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497" w:rsidRDefault="00244497">
      <w:pPr>
        <w:framePr w:wrap="none" w:vAnchor="page" w:hAnchor="page" w:x="3020" w:y="5662"/>
        <w:rPr>
          <w:color w:val="auto"/>
          <w:sz w:val="2"/>
          <w:szCs w:val="2"/>
        </w:rPr>
      </w:pPr>
      <w:r>
        <w:rPr>
          <w:noProof/>
        </w:rPr>
        <w:pict>
          <v:rect id="_x0000_s1026" style="position:absolute;margin-left:162.5pt;margin-top:209.85pt;width:31.7pt;height:54pt;z-index:-56;mso-position-horizontal-relative:page;mso-position-vertical-relative:page" o:allowincell="f" fillcolor="#e8e8e8" stroked="f">
            <w10:wrap anchorx="page" anchory="page"/>
          </v:rect>
        </w:pict>
      </w:r>
      <w:r>
        <w:rPr>
          <w:noProof/>
        </w:rPr>
        <w:pict>
          <v:rect id="_x0000_s1027" style="position:absolute;margin-left:288.75pt;margin-top:209.85pt;width:31.45pt;height:53.75pt;z-index:-55;mso-position-horizontal-relative:page;mso-position-vertical-relative:page" o:allowincell="f" fillcolor="#e7e7e7" stroked="f">
            <w10:wrap anchorx="page" anchory="page"/>
          </v:rect>
        </w:pict>
      </w:r>
      <w:r w:rsidR="008D417E">
        <w:rPr>
          <w:color w:val="auto"/>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399pt">
            <v:imagedata r:id="rId7" o:title=""/>
          </v:shape>
        </w:pict>
      </w:r>
    </w:p>
    <w:p w:rsidR="00244497" w:rsidRDefault="00244497">
      <w:pPr>
        <w:pStyle w:val="21"/>
        <w:framePr w:w="6302" w:h="2455" w:hRule="exact" w:wrap="none" w:vAnchor="page" w:hAnchor="page" w:x="2867" w:y="3473"/>
        <w:shd w:val="clear" w:color="auto" w:fill="auto"/>
        <w:spacing w:line="560" w:lineRule="exact"/>
        <w:ind w:left="100"/>
      </w:pPr>
      <w:r>
        <w:rPr>
          <w:rStyle w:val="2"/>
          <w:color w:val="000000"/>
        </w:rPr>
        <w:t>ЛЕВ</w:t>
      </w:r>
    </w:p>
    <w:p w:rsidR="00244497" w:rsidRDefault="00DB358E">
      <w:pPr>
        <w:pStyle w:val="10"/>
        <w:framePr w:w="6302" w:h="2455" w:hRule="exact" w:wrap="none" w:vAnchor="page" w:hAnchor="page" w:x="2867" w:y="3473"/>
        <w:shd w:val="clear" w:color="auto" w:fill="auto"/>
        <w:spacing w:after="0" w:line="2510" w:lineRule="exact"/>
      </w:pPr>
      <w:bookmarkStart w:id="0" w:name="bookmark0"/>
      <w:r>
        <w:rPr>
          <w:rStyle w:val="1"/>
          <w:color w:val="000000"/>
        </w:rPr>
        <w:t>дод</w:t>
      </w:r>
      <w:r w:rsidR="00244497">
        <w:rPr>
          <w:rStyle w:val="1"/>
          <w:color w:val="000000"/>
        </w:rPr>
        <w:t>ин</w:t>
      </w:r>
      <w:bookmarkEnd w:id="0"/>
    </w:p>
    <w:p w:rsidR="00244497" w:rsidRDefault="00244497">
      <w:pPr>
        <w:pStyle w:val="30"/>
        <w:framePr w:w="6302" w:h="792" w:hRule="exact" w:wrap="none" w:vAnchor="page" w:hAnchor="page" w:x="2867" w:y="13510"/>
        <w:shd w:val="clear" w:color="auto" w:fill="auto"/>
        <w:ind w:left="100" w:right="4200"/>
      </w:pPr>
      <w:r>
        <w:rPr>
          <w:rStyle w:val="3"/>
          <w:b/>
          <w:bCs/>
          <w:color w:val="000000"/>
        </w:rPr>
        <w:t>ПУТЕШЕСТВИЕ БЕЗ КОНЦА</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DB358E">
      <w:pPr>
        <w:rPr>
          <w:color w:val="auto"/>
          <w:sz w:val="2"/>
          <w:szCs w:val="2"/>
        </w:rPr>
        <w:sectPr w:rsidR="00244497">
          <w:pgSz w:w="11909" w:h="16838"/>
          <w:pgMar w:top="0" w:right="0" w:bottom="0" w:left="0" w:header="0" w:footer="3" w:gutter="0"/>
          <w:cols w:space="720"/>
          <w:noEndnote/>
          <w:docGrid w:linePitch="360"/>
        </w:sectPr>
      </w:pPr>
      <w:r>
        <w:rPr>
          <w:noProof/>
        </w:rPr>
        <w:lastRenderedPageBreak/>
        <w:pict>
          <v:shape id="_x0000_s1081" type="#_x0000_t75" style="position:absolute;margin-left:135.25pt;margin-top:150.8pt;width:324.75pt;height:540.75pt;z-index:56;mso-wrap-distance-left:0;mso-wrap-distance-right:0;mso-position-horizontal-relative:page;mso-position-vertical-relative:page" o:allowincell="f">
            <v:imagedata r:id="rId8" o:title=""/>
            <w10:wrap anchorx="page" anchory="page"/>
          </v:shape>
        </w:pict>
      </w:r>
    </w:p>
    <w:p w:rsidR="00244497" w:rsidRDefault="00244497">
      <w:pPr>
        <w:pStyle w:val="51"/>
        <w:framePr w:wrap="none" w:vAnchor="page" w:hAnchor="page" w:x="3378" w:y="4035"/>
        <w:shd w:val="clear" w:color="auto" w:fill="auto"/>
        <w:spacing w:line="410" w:lineRule="exact"/>
        <w:ind w:left="100"/>
      </w:pPr>
      <w:r>
        <w:rPr>
          <w:rStyle w:val="5"/>
          <w:b/>
          <w:bCs/>
          <w:color w:val="000000"/>
        </w:rPr>
        <w:lastRenderedPageBreak/>
        <w:t>ЛЕВ</w:t>
      </w:r>
    </w:p>
    <w:p w:rsidR="00244497" w:rsidRDefault="008D417E">
      <w:pPr>
        <w:framePr w:wrap="none" w:vAnchor="page" w:hAnchor="page" w:x="3416" w:y="4531"/>
        <w:rPr>
          <w:color w:val="auto"/>
          <w:sz w:val="2"/>
          <w:szCs w:val="2"/>
        </w:rPr>
      </w:pPr>
      <w:r>
        <w:rPr>
          <w:color w:val="auto"/>
          <w:sz w:val="2"/>
          <w:szCs w:val="2"/>
        </w:rPr>
        <w:pict>
          <v:shape id="_x0000_i1026" type="#_x0000_t75" style="width:50.25pt;height:57.75pt">
            <v:imagedata r:id="rId9" o:title=""/>
          </v:shape>
        </w:pict>
      </w:r>
    </w:p>
    <w:p w:rsidR="00244497" w:rsidRDefault="008D417E">
      <w:pPr>
        <w:framePr w:wrap="none" w:vAnchor="page" w:hAnchor="page" w:x="4434" w:y="4502"/>
        <w:rPr>
          <w:color w:val="auto"/>
          <w:sz w:val="2"/>
          <w:szCs w:val="2"/>
        </w:rPr>
      </w:pPr>
      <w:r>
        <w:rPr>
          <w:color w:val="auto"/>
          <w:sz w:val="2"/>
          <w:szCs w:val="2"/>
        </w:rPr>
        <w:pict>
          <v:shape id="_x0000_i1027" type="#_x0000_t75" style="width:55.5pt;height:59.25pt">
            <v:imagedata r:id="rId10" o:title=""/>
          </v:shape>
        </w:pict>
      </w:r>
    </w:p>
    <w:p w:rsidR="00244497" w:rsidRDefault="00DB358E">
      <w:pPr>
        <w:pStyle w:val="40"/>
        <w:framePr w:wrap="none" w:vAnchor="page" w:hAnchor="page" w:x="5557" w:y="4214"/>
        <w:shd w:val="clear" w:color="auto" w:fill="auto"/>
        <w:spacing w:line="1410" w:lineRule="exact"/>
        <w:ind w:left="100"/>
      </w:pPr>
      <w:r>
        <w:rPr>
          <w:rStyle w:val="4"/>
          <w:color w:val="000000"/>
        </w:rPr>
        <w:t>д</w:t>
      </w:r>
      <w:r w:rsidR="00244497">
        <w:rPr>
          <w:rStyle w:val="4"/>
          <w:color w:val="000000"/>
        </w:rPr>
        <w:t>ИН</w:t>
      </w:r>
    </w:p>
    <w:p w:rsidR="00244497" w:rsidRDefault="00244497">
      <w:pPr>
        <w:pStyle w:val="52"/>
        <w:framePr w:w="3624" w:h="2206" w:hRule="exact" w:wrap="none" w:vAnchor="page" w:hAnchor="page" w:x="3495" w:y="6337"/>
        <w:shd w:val="clear" w:color="auto" w:fill="auto"/>
        <w:ind w:left="20" w:right="360"/>
      </w:pPr>
      <w:bookmarkStart w:id="1" w:name="bookmark1"/>
      <w:r>
        <w:rPr>
          <w:rStyle w:val="50"/>
          <w:b/>
          <w:bCs/>
          <w:color w:val="000000"/>
        </w:rPr>
        <w:t>ПУТЕШЕСТВИЕ БЕЗ КОНЦА</w:t>
      </w:r>
      <w:bookmarkEnd w:id="1"/>
    </w:p>
    <w:p w:rsidR="00244497" w:rsidRDefault="00244497">
      <w:pPr>
        <w:pStyle w:val="60"/>
        <w:framePr w:w="3624" w:h="2206" w:hRule="exact" w:wrap="none" w:vAnchor="page" w:hAnchor="page" w:x="3495" w:y="6337"/>
        <w:shd w:val="clear" w:color="auto" w:fill="auto"/>
        <w:spacing w:after="0"/>
        <w:ind w:left="20" w:right="700"/>
      </w:pPr>
      <w:bookmarkStart w:id="2" w:name="bookmark2"/>
      <w:r>
        <w:rPr>
          <w:rStyle w:val="6"/>
          <w:b/>
          <w:bCs/>
          <w:i/>
          <w:iCs/>
          <w:color w:val="000000"/>
        </w:rPr>
        <w:t>Погружение в миры Чехов</w:t>
      </w:r>
      <w:bookmarkEnd w:id="2"/>
    </w:p>
    <w:p w:rsidR="00244497" w:rsidRDefault="00244497">
      <w:pPr>
        <w:pStyle w:val="62"/>
        <w:framePr w:w="3624" w:h="812" w:hRule="exact" w:wrap="none" w:vAnchor="page" w:hAnchor="page" w:x="3495" w:y="12008"/>
        <w:shd w:val="clear" w:color="auto" w:fill="auto"/>
        <w:spacing w:before="0"/>
        <w:ind w:left="20" w:right="1520"/>
      </w:pPr>
      <w:r>
        <w:rPr>
          <w:rStyle w:val="61"/>
          <w:b/>
          <w:bCs/>
          <w:color w:val="000000"/>
        </w:rPr>
        <w:t xml:space="preserve">Санкт-Петербург «Балтийские сезоны» </w:t>
      </w:r>
      <w:r>
        <w:rPr>
          <w:rStyle w:val="6MicrosoftSansSerif"/>
          <w:b/>
          <w:bCs/>
          <w:color w:val="000000"/>
        </w:rPr>
        <w:t>2010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70"/>
        <w:framePr w:w="5309" w:h="456" w:hRule="exact" w:wrap="none" w:vAnchor="page" w:hAnchor="page" w:x="3312" w:y="3658"/>
        <w:shd w:val="clear" w:color="auto" w:fill="auto"/>
        <w:spacing w:after="0"/>
        <w:ind w:left="20" w:right="3980"/>
      </w:pPr>
      <w:r>
        <w:rPr>
          <w:rStyle w:val="7"/>
          <w:color w:val="000000"/>
        </w:rPr>
        <w:lastRenderedPageBreak/>
        <w:t>ББК 85.334(2)6 Д 603</w:t>
      </w:r>
    </w:p>
    <w:p w:rsidR="00244497" w:rsidRDefault="00D93211">
      <w:pPr>
        <w:pStyle w:val="70"/>
        <w:framePr w:w="5309" w:h="4363" w:hRule="exact" w:wrap="none" w:vAnchor="page" w:hAnchor="page" w:x="3312" w:y="5309"/>
        <w:shd w:val="clear" w:color="auto" w:fill="auto"/>
        <w:spacing w:after="180" w:line="223" w:lineRule="exact"/>
        <w:ind w:left="20"/>
        <w:jc w:val="center"/>
      </w:pPr>
      <w:r>
        <w:rPr>
          <w:rStyle w:val="7"/>
          <w:color w:val="000000"/>
        </w:rPr>
        <w:t>Издание выпущено при подд</w:t>
      </w:r>
      <w:r w:rsidR="00244497">
        <w:rPr>
          <w:rStyle w:val="7"/>
          <w:color w:val="000000"/>
        </w:rPr>
        <w:t>ержке Комитета по печати и взаимодействию со средствами массовой информации Санкт-Петербурга и Федерального агентства по печати и массовым коммуникациям</w:t>
      </w:r>
    </w:p>
    <w:p w:rsidR="00244497" w:rsidRDefault="00244497">
      <w:pPr>
        <w:pStyle w:val="70"/>
        <w:framePr w:w="5309" w:h="4363" w:hRule="exact" w:wrap="none" w:vAnchor="page" w:hAnchor="page" w:x="3312" w:y="5309"/>
        <w:shd w:val="clear" w:color="auto" w:fill="auto"/>
        <w:spacing w:after="420" w:line="223" w:lineRule="exact"/>
        <w:ind w:left="20"/>
        <w:jc w:val="center"/>
      </w:pPr>
      <w:r>
        <w:rPr>
          <w:rStyle w:val="7"/>
          <w:color w:val="000000"/>
        </w:rPr>
        <w:t>Благодарим за помощь в работе над многотомным изданием Анастасию Фомину</w:t>
      </w:r>
    </w:p>
    <w:p w:rsidR="00244497" w:rsidRDefault="00244497">
      <w:pPr>
        <w:pStyle w:val="80"/>
        <w:framePr w:w="5309" w:h="4363" w:hRule="exact" w:wrap="none" w:vAnchor="page" w:hAnchor="page" w:x="3312" w:y="5309"/>
        <w:shd w:val="clear" w:color="auto" w:fill="auto"/>
        <w:spacing w:before="0"/>
        <w:ind w:left="20"/>
      </w:pPr>
      <w:r>
        <w:rPr>
          <w:rStyle w:val="89"/>
          <w:i/>
          <w:iCs/>
          <w:color w:val="000000"/>
        </w:rPr>
        <w:t xml:space="preserve">Составитель </w:t>
      </w:r>
      <w:r>
        <w:rPr>
          <w:rStyle w:val="8"/>
          <w:i/>
          <w:iCs/>
          <w:color w:val="000000"/>
        </w:rPr>
        <w:t xml:space="preserve">Анна Огибина </w:t>
      </w:r>
      <w:r>
        <w:rPr>
          <w:rStyle w:val="89"/>
          <w:i/>
          <w:iCs/>
          <w:color w:val="000000"/>
        </w:rPr>
        <w:t xml:space="preserve">Редактор </w:t>
      </w:r>
      <w:r>
        <w:rPr>
          <w:rStyle w:val="8"/>
          <w:i/>
          <w:iCs/>
          <w:color w:val="000000"/>
        </w:rPr>
        <w:t xml:space="preserve">Елена Алексеева </w:t>
      </w:r>
      <w:r>
        <w:rPr>
          <w:rStyle w:val="89"/>
          <w:i/>
          <w:iCs/>
          <w:color w:val="000000"/>
        </w:rPr>
        <w:t xml:space="preserve">Художник </w:t>
      </w:r>
      <w:r>
        <w:rPr>
          <w:rStyle w:val="8"/>
          <w:i/>
          <w:iCs/>
          <w:color w:val="000000"/>
        </w:rPr>
        <w:t>Антон Дзяк</w:t>
      </w:r>
    </w:p>
    <w:p w:rsidR="00244497" w:rsidRDefault="00244497">
      <w:pPr>
        <w:pStyle w:val="70"/>
        <w:framePr w:w="5309" w:h="4363" w:hRule="exact" w:wrap="none" w:vAnchor="page" w:hAnchor="page" w:x="3312" w:y="5309"/>
        <w:shd w:val="clear" w:color="auto" w:fill="auto"/>
        <w:spacing w:after="0" w:line="223" w:lineRule="exact"/>
        <w:ind w:left="20"/>
        <w:jc w:val="center"/>
      </w:pPr>
      <w:r>
        <w:rPr>
          <w:rStyle w:val="7"/>
          <w:color w:val="000000"/>
        </w:rPr>
        <w:t>Фотографии из фондов Малого драматического театра — Театра Европы В оформлении обложки использованы фотографии Виктора Васильева</w:t>
      </w:r>
    </w:p>
    <w:p w:rsidR="00244497" w:rsidRDefault="00244497">
      <w:pPr>
        <w:pStyle w:val="90"/>
        <w:framePr w:w="5309" w:h="1310" w:hRule="exact" w:wrap="none" w:vAnchor="page" w:hAnchor="page" w:x="3312" w:y="11661"/>
        <w:shd w:val="clear" w:color="auto" w:fill="auto"/>
        <w:tabs>
          <w:tab w:val="right" w:pos="4600"/>
          <w:tab w:val="left" w:pos="4689"/>
        </w:tabs>
        <w:spacing w:before="0"/>
        <w:ind w:left="2260" w:right="200"/>
      </w:pPr>
      <w:r>
        <w:rPr>
          <w:rStyle w:val="9"/>
          <w:b/>
          <w:bCs/>
          <w:color w:val="000000"/>
        </w:rPr>
        <w:t xml:space="preserve">© Додин Л. А., 2010 © Огибина А. А., запись репетиций, составление, 2010 © Герман А. Ю., предисловие, 2010 © Дзяк А. В., оформление, 2010 © Васильев В. И., фотографии, 2010 </w:t>
      </w:r>
      <w:r>
        <w:rPr>
          <w:rStyle w:val="9"/>
          <w:b/>
          <w:bCs/>
          <w:color w:val="000000"/>
          <w:lang w:val="en-US" w:eastAsia="en-US"/>
        </w:rPr>
        <w:t>ISBN</w:t>
      </w:r>
      <w:r w:rsidRPr="00DB358E">
        <w:rPr>
          <w:rStyle w:val="9"/>
          <w:b/>
          <w:bCs/>
          <w:color w:val="000000"/>
          <w:lang w:eastAsia="en-US"/>
        </w:rPr>
        <w:t xml:space="preserve"> </w:t>
      </w:r>
      <w:r>
        <w:rPr>
          <w:rStyle w:val="9"/>
          <w:b/>
          <w:bCs/>
          <w:color w:val="000000"/>
        </w:rPr>
        <w:t>978-5-903368-45-7</w:t>
      </w:r>
      <w:r>
        <w:rPr>
          <w:rStyle w:val="9"/>
          <w:b/>
          <w:bCs/>
          <w:color w:val="000000"/>
        </w:rPr>
        <w:tab/>
        <w:t>©</w:t>
      </w:r>
      <w:r>
        <w:rPr>
          <w:rStyle w:val="9"/>
          <w:b/>
          <w:bCs/>
          <w:color w:val="000000"/>
        </w:rPr>
        <w:tab/>
        <w:t>«Балтийские сезоны», макет, 2010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101"/>
        <w:framePr w:wrap="none" w:vAnchor="page" w:hAnchor="page" w:x="3322" w:y="3692"/>
        <w:shd w:val="clear" w:color="auto" w:fill="auto"/>
        <w:spacing w:after="0" w:line="160" w:lineRule="exact"/>
        <w:ind w:left="20"/>
      </w:pPr>
      <w:bookmarkStart w:id="3" w:name="bookmark3"/>
      <w:r>
        <w:rPr>
          <w:rStyle w:val="100"/>
          <w:b/>
          <w:bCs/>
          <w:color w:val="000000"/>
        </w:rPr>
        <w:lastRenderedPageBreak/>
        <w:t>ВМЕСТО ПРЕДИСЛОВИЯ</w:t>
      </w:r>
      <w:bookmarkEnd w:id="3"/>
    </w:p>
    <w:p w:rsidR="00244497" w:rsidRDefault="00244497">
      <w:pPr>
        <w:pStyle w:val="a4"/>
        <w:framePr w:w="5290" w:h="7342" w:hRule="exact" w:wrap="none" w:vAnchor="page" w:hAnchor="page" w:x="3322" w:y="5633"/>
        <w:shd w:val="clear" w:color="auto" w:fill="auto"/>
        <w:spacing w:before="0"/>
        <w:ind w:left="20" w:right="20" w:firstLine="280"/>
      </w:pPr>
      <w:r>
        <w:rPr>
          <w:rStyle w:val="11"/>
          <w:color w:val="000000"/>
        </w:rPr>
        <w:t>Когда-то давно я расстался с театром. Ушел из БДТ, потому что не мог понять, почему актеры орут и не ви</w:t>
      </w:r>
      <w:r>
        <w:rPr>
          <w:rStyle w:val="11"/>
          <w:color w:val="000000"/>
        </w:rPr>
        <w:softHyphen/>
        <w:t>дят глаза друг друга. ...Я благодарен Льву Додину за то, что он меня в театр вернул. Произошло это на спектак</w:t>
      </w:r>
      <w:r>
        <w:rPr>
          <w:rStyle w:val="11"/>
          <w:color w:val="000000"/>
        </w:rPr>
        <w:softHyphen/>
        <w:t>ле «Вишневый сад». Я не видел глаза артистов, но вдруг взял и заплакал. Со мной это случилось второй раз в жизни. Первый — на спектакле «Идиот» со Смоктунов</w:t>
      </w:r>
      <w:r>
        <w:rPr>
          <w:rStyle w:val="11"/>
          <w:color w:val="000000"/>
        </w:rPr>
        <w:softHyphen/>
        <w:t>ским в роли Мышкина. Плакать на «Вишневом саде» вроде бы незачем. Но я был потрясен тем, что мне рассказал спектаклем Додин. То ли он пересек реку Стикс и побеседовал с Чеховым, то ли еще что-то слу</w:t>
      </w:r>
      <w:r>
        <w:rPr>
          <w:rStyle w:val="11"/>
          <w:color w:val="000000"/>
        </w:rPr>
        <w:softHyphen/>
        <w:t>чилось. Но этот по виду не очень интеллигентный че</w:t>
      </w:r>
      <w:r>
        <w:rPr>
          <w:rStyle w:val="11"/>
          <w:color w:val="000000"/>
        </w:rPr>
        <w:softHyphen/>
        <w:t>ловек рассказал мне другого Чехова, рассказал мне про меня самого. Так же, как я, рядом плакала моя жена Светлана. Как видно, он и ей поведал нечто, касающее</w:t>
      </w:r>
      <w:r>
        <w:rPr>
          <w:rStyle w:val="11"/>
          <w:color w:val="000000"/>
        </w:rPr>
        <w:softHyphen/>
        <w:t>ся лично её.</w:t>
      </w:r>
    </w:p>
    <w:p w:rsidR="00244497" w:rsidRDefault="00244497">
      <w:pPr>
        <w:pStyle w:val="a4"/>
        <w:framePr w:w="5290" w:h="7342" w:hRule="exact" w:wrap="none" w:vAnchor="page" w:hAnchor="page" w:x="3322" w:y="5633"/>
        <w:shd w:val="clear" w:color="auto" w:fill="auto"/>
        <w:spacing w:before="0"/>
        <w:ind w:left="20" w:right="20" w:firstLine="280"/>
      </w:pPr>
      <w:r>
        <w:rPr>
          <w:rStyle w:val="11"/>
          <w:color w:val="000000"/>
        </w:rPr>
        <w:t>Догадываюсь, что такой театр, как Малый драмати</w:t>
      </w:r>
      <w:r>
        <w:rPr>
          <w:rStyle w:val="11"/>
          <w:color w:val="000000"/>
        </w:rPr>
        <w:softHyphen/>
        <w:t>ческий, на свете один. Мне, во всяком случае, другого не надо. Как долго не надо было других спектаклей: я смотрел только «Вишневый сад». Это впечатление воз</w:t>
      </w:r>
      <w:r>
        <w:rPr>
          <w:rStyle w:val="11"/>
          <w:color w:val="000000"/>
        </w:rPr>
        <w:softHyphen/>
        <w:t>вратило меня в театр, хотя, конечно, не настолько, что</w:t>
      </w:r>
      <w:r>
        <w:rPr>
          <w:rStyle w:val="11"/>
          <w:color w:val="000000"/>
        </w:rPr>
        <w:softHyphen/>
        <w:t>бы смотреть всё подряд или ставить спектакли. Но всю жизнь буду любить Додина за минуты соприкосновения с искусством, которые случаются так редко. Не так дав</w:t>
      </w:r>
      <w:r>
        <w:rPr>
          <w:rStyle w:val="11"/>
          <w:color w:val="000000"/>
        </w:rPr>
        <w:softHyphen/>
        <w:t>но я посмотрел «Жизнь и судьбу» Гроссмана. Это, ко</w:t>
      </w:r>
      <w:r>
        <w:rPr>
          <w:rStyle w:val="11"/>
          <w:color w:val="000000"/>
        </w:rPr>
        <w:softHyphen/>
        <w:t>нечно, совершенно другое впечатление, чем от «Виш</w:t>
      </w:r>
      <w:r>
        <w:rPr>
          <w:rStyle w:val="11"/>
          <w:color w:val="000000"/>
        </w:rPr>
        <w:softHyphen/>
        <w:t>невого сада». Но Додин верен себе. Он опять рассказывает каждому, кто сидит в зале, о нем самом. О несвободе, об одиночестве.</w:t>
      </w:r>
    </w:p>
    <w:p w:rsidR="00244497" w:rsidRDefault="00244497">
      <w:pPr>
        <w:pStyle w:val="a6"/>
        <w:framePr w:wrap="none" w:vAnchor="page" w:hAnchor="page" w:x="5897" w:y="13186"/>
        <w:shd w:val="clear" w:color="auto" w:fill="auto"/>
        <w:spacing w:line="130" w:lineRule="exact"/>
        <w:ind w:left="40"/>
      </w:pPr>
      <w:r>
        <w:rPr>
          <w:rStyle w:val="0pt"/>
          <w:b/>
          <w:bCs/>
          <w:color w:val="000000"/>
        </w:rPr>
        <w:t>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1" w:y="3431"/>
        <w:shd w:val="clear" w:color="auto" w:fill="auto"/>
        <w:spacing w:line="140" w:lineRule="exact"/>
        <w:ind w:left="20"/>
      </w:pPr>
      <w:r>
        <w:rPr>
          <w:rStyle w:val="20"/>
          <w:b/>
          <w:bCs/>
          <w:i/>
          <w:iCs/>
          <w:color w:val="000000"/>
        </w:rPr>
        <w:lastRenderedPageBreak/>
        <w:t>Лев Додин. Путешествие без конца</w:t>
      </w:r>
    </w:p>
    <w:p w:rsidR="00244497" w:rsidRDefault="00244497">
      <w:pPr>
        <w:pStyle w:val="a4"/>
        <w:framePr w:w="5285" w:h="3793" w:hRule="exact" w:wrap="none" w:vAnchor="page" w:hAnchor="page" w:x="3324" w:y="3924"/>
        <w:shd w:val="clear" w:color="auto" w:fill="auto"/>
        <w:spacing w:before="0" w:line="247" w:lineRule="exact"/>
        <w:ind w:firstLine="280"/>
      </w:pPr>
      <w:r>
        <w:rPr>
          <w:rStyle w:val="11"/>
          <w:color w:val="000000"/>
        </w:rPr>
        <w:t>Разбор литературного произведения у Додина неиз</w:t>
      </w:r>
      <w:r>
        <w:rPr>
          <w:rStyle w:val="11"/>
          <w:color w:val="000000"/>
        </w:rPr>
        <w:softHyphen/>
        <w:t>менно перерастает в разговор о жизни. Так же как его спектакли, которые никогда не исчерпываются баналь</w:t>
      </w:r>
      <w:r>
        <w:rPr>
          <w:rStyle w:val="11"/>
          <w:color w:val="000000"/>
        </w:rPr>
        <w:softHyphen/>
        <w:t>ной трактовкой пьесы, а будят размышления о судьбе отдельного человека, о судьбах России. Тем самым он пытается сделать невозможное: преодолеть одиночест</w:t>
      </w:r>
      <w:r>
        <w:rPr>
          <w:rStyle w:val="11"/>
          <w:color w:val="000000"/>
        </w:rPr>
        <w:softHyphen/>
        <w:t>во, в котором пребывает современный человек, отре</w:t>
      </w:r>
      <w:r>
        <w:rPr>
          <w:rStyle w:val="11"/>
          <w:color w:val="000000"/>
        </w:rPr>
        <w:softHyphen/>
        <w:t>занный даже от самых близких сотнями барьеров.</w:t>
      </w:r>
    </w:p>
    <w:p w:rsidR="00244497" w:rsidRDefault="00244497">
      <w:pPr>
        <w:pStyle w:val="a4"/>
        <w:framePr w:w="5285" w:h="3793" w:hRule="exact" w:wrap="none" w:vAnchor="page" w:hAnchor="page" w:x="3324" w:y="3924"/>
        <w:shd w:val="clear" w:color="auto" w:fill="auto"/>
        <w:spacing w:before="0" w:line="247" w:lineRule="exact"/>
        <w:ind w:firstLine="280"/>
      </w:pPr>
      <w:r>
        <w:rPr>
          <w:rStyle w:val="11"/>
          <w:color w:val="000000"/>
        </w:rPr>
        <w:t>Сейчас он снова поглощен Чеховым. Теперь это — «Три сестры», размышления над которыми не заверша</w:t>
      </w:r>
      <w:r>
        <w:rPr>
          <w:rStyle w:val="11"/>
          <w:color w:val="000000"/>
        </w:rPr>
        <w:softHyphen/>
        <w:t>ются премьерой, а только продолжаются. Судя по все</w:t>
      </w:r>
      <w:r>
        <w:rPr>
          <w:rStyle w:val="11"/>
          <w:color w:val="000000"/>
        </w:rPr>
        <w:softHyphen/>
        <w:t>му, с Чеховым Додин и Малый драматический театр — Театр Европы не расстанутся никогда. Мне сказали, что следующий том «Путешествия без конца» режиссер намерен целиком посвятить «Трем сестрам».</w:t>
      </w:r>
    </w:p>
    <w:p w:rsidR="00244497" w:rsidRDefault="00244497">
      <w:pPr>
        <w:pStyle w:val="1010"/>
        <w:framePr w:wrap="none" w:vAnchor="page" w:hAnchor="page" w:x="3324" w:y="8202"/>
        <w:shd w:val="clear" w:color="auto" w:fill="auto"/>
        <w:spacing w:before="0" w:line="180" w:lineRule="exact"/>
        <w:ind w:firstLine="280"/>
      </w:pPr>
      <w:r>
        <w:rPr>
          <w:rStyle w:val="102"/>
          <w:i/>
          <w:iCs/>
          <w:color w:val="000000"/>
        </w:rPr>
        <w:t>Алексей Герман</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111"/>
        <w:framePr w:w="5702" w:h="1279" w:hRule="exact" w:wrap="none" w:vAnchor="page" w:hAnchor="page" w:x="3104" w:y="3458"/>
        <w:shd w:val="clear" w:color="auto" w:fill="auto"/>
        <w:ind w:left="40"/>
      </w:pPr>
      <w:r>
        <w:rPr>
          <w:rStyle w:val="110"/>
          <w:b/>
          <w:bCs/>
          <w:color w:val="000000"/>
        </w:rPr>
        <w:lastRenderedPageBreak/>
        <w:t>«ВИШНЕВЫЙ САД»</w:t>
      </w:r>
    </w:p>
    <w:p w:rsidR="00244497" w:rsidRDefault="00244497">
      <w:pPr>
        <w:pStyle w:val="111"/>
        <w:framePr w:w="5702" w:h="1279" w:hRule="exact" w:wrap="none" w:vAnchor="page" w:hAnchor="page" w:x="3104" w:y="3458"/>
        <w:shd w:val="clear" w:color="auto" w:fill="auto"/>
        <w:ind w:left="40" w:right="1280"/>
      </w:pPr>
      <w:r>
        <w:rPr>
          <w:rStyle w:val="110"/>
          <w:b/>
          <w:bCs/>
          <w:color w:val="000000"/>
        </w:rPr>
        <w:t>ПОСЛЕ СЦЕНИЧЕСКИХ ПРОБ Декабрь 1993 — май 1998 гг.</w:t>
      </w:r>
    </w:p>
    <w:p w:rsidR="00244497" w:rsidRDefault="008D417E">
      <w:pPr>
        <w:framePr w:wrap="none" w:vAnchor="page" w:hAnchor="page" w:x="3106" w:y="5673"/>
        <w:rPr>
          <w:color w:val="auto"/>
          <w:sz w:val="2"/>
          <w:szCs w:val="2"/>
        </w:rPr>
      </w:pPr>
      <w:r>
        <w:rPr>
          <w:color w:val="auto"/>
          <w:sz w:val="2"/>
          <w:szCs w:val="2"/>
        </w:rPr>
        <w:pict>
          <v:shape id="_x0000_i1028" type="#_x0000_t75" style="width:285pt;height:399pt">
            <v:imagedata r:id="rId11" o:title=""/>
          </v:shape>
        </w:pic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120"/>
        <w:framePr w:w="5861" w:h="10190" w:hRule="exact" w:wrap="none" w:vAnchor="page" w:hAnchor="page" w:x="3022" w:y="3473"/>
        <w:shd w:val="clear" w:color="auto" w:fill="auto"/>
        <w:spacing w:after="204"/>
        <w:ind w:right="80"/>
      </w:pPr>
      <w:r>
        <w:rPr>
          <w:rStyle w:val="12"/>
          <w:b/>
          <w:bCs/>
          <w:color w:val="000000"/>
        </w:rPr>
        <w:lastRenderedPageBreak/>
        <w:t>Олегу Борисову—любимому артисту, другу и участнику этой работы посвящаем</w:t>
      </w:r>
    </w:p>
    <w:p w:rsidR="00244497" w:rsidRDefault="00244497">
      <w:pPr>
        <w:pStyle w:val="120"/>
        <w:framePr w:w="5861" w:h="10190" w:hRule="exact" w:wrap="none" w:vAnchor="page" w:hAnchor="page" w:x="3022" w:y="3473"/>
        <w:shd w:val="clear" w:color="auto" w:fill="auto"/>
        <w:spacing w:after="106" w:line="220" w:lineRule="exact"/>
        <w:ind w:right="80"/>
        <w:jc w:val="right"/>
      </w:pPr>
      <w:r>
        <w:rPr>
          <w:rStyle w:val="12"/>
          <w:b/>
          <w:bCs/>
          <w:color w:val="000000"/>
        </w:rPr>
        <w:t>А. П. Чехов</w:t>
      </w:r>
    </w:p>
    <w:p w:rsidR="00244497" w:rsidRDefault="00244497">
      <w:pPr>
        <w:pStyle w:val="42"/>
        <w:framePr w:w="5861" w:h="10190" w:hRule="exact" w:wrap="none" w:vAnchor="page" w:hAnchor="page" w:x="3022" w:y="3473"/>
        <w:shd w:val="clear" w:color="auto" w:fill="auto"/>
        <w:spacing w:before="0" w:after="97" w:line="460" w:lineRule="exact"/>
      </w:pPr>
      <w:bookmarkStart w:id="4" w:name="bookmark4"/>
      <w:r>
        <w:rPr>
          <w:rStyle w:val="41"/>
          <w:b/>
          <w:bCs/>
          <w:color w:val="000000"/>
        </w:rPr>
        <w:t>ВИШНЁВЫЙ САД</w:t>
      </w:r>
      <w:bookmarkEnd w:id="4"/>
    </w:p>
    <w:p w:rsidR="00244497" w:rsidRDefault="00244497">
      <w:pPr>
        <w:pStyle w:val="130"/>
        <w:framePr w:w="5861" w:h="10190" w:hRule="exact" w:wrap="none" w:vAnchor="page" w:hAnchor="page" w:x="3022" w:y="3473"/>
        <w:shd w:val="clear" w:color="auto" w:fill="auto"/>
        <w:spacing w:before="0" w:after="59" w:line="220" w:lineRule="exact"/>
        <w:ind w:right="40"/>
      </w:pPr>
      <w:r>
        <w:rPr>
          <w:rStyle w:val="13"/>
          <w:color w:val="000000"/>
        </w:rPr>
        <w:t>Комедия в 4-х действиях</w:t>
      </w:r>
    </w:p>
    <w:p w:rsidR="00244497" w:rsidRDefault="00244497">
      <w:pPr>
        <w:pStyle w:val="120"/>
        <w:framePr w:w="5861" w:h="10190" w:hRule="exact" w:wrap="none" w:vAnchor="page" w:hAnchor="page" w:x="3022" w:y="3473"/>
        <w:shd w:val="clear" w:color="auto" w:fill="auto"/>
        <w:spacing w:after="0" w:line="324" w:lineRule="exact"/>
        <w:ind w:right="40"/>
      </w:pPr>
      <w:r>
        <w:rPr>
          <w:rStyle w:val="121"/>
          <w:b/>
          <w:bCs/>
          <w:color w:val="000000"/>
        </w:rPr>
        <w:t xml:space="preserve">ПОСТАНОВКА </w:t>
      </w:r>
      <w:r>
        <w:rPr>
          <w:rStyle w:val="12"/>
          <w:b/>
          <w:bCs/>
          <w:color w:val="000000"/>
        </w:rPr>
        <w:t>ЛЬВА ДОДИНА</w:t>
      </w:r>
    </w:p>
    <w:p w:rsidR="00244497" w:rsidRDefault="00244497">
      <w:pPr>
        <w:pStyle w:val="120"/>
        <w:framePr w:w="5861" w:h="10190" w:hRule="exact" w:wrap="none" w:vAnchor="page" w:hAnchor="page" w:x="3022" w:y="3473"/>
        <w:shd w:val="clear" w:color="auto" w:fill="auto"/>
        <w:spacing w:after="0" w:line="324" w:lineRule="exact"/>
        <w:ind w:right="40"/>
      </w:pPr>
      <w:r>
        <w:rPr>
          <w:rStyle w:val="121"/>
          <w:b/>
          <w:bCs/>
          <w:color w:val="000000"/>
        </w:rPr>
        <w:t xml:space="preserve">ХУДОЖНИК </w:t>
      </w:r>
      <w:r>
        <w:rPr>
          <w:rStyle w:val="12"/>
          <w:b/>
          <w:bCs/>
          <w:color w:val="000000"/>
        </w:rPr>
        <w:t>ЭДУАРД КОЧЕРГИН</w:t>
      </w:r>
    </w:p>
    <w:p w:rsidR="00244497" w:rsidRDefault="00244497">
      <w:pPr>
        <w:pStyle w:val="130"/>
        <w:framePr w:w="5861" w:h="10190" w:hRule="exact" w:wrap="none" w:vAnchor="page" w:hAnchor="page" w:x="3022" w:y="3473"/>
        <w:shd w:val="clear" w:color="auto" w:fill="auto"/>
        <w:spacing w:before="0" w:after="0" w:line="324" w:lineRule="exact"/>
        <w:ind w:right="80"/>
        <w:jc w:val="right"/>
      </w:pPr>
      <w:r>
        <w:rPr>
          <w:rStyle w:val="13"/>
          <w:color w:val="000000"/>
        </w:rPr>
        <w:t xml:space="preserve">ХУДОЖНИК </w:t>
      </w:r>
      <w:r>
        <w:rPr>
          <w:rStyle w:val="1318pt"/>
          <w:color w:val="000000"/>
        </w:rPr>
        <w:t xml:space="preserve">по </w:t>
      </w:r>
      <w:r>
        <w:rPr>
          <w:rStyle w:val="13"/>
          <w:color w:val="000000"/>
        </w:rPr>
        <w:t xml:space="preserve">КОСТЮМАМ </w:t>
      </w:r>
      <w:r>
        <w:rPr>
          <w:rStyle w:val="131"/>
          <w:color w:val="000000"/>
        </w:rPr>
        <w:t>ИННА ГА БАЙ</w:t>
      </w:r>
    </w:p>
    <w:p w:rsidR="00244497" w:rsidRDefault="00244497">
      <w:pPr>
        <w:pStyle w:val="120"/>
        <w:framePr w:w="5861" w:h="10190" w:hRule="exact" w:wrap="none" w:vAnchor="page" w:hAnchor="page" w:x="3022" w:y="3473"/>
        <w:shd w:val="clear" w:color="auto" w:fill="auto"/>
        <w:spacing w:after="0" w:line="324" w:lineRule="exact"/>
        <w:ind w:right="40"/>
      </w:pPr>
      <w:r>
        <w:rPr>
          <w:rStyle w:val="1210"/>
          <w:b/>
          <w:bCs/>
          <w:color w:val="000000"/>
        </w:rPr>
        <w:t xml:space="preserve">РЕЖИССЕР </w:t>
      </w:r>
      <w:r>
        <w:rPr>
          <w:rStyle w:val="12"/>
          <w:b/>
          <w:bCs/>
          <w:color w:val="000000"/>
        </w:rPr>
        <w:t>ВЛАДИМИР ТУМАНОВ</w:t>
      </w:r>
    </w:p>
    <w:p w:rsidR="00244497" w:rsidRDefault="00244497">
      <w:pPr>
        <w:pStyle w:val="120"/>
        <w:framePr w:w="5861" w:h="10190" w:hRule="exact" w:wrap="none" w:vAnchor="page" w:hAnchor="page" w:x="3022" w:y="3473"/>
        <w:shd w:val="clear" w:color="auto" w:fill="auto"/>
        <w:spacing w:after="0" w:line="324" w:lineRule="exact"/>
        <w:ind w:right="40"/>
      </w:pPr>
      <w:r>
        <w:rPr>
          <w:rStyle w:val="12"/>
          <w:b/>
          <w:bCs/>
          <w:color w:val="000000"/>
        </w:rPr>
        <w:t>Концертмейстер Елена Лапина</w:t>
      </w:r>
    </w:p>
    <w:p w:rsidR="00244497" w:rsidRDefault="00244497">
      <w:pPr>
        <w:pStyle w:val="120"/>
        <w:framePr w:w="5861" w:h="10190" w:hRule="exact" w:wrap="none" w:vAnchor="page" w:hAnchor="page" w:x="3022" w:y="3473"/>
        <w:shd w:val="clear" w:color="auto" w:fill="auto"/>
        <w:spacing w:after="0" w:line="247" w:lineRule="exact"/>
        <w:ind w:right="40"/>
      </w:pPr>
      <w:r>
        <w:rPr>
          <w:rStyle w:val="1210"/>
          <w:b/>
          <w:bCs/>
          <w:color w:val="000000"/>
        </w:rPr>
        <w:t xml:space="preserve">Монтировка </w:t>
      </w:r>
      <w:r>
        <w:rPr>
          <w:rStyle w:val="12"/>
          <w:b/>
          <w:bCs/>
          <w:color w:val="000000"/>
        </w:rPr>
        <w:t>Максим Батраков, Александр Пулинец, Петр Разуваев</w:t>
      </w:r>
    </w:p>
    <w:p w:rsidR="00244497" w:rsidRDefault="00244497">
      <w:pPr>
        <w:pStyle w:val="120"/>
        <w:framePr w:w="5861" w:h="10190" w:hRule="exact" w:wrap="none" w:vAnchor="page" w:hAnchor="page" w:x="3022" w:y="3473"/>
        <w:shd w:val="clear" w:color="auto" w:fill="auto"/>
        <w:spacing w:after="0" w:line="247" w:lineRule="exact"/>
        <w:ind w:right="40"/>
      </w:pPr>
      <w:r>
        <w:rPr>
          <w:rStyle w:val="12"/>
          <w:b/>
          <w:bCs/>
          <w:color w:val="000000"/>
        </w:rPr>
        <w:t>Свет Олег Козлов, Екатерина Дорофеева, Виталий Скородумов</w:t>
      </w:r>
    </w:p>
    <w:p w:rsidR="00244497" w:rsidRDefault="00244497">
      <w:pPr>
        <w:pStyle w:val="120"/>
        <w:framePr w:w="5861" w:h="10190" w:hRule="exact" w:wrap="none" w:vAnchor="page" w:hAnchor="page" w:x="3022" w:y="3473"/>
        <w:shd w:val="clear" w:color="auto" w:fill="auto"/>
        <w:spacing w:after="0" w:line="326" w:lineRule="exact"/>
        <w:ind w:right="80"/>
        <w:jc w:val="right"/>
      </w:pPr>
      <w:r>
        <w:rPr>
          <w:rStyle w:val="12"/>
          <w:b/>
          <w:bCs/>
          <w:color w:val="000000"/>
        </w:rPr>
        <w:t>Звук Евгений Каган, Андрей Кусков, Леонид Левин</w:t>
      </w:r>
    </w:p>
    <w:p w:rsidR="00244497" w:rsidRDefault="00244497">
      <w:pPr>
        <w:pStyle w:val="120"/>
        <w:framePr w:w="5861" w:h="10190" w:hRule="exact" w:wrap="none" w:vAnchor="page" w:hAnchor="page" w:x="3022" w:y="3473"/>
        <w:shd w:val="clear" w:color="auto" w:fill="auto"/>
        <w:spacing w:after="0" w:line="326" w:lineRule="exact"/>
        <w:ind w:right="40"/>
      </w:pPr>
      <w:r>
        <w:rPr>
          <w:rStyle w:val="1210"/>
          <w:b/>
          <w:bCs/>
          <w:color w:val="000000"/>
        </w:rPr>
        <w:t xml:space="preserve">Костюмы </w:t>
      </w:r>
      <w:r>
        <w:rPr>
          <w:rStyle w:val="12"/>
          <w:b/>
          <w:bCs/>
          <w:color w:val="000000"/>
        </w:rPr>
        <w:t>Мария Фомина, Ирина Цветкова</w:t>
      </w:r>
    </w:p>
    <w:p w:rsidR="00244497" w:rsidRDefault="00244497">
      <w:pPr>
        <w:pStyle w:val="120"/>
        <w:framePr w:w="5861" w:h="10190" w:hRule="exact" w:wrap="none" w:vAnchor="page" w:hAnchor="page" w:x="3022" w:y="3473"/>
        <w:shd w:val="clear" w:color="auto" w:fill="auto"/>
        <w:spacing w:after="0" w:line="326" w:lineRule="exact"/>
        <w:ind w:right="40"/>
      </w:pPr>
      <w:r>
        <w:rPr>
          <w:rStyle w:val="1210"/>
          <w:b/>
          <w:bCs/>
          <w:color w:val="000000"/>
        </w:rPr>
        <w:t xml:space="preserve">Реквизит </w:t>
      </w:r>
      <w:r>
        <w:rPr>
          <w:rStyle w:val="12"/>
          <w:b/>
          <w:bCs/>
          <w:color w:val="000000"/>
        </w:rPr>
        <w:t>Юлия Зверлина, Ольга Рейхер</w:t>
      </w:r>
    </w:p>
    <w:p w:rsidR="00244497" w:rsidRDefault="00244497">
      <w:pPr>
        <w:pStyle w:val="120"/>
        <w:framePr w:w="5861" w:h="10190" w:hRule="exact" w:wrap="none" w:vAnchor="page" w:hAnchor="page" w:x="3022" w:y="3473"/>
        <w:shd w:val="clear" w:color="auto" w:fill="auto"/>
        <w:spacing w:after="0" w:line="326" w:lineRule="exact"/>
        <w:ind w:right="40"/>
      </w:pPr>
      <w:r>
        <w:rPr>
          <w:rStyle w:val="12"/>
          <w:b/>
          <w:bCs/>
          <w:color w:val="000000"/>
        </w:rPr>
        <w:t>Грим Галина Варухина, Ольга Чудакова</w:t>
      </w:r>
    </w:p>
    <w:p w:rsidR="00244497" w:rsidRDefault="00244497">
      <w:pPr>
        <w:pStyle w:val="120"/>
        <w:framePr w:w="5861" w:h="10190" w:hRule="exact" w:wrap="none" w:vAnchor="page" w:hAnchor="page" w:x="3022" w:y="3473"/>
        <w:shd w:val="clear" w:color="auto" w:fill="auto"/>
        <w:spacing w:after="147" w:line="220" w:lineRule="exact"/>
        <w:ind w:right="40"/>
      </w:pPr>
      <w:r>
        <w:rPr>
          <w:rStyle w:val="1210"/>
          <w:b/>
          <w:bCs/>
          <w:color w:val="000000"/>
        </w:rPr>
        <w:t xml:space="preserve">Ведет спектакль </w:t>
      </w:r>
      <w:r>
        <w:rPr>
          <w:rStyle w:val="12"/>
          <w:b/>
          <w:bCs/>
          <w:color w:val="000000"/>
        </w:rPr>
        <w:t>Наталья Соллогуб</w:t>
      </w:r>
    </w:p>
    <w:p w:rsidR="00244497" w:rsidRDefault="00244497">
      <w:pPr>
        <w:pStyle w:val="140"/>
        <w:framePr w:w="5861" w:h="10190" w:hRule="exact" w:wrap="none" w:vAnchor="page" w:hAnchor="page" w:x="3022" w:y="3473"/>
        <w:shd w:val="clear" w:color="auto" w:fill="auto"/>
        <w:spacing w:before="0" w:after="127" w:line="220" w:lineRule="exact"/>
        <w:ind w:right="40"/>
      </w:pPr>
      <w:r>
        <w:rPr>
          <w:rStyle w:val="14"/>
          <w:color w:val="000000"/>
        </w:rPr>
        <w:t>Спектакль идет без антракта</w:t>
      </w:r>
    </w:p>
    <w:p w:rsidR="00244497" w:rsidRDefault="00244497">
      <w:pPr>
        <w:pStyle w:val="130"/>
        <w:framePr w:w="5861" w:h="10190" w:hRule="exact" w:wrap="none" w:vAnchor="page" w:hAnchor="page" w:x="3022" w:y="3473"/>
        <w:shd w:val="clear" w:color="auto" w:fill="auto"/>
        <w:spacing w:before="0" w:after="78" w:line="242" w:lineRule="exact"/>
        <w:ind w:right="40"/>
      </w:pPr>
      <w:r>
        <w:rPr>
          <w:rStyle w:val="13"/>
          <w:color w:val="000000"/>
        </w:rPr>
        <w:t>Постановка спектакля осуществлена при поддержке Театра Одеон — Театра Европы (Париж)</w:t>
      </w:r>
    </w:p>
    <w:p w:rsidR="00244497" w:rsidRDefault="00244497">
      <w:pPr>
        <w:pStyle w:val="130"/>
        <w:framePr w:w="5861" w:h="10190" w:hRule="exact" w:wrap="none" w:vAnchor="page" w:hAnchor="page" w:x="3022" w:y="3473"/>
        <w:shd w:val="clear" w:color="auto" w:fill="auto"/>
        <w:spacing w:before="0" w:after="0" w:line="220" w:lineRule="exact"/>
        <w:ind w:right="80"/>
        <w:jc w:val="right"/>
      </w:pPr>
      <w:r>
        <w:rPr>
          <w:rStyle w:val="13"/>
          <w:color w:val="000000"/>
        </w:rPr>
        <w:t>В Париже премьера состоялась 5 апреля 1994 г.</w:t>
      </w:r>
    </w:p>
    <w:p w:rsidR="00244497" w:rsidRDefault="00244497">
      <w:pPr>
        <w:pStyle w:val="130"/>
        <w:framePr w:w="5861" w:h="10190" w:hRule="exact" w:wrap="none" w:vAnchor="page" w:hAnchor="page" w:x="3022" w:y="3473"/>
        <w:shd w:val="clear" w:color="auto" w:fill="auto"/>
        <w:spacing w:before="0" w:after="197" w:line="264" w:lineRule="exact"/>
        <w:ind w:right="40"/>
      </w:pPr>
      <w:r>
        <w:rPr>
          <w:rStyle w:val="13"/>
          <w:color w:val="000000"/>
        </w:rPr>
        <w:t>В Лондоне премьера состоялась 14 апреля 1994 г. Первое представление в Санкт-Петербурге 11 сентября 1994 года</w:t>
      </w:r>
    </w:p>
    <w:p w:rsidR="00244497" w:rsidRDefault="00244497">
      <w:pPr>
        <w:pStyle w:val="130"/>
        <w:framePr w:w="5861" w:h="10190" w:hRule="exact" w:wrap="none" w:vAnchor="page" w:hAnchor="page" w:x="3022" w:y="3473"/>
        <w:shd w:val="clear" w:color="auto" w:fill="auto"/>
        <w:spacing w:before="0" w:after="0" w:line="242" w:lineRule="exact"/>
        <w:ind w:right="40"/>
      </w:pPr>
      <w:r>
        <w:rPr>
          <w:rStyle w:val="13"/>
          <w:color w:val="000000"/>
        </w:rPr>
        <w:t xml:space="preserve">Художественный руководитель театра народный артист России, лауреат Государственных премий России и СССР </w:t>
      </w:r>
      <w:r>
        <w:rPr>
          <w:rStyle w:val="131"/>
          <w:color w:val="000000"/>
        </w:rPr>
        <w:t>Лев Д О Д И Н</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92"/>
        <w:framePr w:wrap="none" w:vAnchor="page" w:hAnchor="page" w:x="5485" w:y="3490"/>
        <w:shd w:val="clear" w:color="auto" w:fill="auto"/>
        <w:spacing w:line="190" w:lineRule="exact"/>
      </w:pPr>
      <w:bookmarkStart w:id="5" w:name="bookmark5"/>
      <w:r>
        <w:rPr>
          <w:rStyle w:val="91"/>
          <w:b/>
          <w:bCs/>
          <w:color w:val="000000"/>
        </w:rPr>
        <w:lastRenderedPageBreak/>
        <w:t>В РОЛЯХ:</w:t>
      </w:r>
      <w:bookmarkEnd w:id="5"/>
    </w:p>
    <w:p w:rsidR="00244497" w:rsidRDefault="00244497">
      <w:pPr>
        <w:pStyle w:val="150"/>
        <w:framePr w:w="2731" w:h="4502" w:hRule="exact" w:wrap="none" w:vAnchor="page" w:hAnchor="page" w:x="3071" w:y="3990"/>
        <w:shd w:val="clear" w:color="auto" w:fill="auto"/>
        <w:spacing w:after="0" w:line="170" w:lineRule="exact"/>
        <w:ind w:left="40"/>
      </w:pPr>
      <w:r>
        <w:rPr>
          <w:rStyle w:val="15"/>
          <w:color w:val="000000"/>
        </w:rPr>
        <w:t>РАНЕВСКАЯ Любовь Андреевна,</w:t>
      </w:r>
    </w:p>
    <w:p w:rsidR="00244497" w:rsidRDefault="00244497">
      <w:pPr>
        <w:pStyle w:val="150"/>
        <w:framePr w:w="2731" w:h="4502" w:hRule="exact" w:wrap="none" w:vAnchor="page" w:hAnchor="page" w:x="3071" w:y="3990"/>
        <w:shd w:val="clear" w:color="auto" w:fill="auto"/>
        <w:tabs>
          <w:tab w:val="left" w:pos="1434"/>
          <w:tab w:val="left" w:leader="dot" w:pos="2275"/>
        </w:tabs>
        <w:spacing w:after="1" w:line="170" w:lineRule="exact"/>
        <w:ind w:left="40"/>
      </w:pPr>
      <w:r>
        <w:rPr>
          <w:rStyle w:val="15"/>
          <w:color w:val="000000"/>
        </w:rPr>
        <w:t>помещица</w:t>
      </w:r>
      <w:r>
        <w:rPr>
          <w:rStyle w:val="15"/>
          <w:color w:val="000000"/>
        </w:rPr>
        <w:tab/>
      </w:r>
      <w:r>
        <w:rPr>
          <w:rStyle w:val="15"/>
          <w:color w:val="000000"/>
        </w:rPr>
        <w:tab/>
      </w:r>
    </w:p>
    <w:p w:rsidR="00244497" w:rsidRDefault="00244497">
      <w:pPr>
        <w:pStyle w:val="150"/>
        <w:framePr w:w="2731" w:h="4502" w:hRule="exact" w:wrap="none" w:vAnchor="page" w:hAnchor="page" w:x="3071" w:y="3990"/>
        <w:shd w:val="clear" w:color="auto" w:fill="auto"/>
        <w:spacing w:after="0" w:line="317" w:lineRule="exact"/>
        <w:ind w:left="40" w:right="40"/>
      </w:pPr>
      <w:r>
        <w:rPr>
          <w:rStyle w:val="15"/>
          <w:color w:val="000000"/>
        </w:rPr>
        <w:t xml:space="preserve">АНЯ, ее дочь </w:t>
      </w:r>
      <w:r>
        <w:rPr>
          <w:rStyle w:val="159"/>
          <w:color w:val="000000"/>
        </w:rPr>
        <w:t xml:space="preserve">ОлМр Т. М. </w:t>
      </w:r>
      <w:r>
        <w:rPr>
          <w:rStyle w:val="15"/>
          <w:color w:val="000000"/>
        </w:rPr>
        <w:t>ВАРЯ, ее приемная дочь .</w:t>
      </w:r>
    </w:p>
    <w:p w:rsidR="00244497" w:rsidRDefault="00244497">
      <w:pPr>
        <w:pStyle w:val="150"/>
        <w:framePr w:w="2731" w:h="4502" w:hRule="exact" w:wrap="none" w:vAnchor="page" w:hAnchor="page" w:x="3071" w:y="3990"/>
        <w:shd w:val="clear" w:color="auto" w:fill="auto"/>
        <w:spacing w:after="87" w:line="204" w:lineRule="exact"/>
        <w:ind w:left="40" w:right="540"/>
        <w:jc w:val="left"/>
      </w:pPr>
      <w:r>
        <w:rPr>
          <w:rStyle w:val="15"/>
          <w:color w:val="000000"/>
        </w:rPr>
        <w:t>ГАЕВ Леонид Андреевич, брат Раневской</w:t>
      </w:r>
    </w:p>
    <w:p w:rsidR="00244497" w:rsidRDefault="00244497">
      <w:pPr>
        <w:pStyle w:val="150"/>
        <w:framePr w:w="2731" w:h="4502" w:hRule="exact" w:wrap="none" w:vAnchor="page" w:hAnchor="page" w:x="3071" w:y="3990"/>
        <w:shd w:val="clear" w:color="auto" w:fill="auto"/>
        <w:spacing w:after="17" w:line="170" w:lineRule="exact"/>
        <w:ind w:left="40"/>
      </w:pPr>
      <w:r>
        <w:rPr>
          <w:rStyle w:val="15"/>
          <w:color w:val="000000"/>
        </w:rPr>
        <w:t>ЛОПАХИН</w:t>
      </w:r>
    </w:p>
    <w:p w:rsidR="00244497" w:rsidRDefault="00244497">
      <w:pPr>
        <w:pStyle w:val="150"/>
        <w:framePr w:w="2731" w:h="4502" w:hRule="exact" w:wrap="none" w:vAnchor="page" w:hAnchor="page" w:x="3071" w:y="3990"/>
        <w:shd w:val="clear" w:color="auto" w:fill="auto"/>
        <w:spacing w:after="84" w:line="170" w:lineRule="exact"/>
        <w:ind w:left="40"/>
      </w:pPr>
      <w:r>
        <w:rPr>
          <w:rStyle w:val="15"/>
          <w:color w:val="000000"/>
        </w:rPr>
        <w:t>Грмсшай Алексеевич, купец</w:t>
      </w:r>
    </w:p>
    <w:p w:rsidR="00244497" w:rsidRDefault="00244497">
      <w:pPr>
        <w:pStyle w:val="150"/>
        <w:framePr w:w="2731" w:h="4502" w:hRule="exact" w:wrap="none" w:vAnchor="page" w:hAnchor="page" w:x="3071" w:y="3990"/>
        <w:shd w:val="clear" w:color="auto" w:fill="auto"/>
        <w:spacing w:after="0" w:line="170" w:lineRule="exact"/>
        <w:ind w:left="40"/>
      </w:pPr>
      <w:r>
        <w:rPr>
          <w:rStyle w:val="15"/>
          <w:color w:val="000000"/>
        </w:rPr>
        <w:t>ТРОФИМОВ Петр Сергеевич,</w:t>
      </w:r>
    </w:p>
    <w:p w:rsidR="00244497" w:rsidRDefault="00244497">
      <w:pPr>
        <w:pStyle w:val="150"/>
        <w:framePr w:w="2731" w:h="4502" w:hRule="exact" w:wrap="none" w:vAnchor="page" w:hAnchor="page" w:x="3071" w:y="3990"/>
        <w:shd w:val="clear" w:color="auto" w:fill="auto"/>
        <w:tabs>
          <w:tab w:val="left" w:leader="dot" w:pos="2275"/>
        </w:tabs>
        <w:spacing w:after="3" w:line="170" w:lineRule="exact"/>
        <w:ind w:left="40"/>
      </w:pPr>
      <w:r>
        <w:rPr>
          <w:rStyle w:val="15"/>
          <w:color w:val="000000"/>
        </w:rPr>
        <w:t xml:space="preserve">студент </w:t>
      </w:r>
      <w:r>
        <w:rPr>
          <w:rStyle w:val="15"/>
          <w:color w:val="000000"/>
        </w:rPr>
        <w:tab/>
      </w:r>
    </w:p>
    <w:p w:rsidR="00244497" w:rsidRDefault="00244497">
      <w:pPr>
        <w:pStyle w:val="150"/>
        <w:framePr w:w="2731" w:h="4502" w:hRule="exact" w:wrap="none" w:vAnchor="page" w:hAnchor="page" w:x="3071" w:y="3990"/>
        <w:shd w:val="clear" w:color="auto" w:fill="auto"/>
        <w:spacing w:after="64" w:line="206" w:lineRule="exact"/>
        <w:ind w:left="40" w:right="540"/>
        <w:jc w:val="left"/>
      </w:pPr>
      <w:r>
        <w:rPr>
          <w:rStyle w:val="15"/>
          <w:color w:val="000000"/>
        </w:rPr>
        <w:t>СИМЕОНОВ-ПИЩИК Борис Борисович, помещик</w:t>
      </w:r>
    </w:p>
    <w:p w:rsidR="00244497" w:rsidRDefault="00244497">
      <w:pPr>
        <w:pStyle w:val="150"/>
        <w:framePr w:w="2731" w:h="4502" w:hRule="exact" w:wrap="none" w:vAnchor="page" w:hAnchor="page" w:x="3071" w:y="3990"/>
        <w:shd w:val="clear" w:color="auto" w:fill="auto"/>
        <w:tabs>
          <w:tab w:val="left" w:leader="dot" w:pos="2275"/>
        </w:tabs>
        <w:spacing w:line="202" w:lineRule="exact"/>
        <w:ind w:left="40" w:right="540"/>
        <w:jc w:val="left"/>
      </w:pPr>
      <w:r>
        <w:rPr>
          <w:rStyle w:val="15"/>
          <w:color w:val="000000"/>
        </w:rPr>
        <w:t>ШАРЛОТТА ИВАНОВНА, гувернантка</w:t>
      </w:r>
      <w:r>
        <w:rPr>
          <w:rStyle w:val="15"/>
          <w:color w:val="000000"/>
        </w:rPr>
        <w:tab/>
      </w:r>
    </w:p>
    <w:p w:rsidR="00244497" w:rsidRDefault="00244497">
      <w:pPr>
        <w:pStyle w:val="150"/>
        <w:framePr w:w="2731" w:h="4502" w:hRule="exact" w:wrap="none" w:vAnchor="page" w:hAnchor="page" w:x="3071" w:y="3990"/>
        <w:shd w:val="clear" w:color="auto" w:fill="auto"/>
        <w:spacing w:after="85" w:line="202" w:lineRule="exact"/>
        <w:ind w:left="40" w:right="540"/>
        <w:jc w:val="left"/>
      </w:pPr>
      <w:r>
        <w:rPr>
          <w:rStyle w:val="15"/>
          <w:color w:val="000000"/>
        </w:rPr>
        <w:t>ЕПИХОДОВ СЕМЕН ПАНТЕЛЕЕВИЧ, конторщик</w:t>
      </w:r>
    </w:p>
    <w:p w:rsidR="00244497" w:rsidRDefault="00244497">
      <w:pPr>
        <w:pStyle w:val="150"/>
        <w:framePr w:w="2731" w:h="4502" w:hRule="exact" w:wrap="none" w:vAnchor="page" w:hAnchor="page" w:x="3071" w:y="3990"/>
        <w:shd w:val="clear" w:color="auto" w:fill="auto"/>
        <w:spacing w:after="80" w:line="170" w:lineRule="exact"/>
        <w:ind w:left="40"/>
      </w:pPr>
      <w:r>
        <w:rPr>
          <w:rStyle w:val="15"/>
          <w:color w:val="000000"/>
        </w:rPr>
        <w:t>ДУНЯША, горничная . ,</w:t>
      </w:r>
    </w:p>
    <w:p w:rsidR="00244497" w:rsidRDefault="00244497">
      <w:pPr>
        <w:pStyle w:val="150"/>
        <w:framePr w:w="2731" w:h="4502" w:hRule="exact" w:wrap="none" w:vAnchor="page" w:hAnchor="page" w:x="3071" w:y="3990"/>
        <w:shd w:val="clear" w:color="auto" w:fill="auto"/>
        <w:spacing w:after="0" w:line="170" w:lineRule="exact"/>
        <w:ind w:left="40"/>
      </w:pPr>
      <w:r>
        <w:rPr>
          <w:rStyle w:val="15"/>
          <w:color w:val="000000"/>
        </w:rPr>
        <w:t>ФИРС, лякей</w:t>
      </w:r>
    </w:p>
    <w:p w:rsidR="00244497" w:rsidRDefault="00244497">
      <w:pPr>
        <w:pStyle w:val="150"/>
        <w:framePr w:w="2731" w:h="631" w:hRule="exact" w:wrap="none" w:vAnchor="page" w:hAnchor="page" w:x="3071" w:y="8660"/>
        <w:shd w:val="clear" w:color="auto" w:fill="auto"/>
        <w:spacing w:after="0" w:line="283" w:lineRule="exact"/>
        <w:ind w:left="40" w:right="1020"/>
        <w:jc w:val="left"/>
      </w:pPr>
      <w:r>
        <w:rPr>
          <w:rStyle w:val="15"/>
          <w:color w:val="000000"/>
        </w:rPr>
        <w:t>ЯША, молодой лакей ПРОХОЖИИ . . .</w:t>
      </w:r>
    </w:p>
    <w:p w:rsidR="00244497" w:rsidRDefault="00244497">
      <w:pPr>
        <w:pStyle w:val="160"/>
        <w:framePr w:w="2827" w:h="5206" w:hRule="exact" w:wrap="none" w:vAnchor="page" w:hAnchor="page" w:x="6008" w:y="4064"/>
        <w:shd w:val="clear" w:color="auto" w:fill="auto"/>
        <w:spacing w:after="21"/>
        <w:ind w:left="20"/>
      </w:pPr>
      <w:r>
        <w:rPr>
          <w:rStyle w:val="16"/>
          <w:b/>
          <w:bCs/>
          <w:color w:val="000000"/>
        </w:rPr>
        <w:t>ТАТЬЯНА ШЕСТАКОВА НАТАЛЬЯ СОКОЛОВА НАТАЛЬЯ АКИМОВА</w:t>
      </w:r>
    </w:p>
    <w:p w:rsidR="00244497" w:rsidRDefault="00244497">
      <w:pPr>
        <w:pStyle w:val="160"/>
        <w:framePr w:w="2827" w:h="5206" w:hRule="exact" w:wrap="none" w:vAnchor="page" w:hAnchor="page" w:x="6008" w:y="4064"/>
        <w:shd w:val="clear" w:color="auto" w:fill="auto"/>
        <w:spacing w:after="0" w:line="490" w:lineRule="exact"/>
        <w:ind w:left="20"/>
      </w:pPr>
      <w:r>
        <w:rPr>
          <w:rStyle w:val="16"/>
          <w:b/>
          <w:bCs/>
          <w:color w:val="000000"/>
        </w:rPr>
        <w:t>СЕРГЕИ БЕХТЕРЕВ</w:t>
      </w:r>
    </w:p>
    <w:p w:rsidR="00244497" w:rsidRDefault="00244497">
      <w:pPr>
        <w:pStyle w:val="160"/>
        <w:framePr w:w="2827" w:h="5206" w:hRule="exact" w:wrap="none" w:vAnchor="page" w:hAnchor="page" w:x="6008" w:y="4064"/>
        <w:shd w:val="clear" w:color="auto" w:fill="auto"/>
        <w:spacing w:after="0" w:line="490" w:lineRule="exact"/>
        <w:ind w:left="20"/>
      </w:pPr>
      <w:r>
        <w:rPr>
          <w:rStyle w:val="16"/>
          <w:b/>
          <w:bCs/>
          <w:color w:val="000000"/>
        </w:rPr>
        <w:t>ИГОРЬ ИВАНОВ</w:t>
      </w:r>
    </w:p>
    <w:p w:rsidR="00244497" w:rsidRDefault="00244497">
      <w:pPr>
        <w:pStyle w:val="160"/>
        <w:framePr w:w="2827" w:h="5206" w:hRule="exact" w:wrap="none" w:vAnchor="page" w:hAnchor="page" w:x="6008" w:y="4064"/>
        <w:shd w:val="clear" w:color="auto" w:fill="auto"/>
        <w:spacing w:after="0" w:line="490" w:lineRule="exact"/>
        <w:ind w:left="20"/>
      </w:pPr>
      <w:r>
        <w:rPr>
          <w:rStyle w:val="16"/>
          <w:b/>
          <w:bCs/>
          <w:color w:val="000000"/>
        </w:rPr>
        <w:t>СЕРГЕИ КУРЫШЕВ</w:t>
      </w:r>
    </w:p>
    <w:p w:rsidR="00244497" w:rsidRDefault="00244497">
      <w:pPr>
        <w:pStyle w:val="160"/>
        <w:framePr w:w="2827" w:h="5206" w:hRule="exact" w:wrap="none" w:vAnchor="page" w:hAnchor="page" w:x="6008" w:y="4064"/>
        <w:shd w:val="clear" w:color="auto" w:fill="auto"/>
        <w:spacing w:after="0" w:line="490" w:lineRule="exact"/>
        <w:ind w:left="20"/>
      </w:pPr>
      <w:r>
        <w:rPr>
          <w:rStyle w:val="16"/>
          <w:b/>
          <w:bCs/>
          <w:color w:val="000000"/>
        </w:rPr>
        <w:t>НИКОЛАЙ ЛАВРОВ</w:t>
      </w:r>
    </w:p>
    <w:p w:rsidR="00244497" w:rsidRDefault="00244497">
      <w:pPr>
        <w:pStyle w:val="160"/>
        <w:framePr w:w="2827" w:h="5206" w:hRule="exact" w:wrap="none" w:vAnchor="page" w:hAnchor="page" w:x="6008" w:y="4064"/>
        <w:shd w:val="clear" w:color="auto" w:fill="auto"/>
        <w:spacing w:after="0" w:line="490" w:lineRule="exact"/>
        <w:ind w:left="20"/>
      </w:pPr>
      <w:r>
        <w:rPr>
          <w:rStyle w:val="16"/>
          <w:b/>
          <w:bCs/>
          <w:color w:val="000000"/>
        </w:rPr>
        <w:t>АНЖЕЛИКА НЕВОЛИНА</w:t>
      </w:r>
    </w:p>
    <w:p w:rsidR="00244497" w:rsidRDefault="00244497">
      <w:pPr>
        <w:pStyle w:val="160"/>
        <w:framePr w:w="2827" w:h="5206" w:hRule="exact" w:wrap="none" w:vAnchor="page" w:hAnchor="page" w:x="6008" w:y="4064"/>
        <w:shd w:val="clear" w:color="auto" w:fill="auto"/>
        <w:spacing w:after="0" w:line="281" w:lineRule="exact"/>
        <w:ind w:left="20"/>
      </w:pPr>
      <w:r>
        <w:rPr>
          <w:rStyle w:val="16"/>
          <w:b/>
          <w:bCs/>
          <w:color w:val="000000"/>
        </w:rPr>
        <w:t>АРКАДИИ КОВАЛЬ МАРИЯ НИКИФОРОВА</w:t>
      </w:r>
    </w:p>
    <w:p w:rsidR="00244497" w:rsidRDefault="00244497">
      <w:pPr>
        <w:pStyle w:val="160"/>
        <w:framePr w:w="2827" w:h="5206" w:hRule="exact" w:wrap="none" w:vAnchor="page" w:hAnchor="page" w:x="6008" w:y="4064"/>
        <w:shd w:val="clear" w:color="auto" w:fill="auto"/>
        <w:spacing w:after="0" w:line="281" w:lineRule="exact"/>
        <w:ind w:left="20"/>
      </w:pPr>
      <w:r>
        <w:rPr>
          <w:rStyle w:val="16"/>
          <w:b/>
          <w:bCs/>
          <w:color w:val="000000"/>
        </w:rPr>
        <w:t>ЕВГЕНИЯ ЛЕБЕДЕВ</w:t>
      </w:r>
    </w:p>
    <w:p w:rsidR="00244497" w:rsidRDefault="00244497">
      <w:pPr>
        <w:pStyle w:val="160"/>
        <w:framePr w:w="2827" w:h="5206" w:hRule="exact" w:wrap="none" w:vAnchor="page" w:hAnchor="page" w:x="6008" w:y="4064"/>
        <w:shd w:val="clear" w:color="auto" w:fill="auto"/>
        <w:spacing w:after="0" w:line="286" w:lineRule="exact"/>
        <w:ind w:left="20"/>
      </w:pPr>
      <w:r>
        <w:rPr>
          <w:rStyle w:val="16"/>
          <w:b/>
          <w:bCs/>
          <w:color w:val="000000"/>
        </w:rPr>
        <w:t>(артист АБДТ им. Г. Товстоногова)</w:t>
      </w:r>
    </w:p>
    <w:p w:rsidR="00244497" w:rsidRDefault="00244497">
      <w:pPr>
        <w:pStyle w:val="160"/>
        <w:framePr w:w="2827" w:h="5206" w:hRule="exact" w:wrap="none" w:vAnchor="page" w:hAnchor="page" w:x="6008" w:y="4064"/>
        <w:shd w:val="clear" w:color="auto" w:fill="auto"/>
        <w:spacing w:after="0" w:line="286" w:lineRule="exact"/>
        <w:ind w:left="20"/>
      </w:pPr>
      <w:r>
        <w:rPr>
          <w:rStyle w:val="16"/>
          <w:b/>
          <w:bCs/>
          <w:color w:val="000000"/>
        </w:rPr>
        <w:t>НИКОЛАЙ ПАВЛОВ СЕРГЕЙ КОЗЫРЕВ</w:t>
      </w:r>
    </w:p>
    <w:p w:rsidR="00244497" w:rsidRDefault="00244497">
      <w:pPr>
        <w:pStyle w:val="150"/>
        <w:framePr w:w="2201" w:h="837" w:hRule="exact" w:wrap="none" w:vAnchor="page" w:hAnchor="page" w:x="3128" w:y="9322"/>
        <w:shd w:val="clear" w:color="auto" w:fill="auto"/>
        <w:spacing w:after="0" w:line="170" w:lineRule="exact"/>
      </w:pPr>
      <w:r>
        <w:rPr>
          <w:rStyle w:val="15"/>
          <w:color w:val="000000"/>
        </w:rPr>
        <w:t>НАЧАЛЬНИК СТАНЦИИ,</w:t>
      </w:r>
    </w:p>
    <w:p w:rsidR="00244497" w:rsidRDefault="00244497">
      <w:pPr>
        <w:pStyle w:val="82"/>
        <w:framePr w:w="2201" w:h="837" w:hRule="exact" w:wrap="none" w:vAnchor="page" w:hAnchor="page" w:x="3128" w:y="9322"/>
        <w:shd w:val="clear" w:color="auto" w:fill="auto"/>
        <w:spacing w:line="220" w:lineRule="exact"/>
      </w:pPr>
      <w:bookmarkStart w:id="6" w:name="bookmark6"/>
      <w:r>
        <w:rPr>
          <w:rStyle w:val="81"/>
          <w:color w:val="000000"/>
        </w:rPr>
        <w:t>почтовый чиновник,</w:t>
      </w:r>
      <w:bookmarkEnd w:id="6"/>
    </w:p>
    <w:p w:rsidR="00244497" w:rsidRDefault="00244497">
      <w:pPr>
        <w:pStyle w:val="150"/>
        <w:framePr w:w="2201" w:h="837" w:hRule="exact" w:wrap="none" w:vAnchor="page" w:hAnchor="page" w:x="3128" w:y="9322"/>
        <w:shd w:val="clear" w:color="auto" w:fill="auto"/>
        <w:tabs>
          <w:tab w:val="right" w:pos="2115"/>
        </w:tabs>
        <w:spacing w:after="0" w:line="202" w:lineRule="exact"/>
        <w:ind w:right="120"/>
      </w:pPr>
      <w:r>
        <w:rPr>
          <w:rStyle w:val="15"/>
          <w:color w:val="000000"/>
        </w:rPr>
        <w:t xml:space="preserve">ОФИЦЕР, ГИМНАЗИСТ и другие гости </w:t>
      </w:r>
      <w:r>
        <w:rPr>
          <w:rStyle w:val="1514pt"/>
          <w:color w:val="000000"/>
        </w:rPr>
        <w:t>.</w:t>
      </w:r>
      <w:r>
        <w:rPr>
          <w:rStyle w:val="1514pt"/>
          <w:color w:val="000000"/>
        </w:rPr>
        <w:tab/>
        <w:t>...</w:t>
      </w:r>
      <w:r>
        <w:rPr>
          <w:rStyle w:val="1514pt"/>
          <w:color w:val="000000"/>
        </w:rPr>
        <w:tab/>
        <w:t>.</w:t>
      </w:r>
    </w:p>
    <w:p w:rsidR="00244497" w:rsidRDefault="00244497">
      <w:pPr>
        <w:pStyle w:val="150"/>
        <w:framePr w:wrap="none" w:vAnchor="page" w:hAnchor="page" w:x="3128" w:y="12010"/>
        <w:shd w:val="clear" w:color="auto" w:fill="auto"/>
        <w:spacing w:after="0" w:line="170" w:lineRule="exact"/>
      </w:pPr>
      <w:r>
        <w:rPr>
          <w:rStyle w:val="15"/>
          <w:color w:val="000000"/>
        </w:rPr>
        <w:t>МУЗЫКАНТЫ</w:t>
      </w:r>
    </w:p>
    <w:p w:rsidR="00244497" w:rsidRDefault="00244497">
      <w:pPr>
        <w:pStyle w:val="160"/>
        <w:framePr w:w="2232" w:h="3152" w:hRule="exact" w:wrap="none" w:vAnchor="page" w:hAnchor="page" w:x="5951" w:y="9893"/>
        <w:shd w:val="clear" w:color="auto" w:fill="auto"/>
        <w:spacing w:after="0" w:line="202" w:lineRule="exact"/>
        <w:ind w:left="80"/>
      </w:pPr>
      <w:r>
        <w:rPr>
          <w:rStyle w:val="16"/>
          <w:b/>
          <w:bCs/>
          <w:color w:val="000000"/>
        </w:rPr>
        <w:t xml:space="preserve">СЕРГЕЙ МУЧЕНИКОВ АЛЕКСЕЙ ЗУБАРЕВ ПЕТР СЕМАК ИГОРЬ ЧЕРНЕВИЧ ОЛЕГ ГАЯ НОВ СЕРГЕЙ ВЛАСОВ СЕРГЕЙ КОЗЫРЕВ ЮЛИЯ </w:t>
      </w:r>
      <w:r>
        <w:rPr>
          <w:rStyle w:val="16"/>
          <w:b/>
          <w:bCs/>
          <w:color w:val="000000"/>
          <w:lang w:val="en-US" w:eastAsia="en-US"/>
        </w:rPr>
        <w:t>MOPEBA</w:t>
      </w:r>
      <w:r w:rsidRPr="00DB358E">
        <w:rPr>
          <w:rStyle w:val="16"/>
          <w:b/>
          <w:bCs/>
          <w:color w:val="000000"/>
          <w:lang w:eastAsia="en-US"/>
        </w:rPr>
        <w:t xml:space="preserve"> </w:t>
      </w:r>
      <w:r>
        <w:rPr>
          <w:rStyle w:val="16"/>
          <w:b/>
          <w:bCs/>
          <w:color w:val="000000"/>
        </w:rPr>
        <w:t>ТАТЬЯНА ОЛЕАР ИРИНА ТЫЧИНИНА</w:t>
      </w:r>
    </w:p>
    <w:p w:rsidR="00244497" w:rsidRDefault="00244497">
      <w:pPr>
        <w:pStyle w:val="160"/>
        <w:framePr w:w="2232" w:h="3152" w:hRule="exact" w:wrap="none" w:vAnchor="page" w:hAnchor="page" w:x="5951" w:y="9893"/>
        <w:shd w:val="clear" w:color="auto" w:fill="auto"/>
        <w:spacing w:after="0" w:line="202" w:lineRule="exact"/>
        <w:ind w:left="80"/>
      </w:pPr>
      <w:r>
        <w:rPr>
          <w:rStyle w:val="16"/>
          <w:b/>
          <w:bCs/>
          <w:color w:val="000000"/>
        </w:rPr>
        <w:t>. АЛЕКСАНДР БАРАБЛИН МИХАИЛ КРУТИК РУСТИК ПОЗЮМСКИЙ АРКАДИЙ ЦЫПКИН БОРИС ЯКУБОВСКИЙ</w:t>
      </w:r>
    </w:p>
    <w:p w:rsidR="00244497" w:rsidRDefault="00244497">
      <w:pPr>
        <w:pStyle w:val="170"/>
        <w:framePr w:wrap="none" w:vAnchor="page" w:hAnchor="page" w:x="3786" w:y="13436"/>
        <w:shd w:val="clear" w:color="auto" w:fill="auto"/>
        <w:spacing w:line="190" w:lineRule="exact"/>
      </w:pPr>
      <w:bookmarkStart w:id="7" w:name="bookmark7"/>
      <w:r>
        <w:rPr>
          <w:rStyle w:val="17"/>
          <w:b/>
          <w:bCs/>
          <w:color w:val="000000"/>
        </w:rPr>
        <w:t>Действие происходит в имении Л. А. Раневской</w:t>
      </w:r>
      <w:bookmarkEnd w:id="7"/>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101"/>
        <w:framePr w:wrap="none" w:vAnchor="page" w:hAnchor="page" w:x="3311" w:y="3679"/>
        <w:shd w:val="clear" w:color="auto" w:fill="auto"/>
        <w:spacing w:after="0" w:line="160" w:lineRule="exact"/>
        <w:ind w:left="20"/>
      </w:pPr>
      <w:bookmarkStart w:id="8" w:name="bookmark8"/>
      <w:r>
        <w:rPr>
          <w:rStyle w:val="100"/>
          <w:b/>
          <w:bCs/>
          <w:color w:val="000000"/>
        </w:rPr>
        <w:lastRenderedPageBreak/>
        <w:t>ОТ СОСТАВИТЕЛЯ</w:t>
      </w:r>
      <w:bookmarkEnd w:id="8"/>
    </w:p>
    <w:p w:rsidR="00244497" w:rsidRDefault="00244497">
      <w:pPr>
        <w:pStyle w:val="a4"/>
        <w:framePr w:w="5292" w:h="7314" w:hRule="exact" w:wrap="none" w:vAnchor="page" w:hAnchor="page" w:x="3311" w:y="5668"/>
        <w:shd w:val="clear" w:color="auto" w:fill="auto"/>
        <w:spacing w:before="0"/>
        <w:ind w:left="20" w:right="20" w:firstLine="280"/>
      </w:pPr>
      <w:r>
        <w:rPr>
          <w:rStyle w:val="11"/>
          <w:color w:val="000000"/>
        </w:rPr>
        <w:t>Последняя пьеса Антона Павловича Чехова стала первой для Льва Додина. Премьера «Вишневого сада» в его постановке состоялась 5 апреля 1994 года — в Пари</w:t>
      </w:r>
      <w:r>
        <w:rPr>
          <w:rStyle w:val="11"/>
          <w:color w:val="000000"/>
        </w:rPr>
        <w:softHyphen/>
        <w:t>же, 14 апреля — в Лондоне, 11 сентября — в Санкт-Пе- тербурге (тогда Ленинграде). Замысел спектакля воз</w:t>
      </w:r>
      <w:r>
        <w:rPr>
          <w:rStyle w:val="11"/>
          <w:color w:val="000000"/>
        </w:rPr>
        <w:softHyphen/>
        <w:t>ник весной 1993 года, а ранней осенью того же года группа артистов вместе с Додиным на две недели посе</w:t>
      </w:r>
      <w:r>
        <w:rPr>
          <w:rStyle w:val="11"/>
          <w:color w:val="000000"/>
        </w:rPr>
        <w:softHyphen/>
        <w:t>лилась на Карельском перешейке на базе отдыха Санкт-Петербургского отделения СТД «Молодежное», чтобы начать работу над пьесой. Именно там прошло чтение и анализ «Вишневого сада». В те годы театру приходилось много гастролировать за рубежом со спек</w:t>
      </w:r>
      <w:r>
        <w:rPr>
          <w:rStyle w:val="11"/>
          <w:color w:val="000000"/>
        </w:rPr>
        <w:softHyphen/>
        <w:t>таклем «Гаудеамус», поэтому в Петербурге после пере</w:t>
      </w:r>
      <w:r>
        <w:rPr>
          <w:rStyle w:val="11"/>
          <w:color w:val="000000"/>
        </w:rPr>
        <w:softHyphen/>
        <w:t>рыва репетиции снова начались сразу со сквозной про</w:t>
      </w:r>
      <w:r>
        <w:rPr>
          <w:rStyle w:val="11"/>
          <w:color w:val="000000"/>
        </w:rPr>
        <w:softHyphen/>
        <w:t>бы всего спектакля на сцене МДТ. В ней принимал участие Олег Борисов, репетировавший Фирса.</w:t>
      </w:r>
    </w:p>
    <w:p w:rsidR="00244497" w:rsidRDefault="00244497">
      <w:pPr>
        <w:pStyle w:val="a4"/>
        <w:framePr w:w="5292" w:h="7314" w:hRule="exact" w:wrap="none" w:vAnchor="page" w:hAnchor="page" w:x="3311" w:y="5668"/>
        <w:shd w:val="clear" w:color="auto" w:fill="auto"/>
        <w:spacing w:before="0"/>
        <w:ind w:left="20" w:right="20" w:firstLine="280"/>
      </w:pPr>
      <w:r>
        <w:rPr>
          <w:rStyle w:val="11"/>
          <w:color w:val="000000"/>
        </w:rPr>
        <w:t>Репетиции, которые проходили на сцене театра, не были зафиксированы, записи велись только после сквозных сценических проб (конечно, далеко не всех), которые продолжались и после петербургской премье</w:t>
      </w:r>
      <w:r>
        <w:rPr>
          <w:rStyle w:val="11"/>
          <w:color w:val="000000"/>
        </w:rPr>
        <w:softHyphen/>
        <w:t>ры. Сценические репетиции были очень подробными, чтобы каждая чеховская фраза была осмыслена. Напри</w:t>
      </w:r>
      <w:r>
        <w:rPr>
          <w:rStyle w:val="11"/>
          <w:color w:val="000000"/>
        </w:rPr>
        <w:softHyphen/>
        <w:t>мер, немало репетиционных часов было отдано уходу Лопахина в первом действии и его словам: «Пока про</w:t>
      </w:r>
      <w:r>
        <w:rPr>
          <w:rStyle w:val="11"/>
          <w:color w:val="000000"/>
        </w:rPr>
        <w:softHyphen/>
        <w:t>щайте. Пора». Вновь и вновь повторялась сцена, и Игорь Иванов, играющий Лопахина, повторял эти сло</w:t>
      </w:r>
      <w:r>
        <w:rPr>
          <w:rStyle w:val="11"/>
          <w:color w:val="000000"/>
        </w:rPr>
        <w:softHyphen/>
        <w:t>ва, но что-то Додина не устраивало. Он сам выходил на сцену, пробовал за Лопахина, потом пробовал артист, чтобы вновь прожить и выверить это мгновение. И так</w:t>
      </w:r>
    </w:p>
    <w:p w:rsidR="00244497" w:rsidRDefault="00244497">
      <w:pPr>
        <w:pStyle w:val="a6"/>
        <w:framePr w:wrap="none" w:vAnchor="page" w:hAnchor="page" w:x="5855" w:y="13183"/>
        <w:shd w:val="clear" w:color="auto" w:fill="auto"/>
        <w:spacing w:line="130" w:lineRule="exact"/>
        <w:ind w:left="20"/>
      </w:pPr>
      <w:r>
        <w:rPr>
          <w:rStyle w:val="0pt"/>
          <w:b/>
          <w:bCs/>
          <w:color w:val="000000"/>
        </w:rPr>
        <w:t>10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a6"/>
        <w:framePr w:wrap="none" w:vAnchor="page" w:hAnchor="page" w:x="4023" w:y="3464"/>
        <w:shd w:val="clear" w:color="auto" w:fill="auto"/>
        <w:spacing w:line="130" w:lineRule="exact"/>
        <w:ind w:left="40"/>
      </w:pPr>
      <w:r>
        <w:rPr>
          <w:rStyle w:val="a5"/>
          <w:b/>
          <w:bCs/>
          <w:color w:val="000000"/>
        </w:rPr>
        <w:lastRenderedPageBreak/>
        <w:t>Репетиции спектакля «Вишневый сад»</w:t>
      </w:r>
    </w:p>
    <w:p w:rsidR="00244497" w:rsidRDefault="00244497">
      <w:pPr>
        <w:pStyle w:val="a4"/>
        <w:framePr w:w="5285" w:h="4772" w:hRule="exact" w:wrap="none" w:vAnchor="page" w:hAnchor="page" w:x="3315" w:y="3926"/>
        <w:shd w:val="clear" w:color="auto" w:fill="auto"/>
        <w:spacing w:before="0" w:line="247" w:lineRule="exact"/>
        <w:ind w:left="20" w:right="20"/>
      </w:pPr>
      <w:r>
        <w:rPr>
          <w:rStyle w:val="11"/>
          <w:color w:val="000000"/>
        </w:rPr>
        <w:t>повторялось множество раз. В общем, скрупулезная ра</w:t>
      </w:r>
      <w:r>
        <w:rPr>
          <w:rStyle w:val="11"/>
          <w:color w:val="000000"/>
        </w:rPr>
        <w:softHyphen/>
        <w:t>бота шла по всей пьесе Чехова.</w:t>
      </w:r>
    </w:p>
    <w:p w:rsidR="00244497" w:rsidRDefault="00244497">
      <w:pPr>
        <w:pStyle w:val="a4"/>
        <w:framePr w:w="5285" w:h="4772" w:hRule="exact" w:wrap="none" w:vAnchor="page" w:hAnchor="page" w:x="3315" w:y="3926"/>
        <w:shd w:val="clear" w:color="auto" w:fill="auto"/>
        <w:spacing w:before="0" w:line="247" w:lineRule="exact"/>
        <w:ind w:left="20" w:firstLine="280"/>
      </w:pPr>
      <w:r>
        <w:rPr>
          <w:rStyle w:val="11"/>
          <w:color w:val="000000"/>
        </w:rPr>
        <w:t>На премьеру в Париж был приглашен Евгений Алек</w:t>
      </w:r>
      <w:r>
        <w:rPr>
          <w:rStyle w:val="11"/>
          <w:color w:val="000000"/>
        </w:rPr>
        <w:softHyphen/>
        <w:t>сеевич Лебедев, срочно введенный на роль Фирса из-за тяжелой болезни Олега Ивановича Борисова. (Артист умер в Москве уже после парижской и лондонской пре</w:t>
      </w:r>
      <w:r>
        <w:rPr>
          <w:rStyle w:val="11"/>
          <w:color w:val="000000"/>
        </w:rPr>
        <w:softHyphen/>
        <w:t>мьер «Вишневого сада»). В Париже прошел насыщен</w:t>
      </w:r>
      <w:r>
        <w:rPr>
          <w:rStyle w:val="11"/>
          <w:color w:val="000000"/>
        </w:rPr>
        <w:softHyphen/>
        <w:t>ный репетиционный процесс, многое уточнялось и в отдельных ролях, и в частностях, и в концепции теат</w:t>
      </w:r>
      <w:r>
        <w:rPr>
          <w:rStyle w:val="11"/>
          <w:color w:val="000000"/>
        </w:rPr>
        <w:softHyphen/>
        <w:t>рального текста в целом.</w:t>
      </w:r>
    </w:p>
    <w:p w:rsidR="00244497" w:rsidRDefault="00244497">
      <w:pPr>
        <w:pStyle w:val="a4"/>
        <w:framePr w:w="5285" w:h="4772" w:hRule="exact" w:wrap="none" w:vAnchor="page" w:hAnchor="page" w:x="3315" w:y="3926"/>
        <w:shd w:val="clear" w:color="auto" w:fill="auto"/>
        <w:spacing w:before="0" w:line="247" w:lineRule="exact"/>
        <w:ind w:left="20" w:firstLine="280"/>
      </w:pPr>
      <w:r>
        <w:rPr>
          <w:rStyle w:val="11"/>
          <w:color w:val="000000"/>
        </w:rPr>
        <w:t>Здесь представлены записи бесед режиссера с участ</w:t>
      </w:r>
      <w:r>
        <w:rPr>
          <w:rStyle w:val="11"/>
          <w:color w:val="000000"/>
        </w:rPr>
        <w:softHyphen/>
        <w:t>никами спектакля после сценических проб в Петербур</w:t>
      </w:r>
      <w:r>
        <w:rPr>
          <w:rStyle w:val="11"/>
          <w:color w:val="000000"/>
        </w:rPr>
        <w:softHyphen/>
        <w:t>ге. Думается, в этих «постбеседах» (назовем их так) тоже отражается одна из важных сторон работы режис</w:t>
      </w:r>
      <w:r>
        <w:rPr>
          <w:rStyle w:val="11"/>
          <w:color w:val="000000"/>
        </w:rPr>
        <w:softHyphen/>
        <w:t>сера над спектаклем. При чтении этих записей надо об</w:t>
      </w:r>
      <w:r>
        <w:rPr>
          <w:rStyle w:val="11"/>
          <w:color w:val="000000"/>
        </w:rPr>
        <w:softHyphen/>
        <w:t>ратить внимание на то, что, обсуждая только что состо</w:t>
      </w:r>
      <w:r>
        <w:rPr>
          <w:rStyle w:val="11"/>
          <w:color w:val="000000"/>
        </w:rPr>
        <w:softHyphen/>
        <w:t>явшуюся пробу, Додин часто использует настоящее время, хотя это лишь желаемое - этого не было в про</w:t>
      </w:r>
      <w:r>
        <w:rPr>
          <w:rStyle w:val="11"/>
          <w:color w:val="000000"/>
        </w:rPr>
        <w:softHyphen/>
        <w:t>бе, а должно, по его мнению, быть.</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113"/>
        <w:framePr w:wrap="none" w:vAnchor="page" w:hAnchor="page" w:x="3303" w:y="3324"/>
        <w:numPr>
          <w:ilvl w:val="0"/>
          <w:numId w:val="1"/>
        </w:numPr>
        <w:shd w:val="clear" w:color="auto" w:fill="auto"/>
        <w:tabs>
          <w:tab w:val="left" w:pos="618"/>
        </w:tabs>
        <w:spacing w:after="0" w:line="160" w:lineRule="exact"/>
        <w:ind w:left="20" w:firstLine="300"/>
      </w:pPr>
      <w:bookmarkStart w:id="9" w:name="bookmark9"/>
      <w:r>
        <w:rPr>
          <w:rStyle w:val="112"/>
          <w:b/>
          <w:bCs/>
          <w:color w:val="000000"/>
        </w:rPr>
        <w:lastRenderedPageBreak/>
        <w:t>декабря 1993 года</w:t>
      </w:r>
      <w:bookmarkEnd w:id="9"/>
    </w:p>
    <w:p w:rsidR="00244497" w:rsidRDefault="00244497">
      <w:pPr>
        <w:pStyle w:val="1010"/>
        <w:framePr w:w="5304" w:h="5066" w:hRule="exact" w:wrap="none" w:vAnchor="page" w:hAnchor="page" w:x="3303" w:y="3759"/>
        <w:shd w:val="clear" w:color="auto" w:fill="auto"/>
        <w:spacing w:before="0" w:line="254" w:lineRule="exact"/>
        <w:ind w:left="20" w:right="20" w:firstLine="300"/>
      </w:pPr>
      <w:r>
        <w:rPr>
          <w:rStyle w:val="102"/>
          <w:i/>
          <w:iCs/>
          <w:color w:val="000000"/>
        </w:rPr>
        <w:t>«Вишневый сад». Беседа после первой сценической репети</w:t>
      </w:r>
      <w:r>
        <w:rPr>
          <w:rStyle w:val="102"/>
          <w:i/>
          <w:iCs/>
          <w:color w:val="000000"/>
        </w:rPr>
        <w:softHyphen/>
        <w:t>ции - сквозной пробы всего спектакля}.</w:t>
      </w:r>
    </w:p>
    <w:p w:rsidR="00244497" w:rsidRDefault="00244497">
      <w:pPr>
        <w:pStyle w:val="1010"/>
        <w:framePr w:w="5304" w:h="5066" w:hRule="exact" w:wrap="none" w:vAnchor="page" w:hAnchor="page" w:x="3303" w:y="3759"/>
        <w:shd w:val="clear" w:color="auto" w:fill="auto"/>
        <w:spacing w:before="0" w:after="180" w:line="250" w:lineRule="exact"/>
        <w:ind w:left="20" w:right="20" w:firstLine="300"/>
      </w:pPr>
      <w:r>
        <w:rPr>
          <w:rStyle w:val="102"/>
          <w:i/>
          <w:iCs/>
          <w:color w:val="000000"/>
        </w:rPr>
        <w:t>Фирс - Олег Борисов</w:t>
      </w:r>
      <w:r>
        <w:rPr>
          <w:rStyle w:val="103"/>
          <w:i/>
          <w:iCs/>
          <w:color w:val="000000"/>
        </w:rPr>
        <w:t xml:space="preserve">, </w:t>
      </w:r>
      <w:r>
        <w:rPr>
          <w:rStyle w:val="102"/>
          <w:i/>
          <w:iCs/>
          <w:color w:val="000000"/>
        </w:rPr>
        <w:t>Аня - Анжелика Неволина, Варя - Наталья Акимова</w:t>
      </w:r>
      <w:r>
        <w:rPr>
          <w:rStyle w:val="103"/>
          <w:i/>
          <w:iCs/>
          <w:color w:val="000000"/>
        </w:rPr>
        <w:t xml:space="preserve">, </w:t>
      </w:r>
      <w:r>
        <w:rPr>
          <w:rStyle w:val="102"/>
          <w:i/>
          <w:iCs/>
          <w:color w:val="000000"/>
        </w:rPr>
        <w:t>Шарлотта Ивановна - Мария Никифо</w:t>
      </w:r>
      <w:r>
        <w:rPr>
          <w:rStyle w:val="102"/>
          <w:i/>
          <w:iCs/>
          <w:color w:val="000000"/>
        </w:rPr>
        <w:softHyphen/>
        <w:t>рова</w:t>
      </w:r>
      <w:r>
        <w:rPr>
          <w:rStyle w:val="103"/>
          <w:i/>
          <w:iCs/>
          <w:color w:val="000000"/>
        </w:rPr>
        <w:t xml:space="preserve">, </w:t>
      </w:r>
      <w:r>
        <w:rPr>
          <w:rStyle w:val="102"/>
          <w:i/>
          <w:iCs/>
          <w:color w:val="000000"/>
        </w:rPr>
        <w:t>Дуняша - Татьяна Олеар</w:t>
      </w:r>
      <w:r>
        <w:rPr>
          <w:rStyle w:val="103"/>
          <w:i/>
          <w:iCs/>
          <w:color w:val="000000"/>
        </w:rPr>
        <w:t xml:space="preserve">, </w:t>
      </w:r>
      <w:r>
        <w:rPr>
          <w:rStyle w:val="102"/>
          <w:i/>
          <w:iCs/>
          <w:color w:val="000000"/>
        </w:rPr>
        <w:t>Лопахин - Игорь Иванов.</w:t>
      </w:r>
    </w:p>
    <w:p w:rsidR="00244497" w:rsidRDefault="00244497">
      <w:pPr>
        <w:pStyle w:val="a4"/>
        <w:framePr w:w="5304" w:h="5066" w:hRule="exact" w:wrap="none" w:vAnchor="page" w:hAnchor="page" w:x="3303" w:y="3759"/>
        <w:shd w:val="clear" w:color="auto" w:fill="auto"/>
        <w:spacing w:before="0"/>
        <w:ind w:left="20" w:right="20" w:firstLine="300"/>
      </w:pPr>
      <w:r>
        <w:rPr>
          <w:rStyle w:val="11"/>
          <w:color w:val="000000"/>
        </w:rPr>
        <w:t>ДОДИН (</w:t>
      </w:r>
      <w:r>
        <w:rPr>
          <w:rStyle w:val="a7"/>
          <w:color w:val="000000"/>
        </w:rPr>
        <w:t>обращаясь к артистам).</w:t>
      </w:r>
      <w:r>
        <w:rPr>
          <w:rStyle w:val="11"/>
          <w:color w:val="000000"/>
        </w:rPr>
        <w:t xml:space="preserve"> Какие есть ощуще</w:t>
      </w:r>
      <w:r>
        <w:rPr>
          <w:rStyle w:val="11"/>
          <w:color w:val="000000"/>
        </w:rPr>
        <w:softHyphen/>
        <w:t>ния?</w:t>
      </w:r>
    </w:p>
    <w:p w:rsidR="00244497" w:rsidRDefault="00244497">
      <w:pPr>
        <w:pStyle w:val="a4"/>
        <w:framePr w:w="5304" w:h="5066" w:hRule="exact" w:wrap="none" w:vAnchor="page" w:hAnchor="page" w:x="3303" w:y="3759"/>
        <w:shd w:val="clear" w:color="auto" w:fill="auto"/>
        <w:spacing w:before="0" w:line="252" w:lineRule="exact"/>
        <w:ind w:left="20" w:right="20" w:firstLine="300"/>
      </w:pPr>
      <w:r>
        <w:rPr>
          <w:rStyle w:val="11"/>
          <w:color w:val="000000"/>
        </w:rPr>
        <w:t>ЛАВРОВ. У меня очень хорошие ощущения. Труд</w:t>
      </w:r>
      <w:r>
        <w:rPr>
          <w:rStyle w:val="11"/>
          <w:color w:val="000000"/>
        </w:rPr>
        <w:softHyphen/>
        <w:t>ный процесс перехода из комнаты на сцену</w:t>
      </w:r>
      <w:r>
        <w:rPr>
          <w:rStyle w:val="11"/>
          <w:color w:val="000000"/>
          <w:vertAlign w:val="superscript"/>
        </w:rPr>
        <w:t>2</w:t>
      </w:r>
      <w:r>
        <w:rPr>
          <w:rStyle w:val="11"/>
          <w:color w:val="000000"/>
        </w:rPr>
        <w:t>. Все очень укрупнилось, хотя в процессе игры ни у кого не было сильного нажима. Суть, которую мы нашли во время комнатных репетиций, не потерялась.</w:t>
      </w:r>
    </w:p>
    <w:p w:rsidR="00244497" w:rsidRDefault="00244497">
      <w:pPr>
        <w:pStyle w:val="a4"/>
        <w:framePr w:w="5304" w:h="5066" w:hRule="exact" w:wrap="none" w:vAnchor="page" w:hAnchor="page" w:x="3303" w:y="3759"/>
        <w:shd w:val="clear" w:color="auto" w:fill="auto"/>
        <w:spacing w:before="0" w:line="252" w:lineRule="exact"/>
        <w:ind w:left="20" w:right="20" w:firstLine="300"/>
      </w:pPr>
      <w:r>
        <w:rPr>
          <w:rStyle w:val="11"/>
          <w:color w:val="000000"/>
        </w:rPr>
        <w:t>БЕХТЕРЕВ. Вчера был очень торжественный мо</w:t>
      </w:r>
      <w:r>
        <w:rPr>
          <w:rStyle w:val="11"/>
          <w:color w:val="000000"/>
        </w:rPr>
        <w:softHyphen/>
        <w:t>мент в торжественной декорации. После «Дома»</w:t>
      </w:r>
      <w:r>
        <w:rPr>
          <w:rStyle w:val="11"/>
          <w:color w:val="000000"/>
          <w:vertAlign w:val="superscript"/>
        </w:rPr>
        <w:t>3</w:t>
      </w:r>
      <w:r>
        <w:rPr>
          <w:rStyle w:val="11"/>
          <w:color w:val="000000"/>
        </w:rPr>
        <w:t xml:space="preserve"> я это впервые ощутил. Декорация требует не торжественно</w:t>
      </w:r>
      <w:r>
        <w:rPr>
          <w:rStyle w:val="11"/>
          <w:color w:val="000000"/>
        </w:rPr>
        <w:softHyphen/>
        <w:t>го ощущения. Требует серьезного покоя, когда человек может говорить о больших вещах. Декорация требует красоты нашей мысли, наших тел. Даже встать в зерка</w:t>
      </w:r>
      <w:r>
        <w:rPr>
          <w:rStyle w:val="11"/>
          <w:color w:val="000000"/>
        </w:rPr>
        <w:softHyphen/>
        <w:t>ло</w:t>
      </w:r>
      <w:r>
        <w:rPr>
          <w:rStyle w:val="11"/>
          <w:color w:val="000000"/>
          <w:vertAlign w:val="superscript"/>
        </w:rPr>
        <w:t>4</w:t>
      </w:r>
      <w:r>
        <w:rPr>
          <w:rStyle w:val="11"/>
          <w:color w:val="000000"/>
        </w:rPr>
        <w:t xml:space="preserve"> — это не просто встать. Или сесть в кресло. Не про-</w:t>
      </w:r>
    </w:p>
    <w:p w:rsidR="00244497" w:rsidRDefault="00244497">
      <w:pPr>
        <w:pStyle w:val="a9"/>
        <w:framePr w:w="5357" w:h="200" w:hRule="exact" w:wrap="none" w:vAnchor="page" w:hAnchor="page" w:x="3277" w:y="8939"/>
        <w:shd w:val="clear" w:color="auto" w:fill="auto"/>
        <w:tabs>
          <w:tab w:val="left" w:pos="406"/>
        </w:tabs>
        <w:ind w:left="300"/>
      </w:pPr>
      <w:r>
        <w:rPr>
          <w:rStyle w:val="a8"/>
          <w:b/>
          <w:bCs/>
          <w:color w:val="000000"/>
          <w:vertAlign w:val="superscript"/>
        </w:rPr>
        <w:t>1</w:t>
      </w:r>
      <w:r>
        <w:rPr>
          <w:rStyle w:val="a8"/>
          <w:b/>
          <w:bCs/>
          <w:color w:val="000000"/>
        </w:rPr>
        <w:tab/>
        <w:t>Она прошла накануне — вечером 22 декабря.</w:t>
      </w:r>
    </w:p>
    <w:p w:rsidR="00244497" w:rsidRDefault="00244497">
      <w:pPr>
        <w:pStyle w:val="a9"/>
        <w:framePr w:w="5357" w:h="198" w:hRule="exact" w:wrap="none" w:vAnchor="page" w:hAnchor="page" w:x="3277" w:y="9135"/>
        <w:shd w:val="clear" w:color="auto" w:fill="auto"/>
        <w:tabs>
          <w:tab w:val="left" w:pos="415"/>
        </w:tabs>
        <w:ind w:left="300"/>
      </w:pPr>
      <w:r>
        <w:rPr>
          <w:rStyle w:val="a8"/>
          <w:b/>
          <w:bCs/>
          <w:color w:val="000000"/>
          <w:vertAlign w:val="superscript"/>
        </w:rPr>
        <w:t>2</w:t>
      </w:r>
      <w:r>
        <w:rPr>
          <w:rStyle w:val="a8"/>
          <w:b/>
          <w:bCs/>
          <w:color w:val="000000"/>
        </w:rPr>
        <w:tab/>
        <w:t>Имеется в виду переход репетиций из комнаты на сцену.</w:t>
      </w:r>
    </w:p>
    <w:p w:rsidR="00244497" w:rsidRDefault="00244497">
      <w:pPr>
        <w:pStyle w:val="a9"/>
        <w:framePr w:w="5357" w:h="198" w:hRule="exact" w:wrap="none" w:vAnchor="page" w:hAnchor="page" w:x="3277" w:y="9335"/>
        <w:shd w:val="clear" w:color="auto" w:fill="auto"/>
        <w:tabs>
          <w:tab w:val="left" w:pos="418"/>
        </w:tabs>
        <w:ind w:left="300"/>
      </w:pPr>
      <w:r>
        <w:rPr>
          <w:rStyle w:val="a8"/>
          <w:b/>
          <w:bCs/>
          <w:color w:val="000000"/>
          <w:vertAlign w:val="superscript"/>
        </w:rPr>
        <w:t>3</w:t>
      </w:r>
      <w:r>
        <w:rPr>
          <w:rStyle w:val="a8"/>
          <w:b/>
          <w:bCs/>
          <w:color w:val="000000"/>
        </w:rPr>
        <w:tab/>
        <w:t>Спектакль «Дом» по роману Федора Абрамова.</w:t>
      </w:r>
    </w:p>
    <w:p w:rsidR="00244497" w:rsidRDefault="00244497">
      <w:pPr>
        <w:pStyle w:val="a9"/>
        <w:framePr w:w="5357" w:h="593" w:hRule="exact" w:wrap="none" w:vAnchor="page" w:hAnchor="page" w:x="3277" w:y="9527"/>
        <w:shd w:val="clear" w:color="auto" w:fill="auto"/>
        <w:tabs>
          <w:tab w:val="left" w:pos="421"/>
        </w:tabs>
        <w:ind w:left="20" w:right="20" w:firstLine="280"/>
      </w:pPr>
      <w:r>
        <w:rPr>
          <w:rStyle w:val="a8"/>
          <w:b/>
          <w:bCs/>
          <w:color w:val="000000"/>
          <w:vertAlign w:val="superscript"/>
        </w:rPr>
        <w:t>4</w:t>
      </w:r>
      <w:r>
        <w:rPr>
          <w:rStyle w:val="a8"/>
          <w:b/>
          <w:bCs/>
          <w:color w:val="000000"/>
        </w:rPr>
        <w:tab/>
        <w:t>В оформлении Эдуарда Кочергина присутствовали большие, словно высокие окна или балконные двери, зеркала в рамах, стоящие на разных уровнях сценической площадки.</w:t>
      </w:r>
    </w:p>
    <w:p w:rsidR="00244497" w:rsidRDefault="00244497">
      <w:pPr>
        <w:pStyle w:val="a6"/>
        <w:framePr w:wrap="none" w:vAnchor="page" w:hAnchor="page" w:x="5845" w:y="10332"/>
        <w:shd w:val="clear" w:color="auto" w:fill="auto"/>
        <w:spacing w:line="130" w:lineRule="exact"/>
        <w:ind w:left="20"/>
      </w:pPr>
      <w:r>
        <w:rPr>
          <w:rStyle w:val="a5"/>
          <w:b/>
          <w:bCs/>
          <w:color w:val="000000"/>
        </w:rPr>
        <w:t>12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a6"/>
        <w:framePr w:wrap="none" w:vAnchor="page" w:hAnchor="page" w:x="4028" w:y="3324"/>
        <w:shd w:val="clear" w:color="auto" w:fill="auto"/>
        <w:spacing w:line="130" w:lineRule="exact"/>
        <w:ind w:left="20"/>
      </w:pPr>
      <w:r>
        <w:rPr>
          <w:rStyle w:val="a5"/>
          <w:b/>
          <w:bCs/>
          <w:color w:val="000000"/>
        </w:rPr>
        <w:lastRenderedPageBreak/>
        <w:t>Репетиции спектакля «Вишневый сад»</w:t>
      </w:r>
    </w:p>
    <w:p w:rsidR="00244497" w:rsidRDefault="00244497">
      <w:pPr>
        <w:pStyle w:val="a4"/>
        <w:framePr w:w="5297" w:h="8621" w:hRule="exact" w:wrap="none" w:vAnchor="page" w:hAnchor="page" w:x="3322" w:y="3811"/>
        <w:shd w:val="clear" w:color="auto" w:fill="auto"/>
        <w:spacing w:before="0" w:line="252" w:lineRule="exact"/>
        <w:ind w:left="20" w:right="20"/>
      </w:pPr>
      <w:r>
        <w:rPr>
          <w:rStyle w:val="11"/>
          <w:color w:val="000000"/>
        </w:rPr>
        <w:t>сто плавать во всем этом. Ощущение праздника не кон</w:t>
      </w:r>
      <w:r>
        <w:rPr>
          <w:rStyle w:val="11"/>
          <w:color w:val="000000"/>
        </w:rPr>
        <w:softHyphen/>
        <w:t>чилось, оно продолжается.</w:t>
      </w:r>
    </w:p>
    <w:p w:rsidR="00244497" w:rsidRDefault="00244497">
      <w:pPr>
        <w:pStyle w:val="a4"/>
        <w:framePr w:w="5297" w:h="8621" w:hRule="exact" w:wrap="none" w:vAnchor="page" w:hAnchor="page" w:x="3322" w:y="3811"/>
        <w:shd w:val="clear" w:color="auto" w:fill="auto"/>
        <w:spacing w:before="0" w:line="252" w:lineRule="exact"/>
        <w:ind w:left="20" w:right="20" w:firstLine="280"/>
      </w:pPr>
      <w:r>
        <w:rPr>
          <w:rStyle w:val="11"/>
          <w:color w:val="000000"/>
        </w:rPr>
        <w:t>СЕМАК. Вчера впервые очень серьезно прозвучал Прохожий</w:t>
      </w:r>
      <w:r>
        <w:rPr>
          <w:rStyle w:val="11"/>
          <w:color w:val="000000"/>
          <w:vertAlign w:val="superscript"/>
        </w:rPr>
        <w:t>1</w:t>
      </w:r>
      <w:r>
        <w:rPr>
          <w:rStyle w:val="11"/>
          <w:color w:val="000000"/>
        </w:rPr>
        <w:t>. Жутко стало. Можно еще большую точ</w:t>
      </w:r>
      <w:r>
        <w:rPr>
          <w:rStyle w:val="11"/>
          <w:color w:val="000000"/>
        </w:rPr>
        <w:softHyphen/>
        <w:t>ность найти. Он показался мне человеком из сегодняш</w:t>
      </w:r>
      <w:r>
        <w:rPr>
          <w:rStyle w:val="11"/>
          <w:color w:val="000000"/>
        </w:rPr>
        <w:softHyphen/>
        <w:t>них дней. Очень много приятных ощущений осталось после сценической пробы, не было скучно смотреть. Раньше, репетируя другие пьесы, было жутковато пере</w:t>
      </w:r>
      <w:r>
        <w:rPr>
          <w:rStyle w:val="11"/>
          <w:color w:val="000000"/>
        </w:rPr>
        <w:softHyphen/>
        <w:t>ходить из комнаты на сцену, а вчера этого не было. Мо</w:t>
      </w:r>
      <w:r>
        <w:rPr>
          <w:rStyle w:val="11"/>
          <w:color w:val="000000"/>
        </w:rPr>
        <w:softHyphen/>
        <w:t>жет быть, дело в самом процессе репетиций.</w:t>
      </w:r>
    </w:p>
    <w:p w:rsidR="00244497" w:rsidRDefault="00244497">
      <w:pPr>
        <w:pStyle w:val="a4"/>
        <w:framePr w:w="5297" w:h="8621" w:hRule="exact" w:wrap="none" w:vAnchor="page" w:hAnchor="page" w:x="3322" w:y="3811"/>
        <w:shd w:val="clear" w:color="auto" w:fill="auto"/>
        <w:spacing w:before="0" w:line="252" w:lineRule="exact"/>
        <w:ind w:left="20" w:right="20" w:firstLine="280"/>
      </w:pPr>
      <w:r>
        <w:rPr>
          <w:rStyle w:val="11"/>
          <w:color w:val="000000"/>
        </w:rPr>
        <w:t xml:space="preserve">ЛАВРОВ. Показалось, что в третьем акте все были объединены одним дыханием, чувствовалась тревога до возвращения с торгов Лопахина. У Тани </w:t>
      </w:r>
      <w:r>
        <w:rPr>
          <w:rStyle w:val="a7"/>
          <w:color w:val="000000"/>
        </w:rPr>
        <w:t>(Шестако</w:t>
      </w:r>
      <w:r>
        <w:rPr>
          <w:rStyle w:val="a7"/>
          <w:color w:val="000000"/>
        </w:rPr>
        <w:softHyphen/>
        <w:t>вой)</w:t>
      </w:r>
      <w:r>
        <w:rPr>
          <w:rStyle w:val="11"/>
          <w:color w:val="000000"/>
        </w:rPr>
        <w:t xml:space="preserve"> тревога просматривалась, и всерьез я услышал про ее грехи, почувствовал, что Раневская — грешная. Это вызывает сочувствие, все происходящее стало вы</w:t>
      </w:r>
      <w:r>
        <w:rPr>
          <w:rStyle w:val="11"/>
          <w:color w:val="000000"/>
        </w:rPr>
        <w:softHyphen/>
        <w:t>пуклее.</w:t>
      </w:r>
    </w:p>
    <w:p w:rsidR="00244497" w:rsidRDefault="00244497">
      <w:pPr>
        <w:pStyle w:val="a4"/>
        <w:framePr w:w="5297" w:h="8621" w:hRule="exact" w:wrap="none" w:vAnchor="page" w:hAnchor="page" w:x="3322" w:y="3811"/>
        <w:shd w:val="clear" w:color="auto" w:fill="auto"/>
        <w:spacing w:before="0" w:line="252" w:lineRule="exact"/>
        <w:ind w:left="20" w:right="20" w:firstLine="280"/>
      </w:pPr>
      <w:r>
        <w:rPr>
          <w:rStyle w:val="11"/>
          <w:color w:val="000000"/>
        </w:rPr>
        <w:t>ИВАНОВ. Вчера случались моменты, когда не были видны глаза партнера.</w:t>
      </w:r>
    </w:p>
    <w:p w:rsidR="00244497" w:rsidRDefault="00244497">
      <w:pPr>
        <w:pStyle w:val="a4"/>
        <w:framePr w:w="5297" w:h="8621" w:hRule="exact" w:wrap="none" w:vAnchor="page" w:hAnchor="page" w:x="3322" w:y="3811"/>
        <w:shd w:val="clear" w:color="auto" w:fill="auto"/>
        <w:spacing w:before="0" w:line="252" w:lineRule="exact"/>
        <w:ind w:left="20" w:right="20" w:firstLine="280"/>
      </w:pPr>
      <w:r>
        <w:rPr>
          <w:rStyle w:val="11"/>
          <w:color w:val="000000"/>
        </w:rPr>
        <w:t>СЕМАК. Хотелось поближе видеть слуг во втором действии, ведь и у Фирса есть текст, который он гово</w:t>
      </w:r>
      <w:r>
        <w:rPr>
          <w:rStyle w:val="11"/>
          <w:color w:val="000000"/>
        </w:rPr>
        <w:softHyphen/>
        <w:t>рит, когда приходит.</w:t>
      </w:r>
    </w:p>
    <w:p w:rsidR="00244497" w:rsidRDefault="00244497">
      <w:pPr>
        <w:pStyle w:val="a4"/>
        <w:framePr w:w="5297" w:h="8621" w:hRule="exact" w:wrap="none" w:vAnchor="page" w:hAnchor="page" w:x="3322" w:y="3811"/>
        <w:shd w:val="clear" w:color="auto" w:fill="auto"/>
        <w:spacing w:before="0" w:line="252" w:lineRule="exact"/>
        <w:ind w:left="20" w:firstLine="280"/>
      </w:pPr>
      <w:r>
        <w:rPr>
          <w:rStyle w:val="11"/>
          <w:color w:val="000000"/>
        </w:rPr>
        <w:t>БОРИСОВ. Это происходит у озера или у камня?</w:t>
      </w:r>
    </w:p>
    <w:p w:rsidR="00244497" w:rsidRDefault="00244497">
      <w:pPr>
        <w:pStyle w:val="a4"/>
        <w:framePr w:w="5297" w:h="8621" w:hRule="exact" w:wrap="none" w:vAnchor="page" w:hAnchor="page" w:x="3322" w:y="3811"/>
        <w:shd w:val="clear" w:color="auto" w:fill="auto"/>
        <w:spacing w:before="0" w:line="252" w:lineRule="exact"/>
        <w:ind w:left="20" w:right="20" w:firstLine="280"/>
      </w:pPr>
      <w:r>
        <w:rPr>
          <w:rStyle w:val="11"/>
          <w:color w:val="000000"/>
        </w:rPr>
        <w:t>ДОДИН. Думаю, что у камня, тогда где-то здесь дол</w:t>
      </w:r>
      <w:r>
        <w:rPr>
          <w:rStyle w:val="11"/>
          <w:color w:val="000000"/>
        </w:rPr>
        <w:softHyphen/>
        <w:t>жен быть камень</w:t>
      </w:r>
      <w:r>
        <w:rPr>
          <w:rStyle w:val="11"/>
          <w:color w:val="000000"/>
          <w:vertAlign w:val="superscript"/>
        </w:rPr>
        <w:t>2</w:t>
      </w:r>
      <w:r>
        <w:rPr>
          <w:rStyle w:val="11"/>
          <w:color w:val="000000"/>
        </w:rPr>
        <w:t>.</w:t>
      </w:r>
    </w:p>
    <w:p w:rsidR="00244497" w:rsidRDefault="00244497">
      <w:pPr>
        <w:pStyle w:val="a4"/>
        <w:framePr w:w="5297" w:h="8621" w:hRule="exact" w:wrap="none" w:vAnchor="page" w:hAnchor="page" w:x="3322" w:y="3811"/>
        <w:shd w:val="clear" w:color="auto" w:fill="auto"/>
        <w:spacing w:before="0" w:line="252" w:lineRule="exact"/>
        <w:ind w:left="20" w:right="20" w:firstLine="280"/>
      </w:pPr>
      <w:r>
        <w:rPr>
          <w:rStyle w:val="11"/>
          <w:color w:val="000000"/>
        </w:rPr>
        <w:t>СЕМАК. У меня возникла мысль: как в первом акте Любовь Андреевна сразу приходит в детскую, так во втором акте она приходит к тому месту, где утонул Гри</w:t>
      </w:r>
      <w:r>
        <w:rPr>
          <w:rStyle w:val="11"/>
          <w:color w:val="000000"/>
        </w:rPr>
        <w:softHyphen/>
        <w:t>ша, и тут же ей приносят телеграмму из Парижа. Они вернулись из ресторана, это играется, но здесь может быть что-то еще.</w:t>
      </w:r>
    </w:p>
    <w:p w:rsidR="00244497" w:rsidRDefault="00244497">
      <w:pPr>
        <w:pStyle w:val="a4"/>
        <w:framePr w:w="5297" w:h="8621" w:hRule="exact" w:wrap="none" w:vAnchor="page" w:hAnchor="page" w:x="3322" w:y="3811"/>
        <w:shd w:val="clear" w:color="auto" w:fill="auto"/>
        <w:spacing w:before="0" w:line="252" w:lineRule="exact"/>
        <w:ind w:left="20" w:right="20" w:firstLine="280"/>
      </w:pPr>
      <w:r>
        <w:rPr>
          <w:rStyle w:val="11"/>
          <w:color w:val="000000"/>
        </w:rPr>
        <w:t>КОВАЛЬ. У меня не было ощущения, что перешли на сцену, внутреннего ощущения перемены не было. Вчера в первый раз вздрогнул, когда Игорь (</w:t>
      </w:r>
      <w:r>
        <w:rPr>
          <w:rStyle w:val="a7"/>
          <w:color w:val="000000"/>
        </w:rPr>
        <w:t>Иванов</w:t>
      </w:r>
      <w:r>
        <w:rPr>
          <w:rStyle w:val="11"/>
          <w:color w:val="000000"/>
        </w:rPr>
        <w:t>)</w:t>
      </w:r>
    </w:p>
    <w:p w:rsidR="00244497" w:rsidRDefault="00244497">
      <w:pPr>
        <w:pStyle w:val="a9"/>
        <w:framePr w:w="5347" w:h="199" w:hRule="exact" w:wrap="none" w:vAnchor="page" w:hAnchor="page" w:x="3298" w:y="12537"/>
        <w:shd w:val="clear" w:color="auto" w:fill="auto"/>
        <w:tabs>
          <w:tab w:val="left" w:pos="403"/>
        </w:tabs>
        <w:spacing w:line="160" w:lineRule="exact"/>
        <w:ind w:left="300"/>
      </w:pPr>
      <w:r>
        <w:rPr>
          <w:rStyle w:val="a8"/>
          <w:b/>
          <w:bCs/>
          <w:color w:val="000000"/>
          <w:vertAlign w:val="superscript"/>
        </w:rPr>
        <w:t>1</w:t>
      </w:r>
      <w:r>
        <w:rPr>
          <w:rStyle w:val="a8"/>
          <w:b/>
          <w:bCs/>
          <w:color w:val="000000"/>
        </w:rPr>
        <w:tab/>
        <w:t>Персонаж пьесы.</w:t>
      </w:r>
    </w:p>
    <w:p w:rsidR="00244497" w:rsidRDefault="00244497">
      <w:pPr>
        <w:pStyle w:val="a9"/>
        <w:framePr w:w="5347" w:h="422" w:hRule="exact" w:wrap="none" w:vAnchor="page" w:hAnchor="page" w:x="3298" w:y="12732"/>
        <w:shd w:val="clear" w:color="auto" w:fill="auto"/>
        <w:tabs>
          <w:tab w:val="left" w:pos="414"/>
        </w:tabs>
        <w:spacing w:line="180" w:lineRule="exact"/>
        <w:ind w:left="20" w:right="20" w:firstLine="280"/>
        <w:jc w:val="left"/>
      </w:pPr>
      <w:r>
        <w:rPr>
          <w:rStyle w:val="a8"/>
          <w:b/>
          <w:bCs/>
          <w:color w:val="000000"/>
          <w:vertAlign w:val="superscript"/>
        </w:rPr>
        <w:t>2</w:t>
      </w:r>
      <w:r>
        <w:rPr>
          <w:rStyle w:val="a8"/>
          <w:b/>
          <w:bCs/>
          <w:color w:val="000000"/>
        </w:rPr>
        <w:tab/>
        <w:t>В спектакль включена сцена из одного из вариантов текста пье</w:t>
      </w:r>
      <w:r>
        <w:rPr>
          <w:rStyle w:val="a8"/>
          <w:b/>
          <w:bCs/>
          <w:color w:val="000000"/>
        </w:rPr>
        <w:softHyphen/>
        <w:t>сы — диалог сидящих на скамейке Фирса и Шарлотты.</w:t>
      </w:r>
    </w:p>
    <w:p w:rsidR="00244497" w:rsidRDefault="00244497">
      <w:pPr>
        <w:pStyle w:val="a6"/>
        <w:framePr w:wrap="none" w:vAnchor="page" w:hAnchor="page" w:x="5861" w:y="13361"/>
        <w:shd w:val="clear" w:color="auto" w:fill="auto"/>
        <w:spacing w:line="130" w:lineRule="exact"/>
        <w:ind w:left="40"/>
      </w:pPr>
      <w:r>
        <w:rPr>
          <w:rStyle w:val="a5"/>
          <w:b/>
          <w:bCs/>
          <w:color w:val="000000"/>
        </w:rPr>
        <w:t>13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2" w:y="3304"/>
        <w:shd w:val="clear" w:color="auto" w:fill="auto"/>
        <w:spacing w:line="140" w:lineRule="exact"/>
        <w:ind w:left="20"/>
      </w:pPr>
      <w:r>
        <w:rPr>
          <w:rStyle w:val="20"/>
          <w:b/>
          <w:bCs/>
          <w:i/>
          <w:iCs/>
          <w:color w:val="000000"/>
        </w:rPr>
        <w:lastRenderedPageBreak/>
        <w:t>Лев Додин. Путешествие без конца</w:t>
      </w:r>
    </w:p>
    <w:p w:rsidR="00244497" w:rsidRDefault="00244497">
      <w:pPr>
        <w:pStyle w:val="a4"/>
        <w:framePr w:w="5294" w:h="7878" w:hRule="exact" w:wrap="none" w:vAnchor="page" w:hAnchor="page" w:x="3323" w:y="3783"/>
        <w:shd w:val="clear" w:color="auto" w:fill="auto"/>
        <w:spacing w:before="0" w:line="259" w:lineRule="exact"/>
        <w:ind w:left="20" w:right="20"/>
      </w:pPr>
      <w:r>
        <w:rPr>
          <w:rStyle w:val="11"/>
          <w:color w:val="000000"/>
        </w:rPr>
        <w:t>сказал: «Предупреждаю вас, господа»</w:t>
      </w:r>
      <w:r>
        <w:rPr>
          <w:rStyle w:val="11"/>
          <w:color w:val="000000"/>
          <w:vertAlign w:val="superscript"/>
        </w:rPr>
        <w:t>1</w:t>
      </w:r>
      <w:r>
        <w:rPr>
          <w:rStyle w:val="11"/>
          <w:color w:val="000000"/>
        </w:rPr>
        <w:t>. Повисло впечат</w:t>
      </w:r>
      <w:r>
        <w:rPr>
          <w:rStyle w:val="11"/>
          <w:color w:val="000000"/>
        </w:rPr>
        <w:softHyphen/>
        <w:t>ление от появления Прохожего.</w:t>
      </w:r>
    </w:p>
    <w:p w:rsidR="00244497" w:rsidRDefault="00244497">
      <w:pPr>
        <w:pStyle w:val="a4"/>
        <w:framePr w:w="5294" w:h="7878" w:hRule="exact" w:wrap="none" w:vAnchor="page" w:hAnchor="page" w:x="3323" w:y="3783"/>
        <w:shd w:val="clear" w:color="auto" w:fill="auto"/>
        <w:spacing w:before="0" w:line="259" w:lineRule="exact"/>
        <w:ind w:left="20" w:firstLine="280"/>
      </w:pPr>
      <w:r>
        <w:rPr>
          <w:rStyle w:val="11"/>
          <w:color w:val="000000"/>
        </w:rPr>
        <w:t>НЕВОЛИНА. У меня ощущения по третьему акту. Вчера было всё неодинаково, не было однозначно, ка</w:t>
      </w:r>
      <w:r>
        <w:rPr>
          <w:rStyle w:val="11"/>
          <w:color w:val="000000"/>
        </w:rPr>
        <w:softHyphen/>
        <w:t>кие-то моменты прорезались, когда было живое, и лег</w:t>
      </w:r>
      <w:r>
        <w:rPr>
          <w:rStyle w:val="11"/>
          <w:color w:val="000000"/>
        </w:rPr>
        <w:softHyphen/>
        <w:t>ко было во всем этом находиться. И было много мыс</w:t>
      </w:r>
      <w:r>
        <w:rPr>
          <w:rStyle w:val="11"/>
          <w:color w:val="000000"/>
        </w:rPr>
        <w:softHyphen/>
        <w:t>лей по поводу Любови Андреевны, а ведь иногда мы вспоминаем о герое только тогда, когда тот начинает произносить текст.</w:t>
      </w:r>
    </w:p>
    <w:p w:rsidR="00244497" w:rsidRDefault="00244497">
      <w:pPr>
        <w:pStyle w:val="a4"/>
        <w:framePr w:w="5294" w:h="7878" w:hRule="exact" w:wrap="none" w:vAnchor="page" w:hAnchor="page" w:x="3323" w:y="3783"/>
        <w:shd w:val="clear" w:color="auto" w:fill="auto"/>
        <w:spacing w:before="0" w:line="259" w:lineRule="exact"/>
        <w:ind w:left="20" w:firstLine="280"/>
      </w:pPr>
      <w:r>
        <w:rPr>
          <w:rStyle w:val="11"/>
          <w:color w:val="000000"/>
        </w:rPr>
        <w:t>ШЕСТАКОВА. Может быть, тревога от Лопахина исходит: как он смотрит, что говорит, что себе позво</w:t>
      </w:r>
      <w:r>
        <w:rPr>
          <w:rStyle w:val="11"/>
          <w:color w:val="000000"/>
        </w:rPr>
        <w:softHyphen/>
        <w:t>ляет. Мне кажется, он должен помогать по управле</w:t>
      </w:r>
      <w:r>
        <w:rPr>
          <w:rStyle w:val="11"/>
          <w:color w:val="000000"/>
        </w:rPr>
        <w:softHyphen/>
        <w:t>нию дома, ходить в контору, он все это делает, только чтобы вместе с Любовью Андреевной время прово</w:t>
      </w:r>
      <w:r>
        <w:rPr>
          <w:rStyle w:val="11"/>
          <w:color w:val="000000"/>
        </w:rPr>
        <w:softHyphen/>
        <w:t>дить.</w:t>
      </w:r>
    </w:p>
    <w:p w:rsidR="00244497" w:rsidRDefault="00244497">
      <w:pPr>
        <w:pStyle w:val="a4"/>
        <w:framePr w:w="5294" w:h="7878" w:hRule="exact" w:wrap="none" w:vAnchor="page" w:hAnchor="page" w:x="3323" w:y="3783"/>
        <w:shd w:val="clear" w:color="auto" w:fill="auto"/>
        <w:spacing w:before="0" w:line="259" w:lineRule="exact"/>
        <w:ind w:left="20" w:firstLine="280"/>
      </w:pPr>
      <w:r>
        <w:rPr>
          <w:rStyle w:val="11"/>
          <w:color w:val="000000"/>
        </w:rPr>
        <w:t>ДОДИН. Не здесь, а в городе. В доме навсегда уста</w:t>
      </w:r>
      <w:r>
        <w:rPr>
          <w:rStyle w:val="11"/>
          <w:color w:val="000000"/>
        </w:rPr>
        <w:softHyphen/>
        <w:t xml:space="preserve">новлено некое </w:t>
      </w:r>
      <w:r>
        <w:rPr>
          <w:rStyle w:val="11"/>
          <w:color w:val="000000"/>
          <w:lang w:val="en-US" w:eastAsia="en-US"/>
        </w:rPr>
        <w:t>status</w:t>
      </w:r>
      <w:r w:rsidRPr="00DB358E">
        <w:rPr>
          <w:rStyle w:val="11"/>
          <w:color w:val="000000"/>
          <w:lang w:eastAsia="en-US"/>
        </w:rPr>
        <w:t xml:space="preserve"> </w:t>
      </w:r>
      <w:r>
        <w:rPr>
          <w:rStyle w:val="11"/>
          <w:color w:val="000000"/>
          <w:lang w:val="en-US" w:eastAsia="en-US"/>
        </w:rPr>
        <w:t>quo</w:t>
      </w:r>
      <w:r w:rsidRPr="00DB358E">
        <w:rPr>
          <w:rStyle w:val="11"/>
          <w:color w:val="000000"/>
          <w:lang w:eastAsia="en-US"/>
        </w:rPr>
        <w:t xml:space="preserve">. </w:t>
      </w:r>
      <w:r>
        <w:rPr>
          <w:rStyle w:val="11"/>
          <w:color w:val="000000"/>
        </w:rPr>
        <w:t>Как это бывает, когда мы за границей с кем-то встречаемся, а потом этот человек приезжает к нам сюда, — и это уже совсем другое дело.</w:t>
      </w:r>
    </w:p>
    <w:p w:rsidR="00244497" w:rsidRDefault="00244497">
      <w:pPr>
        <w:pStyle w:val="a4"/>
        <w:framePr w:w="5294" w:h="7878" w:hRule="exact" w:wrap="none" w:vAnchor="page" w:hAnchor="page" w:x="3323" w:y="3783"/>
        <w:shd w:val="clear" w:color="auto" w:fill="auto"/>
        <w:spacing w:before="0" w:line="259" w:lineRule="exact"/>
        <w:ind w:left="20" w:firstLine="280"/>
      </w:pPr>
      <w:r>
        <w:rPr>
          <w:rStyle w:val="11"/>
          <w:color w:val="000000"/>
        </w:rPr>
        <w:t>ШЕСТАКОВА. Вот Миша Морозов</w:t>
      </w:r>
      <w:r>
        <w:rPr>
          <w:rStyle w:val="11"/>
          <w:color w:val="000000"/>
          <w:vertAlign w:val="superscript"/>
        </w:rPr>
        <w:t>2</w:t>
      </w:r>
      <w:r>
        <w:rPr>
          <w:rStyle w:val="11"/>
          <w:color w:val="000000"/>
        </w:rPr>
        <w:t xml:space="preserve"> скажет: «Я про</w:t>
      </w:r>
      <w:r>
        <w:rPr>
          <w:rStyle w:val="11"/>
          <w:color w:val="000000"/>
        </w:rPr>
        <w:softHyphen/>
        <w:t>стил вам все!» Хотя Мише Морозову нечего нам про</w:t>
      </w:r>
      <w:r>
        <w:rPr>
          <w:rStyle w:val="11"/>
          <w:color w:val="000000"/>
        </w:rPr>
        <w:softHyphen/>
        <w:t>щать — так и с Лопахиным происходит</w:t>
      </w:r>
      <w:r>
        <w:rPr>
          <w:rStyle w:val="11"/>
          <w:color w:val="000000"/>
          <w:vertAlign w:val="superscript"/>
        </w:rPr>
        <w:t>3</w:t>
      </w:r>
      <w:r>
        <w:rPr>
          <w:rStyle w:val="11"/>
          <w:color w:val="000000"/>
        </w:rPr>
        <w:t>. И я не ощутила любовного чувства ни с Лопахиным, ни с Петей Трофи</w:t>
      </w:r>
      <w:r>
        <w:rPr>
          <w:rStyle w:val="11"/>
          <w:color w:val="000000"/>
        </w:rPr>
        <w:softHyphen/>
        <w:t>мовым. Мы стараемся это играть, на это уходит внут</w:t>
      </w:r>
      <w:r>
        <w:rPr>
          <w:rStyle w:val="11"/>
          <w:color w:val="000000"/>
        </w:rPr>
        <w:softHyphen/>
        <w:t>ренняя энергия. Для меня все время продолжается внутренний спор с Лопахиным. Я слышу, что он гово</w:t>
      </w:r>
      <w:r>
        <w:rPr>
          <w:rStyle w:val="11"/>
          <w:color w:val="000000"/>
        </w:rPr>
        <w:softHyphen/>
        <w:t>рит. Но ведь я здесь родилась, я не просилась на этот свет. И я все время чувствую осуждение дочерей — я просто с ума схожу от этого. Я его чувствую, особенно</w:t>
      </w:r>
    </w:p>
    <w:p w:rsidR="00244497" w:rsidRDefault="00244497">
      <w:pPr>
        <w:pStyle w:val="a9"/>
        <w:framePr w:w="5352" w:h="382" w:hRule="exact" w:wrap="none" w:vAnchor="page" w:hAnchor="page" w:x="3294" w:y="11783"/>
        <w:shd w:val="clear" w:color="auto" w:fill="auto"/>
        <w:tabs>
          <w:tab w:val="left" w:pos="411"/>
        </w:tabs>
        <w:spacing w:line="187" w:lineRule="exact"/>
        <w:ind w:left="20" w:right="20" w:firstLine="300"/>
        <w:jc w:val="left"/>
      </w:pPr>
      <w:r>
        <w:rPr>
          <w:rStyle w:val="a8"/>
          <w:b/>
          <w:bCs/>
          <w:color w:val="000000"/>
          <w:vertAlign w:val="superscript"/>
        </w:rPr>
        <w:t>1</w:t>
      </w:r>
      <w:r>
        <w:rPr>
          <w:rStyle w:val="a8"/>
          <w:b/>
          <w:bCs/>
          <w:color w:val="000000"/>
        </w:rPr>
        <w:tab/>
        <w:t>ЛОПАХИН. Решайтесь же! Другого выхода нет, клянусь вам. Нет и нет. (Действие первое.)</w:t>
      </w:r>
    </w:p>
    <w:p w:rsidR="00244497" w:rsidRDefault="00244497">
      <w:pPr>
        <w:pStyle w:val="a9"/>
        <w:framePr w:w="5352" w:h="198" w:hRule="exact" w:wrap="none" w:vAnchor="page" w:hAnchor="page" w:x="3294" w:y="12164"/>
        <w:shd w:val="clear" w:color="auto" w:fill="auto"/>
        <w:tabs>
          <w:tab w:val="left" w:pos="413"/>
        </w:tabs>
        <w:spacing w:line="187" w:lineRule="exact"/>
        <w:ind w:left="300"/>
      </w:pPr>
      <w:r>
        <w:rPr>
          <w:rStyle w:val="a8"/>
          <w:b/>
          <w:bCs/>
          <w:color w:val="000000"/>
          <w:vertAlign w:val="superscript"/>
        </w:rPr>
        <w:t>2</w:t>
      </w:r>
      <w:r>
        <w:rPr>
          <w:rStyle w:val="a8"/>
          <w:b/>
          <w:bCs/>
          <w:color w:val="000000"/>
        </w:rPr>
        <w:tab/>
        <w:t>М. Морозов — в 1987-1990 гг. артист МДТ.</w:t>
      </w:r>
    </w:p>
    <w:p w:rsidR="00244497" w:rsidRDefault="00244497">
      <w:pPr>
        <w:pStyle w:val="a9"/>
        <w:framePr w:w="5352" w:h="776" w:hRule="exact" w:wrap="none" w:vAnchor="page" w:hAnchor="page" w:x="3294" w:y="12359"/>
        <w:shd w:val="clear" w:color="auto" w:fill="auto"/>
        <w:tabs>
          <w:tab w:val="left" w:pos="428"/>
        </w:tabs>
        <w:spacing w:line="187" w:lineRule="exact"/>
        <w:ind w:left="20" w:firstLine="280"/>
      </w:pPr>
      <w:r>
        <w:rPr>
          <w:rStyle w:val="a8"/>
          <w:b/>
          <w:bCs/>
          <w:color w:val="000000"/>
          <w:vertAlign w:val="superscript"/>
        </w:rPr>
        <w:t>3</w:t>
      </w:r>
      <w:r>
        <w:rPr>
          <w:rStyle w:val="a8"/>
          <w:b/>
          <w:bCs/>
          <w:color w:val="000000"/>
        </w:rPr>
        <w:tab/>
        <w:t>Имеются в виду слова Лопахина из первого действия: «Мой отец был крепостным у вашего деда и отца, но вы, собственно вы, сделали для меня когда-то так много, что я забыл все и люблю вас, как род</w:t>
      </w:r>
      <w:r>
        <w:rPr>
          <w:rStyle w:val="a8"/>
          <w:b/>
          <w:bCs/>
          <w:color w:val="000000"/>
        </w:rPr>
        <w:softHyphen/>
        <w:t>ную... больше, чем родную».</w:t>
      </w:r>
    </w:p>
    <w:p w:rsidR="00244497" w:rsidRDefault="00244497">
      <w:pPr>
        <w:pStyle w:val="a6"/>
        <w:framePr w:wrap="none" w:vAnchor="page" w:hAnchor="page" w:x="5872" w:y="13341"/>
        <w:shd w:val="clear" w:color="auto" w:fill="auto"/>
        <w:spacing w:line="130" w:lineRule="exact"/>
        <w:ind w:left="20"/>
      </w:pPr>
      <w:r>
        <w:rPr>
          <w:rStyle w:val="a5"/>
          <w:b/>
          <w:bCs/>
          <w:color w:val="000000"/>
        </w:rPr>
        <w:t>14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a6"/>
        <w:framePr w:wrap="none" w:vAnchor="page" w:hAnchor="page" w:x="4030" w:y="3309"/>
        <w:shd w:val="clear" w:color="auto" w:fill="auto"/>
        <w:spacing w:line="130" w:lineRule="exact"/>
        <w:ind w:left="40"/>
      </w:pPr>
      <w:r>
        <w:rPr>
          <w:rStyle w:val="a5"/>
          <w:b/>
          <w:bCs/>
          <w:color w:val="000000"/>
        </w:rPr>
        <w:lastRenderedPageBreak/>
        <w:t>Репетиции спектакля «Вишневый сад»</w:t>
      </w:r>
    </w:p>
    <w:p w:rsidR="00244497" w:rsidRDefault="00244497">
      <w:pPr>
        <w:pStyle w:val="70"/>
        <w:framePr w:w="5292" w:h="8806" w:hRule="exact" w:wrap="none" w:vAnchor="page" w:hAnchor="page" w:x="3324" w:y="3798"/>
        <w:shd w:val="clear" w:color="auto" w:fill="auto"/>
        <w:spacing w:after="0" w:line="250" w:lineRule="exact"/>
        <w:ind w:left="20" w:right="20"/>
        <w:jc w:val="both"/>
      </w:pPr>
      <w:r>
        <w:rPr>
          <w:rStyle w:val="7"/>
          <w:color w:val="000000"/>
        </w:rPr>
        <w:t>Анино, и мне кажется, что это все видят, а мне и так плохо.</w:t>
      </w:r>
    </w:p>
    <w:p w:rsidR="00244497" w:rsidRDefault="00244497">
      <w:pPr>
        <w:pStyle w:val="a4"/>
        <w:framePr w:w="5292" w:h="8806" w:hRule="exact" w:wrap="none" w:vAnchor="page" w:hAnchor="page" w:x="3324" w:y="3798"/>
        <w:shd w:val="clear" w:color="auto" w:fill="auto"/>
        <w:spacing w:before="0"/>
        <w:ind w:left="20" w:right="20" w:firstLine="280"/>
      </w:pPr>
      <w:r>
        <w:rPr>
          <w:rStyle w:val="11"/>
          <w:color w:val="000000"/>
        </w:rPr>
        <w:t>ДОДИН. Нет сочувствия, а есть напряжение в отно</w:t>
      </w:r>
      <w:r>
        <w:rPr>
          <w:rStyle w:val="11"/>
          <w:color w:val="000000"/>
        </w:rPr>
        <w:softHyphen/>
        <w:t>шении дочерей к вам.</w:t>
      </w:r>
    </w:p>
    <w:p w:rsidR="00244497" w:rsidRDefault="00244497">
      <w:pPr>
        <w:pStyle w:val="a4"/>
        <w:framePr w:w="5292" w:h="8806" w:hRule="exact" w:wrap="none" w:vAnchor="page" w:hAnchor="page" w:x="3324" w:y="3798"/>
        <w:shd w:val="clear" w:color="auto" w:fill="auto"/>
        <w:spacing w:before="0"/>
        <w:ind w:left="20" w:right="20" w:firstLine="280"/>
      </w:pPr>
      <w:r>
        <w:rPr>
          <w:rStyle w:val="11"/>
          <w:color w:val="000000"/>
        </w:rPr>
        <w:t>НЕВОЛИНА. Я не понимаю, это так есть или долж</w:t>
      </w:r>
      <w:r>
        <w:rPr>
          <w:rStyle w:val="11"/>
          <w:color w:val="000000"/>
        </w:rPr>
        <w:softHyphen/>
        <w:t>но быть?</w:t>
      </w:r>
    </w:p>
    <w:p w:rsidR="00244497" w:rsidRDefault="00244497">
      <w:pPr>
        <w:pStyle w:val="a4"/>
        <w:framePr w:w="5292" w:h="8806" w:hRule="exact" w:wrap="none" w:vAnchor="page" w:hAnchor="page" w:x="3324" w:y="3798"/>
        <w:shd w:val="clear" w:color="auto" w:fill="auto"/>
        <w:spacing w:before="0"/>
        <w:ind w:left="20" w:firstLine="280"/>
      </w:pPr>
      <w:r>
        <w:rPr>
          <w:rStyle w:val="11"/>
          <w:color w:val="000000"/>
        </w:rPr>
        <w:t>ШЕСТАКОВА. Это было и есть во всех наших пробах.</w:t>
      </w:r>
    </w:p>
    <w:p w:rsidR="00244497" w:rsidRDefault="00244497">
      <w:pPr>
        <w:pStyle w:val="a4"/>
        <w:framePr w:w="5292" w:h="8806" w:hRule="exact" w:wrap="none" w:vAnchor="page" w:hAnchor="page" w:x="3324" w:y="3798"/>
        <w:shd w:val="clear" w:color="auto" w:fill="auto"/>
        <w:spacing w:before="0"/>
        <w:ind w:left="20" w:right="20" w:firstLine="280"/>
      </w:pPr>
      <w:r>
        <w:rPr>
          <w:rStyle w:val="11"/>
          <w:color w:val="000000"/>
        </w:rPr>
        <w:t>СЕМАК. Я думаю, тут сложнее. У дочерей не просто обожание матери, или радость от встречи с ней, или просто любовь к ней. Это — как с учителем. Она — гос</w:t>
      </w:r>
      <w:r>
        <w:rPr>
          <w:rStyle w:val="11"/>
          <w:color w:val="000000"/>
        </w:rPr>
        <w:softHyphen/>
        <w:t>пожа. Она для них всех и мать, и отец. Крепостное пра</w:t>
      </w:r>
      <w:r>
        <w:rPr>
          <w:rStyle w:val="11"/>
          <w:color w:val="000000"/>
        </w:rPr>
        <w:softHyphen/>
        <w:t>во отменили, но все остаются при ней. Хоть Лопахин и говорит, что он все простил, но он не может забыть своего прошлого. Она сказала тогда: «Мужичок», — это запомнилось.</w:t>
      </w:r>
    </w:p>
    <w:p w:rsidR="00244497" w:rsidRDefault="00244497">
      <w:pPr>
        <w:pStyle w:val="a4"/>
        <w:framePr w:w="5292" w:h="8806" w:hRule="exact" w:wrap="none" w:vAnchor="page" w:hAnchor="page" w:x="3324" w:y="3798"/>
        <w:shd w:val="clear" w:color="auto" w:fill="auto"/>
        <w:spacing w:before="0"/>
        <w:ind w:left="20" w:right="20" w:firstLine="280"/>
      </w:pPr>
      <w:r>
        <w:rPr>
          <w:rStyle w:val="11"/>
          <w:color w:val="000000"/>
        </w:rPr>
        <w:t>ДОДИН. Если человек говорит, что он все простил, значит, помнит, за что.</w:t>
      </w:r>
    </w:p>
    <w:p w:rsidR="00244497" w:rsidRDefault="00244497">
      <w:pPr>
        <w:pStyle w:val="a4"/>
        <w:framePr w:w="5292" w:h="8806" w:hRule="exact" w:wrap="none" w:vAnchor="page" w:hAnchor="page" w:x="3324" w:y="3798"/>
        <w:shd w:val="clear" w:color="auto" w:fill="auto"/>
        <w:spacing w:before="0"/>
        <w:ind w:left="20" w:right="20" w:firstLine="280"/>
      </w:pPr>
      <w:r>
        <w:rPr>
          <w:rStyle w:val="11"/>
          <w:color w:val="000000"/>
        </w:rPr>
        <w:t>ВЛАСОВ. Лопахин запомнил «мужичка». Плод наше</w:t>
      </w:r>
      <w:r>
        <w:rPr>
          <w:rStyle w:val="11"/>
          <w:color w:val="000000"/>
        </w:rPr>
        <w:softHyphen/>
        <w:t>го воображения — он реален. Слово обронено, и это си</w:t>
      </w:r>
      <w:r>
        <w:rPr>
          <w:rStyle w:val="11"/>
          <w:color w:val="000000"/>
        </w:rPr>
        <w:softHyphen/>
        <w:t>дит в голове.</w:t>
      </w:r>
    </w:p>
    <w:p w:rsidR="00244497" w:rsidRDefault="00244497">
      <w:pPr>
        <w:pStyle w:val="a4"/>
        <w:framePr w:w="5292" w:h="8806" w:hRule="exact" w:wrap="none" w:vAnchor="page" w:hAnchor="page" w:x="3324" w:y="3798"/>
        <w:shd w:val="clear" w:color="auto" w:fill="auto"/>
        <w:spacing w:before="0"/>
        <w:ind w:left="20" w:right="20" w:firstLine="280"/>
      </w:pPr>
      <w:r>
        <w:rPr>
          <w:rStyle w:val="11"/>
          <w:color w:val="000000"/>
        </w:rPr>
        <w:t>СЕМАК. Рабу дали свободу. Были деньги, быстро этим насладился. Все здесь ищут гармонию, даже Лопа</w:t>
      </w:r>
      <w:r>
        <w:rPr>
          <w:rStyle w:val="11"/>
          <w:color w:val="000000"/>
        </w:rPr>
        <w:softHyphen/>
        <w:t>хин. Вот он говорит Пете: «Я работаю. Ты занимаешься тем, что ищешь эту гармонию, а природа все создает и все разрушает».</w:t>
      </w:r>
    </w:p>
    <w:p w:rsidR="00244497" w:rsidRDefault="00244497">
      <w:pPr>
        <w:pStyle w:val="a4"/>
        <w:framePr w:w="5292" w:h="8806" w:hRule="exact" w:wrap="none" w:vAnchor="page" w:hAnchor="page" w:x="3324" w:y="3798"/>
        <w:shd w:val="clear" w:color="auto" w:fill="auto"/>
        <w:spacing w:before="0"/>
        <w:ind w:left="20" w:right="20" w:firstLine="280"/>
      </w:pPr>
      <w:r>
        <w:rPr>
          <w:rStyle w:val="11"/>
          <w:color w:val="000000"/>
        </w:rPr>
        <w:t>ДОДИН. Про природу — это от старых проб оста</w:t>
      </w:r>
      <w:r>
        <w:rPr>
          <w:rStyle w:val="11"/>
          <w:color w:val="000000"/>
        </w:rPr>
        <w:softHyphen/>
        <w:t>лось. Получаются какие-то стихи.</w:t>
      </w:r>
    </w:p>
    <w:p w:rsidR="00244497" w:rsidRDefault="00244497">
      <w:pPr>
        <w:pStyle w:val="a4"/>
        <w:framePr w:w="5292" w:h="8806" w:hRule="exact" w:wrap="none" w:vAnchor="page" w:hAnchor="page" w:x="3324" w:y="3798"/>
        <w:shd w:val="clear" w:color="auto" w:fill="auto"/>
        <w:spacing w:before="0"/>
        <w:ind w:left="20" w:right="20" w:firstLine="280"/>
      </w:pPr>
      <w:r>
        <w:rPr>
          <w:rStyle w:val="11"/>
          <w:color w:val="000000"/>
        </w:rPr>
        <w:t>СЕМАК. Гаев не усидит на должности в банке, ему там станет скучно. Время таких людей уничтожает.</w:t>
      </w:r>
    </w:p>
    <w:p w:rsidR="00244497" w:rsidRDefault="00244497">
      <w:pPr>
        <w:pStyle w:val="a4"/>
        <w:framePr w:w="5292" w:h="8806" w:hRule="exact" w:wrap="none" w:vAnchor="page" w:hAnchor="page" w:x="3324" w:y="3798"/>
        <w:shd w:val="clear" w:color="auto" w:fill="auto"/>
        <w:spacing w:before="0"/>
        <w:ind w:left="20" w:right="20" w:firstLine="280"/>
      </w:pPr>
      <w:r>
        <w:rPr>
          <w:rStyle w:val="11"/>
          <w:color w:val="000000"/>
        </w:rPr>
        <w:t>ШЕСТАКОВА. Мне жаль уходить в печаль, в пробле</w:t>
      </w:r>
      <w:r>
        <w:rPr>
          <w:rStyle w:val="11"/>
          <w:color w:val="000000"/>
        </w:rPr>
        <w:softHyphen/>
        <w:t>мы, во мрак. Сегодня счастливый день. Минуточка сча</w:t>
      </w:r>
      <w:r>
        <w:rPr>
          <w:rStyle w:val="11"/>
          <w:color w:val="000000"/>
        </w:rPr>
        <w:softHyphen/>
        <w:t>стья. Телеграмма пришла, в ресторан съездили. Грех, конечно.</w:t>
      </w:r>
    </w:p>
    <w:p w:rsidR="00244497" w:rsidRDefault="00244497">
      <w:pPr>
        <w:pStyle w:val="a4"/>
        <w:framePr w:w="5292" w:h="8806" w:hRule="exact" w:wrap="none" w:vAnchor="page" w:hAnchor="page" w:x="3324" w:y="3798"/>
        <w:shd w:val="clear" w:color="auto" w:fill="auto"/>
        <w:spacing w:before="0" w:line="245" w:lineRule="exact"/>
        <w:ind w:left="20" w:right="20" w:firstLine="280"/>
      </w:pPr>
      <w:r>
        <w:rPr>
          <w:rStyle w:val="11"/>
          <w:color w:val="000000"/>
        </w:rPr>
        <w:t>КОВАЛЬ. Хороший был момент: два человека слы</w:t>
      </w:r>
      <w:r>
        <w:rPr>
          <w:rStyle w:val="11"/>
          <w:color w:val="000000"/>
        </w:rPr>
        <w:softHyphen/>
        <w:t>шат музыку, а третий — не слышит ничего</w:t>
      </w:r>
      <w:r>
        <w:rPr>
          <w:rStyle w:val="11"/>
          <w:color w:val="000000"/>
          <w:vertAlign w:val="superscript"/>
        </w:rPr>
        <w:t>1</w:t>
      </w:r>
      <w:r>
        <w:rPr>
          <w:rStyle w:val="11"/>
          <w:color w:val="000000"/>
        </w:rPr>
        <w:t>.</w:t>
      </w:r>
    </w:p>
    <w:p w:rsidR="00244497" w:rsidRDefault="00244497">
      <w:pPr>
        <w:pStyle w:val="a9"/>
        <w:framePr w:w="5347" w:h="387" w:hRule="exact" w:wrap="none" w:vAnchor="page" w:hAnchor="page" w:x="3296" w:y="12700"/>
        <w:shd w:val="clear" w:color="auto" w:fill="auto"/>
        <w:spacing w:line="146" w:lineRule="exact"/>
        <w:ind w:left="20" w:firstLine="280"/>
        <w:jc w:val="left"/>
      </w:pPr>
      <w:r>
        <w:rPr>
          <w:rStyle w:val="a8"/>
          <w:b/>
          <w:bCs/>
          <w:color w:val="000000"/>
          <w:vertAlign w:val="superscript"/>
        </w:rPr>
        <w:t>1</w:t>
      </w:r>
      <w:r>
        <w:rPr>
          <w:rStyle w:val="a8"/>
          <w:b/>
          <w:bCs/>
          <w:color w:val="000000"/>
        </w:rPr>
        <w:t xml:space="preserve"> Сцена Лопахина, Гаева и Любови Андреевны из второго дей</w:t>
      </w:r>
      <w:r>
        <w:rPr>
          <w:rStyle w:val="a8"/>
          <w:b/>
          <w:bCs/>
          <w:color w:val="000000"/>
        </w:rPr>
        <w:softHyphen/>
        <w:t>ствия.</w:t>
      </w:r>
    </w:p>
    <w:p w:rsidR="00244497" w:rsidRDefault="00244497">
      <w:pPr>
        <w:pStyle w:val="a6"/>
        <w:framePr w:wrap="none" w:vAnchor="page" w:hAnchor="page" w:x="5864" w:y="13341"/>
        <w:shd w:val="clear" w:color="auto" w:fill="auto"/>
        <w:spacing w:line="130" w:lineRule="exact"/>
        <w:ind w:left="20"/>
      </w:pPr>
      <w:r>
        <w:rPr>
          <w:rStyle w:val="a5"/>
          <w:b/>
          <w:bCs/>
          <w:color w:val="000000"/>
        </w:rPr>
        <w:t>15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0" w:y="3302"/>
        <w:shd w:val="clear" w:color="auto" w:fill="auto"/>
        <w:spacing w:line="140" w:lineRule="exact"/>
        <w:ind w:left="40"/>
      </w:pPr>
      <w:r>
        <w:rPr>
          <w:rStyle w:val="20"/>
          <w:b/>
          <w:bCs/>
          <w:i/>
          <w:iCs/>
          <w:color w:val="000000"/>
        </w:rPr>
        <w:lastRenderedPageBreak/>
        <w:t>Лев Додин. Путешествие без конца</w:t>
      </w:r>
    </w:p>
    <w:p w:rsidR="00244497" w:rsidRDefault="00244497">
      <w:pPr>
        <w:pStyle w:val="a4"/>
        <w:framePr w:w="5294" w:h="8821" w:hRule="exact" w:wrap="none" w:vAnchor="page" w:hAnchor="page" w:x="3323" w:y="3786"/>
        <w:shd w:val="clear" w:color="auto" w:fill="auto"/>
        <w:spacing w:before="0" w:line="257" w:lineRule="exact"/>
        <w:ind w:left="20" w:firstLine="280"/>
      </w:pPr>
      <w:r>
        <w:rPr>
          <w:rStyle w:val="11"/>
          <w:color w:val="000000"/>
        </w:rPr>
        <w:t>БОРИСОВ. У меня довольно противоречивые ощу</w:t>
      </w:r>
      <w:r>
        <w:rPr>
          <w:rStyle w:val="11"/>
          <w:color w:val="000000"/>
        </w:rPr>
        <w:softHyphen/>
        <w:t>щения, я четыре репетиции пропустил. Что понрави</w:t>
      </w:r>
      <w:r>
        <w:rPr>
          <w:rStyle w:val="11"/>
          <w:color w:val="000000"/>
        </w:rPr>
        <w:softHyphen/>
        <w:t>лось: декорация требует особого способа существова</w:t>
      </w:r>
      <w:r>
        <w:rPr>
          <w:rStyle w:val="11"/>
          <w:color w:val="000000"/>
        </w:rPr>
        <w:softHyphen/>
        <w:t>ния в пространстве. Как стоял Лопахин — не надо книжки, бытовизма</w:t>
      </w:r>
      <w:r>
        <w:rPr>
          <w:rStyle w:val="11"/>
          <w:color w:val="000000"/>
          <w:vertAlign w:val="superscript"/>
        </w:rPr>
        <w:t>1</w:t>
      </w:r>
      <w:r>
        <w:rPr>
          <w:rStyle w:val="11"/>
          <w:color w:val="000000"/>
        </w:rPr>
        <w:t>. Бытовизм здесь не нужен. Эта де</w:t>
      </w:r>
      <w:r>
        <w:rPr>
          <w:rStyle w:val="11"/>
          <w:color w:val="000000"/>
        </w:rPr>
        <w:softHyphen/>
        <w:t>корация обязывает ко многому. Как только слышу диа</w:t>
      </w:r>
      <w:r>
        <w:rPr>
          <w:rStyle w:val="11"/>
          <w:color w:val="000000"/>
        </w:rPr>
        <w:softHyphen/>
        <w:t>лог по существу, где ясно, чем они живут, — мне инте</w:t>
      </w:r>
      <w:r>
        <w:rPr>
          <w:rStyle w:val="11"/>
          <w:color w:val="000000"/>
        </w:rPr>
        <w:softHyphen/>
        <w:t>ресно. Как только начинается суета, вроде бы и по правде, то скучно становится. Побеждает живая пьеса. Не знаю, как это назвать. Или полное понимание того, что происходит, или полное непонимание отдельных персонажей. Как без суеты — мне интересно. Как толь</w:t>
      </w:r>
      <w:r>
        <w:rPr>
          <w:rStyle w:val="11"/>
          <w:color w:val="000000"/>
        </w:rPr>
        <w:softHyphen/>
        <w:t>ко начинается суета — это из другого спектакля. Сей</w:t>
      </w:r>
      <w:r>
        <w:rPr>
          <w:rStyle w:val="11"/>
          <w:color w:val="000000"/>
        </w:rPr>
        <w:softHyphen/>
        <w:t>час важно, за каким зеркалом стоишь и как стоишь. Это играет колоссальную роль. Конечно, я извиняюсь, но я многого не слышу. Это ужасно. Это вроде правдо</w:t>
      </w:r>
      <w:r>
        <w:rPr>
          <w:rStyle w:val="11"/>
          <w:color w:val="000000"/>
        </w:rPr>
        <w:softHyphen/>
        <w:t>подобие речи. Мы говорим о музыке чеховского слова, у него особое звучание текста, особый ритм. Когда этого нет, то вообще не понимаю, о чем речь.</w:t>
      </w:r>
    </w:p>
    <w:p w:rsidR="00244497" w:rsidRDefault="00244497">
      <w:pPr>
        <w:pStyle w:val="a4"/>
        <w:framePr w:w="5294" w:h="8821" w:hRule="exact" w:wrap="none" w:vAnchor="page" w:hAnchor="page" w:x="3323" w:y="3786"/>
        <w:shd w:val="clear" w:color="auto" w:fill="auto"/>
        <w:spacing w:before="0" w:line="257" w:lineRule="exact"/>
        <w:ind w:left="20" w:firstLine="280"/>
      </w:pPr>
      <w:r>
        <w:rPr>
          <w:rStyle w:val="11"/>
          <w:color w:val="000000"/>
        </w:rPr>
        <w:t>ЛАВРОВ. Мы часто боимся дышать, как надо.</w:t>
      </w:r>
    </w:p>
    <w:p w:rsidR="00244497" w:rsidRDefault="00244497">
      <w:pPr>
        <w:pStyle w:val="a4"/>
        <w:framePr w:w="5294" w:h="8821" w:hRule="exact" w:wrap="none" w:vAnchor="page" w:hAnchor="page" w:x="3323" w:y="3786"/>
        <w:shd w:val="clear" w:color="auto" w:fill="auto"/>
        <w:spacing w:before="0" w:line="257" w:lineRule="exact"/>
        <w:ind w:left="20" w:firstLine="280"/>
      </w:pPr>
      <w:r>
        <w:rPr>
          <w:rStyle w:val="11"/>
          <w:color w:val="000000"/>
        </w:rPr>
        <w:t>БОРИСОВ. Технологически — что это такое — всту</w:t>
      </w:r>
      <w:r>
        <w:rPr>
          <w:rStyle w:val="11"/>
          <w:color w:val="000000"/>
        </w:rPr>
        <w:softHyphen/>
        <w:t>пить в разговор? Фирс вступает, еще кто-то. Как это сделать технически? Вступить в разговор, чтобы по</w:t>
      </w:r>
      <w:r>
        <w:rPr>
          <w:rStyle w:val="11"/>
          <w:color w:val="000000"/>
        </w:rPr>
        <w:softHyphen/>
        <w:t>пасть в разговор.</w:t>
      </w:r>
    </w:p>
    <w:p w:rsidR="00244497" w:rsidRDefault="00244497">
      <w:pPr>
        <w:pStyle w:val="a4"/>
        <w:framePr w:w="5294" w:h="8821" w:hRule="exact" w:wrap="none" w:vAnchor="page" w:hAnchor="page" w:x="3323" w:y="3786"/>
        <w:shd w:val="clear" w:color="auto" w:fill="auto"/>
        <w:spacing w:before="0" w:line="257" w:lineRule="exact"/>
        <w:ind w:left="20" w:firstLine="280"/>
      </w:pPr>
      <w:r>
        <w:rPr>
          <w:rStyle w:val="11"/>
          <w:color w:val="000000"/>
        </w:rPr>
        <w:t>ДОДИН. Надо не технически.</w:t>
      </w:r>
    </w:p>
    <w:p w:rsidR="00244497" w:rsidRDefault="00244497">
      <w:pPr>
        <w:pStyle w:val="a4"/>
        <w:framePr w:w="5294" w:h="8821" w:hRule="exact" w:wrap="none" w:vAnchor="page" w:hAnchor="page" w:x="3323" w:y="3786"/>
        <w:shd w:val="clear" w:color="auto" w:fill="auto"/>
        <w:spacing w:before="0" w:line="257" w:lineRule="exact"/>
        <w:ind w:left="20" w:firstLine="280"/>
      </w:pPr>
      <w:r>
        <w:rPr>
          <w:rStyle w:val="11"/>
          <w:color w:val="000000"/>
        </w:rPr>
        <w:t>БОРИСОВ. Шарлотта, например, вступает в разго</w:t>
      </w:r>
      <w:r>
        <w:rPr>
          <w:rStyle w:val="11"/>
          <w:color w:val="000000"/>
        </w:rPr>
        <w:softHyphen/>
        <w:t>вор фокусами: что-то скрывая, что-то успокаивая, спа</w:t>
      </w:r>
      <w:r>
        <w:rPr>
          <w:rStyle w:val="11"/>
          <w:color w:val="000000"/>
        </w:rPr>
        <w:softHyphen/>
        <w:t>сая. Это очень трудно — вступить в разговор.</w:t>
      </w:r>
    </w:p>
    <w:p w:rsidR="00244497" w:rsidRDefault="00244497">
      <w:pPr>
        <w:pStyle w:val="a4"/>
        <w:framePr w:w="5294" w:h="8821" w:hRule="exact" w:wrap="none" w:vAnchor="page" w:hAnchor="page" w:x="3323" w:y="3786"/>
        <w:shd w:val="clear" w:color="auto" w:fill="auto"/>
        <w:spacing w:before="0" w:line="257" w:lineRule="exact"/>
        <w:ind w:left="20" w:firstLine="280"/>
      </w:pPr>
      <w:r>
        <w:rPr>
          <w:rStyle w:val="11"/>
          <w:color w:val="000000"/>
        </w:rPr>
        <w:t>КУРЫШЕВ. Мы еще многое для себя не определили. Почему Лопахин так говорит? Может быть, что-то хо</w:t>
      </w:r>
      <w:r>
        <w:rPr>
          <w:rStyle w:val="11"/>
          <w:color w:val="000000"/>
        </w:rPr>
        <w:softHyphen/>
        <w:t>чет скрыть? И есть еще много вещей, которые мы для себя пока не определили.</w:t>
      </w:r>
    </w:p>
    <w:p w:rsidR="00244497" w:rsidRDefault="00244497">
      <w:pPr>
        <w:pStyle w:val="a4"/>
        <w:framePr w:w="5294" w:h="8821" w:hRule="exact" w:wrap="none" w:vAnchor="page" w:hAnchor="page" w:x="3323" w:y="3786"/>
        <w:shd w:val="clear" w:color="auto" w:fill="auto"/>
        <w:spacing w:before="0" w:line="259" w:lineRule="exact"/>
        <w:ind w:left="20" w:firstLine="280"/>
      </w:pPr>
      <w:r>
        <w:rPr>
          <w:rStyle w:val="11"/>
          <w:color w:val="000000"/>
        </w:rPr>
        <w:t>ВЛАСОВ. Никогда не понимал фразы Лопахина: «Охмелия, иди в монастырь...»</w:t>
      </w:r>
    </w:p>
    <w:p w:rsidR="00244497" w:rsidRDefault="00244497">
      <w:pPr>
        <w:pStyle w:val="a9"/>
        <w:framePr w:w="5352" w:h="393" w:hRule="exact" w:wrap="none" w:vAnchor="page" w:hAnchor="page" w:x="3297" w:y="12732"/>
        <w:shd w:val="clear" w:color="auto" w:fill="auto"/>
        <w:spacing w:line="180" w:lineRule="exact"/>
        <w:ind w:left="20" w:firstLine="300"/>
        <w:jc w:val="left"/>
      </w:pPr>
      <w:r>
        <w:rPr>
          <w:rStyle w:val="a8"/>
          <w:b/>
          <w:bCs/>
          <w:color w:val="000000"/>
          <w:vertAlign w:val="superscript"/>
        </w:rPr>
        <w:t>1</w:t>
      </w:r>
      <w:r>
        <w:rPr>
          <w:rStyle w:val="a8"/>
          <w:b/>
          <w:bCs/>
          <w:color w:val="000000"/>
        </w:rPr>
        <w:t xml:space="preserve"> Действие первое, Лопахин ожидает приезда Любови Андре</w:t>
      </w:r>
      <w:r>
        <w:rPr>
          <w:rStyle w:val="a8"/>
          <w:b/>
          <w:bCs/>
          <w:color w:val="000000"/>
        </w:rPr>
        <w:softHyphen/>
        <w:t>евны.</w:t>
      </w:r>
    </w:p>
    <w:p w:rsidR="00244497" w:rsidRDefault="00244497">
      <w:pPr>
        <w:pStyle w:val="a6"/>
        <w:framePr w:wrap="none" w:vAnchor="page" w:hAnchor="page" w:x="5870" w:y="13343"/>
        <w:shd w:val="clear" w:color="auto" w:fill="auto"/>
        <w:spacing w:line="130" w:lineRule="exact"/>
        <w:ind w:left="40"/>
      </w:pPr>
      <w:r>
        <w:rPr>
          <w:rStyle w:val="a5"/>
          <w:b/>
          <w:bCs/>
          <w:color w:val="000000"/>
        </w:rPr>
        <w:t>16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a6"/>
        <w:framePr w:wrap="none" w:vAnchor="page" w:hAnchor="page" w:x="4022" w:y="3307"/>
        <w:shd w:val="clear" w:color="auto" w:fill="auto"/>
        <w:spacing w:line="130" w:lineRule="exact"/>
        <w:ind w:left="20"/>
      </w:pPr>
      <w:r>
        <w:rPr>
          <w:rStyle w:val="a5"/>
          <w:b/>
          <w:bCs/>
          <w:color w:val="000000"/>
        </w:rPr>
        <w:lastRenderedPageBreak/>
        <w:t>Репетиции спектакля «Вишневый сад»</w:t>
      </w:r>
    </w:p>
    <w:p w:rsidR="00244497" w:rsidRDefault="00244497">
      <w:pPr>
        <w:pStyle w:val="a4"/>
        <w:framePr w:w="5294" w:h="8624" w:hRule="exact" w:wrap="none" w:vAnchor="page" w:hAnchor="page" w:x="3323" w:y="3795"/>
        <w:shd w:val="clear" w:color="auto" w:fill="auto"/>
        <w:spacing w:before="0" w:line="259" w:lineRule="exact"/>
        <w:ind w:left="20" w:right="20" w:firstLine="260"/>
      </w:pPr>
      <w:r>
        <w:rPr>
          <w:rStyle w:val="11"/>
          <w:color w:val="000000"/>
        </w:rPr>
        <w:t>ДОДИН. Если мы сейчас будем задавать вопрос к каждой фразе, то все начнут друг друга режиссировать. Сейчас недопонимаем там, где уходим от того общего, что понимаем. Когда не прямое значение слов. Вопрос о том, как вступить в разговор. Нельзя вступить в то, во что уже не вступил. Здесь все вступили в разговор задолго до начала истории. По бытовой логике прихо</w:t>
      </w:r>
      <w:r>
        <w:rPr>
          <w:rStyle w:val="11"/>
          <w:color w:val="000000"/>
        </w:rPr>
        <w:softHyphen/>
        <w:t>дят сюда два-три персонажа, а по сути не приходят, по</w:t>
      </w:r>
      <w:r>
        <w:rPr>
          <w:rStyle w:val="11"/>
          <w:color w:val="000000"/>
        </w:rPr>
        <w:softHyphen/>
        <w:t>тому что они здесь постоянно. Они все говорят об од</w:t>
      </w:r>
      <w:r>
        <w:rPr>
          <w:rStyle w:val="11"/>
          <w:color w:val="000000"/>
        </w:rPr>
        <w:softHyphen/>
        <w:t>ном. Лопахин с Петей так говорят, потому что это всегда так. У Пети — это другая жизненная стезя, по которой Лопахин не пошел, которой он лишен. У каж</w:t>
      </w:r>
      <w:r>
        <w:rPr>
          <w:rStyle w:val="11"/>
          <w:color w:val="000000"/>
        </w:rPr>
        <w:softHyphen/>
        <w:t>дого из нас есть свои антиподы, и это не сейчас возни</w:t>
      </w:r>
      <w:r>
        <w:rPr>
          <w:rStyle w:val="11"/>
          <w:color w:val="000000"/>
        </w:rPr>
        <w:softHyphen/>
        <w:t>кает. По сути, все это — один большой разговор. За это время гибнут исторические эпохи, а разговор все про</w:t>
      </w:r>
      <w:r>
        <w:rPr>
          <w:rStyle w:val="11"/>
          <w:color w:val="000000"/>
        </w:rPr>
        <w:softHyphen/>
        <w:t>должается. Когда Любовь Андреевна подошла к Фирсу и спросила: «Куда ты пойдешь?» — он ответил ей: «Куда прикажете, туда и пойду». Традиционно для Фирса, что он вступает в разговор невпопад. А мне ка</w:t>
      </w:r>
      <w:r>
        <w:rPr>
          <w:rStyle w:val="11"/>
          <w:color w:val="000000"/>
        </w:rPr>
        <w:softHyphen/>
        <w:t xml:space="preserve">жется, что впопад. И дело не в пафосе, а в том, что действительно дошли до края. «Позавчера...» </w:t>
      </w:r>
      <w:r>
        <w:rPr>
          <w:rStyle w:val="a7"/>
          <w:color w:val="000000"/>
        </w:rPr>
        <w:t>(От име</w:t>
      </w:r>
      <w:r>
        <w:rPr>
          <w:rStyle w:val="a7"/>
          <w:color w:val="000000"/>
        </w:rPr>
        <w:softHyphen/>
        <w:t>ни Фирса.)</w:t>
      </w:r>
      <w:r>
        <w:rPr>
          <w:rStyle w:val="11"/>
          <w:color w:val="000000"/>
        </w:rPr>
        <w:t xml:space="preserve"> Я не плохо слышу, а просто позавчера я чуть не умер. У меня вполне не монументальная логи</w:t>
      </w:r>
      <w:r>
        <w:rPr>
          <w:rStyle w:val="11"/>
          <w:color w:val="000000"/>
        </w:rPr>
        <w:softHyphen/>
        <w:t>ка. Какая-то компания в этот разговор включена, со сбоями, но включена. А какая-то не включена. Все под</w:t>
      </w:r>
      <w:r>
        <w:rPr>
          <w:rStyle w:val="11"/>
          <w:color w:val="000000"/>
        </w:rPr>
        <w:softHyphen/>
        <w:t>чинено одному: что будет с Россией? Где-то этот разго</w:t>
      </w:r>
      <w:r>
        <w:rPr>
          <w:rStyle w:val="11"/>
          <w:color w:val="000000"/>
        </w:rPr>
        <w:softHyphen/>
        <w:t>вор происходит конкретнее, организованнее, объем</w:t>
      </w:r>
      <w:r>
        <w:rPr>
          <w:rStyle w:val="11"/>
          <w:color w:val="000000"/>
        </w:rPr>
        <w:softHyphen/>
        <w:t xml:space="preserve">нее. Пока многое — это лирика. А здесь конкретно </w:t>
      </w:r>
      <w:r>
        <w:rPr>
          <w:rStyle w:val="a7"/>
          <w:color w:val="000000"/>
        </w:rPr>
        <w:t>(За Фирса.)\</w:t>
      </w:r>
      <w:r>
        <w:rPr>
          <w:rStyle w:val="11"/>
          <w:color w:val="000000"/>
        </w:rPr>
        <w:t xml:space="preserve"> Вы еще не родились, вы в своей крестьянской семье и слова не знали, а я уже был осветителем в теат</w:t>
      </w:r>
      <w:r>
        <w:rPr>
          <w:rStyle w:val="11"/>
          <w:color w:val="000000"/>
        </w:rPr>
        <w:softHyphen/>
        <w:t>ре юношеского творчества...</w:t>
      </w:r>
      <w:r>
        <w:rPr>
          <w:rStyle w:val="11"/>
          <w:color w:val="000000"/>
          <w:vertAlign w:val="superscript"/>
        </w:rPr>
        <w:t>1</w:t>
      </w:r>
      <w:r>
        <w:rPr>
          <w:rStyle w:val="11"/>
          <w:color w:val="000000"/>
        </w:rPr>
        <w:t xml:space="preserve"> Я свое право отстаиваю. Это мой вишневый сад, мое дело. Я вижу, что опять мою хозяйку обмишуривают. Я знаю его отца, он пол</w:t>
      </w:r>
      <w:r>
        <w:rPr>
          <w:rStyle w:val="11"/>
          <w:color w:val="000000"/>
        </w:rPr>
        <w:softHyphen/>
      </w:r>
    </w:p>
    <w:p w:rsidR="00244497" w:rsidRDefault="00244497">
      <w:pPr>
        <w:pStyle w:val="a9"/>
        <w:framePr w:w="5347" w:h="581" w:hRule="exact" w:wrap="none" w:vAnchor="page" w:hAnchor="page" w:x="3297" w:y="12527"/>
        <w:shd w:val="clear" w:color="auto" w:fill="auto"/>
        <w:tabs>
          <w:tab w:val="left" w:pos="409"/>
        </w:tabs>
        <w:spacing w:line="173" w:lineRule="exact"/>
        <w:ind w:left="20" w:right="20" w:firstLine="300"/>
      </w:pPr>
      <w:r>
        <w:rPr>
          <w:rStyle w:val="a8"/>
          <w:b/>
          <w:bCs/>
          <w:color w:val="000000"/>
          <w:vertAlign w:val="superscript"/>
        </w:rPr>
        <w:t>1</w:t>
      </w:r>
      <w:r>
        <w:rPr>
          <w:rStyle w:val="a8"/>
          <w:b/>
          <w:bCs/>
          <w:color w:val="000000"/>
        </w:rPr>
        <w:tab/>
        <w:t>Додин в Театре юношеского творчества Ленинградского дворца пионеров принимал участие и в спектаклях, и стажировался в освети</w:t>
      </w:r>
      <w:r>
        <w:rPr>
          <w:rStyle w:val="a8"/>
          <w:b/>
          <w:bCs/>
          <w:color w:val="000000"/>
        </w:rPr>
        <w:softHyphen/>
        <w:t>тельном цехе.</w:t>
      </w:r>
    </w:p>
    <w:p w:rsidR="00244497" w:rsidRDefault="00244497">
      <w:pPr>
        <w:pStyle w:val="a6"/>
        <w:framePr w:wrap="none" w:vAnchor="page" w:hAnchor="page" w:x="5865" w:y="13339"/>
        <w:shd w:val="clear" w:color="auto" w:fill="auto"/>
        <w:spacing w:line="130" w:lineRule="exact"/>
        <w:ind w:left="20"/>
      </w:pPr>
      <w:r>
        <w:rPr>
          <w:rStyle w:val="a5"/>
          <w:b/>
          <w:bCs/>
          <w:color w:val="000000"/>
        </w:rPr>
        <w:t>17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5" w:y="3303"/>
        <w:shd w:val="clear" w:color="auto" w:fill="auto"/>
        <w:spacing w:line="140" w:lineRule="exact"/>
        <w:ind w:left="20"/>
      </w:pPr>
      <w:r>
        <w:rPr>
          <w:rStyle w:val="20"/>
          <w:b/>
          <w:bCs/>
          <w:i/>
          <w:iCs/>
          <w:color w:val="000000"/>
        </w:rPr>
        <w:lastRenderedPageBreak/>
        <w:t>Лев Додин. Путешествие без конца</w:t>
      </w:r>
    </w:p>
    <w:p w:rsidR="00244497" w:rsidRDefault="00244497">
      <w:pPr>
        <w:pStyle w:val="a4"/>
        <w:framePr w:w="5299" w:h="9349" w:hRule="exact" w:wrap="none" w:vAnchor="page" w:hAnchor="page" w:x="3321" w:y="3794"/>
        <w:shd w:val="clear" w:color="auto" w:fill="auto"/>
        <w:spacing w:before="0" w:line="257" w:lineRule="exact"/>
        <w:ind w:left="20" w:right="20"/>
      </w:pPr>
      <w:r>
        <w:rPr>
          <w:rStyle w:val="11"/>
          <w:color w:val="000000"/>
        </w:rPr>
        <w:t>деревни обмишурил, а теперь и сын такой же. Фирс слышит, как Лопахин это все лихо подвел. То, что Ло</w:t>
      </w:r>
      <w:r>
        <w:rPr>
          <w:rStyle w:val="11"/>
          <w:color w:val="000000"/>
        </w:rPr>
        <w:softHyphen/>
        <w:t xml:space="preserve">пахин говорит о продаже имения, не только Гаев и Любовь Андреевна не могут пропустить, но и Фирс. Фирс его бы и на порог не пустил. </w:t>
      </w:r>
      <w:r>
        <w:rPr>
          <w:rStyle w:val="a7"/>
          <w:color w:val="000000"/>
        </w:rPr>
        <w:t>(За Фирса.)</w:t>
      </w:r>
      <w:r>
        <w:rPr>
          <w:rStyle w:val="11"/>
          <w:color w:val="000000"/>
        </w:rPr>
        <w:t xml:space="preserve"> И ни на какой Варе не женится... Поэтому ему говорят: «Фирс, ты помолчи». Он нарушает остатки равновесия в этом доме. Он правду говорит. Как только мы попадаем в аб</w:t>
      </w:r>
      <w:r>
        <w:rPr>
          <w:rStyle w:val="11"/>
          <w:color w:val="000000"/>
        </w:rPr>
        <w:softHyphen/>
        <w:t xml:space="preserve">стракцию </w:t>
      </w:r>
      <w:r>
        <w:rPr>
          <w:rStyle w:val="a7"/>
          <w:color w:val="000000"/>
        </w:rPr>
        <w:t>(За Фирса.)</w:t>
      </w:r>
      <w:r>
        <w:rPr>
          <w:rStyle w:val="11"/>
          <w:color w:val="000000"/>
        </w:rPr>
        <w:t xml:space="preserve"> «Перед несчастьем тоже так было...» А за этим: «Вот так люди и начинают сходить с ума. Такую страну спустить между пальцами. Самое народное средство не спасает: водка с сургучом и мали</w:t>
      </w:r>
      <w:r>
        <w:rPr>
          <w:rStyle w:val="11"/>
          <w:color w:val="000000"/>
        </w:rPr>
        <w:softHyphen/>
        <w:t>ной. Потому что народа уже нет». И очень логично от</w:t>
      </w:r>
      <w:r>
        <w:rPr>
          <w:rStyle w:val="11"/>
          <w:color w:val="000000"/>
        </w:rPr>
        <w:softHyphen/>
        <w:t>вечает ему Яша: «Тебе уже надо помереть». А Фирс ему: «И тебя потом тоже...» И у Яши тогда возникает: «Увезите меня отсюда!» — Один общий диалог.</w:t>
      </w:r>
    </w:p>
    <w:p w:rsidR="00244497" w:rsidRDefault="00244497">
      <w:pPr>
        <w:pStyle w:val="a4"/>
        <w:framePr w:w="5299" w:h="9349" w:hRule="exact" w:wrap="none" w:vAnchor="page" w:hAnchor="page" w:x="3321" w:y="3794"/>
        <w:shd w:val="clear" w:color="auto" w:fill="auto"/>
        <w:spacing w:before="0" w:line="257" w:lineRule="exact"/>
        <w:ind w:left="20" w:right="20" w:firstLine="280"/>
      </w:pPr>
      <w:r>
        <w:rPr>
          <w:rStyle w:val="11"/>
          <w:color w:val="000000"/>
        </w:rPr>
        <w:t xml:space="preserve">Когда Аркаша </w:t>
      </w:r>
      <w:r>
        <w:rPr>
          <w:rStyle w:val="a7"/>
          <w:color w:val="000000"/>
        </w:rPr>
        <w:t>(Коваль)</w:t>
      </w:r>
      <w:r>
        <w:rPr>
          <w:rStyle w:val="11"/>
          <w:color w:val="000000"/>
        </w:rPr>
        <w:t xml:space="preserve"> говорит: «Могу попробовать Пищика после Епиходова», — правильно. Их включен</w:t>
      </w:r>
      <w:r>
        <w:rPr>
          <w:rStyle w:val="11"/>
          <w:color w:val="000000"/>
        </w:rPr>
        <w:softHyphen/>
        <w:t>ность в происходящее — общая. И понимание непони</w:t>
      </w:r>
      <w:r>
        <w:rPr>
          <w:rStyle w:val="11"/>
          <w:color w:val="000000"/>
        </w:rPr>
        <w:softHyphen/>
        <w:t xml:space="preserve">мания. </w:t>
      </w:r>
      <w:r>
        <w:rPr>
          <w:rStyle w:val="a7"/>
          <w:color w:val="000000"/>
        </w:rPr>
        <w:t>(За Симеонова-Пищика.) «Я</w:t>
      </w:r>
      <w:r>
        <w:rPr>
          <w:rStyle w:val="11"/>
          <w:color w:val="000000"/>
        </w:rPr>
        <w:t xml:space="preserve"> очень хорошо вижу, что происходит, но не могу понять, как и почему». Не</w:t>
      </w:r>
      <w:r>
        <w:rPr>
          <w:rStyle w:val="11"/>
          <w:color w:val="000000"/>
        </w:rPr>
        <w:softHyphen/>
        <w:t xml:space="preserve">множко слишком всё понимаем, как в случае с Аней, Варей и отчасти Петей, что Таня </w:t>
      </w:r>
      <w:r>
        <w:rPr>
          <w:rStyle w:val="a7"/>
          <w:color w:val="000000"/>
        </w:rPr>
        <w:t>(Шестакова)</w:t>
      </w:r>
      <w:r>
        <w:rPr>
          <w:rStyle w:val="11"/>
          <w:color w:val="000000"/>
        </w:rPr>
        <w:t xml:space="preserve"> опреде</w:t>
      </w:r>
      <w:r>
        <w:rPr>
          <w:rStyle w:val="11"/>
          <w:color w:val="000000"/>
        </w:rPr>
        <w:softHyphen/>
        <w:t xml:space="preserve">ляет как осуждение. </w:t>
      </w:r>
      <w:r>
        <w:rPr>
          <w:rStyle w:val="a7"/>
          <w:color w:val="000000"/>
        </w:rPr>
        <w:t>(За Аню.)</w:t>
      </w:r>
      <w:r>
        <w:rPr>
          <w:rStyle w:val="11"/>
          <w:color w:val="000000"/>
        </w:rPr>
        <w:t xml:space="preserve"> Вот я приехала из Пари</w:t>
      </w:r>
      <w:r>
        <w:rPr>
          <w:rStyle w:val="11"/>
          <w:color w:val="000000"/>
        </w:rPr>
        <w:softHyphen/>
        <w:t>жа, там холодно, снег... — уже непонятно. Чтобы в Па</w:t>
      </w:r>
      <w:r>
        <w:rPr>
          <w:rStyle w:val="11"/>
          <w:color w:val="000000"/>
        </w:rPr>
        <w:softHyphen/>
        <w:t xml:space="preserve">риже был снег и холодно?! </w:t>
      </w:r>
      <w:r>
        <w:rPr>
          <w:rStyle w:val="a7"/>
          <w:color w:val="000000"/>
        </w:rPr>
        <w:t>(За Аню продолжает.)</w:t>
      </w:r>
      <w:r>
        <w:rPr>
          <w:rStyle w:val="11"/>
          <w:color w:val="000000"/>
        </w:rPr>
        <w:t xml:space="preserve"> Мой французский никто не понимает. Мама живет на пятом этаже... — Я еще не понимаю, хорошо это или плохо. </w:t>
      </w:r>
      <w:r>
        <w:rPr>
          <w:rStyle w:val="a7"/>
          <w:color w:val="000000"/>
        </w:rPr>
        <w:t>(Продолжает за Аню.)</w:t>
      </w:r>
      <w:r>
        <w:rPr>
          <w:rStyle w:val="11"/>
          <w:color w:val="000000"/>
        </w:rPr>
        <w:t xml:space="preserve"> И накурено, и неуютно. </w:t>
      </w:r>
      <w:r>
        <w:rPr>
          <w:rStyle w:val="a7"/>
          <w:color w:val="000000"/>
        </w:rPr>
        <w:t>(Соединяя удивление</w:t>
      </w:r>
      <w:r>
        <w:rPr>
          <w:rStyle w:val="11"/>
          <w:color w:val="000000"/>
        </w:rPr>
        <w:t xml:space="preserve">, </w:t>
      </w:r>
      <w:r>
        <w:rPr>
          <w:rStyle w:val="a7"/>
          <w:color w:val="000000"/>
        </w:rPr>
        <w:t xml:space="preserve">сострадание и неприятие такого положения.) </w:t>
      </w:r>
      <w:r>
        <w:rPr>
          <w:rStyle w:val="11"/>
          <w:color w:val="000000"/>
        </w:rPr>
        <w:t xml:space="preserve">Мне вдруг стало жаль маму... Девочка, которой стало жаль маму, — это уже целый поворот жизни. </w:t>
      </w:r>
      <w:r>
        <w:rPr>
          <w:rStyle w:val="a7"/>
          <w:color w:val="000000"/>
        </w:rPr>
        <w:t xml:space="preserve">(За Аню.) </w:t>
      </w:r>
      <w:r>
        <w:rPr>
          <w:rStyle w:val="11"/>
          <w:color w:val="000000"/>
        </w:rPr>
        <w:t xml:space="preserve">Я обняла ее голову... В первый раз такое проявление чувств к маме. </w:t>
      </w:r>
      <w:r>
        <w:rPr>
          <w:rStyle w:val="a7"/>
          <w:color w:val="000000"/>
        </w:rPr>
        <w:t>(За Аню.)</w:t>
      </w:r>
      <w:r>
        <w:rPr>
          <w:rStyle w:val="11"/>
          <w:color w:val="000000"/>
        </w:rPr>
        <w:t xml:space="preserve"> Я не знаю, что случилось. Мама потом все ласкалась... Недаром у него здесь мно</w:t>
      </w:r>
      <w:r>
        <w:rPr>
          <w:rStyle w:val="11"/>
          <w:color w:val="000000"/>
        </w:rPr>
        <w:softHyphen/>
        <w:t>готочие. Она даже не знает, что рассказала. Если я ска</w:t>
      </w:r>
      <w:r>
        <w:rPr>
          <w:rStyle w:val="11"/>
          <w:color w:val="000000"/>
        </w:rPr>
        <w:softHyphen/>
      </w:r>
    </w:p>
    <w:p w:rsidR="00244497" w:rsidRDefault="00244497">
      <w:pPr>
        <w:pStyle w:val="a6"/>
        <w:framePr w:wrap="none" w:vAnchor="page" w:hAnchor="page" w:x="5865" w:y="13345"/>
        <w:shd w:val="clear" w:color="auto" w:fill="auto"/>
        <w:spacing w:line="130" w:lineRule="exact"/>
        <w:ind w:left="20"/>
      </w:pPr>
      <w:r>
        <w:rPr>
          <w:rStyle w:val="a5"/>
          <w:b/>
          <w:bCs/>
          <w:color w:val="000000"/>
        </w:rPr>
        <w:t>18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a6"/>
        <w:framePr w:wrap="none" w:vAnchor="page" w:hAnchor="page" w:x="4034" w:y="3307"/>
        <w:shd w:val="clear" w:color="auto" w:fill="auto"/>
        <w:spacing w:line="130" w:lineRule="exact"/>
        <w:ind w:left="40"/>
      </w:pPr>
      <w:r>
        <w:rPr>
          <w:rStyle w:val="a5"/>
          <w:b/>
          <w:bCs/>
          <w:color w:val="000000"/>
        </w:rPr>
        <w:lastRenderedPageBreak/>
        <w:t>Репетиции спектакля «Вишневый сад»</w:t>
      </w:r>
    </w:p>
    <w:p w:rsidR="00244497" w:rsidRDefault="00244497">
      <w:pPr>
        <w:pStyle w:val="a4"/>
        <w:framePr w:w="5285" w:h="9337" w:hRule="exact" w:wrap="none" w:vAnchor="page" w:hAnchor="page" w:x="3328" w:y="3800"/>
        <w:shd w:val="clear" w:color="auto" w:fill="auto"/>
        <w:spacing w:before="0" w:line="257" w:lineRule="exact"/>
        <w:ind w:left="20" w:right="20"/>
      </w:pPr>
      <w:r>
        <w:rPr>
          <w:rStyle w:val="11"/>
          <w:color w:val="000000"/>
        </w:rPr>
        <w:t>жу другие слова, чем те, что у Чехова, уже станет опре</w:t>
      </w:r>
      <w:r>
        <w:rPr>
          <w:rStyle w:val="11"/>
          <w:color w:val="000000"/>
        </w:rPr>
        <w:softHyphen/>
        <w:t xml:space="preserve">деленней. «Натерпелась я...» — очень точные слова. </w:t>
      </w:r>
      <w:r>
        <w:rPr>
          <w:rStyle w:val="a7"/>
          <w:color w:val="000000"/>
        </w:rPr>
        <w:t>(За Аню.)</w:t>
      </w:r>
      <w:r>
        <w:rPr>
          <w:rStyle w:val="11"/>
          <w:color w:val="000000"/>
        </w:rPr>
        <w:t xml:space="preserve"> У меня всё в голове перевернулось. </w:t>
      </w:r>
      <w:r>
        <w:rPr>
          <w:rStyle w:val="a7"/>
          <w:color w:val="000000"/>
        </w:rPr>
        <w:t xml:space="preserve">(За Варю.) </w:t>
      </w:r>
      <w:r>
        <w:rPr>
          <w:rStyle w:val="11"/>
          <w:color w:val="000000"/>
        </w:rPr>
        <w:t>Воображаю... Вообразить-то это трудно. Здесь опять многоточие. Почему ей было плохо ехать с Шарлот</w:t>
      </w:r>
      <w:r>
        <w:rPr>
          <w:rStyle w:val="11"/>
          <w:color w:val="000000"/>
        </w:rPr>
        <w:softHyphen/>
        <w:t xml:space="preserve">той, она так и не сказала. Шарлотту держат, потому что она и добрая, и хорошая. </w:t>
      </w:r>
      <w:r>
        <w:rPr>
          <w:rStyle w:val="a7"/>
          <w:color w:val="000000"/>
        </w:rPr>
        <w:t>(За Аню.)</w:t>
      </w:r>
      <w:r>
        <w:rPr>
          <w:rStyle w:val="11"/>
          <w:color w:val="000000"/>
        </w:rPr>
        <w:t xml:space="preserve"> Мы всегда маме завидовали, восхищались ею. А мне вдруг стало так жаль маму!.. </w:t>
      </w:r>
      <w:r>
        <w:rPr>
          <w:rStyle w:val="a7"/>
          <w:color w:val="000000"/>
        </w:rPr>
        <w:t>(За Варю.)</w:t>
      </w:r>
      <w:r>
        <w:rPr>
          <w:rStyle w:val="11"/>
          <w:color w:val="000000"/>
        </w:rPr>
        <w:t xml:space="preserve"> А она, маленькая девочка, и не понимает всего. Говорим, что мама осталась такая же, как была, притом, что она ужасно изменилась... Важно то, что — </w:t>
      </w:r>
      <w:r>
        <w:rPr>
          <w:rStyle w:val="a7"/>
          <w:color w:val="000000"/>
        </w:rPr>
        <w:t>изменилась. (За Варю.)</w:t>
      </w:r>
      <w:r>
        <w:rPr>
          <w:rStyle w:val="11"/>
          <w:color w:val="000000"/>
        </w:rPr>
        <w:t xml:space="preserve"> И не знаешь, кого боль</w:t>
      </w:r>
      <w:r>
        <w:rPr>
          <w:rStyle w:val="11"/>
          <w:color w:val="000000"/>
        </w:rPr>
        <w:softHyphen/>
        <w:t>ше жалеть, кого спасать... И Аня опять к этому возвра</w:t>
      </w:r>
      <w:r>
        <w:rPr>
          <w:rStyle w:val="11"/>
          <w:color w:val="000000"/>
        </w:rPr>
        <w:softHyphen/>
        <w:t xml:space="preserve">щается. Тут место, где мы пролетаем. А есть места, где не пролетаем. </w:t>
      </w:r>
      <w:r>
        <w:rPr>
          <w:rStyle w:val="a7"/>
          <w:color w:val="000000"/>
        </w:rPr>
        <w:t>(За Аню.)</w:t>
      </w:r>
      <w:r>
        <w:rPr>
          <w:rStyle w:val="11"/>
          <w:color w:val="000000"/>
        </w:rPr>
        <w:t xml:space="preserve"> А Грише было только семь лет, а мама не выдержала. И она уехала... — Сейчас мы это поняли еще до того, как пьесу прочитали. На са</w:t>
      </w:r>
      <w:r>
        <w:rPr>
          <w:rStyle w:val="11"/>
          <w:color w:val="000000"/>
        </w:rPr>
        <w:softHyphen/>
        <w:t>мом деле только сейчас, когда побывала в Париже и увидела эту мамину реакцию, Аня вдруг все это поняла. Мама безошибочно пошла сюда и помнит, какая это комната, — детская, что все почти забыли. Хорошее слово — «натерпелась». В этой пьесе мы много натер</w:t>
      </w:r>
      <w:r>
        <w:rPr>
          <w:rStyle w:val="11"/>
          <w:color w:val="000000"/>
        </w:rPr>
        <w:softHyphen/>
        <w:t>пелись. И в этой жизни. Это могут сказать про себя и Лопахин, и Дуняша, и Яша. Не надо лишней игры. «На</w:t>
      </w:r>
      <w:r>
        <w:rPr>
          <w:rStyle w:val="11"/>
          <w:color w:val="000000"/>
        </w:rPr>
        <w:softHyphen/>
        <w:t>страдался», — столько выстрадал! Все грехи семьи. По</w:t>
      </w:r>
      <w:r>
        <w:rPr>
          <w:rStyle w:val="11"/>
          <w:color w:val="000000"/>
        </w:rPr>
        <w:softHyphen/>
        <w:t>нял, за что наказывает Бог. Так и жизнь прошла. Дайте переодеться, я еще поиграю, потому что ничего боль</w:t>
      </w:r>
      <w:r>
        <w:rPr>
          <w:rStyle w:val="11"/>
          <w:color w:val="000000"/>
        </w:rPr>
        <w:softHyphen/>
        <w:t>ше не умею. Соединяется. Сейчас мы Раневскую слиш</w:t>
      </w:r>
      <w:r>
        <w:rPr>
          <w:rStyle w:val="11"/>
          <w:color w:val="000000"/>
        </w:rPr>
        <w:softHyphen/>
        <w:t>ком быстро понимаем. А мы ее все время недопонима</w:t>
      </w:r>
      <w:r>
        <w:rPr>
          <w:rStyle w:val="11"/>
          <w:color w:val="000000"/>
        </w:rPr>
        <w:softHyphen/>
        <w:t>ем, поэтому больше в нее вглядываемся. Как только передо мной нет вопросов, так все становится площе и прямее. Мы начисто упускаем главное — нашу включен</w:t>
      </w:r>
      <w:r>
        <w:rPr>
          <w:rStyle w:val="11"/>
          <w:color w:val="000000"/>
        </w:rPr>
        <w:softHyphen/>
        <w:t>ность во все эти проблемы. Ведь и сейчас в стране без</w:t>
      </w:r>
      <w:r>
        <w:rPr>
          <w:rStyle w:val="11"/>
          <w:color w:val="000000"/>
        </w:rPr>
        <w:softHyphen/>
        <w:t>работица, завод могут в любую минуту закрыть, и где тогда людям работать, куда идти? Для Дуняши предло</w:t>
      </w:r>
      <w:r>
        <w:rPr>
          <w:rStyle w:val="11"/>
          <w:color w:val="000000"/>
        </w:rPr>
        <w:softHyphen/>
        <w:t>жение руки и сердца от Епиходова важно, потому что</w:t>
      </w:r>
    </w:p>
    <w:p w:rsidR="00244497" w:rsidRDefault="00244497">
      <w:pPr>
        <w:pStyle w:val="a6"/>
        <w:framePr w:wrap="none" w:vAnchor="page" w:hAnchor="page" w:x="5862" w:y="13339"/>
        <w:shd w:val="clear" w:color="auto" w:fill="auto"/>
        <w:spacing w:line="130" w:lineRule="exact"/>
        <w:ind w:left="40"/>
      </w:pPr>
      <w:r>
        <w:rPr>
          <w:rStyle w:val="a5"/>
          <w:b/>
          <w:bCs/>
          <w:color w:val="000000"/>
        </w:rPr>
        <w:t>19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2" w:y="3304"/>
        <w:shd w:val="clear" w:color="auto" w:fill="auto"/>
        <w:spacing w:line="140" w:lineRule="exact"/>
        <w:ind w:left="40"/>
      </w:pPr>
      <w:r>
        <w:rPr>
          <w:rStyle w:val="20"/>
          <w:b/>
          <w:bCs/>
          <w:i/>
          <w:iCs/>
          <w:color w:val="000000"/>
        </w:rPr>
        <w:lastRenderedPageBreak/>
        <w:t>Лев Додин. Путешествие без конца</w:t>
      </w:r>
    </w:p>
    <w:p w:rsidR="00244497" w:rsidRDefault="00244497">
      <w:pPr>
        <w:pStyle w:val="a4"/>
        <w:framePr w:w="5290" w:h="7673" w:hRule="exact" w:wrap="none" w:vAnchor="page" w:hAnchor="page" w:x="3326" w:y="3789"/>
        <w:shd w:val="clear" w:color="auto" w:fill="auto"/>
        <w:spacing w:before="0" w:line="262" w:lineRule="exact"/>
        <w:ind w:left="20" w:right="20"/>
      </w:pPr>
      <w:r>
        <w:rPr>
          <w:rStyle w:val="11"/>
          <w:color w:val="000000"/>
        </w:rPr>
        <w:t>ведь можно вернуться в избу Козлоедова (</w:t>
      </w:r>
      <w:r>
        <w:rPr>
          <w:rStyle w:val="a7"/>
          <w:color w:val="000000"/>
        </w:rPr>
        <w:t>Олеар</w:t>
      </w:r>
      <w:r>
        <w:rPr>
          <w:rStyle w:val="11"/>
          <w:color w:val="000000"/>
        </w:rPr>
        <w:t>), где ваши родители живут и куда вы свое жалованье отдае</w:t>
      </w:r>
      <w:r>
        <w:rPr>
          <w:rStyle w:val="11"/>
          <w:color w:val="000000"/>
        </w:rPr>
        <w:softHyphen/>
        <w:t>те. Не было случая, чтобы о чем-то плохом все не узна</w:t>
      </w:r>
      <w:r>
        <w:rPr>
          <w:rStyle w:val="11"/>
          <w:color w:val="000000"/>
        </w:rPr>
        <w:softHyphen/>
        <w:t>ли сразу же</w:t>
      </w:r>
      <w:r>
        <w:rPr>
          <w:rStyle w:val="11"/>
          <w:color w:val="000000"/>
          <w:vertAlign w:val="superscript"/>
        </w:rPr>
        <w:t>1</w:t>
      </w:r>
      <w:r>
        <w:rPr>
          <w:rStyle w:val="11"/>
          <w:color w:val="000000"/>
        </w:rPr>
        <w:t xml:space="preserve">. </w:t>
      </w:r>
      <w:r>
        <w:rPr>
          <w:rStyle w:val="a7"/>
          <w:color w:val="000000"/>
        </w:rPr>
        <w:t>(За Дунягиу.)</w:t>
      </w:r>
      <w:r>
        <w:rPr>
          <w:rStyle w:val="11"/>
          <w:color w:val="000000"/>
        </w:rPr>
        <w:t xml:space="preserve"> Человек он, конечно, умный, но несчастливый</w:t>
      </w:r>
      <w:r>
        <w:rPr>
          <w:rStyle w:val="11"/>
          <w:color w:val="000000"/>
          <w:vertAlign w:val="superscript"/>
        </w:rPr>
        <w:t>2</w:t>
      </w:r>
      <w:r>
        <w:rPr>
          <w:rStyle w:val="11"/>
          <w:color w:val="000000"/>
        </w:rPr>
        <w:t>. Тут может статься, что завтра ока</w:t>
      </w:r>
      <w:r>
        <w:rPr>
          <w:rStyle w:val="11"/>
          <w:color w:val="000000"/>
        </w:rPr>
        <w:softHyphen/>
        <w:t>жешься на большой дороге. А как с таким по ней пой</w:t>
      </w:r>
      <w:r>
        <w:rPr>
          <w:rStyle w:val="11"/>
          <w:color w:val="000000"/>
        </w:rPr>
        <w:softHyphen/>
        <w:t>дешь?.. Почему ее потянуло к Яше? — Для нее ведь это устройство судьбы. Она не в любовницы к нему пошла, а судьбу выбрала. Другое дело, что он тоже себе судьбу выбирает. Люди и страну меняют, и учиться бросают, любовь — любовью, а завтра может статься и возмож</w:t>
      </w:r>
      <w:r>
        <w:rPr>
          <w:rStyle w:val="11"/>
          <w:color w:val="000000"/>
        </w:rPr>
        <w:softHyphen/>
        <w:t>ности такой не будет</w:t>
      </w:r>
      <w:r>
        <w:rPr>
          <w:rStyle w:val="11"/>
          <w:color w:val="000000"/>
          <w:vertAlign w:val="superscript"/>
        </w:rPr>
        <w:t>3</w:t>
      </w:r>
      <w:r>
        <w:rPr>
          <w:rStyle w:val="11"/>
          <w:color w:val="000000"/>
        </w:rPr>
        <w:t xml:space="preserve">. </w:t>
      </w:r>
      <w:r>
        <w:rPr>
          <w:rStyle w:val="a7"/>
          <w:color w:val="000000"/>
        </w:rPr>
        <w:t>(За Яшу.)</w:t>
      </w:r>
      <w:r>
        <w:rPr>
          <w:rStyle w:val="11"/>
          <w:color w:val="000000"/>
        </w:rPr>
        <w:t xml:space="preserve"> Так мы возвращаемся в Париж, это навсегда или временно? Это богатый дом, но жить здесь нельзя. И если вы меня не берете с собой в Париж, то я возвращаюсь в дом матери или иду на рынок рабочей силы. Ходят слухи, что лакеев хватает... Валерий Васильевич сходил в директора в другой театр на неделю и прибежал обратно вот с та</w:t>
      </w:r>
      <w:r>
        <w:rPr>
          <w:rStyle w:val="11"/>
          <w:color w:val="000000"/>
        </w:rPr>
        <w:softHyphen/>
        <w:t>кими глазами!</w:t>
      </w:r>
      <w:r>
        <w:rPr>
          <w:rStyle w:val="11"/>
          <w:color w:val="000000"/>
          <w:vertAlign w:val="superscript"/>
        </w:rPr>
        <w:t>4</w:t>
      </w:r>
      <w:r>
        <w:rPr>
          <w:rStyle w:val="11"/>
          <w:color w:val="000000"/>
        </w:rPr>
        <w:t xml:space="preserve"> Потом это опять забывается. </w:t>
      </w:r>
      <w:r>
        <w:rPr>
          <w:rStyle w:val="a7"/>
          <w:color w:val="000000"/>
        </w:rPr>
        <w:t xml:space="preserve">(За Яшу.) </w:t>
      </w:r>
      <w:r>
        <w:rPr>
          <w:rStyle w:val="11"/>
          <w:color w:val="000000"/>
        </w:rPr>
        <w:t>Ну, надо к кому-то приникнуть своим бренным телом, а она теперь пристает с женитьбой. С животом!..</w:t>
      </w:r>
    </w:p>
    <w:p w:rsidR="00244497" w:rsidRDefault="00244497">
      <w:pPr>
        <w:pStyle w:val="a4"/>
        <w:framePr w:w="5290" w:h="7673" w:hRule="exact" w:wrap="none" w:vAnchor="page" w:hAnchor="page" w:x="3326" w:y="3789"/>
        <w:shd w:val="clear" w:color="auto" w:fill="auto"/>
        <w:spacing w:before="0" w:line="262" w:lineRule="exact"/>
        <w:ind w:left="20" w:right="20" w:firstLine="280"/>
      </w:pPr>
      <w:r>
        <w:rPr>
          <w:rStyle w:val="11"/>
          <w:color w:val="000000"/>
        </w:rPr>
        <w:t>Шарлотта — ей тоже некуда деться, где она найдет другой такой дом, где было бы так хорошо и тепло? Она очень любит господ и хочет, чтобы все у них кон</w:t>
      </w:r>
      <w:r>
        <w:rPr>
          <w:rStyle w:val="11"/>
          <w:color w:val="000000"/>
        </w:rPr>
        <w:softHyphen/>
        <w:t>чилось благополучно. Она все время смотрит на их жизнь и как одинокая женщина очень их всех любит. Она любит Любовь Андреевну и ее женские проблемы переживает, как свои, своих-то у нее — нет. Она на кар</w:t>
      </w:r>
      <w:r>
        <w:rPr>
          <w:rStyle w:val="11"/>
          <w:color w:val="000000"/>
        </w:rPr>
        <w:softHyphen/>
        <w:t>тах гадает: «Любит — не любит, плюнет, поцелует, на</w:t>
      </w:r>
      <w:r>
        <w:rPr>
          <w:rStyle w:val="11"/>
          <w:color w:val="000000"/>
        </w:rPr>
        <w:softHyphen/>
      </w:r>
    </w:p>
    <w:p w:rsidR="00244497" w:rsidRDefault="00244497">
      <w:pPr>
        <w:pStyle w:val="a9"/>
        <w:framePr w:w="5342" w:h="193" w:hRule="exact" w:wrap="none" w:vAnchor="page" w:hAnchor="page" w:x="3299" w:y="11586"/>
        <w:shd w:val="clear" w:color="auto" w:fill="auto"/>
        <w:tabs>
          <w:tab w:val="left" w:pos="408"/>
        </w:tabs>
        <w:spacing w:line="187" w:lineRule="exact"/>
        <w:ind w:left="300"/>
      </w:pPr>
      <w:r>
        <w:rPr>
          <w:rStyle w:val="a8"/>
          <w:b/>
          <w:bCs/>
          <w:color w:val="000000"/>
          <w:vertAlign w:val="superscript"/>
        </w:rPr>
        <w:t>1</w:t>
      </w:r>
      <w:r>
        <w:rPr>
          <w:rStyle w:val="a8"/>
          <w:b/>
          <w:bCs/>
          <w:color w:val="000000"/>
        </w:rPr>
        <w:tab/>
        <w:t>Имеется в виду продажа имения.</w:t>
      </w:r>
    </w:p>
    <w:p w:rsidR="00244497" w:rsidRDefault="00244497">
      <w:pPr>
        <w:pStyle w:val="a9"/>
        <w:framePr w:w="5342" w:h="380" w:hRule="exact" w:wrap="none" w:vAnchor="page" w:hAnchor="page" w:x="3299" w:y="11785"/>
        <w:shd w:val="clear" w:color="auto" w:fill="auto"/>
        <w:tabs>
          <w:tab w:val="left" w:pos="416"/>
        </w:tabs>
        <w:spacing w:line="187" w:lineRule="exact"/>
        <w:ind w:left="20" w:firstLine="280"/>
        <w:jc w:val="left"/>
      </w:pPr>
      <w:r>
        <w:rPr>
          <w:rStyle w:val="a8"/>
          <w:b/>
          <w:bCs/>
          <w:color w:val="000000"/>
          <w:vertAlign w:val="superscript"/>
        </w:rPr>
        <w:t>2</w:t>
      </w:r>
      <w:r>
        <w:rPr>
          <w:rStyle w:val="a8"/>
          <w:b/>
          <w:bCs/>
          <w:color w:val="000000"/>
        </w:rPr>
        <w:tab/>
        <w:t>О словах Дуняши: «Человек он несчастливый, каждый день что-нибудь». (Действие первое.)</w:t>
      </w:r>
    </w:p>
    <w:p w:rsidR="00244497" w:rsidRDefault="00244497">
      <w:pPr>
        <w:pStyle w:val="a9"/>
        <w:framePr w:w="5342" w:h="560" w:hRule="exact" w:wrap="none" w:vAnchor="page" w:hAnchor="page" w:x="3299" w:y="12164"/>
        <w:shd w:val="clear" w:color="auto" w:fill="auto"/>
        <w:tabs>
          <w:tab w:val="left" w:pos="426"/>
        </w:tabs>
        <w:spacing w:line="187" w:lineRule="exact"/>
        <w:ind w:left="20" w:firstLine="280"/>
      </w:pPr>
      <w:r>
        <w:rPr>
          <w:rStyle w:val="a8"/>
          <w:b/>
          <w:bCs/>
          <w:color w:val="000000"/>
          <w:vertAlign w:val="superscript"/>
        </w:rPr>
        <w:t>3</w:t>
      </w:r>
      <w:r>
        <w:rPr>
          <w:rStyle w:val="a8"/>
          <w:b/>
          <w:bCs/>
          <w:color w:val="000000"/>
        </w:rPr>
        <w:tab/>
        <w:t>Некоторые ученики режиссерско-актерского курса Додина уеха</w:t>
      </w:r>
      <w:r>
        <w:rPr>
          <w:rStyle w:val="a8"/>
          <w:b/>
          <w:bCs/>
          <w:color w:val="000000"/>
        </w:rPr>
        <w:softHyphen/>
        <w:t xml:space="preserve">ли жить за границу, побывав там с гастролями спектакля </w:t>
      </w:r>
      <w:r w:rsidRPr="00DB358E">
        <w:rPr>
          <w:rStyle w:val="a8"/>
          <w:b/>
          <w:bCs/>
          <w:color w:val="000000"/>
          <w:lang w:eastAsia="en-US"/>
        </w:rPr>
        <w:t>«</w:t>
      </w:r>
      <w:r>
        <w:rPr>
          <w:rStyle w:val="a8"/>
          <w:b/>
          <w:bCs/>
          <w:color w:val="000000"/>
          <w:lang w:val="en-US" w:eastAsia="en-US"/>
        </w:rPr>
        <w:t>Gau</w:t>
      </w:r>
      <w:r w:rsidRPr="00DB358E">
        <w:rPr>
          <w:rStyle w:val="a8"/>
          <w:b/>
          <w:bCs/>
          <w:color w:val="000000"/>
          <w:lang w:eastAsia="en-US"/>
        </w:rPr>
        <w:t xml:space="preserve">- </w:t>
      </w:r>
      <w:r>
        <w:rPr>
          <w:rStyle w:val="a8"/>
          <w:b/>
          <w:bCs/>
          <w:color w:val="000000"/>
          <w:lang w:val="en-US" w:eastAsia="en-US"/>
        </w:rPr>
        <w:t>deamus</w:t>
      </w:r>
      <w:r w:rsidRPr="00DB358E">
        <w:rPr>
          <w:rStyle w:val="a8"/>
          <w:b/>
          <w:bCs/>
          <w:color w:val="000000"/>
          <w:lang w:eastAsia="en-US"/>
        </w:rPr>
        <w:t xml:space="preserve">», </w:t>
      </w:r>
      <w:r>
        <w:rPr>
          <w:rStyle w:val="a8"/>
          <w:b/>
          <w:bCs/>
          <w:color w:val="000000"/>
        </w:rPr>
        <w:t>как впоследствии и Татьяна Олеар.</w:t>
      </w:r>
    </w:p>
    <w:p w:rsidR="00244497" w:rsidRDefault="00244497">
      <w:pPr>
        <w:pStyle w:val="a9"/>
        <w:framePr w:w="5342" w:h="404" w:hRule="exact" w:wrap="none" w:vAnchor="page" w:hAnchor="page" w:x="3299" w:y="12725"/>
        <w:shd w:val="clear" w:color="auto" w:fill="auto"/>
        <w:tabs>
          <w:tab w:val="left" w:pos="416"/>
        </w:tabs>
        <w:spacing w:line="187" w:lineRule="exact"/>
        <w:ind w:left="20" w:firstLine="280"/>
        <w:jc w:val="left"/>
      </w:pPr>
      <w:r>
        <w:rPr>
          <w:rStyle w:val="a8"/>
          <w:b/>
          <w:bCs/>
          <w:color w:val="000000"/>
          <w:vertAlign w:val="superscript"/>
        </w:rPr>
        <w:t>4</w:t>
      </w:r>
      <w:r>
        <w:rPr>
          <w:rStyle w:val="a8"/>
          <w:b/>
          <w:bCs/>
          <w:color w:val="000000"/>
        </w:rPr>
        <w:tab/>
        <w:t>В. В. Калашников, заместитель директора МДТ — Театра Ев</w:t>
      </w:r>
      <w:r>
        <w:rPr>
          <w:rStyle w:val="a8"/>
          <w:b/>
          <w:bCs/>
          <w:color w:val="000000"/>
        </w:rPr>
        <w:softHyphen/>
        <w:t>ропы.</w:t>
      </w:r>
    </w:p>
    <w:p w:rsidR="00244497" w:rsidRDefault="00244497">
      <w:pPr>
        <w:pStyle w:val="a6"/>
        <w:framePr w:wrap="none" w:vAnchor="page" w:hAnchor="page" w:x="5853" w:y="13346"/>
        <w:shd w:val="clear" w:color="auto" w:fill="auto"/>
        <w:spacing w:line="130" w:lineRule="exact"/>
        <w:ind w:left="20"/>
      </w:pPr>
      <w:r>
        <w:rPr>
          <w:rStyle w:val="a5"/>
          <w:b/>
          <w:bCs/>
          <w:color w:val="000000"/>
        </w:rPr>
        <w:t>20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a6"/>
        <w:framePr w:wrap="none" w:vAnchor="page" w:hAnchor="page" w:x="4034" w:y="3311"/>
        <w:shd w:val="clear" w:color="auto" w:fill="auto"/>
        <w:spacing w:line="130" w:lineRule="exact"/>
        <w:ind w:left="40"/>
      </w:pPr>
      <w:r>
        <w:rPr>
          <w:rStyle w:val="a5"/>
          <w:b/>
          <w:bCs/>
          <w:color w:val="000000"/>
        </w:rPr>
        <w:lastRenderedPageBreak/>
        <w:t>Репетиции спектакля «Вишневый сад»</w:t>
      </w:r>
    </w:p>
    <w:p w:rsidR="00244497" w:rsidRDefault="00244497">
      <w:pPr>
        <w:pStyle w:val="a4"/>
        <w:framePr w:w="5294" w:h="8771" w:hRule="exact" w:wrap="none" w:vAnchor="page" w:hAnchor="page" w:x="3323" w:y="3804"/>
        <w:shd w:val="clear" w:color="auto" w:fill="auto"/>
        <w:spacing w:before="0" w:line="247" w:lineRule="exact"/>
        <w:ind w:left="20" w:right="20"/>
      </w:pPr>
      <w:r>
        <w:rPr>
          <w:rStyle w:val="11"/>
          <w:color w:val="000000"/>
        </w:rPr>
        <w:t>пишет письмо...» И ест в буфете первого класса вместе с Любовью Андреевной из сочувствия. И Дуняшу она видит насквозь. Та еще не знает, что забеременела, а Шарлотта уже это понимает. Дуняша, как девицей быть перестала, с женщинами хочет общаться.</w:t>
      </w:r>
    </w:p>
    <w:p w:rsidR="00244497" w:rsidRDefault="00244497">
      <w:pPr>
        <w:pStyle w:val="a4"/>
        <w:framePr w:w="5294" w:h="8771" w:hRule="exact" w:wrap="none" w:vAnchor="page" w:hAnchor="page" w:x="3323" w:y="3804"/>
        <w:shd w:val="clear" w:color="auto" w:fill="auto"/>
        <w:spacing w:before="0" w:line="247" w:lineRule="exact"/>
        <w:ind w:left="20" w:right="20" w:firstLine="280"/>
      </w:pPr>
      <w:r>
        <w:rPr>
          <w:rStyle w:val="11"/>
          <w:color w:val="000000"/>
        </w:rPr>
        <w:t>Вчера действие как-то накапливалось до вальса Лю</w:t>
      </w:r>
      <w:r>
        <w:rPr>
          <w:rStyle w:val="11"/>
          <w:color w:val="000000"/>
        </w:rPr>
        <w:softHyphen/>
        <w:t xml:space="preserve">бови Андреевны с Пищиком. </w:t>
      </w:r>
      <w:r>
        <w:rPr>
          <w:rStyle w:val="a7"/>
          <w:color w:val="000000"/>
        </w:rPr>
        <w:t>(За Дуняшу.)</w:t>
      </w:r>
      <w:r>
        <w:rPr>
          <w:rStyle w:val="11"/>
          <w:color w:val="000000"/>
        </w:rPr>
        <w:t xml:space="preserve"> «Фирс Нико</w:t>
      </w:r>
      <w:r>
        <w:rPr>
          <w:rStyle w:val="11"/>
          <w:color w:val="000000"/>
        </w:rPr>
        <w:softHyphen/>
        <w:t>лаевич, а сейчас чиновник с почты такое мне ска</w:t>
      </w:r>
      <w:r>
        <w:rPr>
          <w:rStyle w:val="11"/>
          <w:color w:val="000000"/>
        </w:rPr>
        <w:softHyphen/>
        <w:t>зал...»</w:t>
      </w:r>
      <w:r>
        <w:rPr>
          <w:rStyle w:val="11"/>
          <w:color w:val="000000"/>
          <w:vertAlign w:val="superscript"/>
        </w:rPr>
        <w:t>1</w:t>
      </w:r>
      <w:r>
        <w:rPr>
          <w:rStyle w:val="11"/>
          <w:color w:val="000000"/>
        </w:rPr>
        <w:t xml:space="preserve"> — не каждый говорит об этом вслух. У нас в те</w:t>
      </w:r>
      <w:r>
        <w:rPr>
          <w:rStyle w:val="11"/>
          <w:color w:val="000000"/>
        </w:rPr>
        <w:softHyphen/>
        <w:t>атре все ходят по коридору и вслух обо всем разговари</w:t>
      </w:r>
      <w:r>
        <w:rPr>
          <w:rStyle w:val="11"/>
          <w:color w:val="000000"/>
        </w:rPr>
        <w:softHyphen/>
        <w:t>вают. А Дуняша понимает, что есть вещи, о которых можно говорить со всеми, а об иных — нет. «Фирс Ни</w:t>
      </w:r>
      <w:r>
        <w:rPr>
          <w:rStyle w:val="11"/>
          <w:color w:val="000000"/>
        </w:rPr>
        <w:softHyphen/>
        <w:t>колаевич, я еще помечтаю...» — то есть поразбираюсь. Дом-то уже продается. Дома-то теперь уже нет, на пане</w:t>
      </w:r>
      <w:r>
        <w:rPr>
          <w:rStyle w:val="11"/>
          <w:color w:val="000000"/>
        </w:rPr>
        <w:softHyphen/>
        <w:t xml:space="preserve">ли можно жизнь окончить, на Московском вокзале. </w:t>
      </w:r>
      <w:r>
        <w:rPr>
          <w:rStyle w:val="a7"/>
          <w:color w:val="000000"/>
        </w:rPr>
        <w:t>(За Дуняшу.)</w:t>
      </w:r>
      <w:r>
        <w:rPr>
          <w:rStyle w:val="11"/>
          <w:color w:val="000000"/>
        </w:rPr>
        <w:t xml:space="preserve"> Старшие, вы меня учите, как надо себя вести, а сами ничего не смогли сохранить!.. Всё становится очевиднее, потому что главное стало очевиднее: дом продан. Теперь мы это знаем. </w:t>
      </w:r>
      <w:r>
        <w:rPr>
          <w:rStyle w:val="a7"/>
          <w:color w:val="000000"/>
        </w:rPr>
        <w:t>(За Дуняшу.)</w:t>
      </w:r>
      <w:r>
        <w:rPr>
          <w:rStyle w:val="11"/>
          <w:color w:val="000000"/>
        </w:rPr>
        <w:t xml:space="preserve"> И я ничего не могла спасти. Я же здесь из милости жила, мне дове</w:t>
      </w:r>
      <w:r>
        <w:rPr>
          <w:rStyle w:val="11"/>
          <w:color w:val="000000"/>
        </w:rPr>
        <w:softHyphen/>
        <w:t>ряли, а я ничего не могла сделать, чтобы помочь всего этого избежать... У ее личных переживаний есть связь с главным событием. Почему еще каждый из них срыва</w:t>
      </w:r>
      <w:r>
        <w:rPr>
          <w:rStyle w:val="11"/>
          <w:color w:val="000000"/>
        </w:rPr>
        <w:softHyphen/>
        <w:t>ется? Епиходов испугался Вари и говорит: «Я буду жало</w:t>
      </w:r>
      <w:r>
        <w:rPr>
          <w:rStyle w:val="11"/>
          <w:color w:val="000000"/>
        </w:rPr>
        <w:softHyphen/>
        <w:t>ваться!» Жаловаться тут можно только Любови Андре</w:t>
      </w:r>
      <w:r>
        <w:rPr>
          <w:rStyle w:val="11"/>
          <w:color w:val="000000"/>
        </w:rPr>
        <w:softHyphen/>
        <w:t xml:space="preserve">евне, а она не может успокоиться из-за главного — имение продается. Правильно, что Варя не буквально, а символически бьет Лопахина по голове. </w:t>
      </w:r>
      <w:r>
        <w:rPr>
          <w:rStyle w:val="a7"/>
          <w:color w:val="000000"/>
        </w:rPr>
        <w:t>(Олеар.)</w:t>
      </w:r>
      <w:r>
        <w:rPr>
          <w:rStyle w:val="11"/>
          <w:color w:val="000000"/>
        </w:rPr>
        <w:t xml:space="preserve"> Вам скажут: «Вы такой цветок, вы распуститесь, что ваш сад, что Россия, а вы в Париже пройдете по Елисей- ским полям!..» </w:t>
      </w:r>
      <w:r>
        <w:rPr>
          <w:rStyle w:val="a7"/>
          <w:color w:val="000000"/>
        </w:rPr>
        <w:t>(За Дуняшу, обращаясь к Фирсу.)</w:t>
      </w:r>
      <w:r>
        <w:rPr>
          <w:rStyle w:val="11"/>
          <w:color w:val="000000"/>
        </w:rPr>
        <w:t xml:space="preserve"> Олег Ива</w:t>
      </w:r>
      <w:r>
        <w:rPr>
          <w:rStyle w:val="11"/>
          <w:color w:val="000000"/>
        </w:rPr>
        <w:softHyphen/>
        <w:t>нович, вы ведь там бывали, правда? Я ведь такая фо</w:t>
      </w:r>
      <w:r>
        <w:rPr>
          <w:rStyle w:val="11"/>
          <w:color w:val="000000"/>
        </w:rPr>
        <w:softHyphen/>
        <w:t xml:space="preserve">тогеничная!.. — </w:t>
      </w:r>
      <w:r>
        <w:rPr>
          <w:rStyle w:val="a7"/>
          <w:color w:val="000000"/>
        </w:rPr>
        <w:t>(За Фирса.)</w:t>
      </w:r>
      <w:r>
        <w:rPr>
          <w:rStyle w:val="11"/>
          <w:color w:val="000000"/>
        </w:rPr>
        <w:t xml:space="preserve"> Такими фотогеничными заполнены бордели в Париже. </w:t>
      </w:r>
      <w:r>
        <w:rPr>
          <w:rStyle w:val="a7"/>
          <w:color w:val="000000"/>
        </w:rPr>
        <w:t>(За Дуняшу</w:t>
      </w:r>
      <w:r>
        <w:rPr>
          <w:rStyle w:val="11"/>
          <w:color w:val="000000"/>
        </w:rPr>
        <w:t xml:space="preserve">, </w:t>
      </w:r>
      <w:r>
        <w:rPr>
          <w:rStyle w:val="a7"/>
          <w:color w:val="000000"/>
        </w:rPr>
        <w:t>обращаясь к Яше.)</w:t>
      </w:r>
      <w:r>
        <w:rPr>
          <w:rStyle w:val="11"/>
          <w:color w:val="000000"/>
        </w:rPr>
        <w:t xml:space="preserve"> Вы уезжаете, но вы же мой муж, отец моего ре</w:t>
      </w:r>
      <w:r>
        <w:rPr>
          <w:rStyle w:val="11"/>
          <w:color w:val="000000"/>
        </w:rPr>
        <w:softHyphen/>
      </w:r>
    </w:p>
    <w:p w:rsidR="00244497" w:rsidRDefault="00244497">
      <w:pPr>
        <w:pStyle w:val="a9"/>
        <w:framePr w:wrap="none" w:vAnchor="page" w:hAnchor="page" w:x="3602" w:y="12844"/>
        <w:shd w:val="clear" w:color="auto" w:fill="auto"/>
        <w:tabs>
          <w:tab w:val="left" w:pos="406"/>
        </w:tabs>
        <w:spacing w:line="160" w:lineRule="exact"/>
        <w:ind w:left="300"/>
      </w:pPr>
      <w:r>
        <w:rPr>
          <w:rStyle w:val="a8"/>
          <w:b/>
          <w:bCs/>
          <w:color w:val="000000"/>
          <w:vertAlign w:val="superscript"/>
        </w:rPr>
        <w:t>1</w:t>
      </w:r>
      <w:r>
        <w:rPr>
          <w:rStyle w:val="a8"/>
          <w:b/>
          <w:bCs/>
          <w:color w:val="000000"/>
        </w:rPr>
        <w:tab/>
        <w:t>Отрывок текста Дуняши из третьего действия.</w:t>
      </w:r>
    </w:p>
    <w:p w:rsidR="00244497" w:rsidRDefault="00244497">
      <w:pPr>
        <w:pStyle w:val="a6"/>
        <w:framePr w:wrap="none" w:vAnchor="page" w:hAnchor="page" w:x="5843" w:y="13339"/>
        <w:shd w:val="clear" w:color="auto" w:fill="auto"/>
        <w:spacing w:line="130" w:lineRule="exact"/>
        <w:ind w:left="40"/>
      </w:pPr>
      <w:r>
        <w:rPr>
          <w:rStyle w:val="a5"/>
          <w:b/>
          <w:bCs/>
          <w:color w:val="000000"/>
        </w:rPr>
        <w:t>21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2" w:y="3302"/>
        <w:shd w:val="clear" w:color="auto" w:fill="auto"/>
        <w:spacing w:line="140" w:lineRule="exact"/>
        <w:ind w:left="20"/>
      </w:pPr>
      <w:r>
        <w:rPr>
          <w:rStyle w:val="20"/>
          <w:b/>
          <w:bCs/>
          <w:i/>
          <w:iCs/>
          <w:color w:val="000000"/>
        </w:rPr>
        <w:lastRenderedPageBreak/>
        <w:t>Лев Додин. Путешествие без конца</w:t>
      </w:r>
    </w:p>
    <w:p w:rsidR="00244497" w:rsidRDefault="00244497">
      <w:pPr>
        <w:pStyle w:val="a4"/>
        <w:framePr w:w="5290" w:h="8804" w:hRule="exact" w:wrap="none" w:vAnchor="page" w:hAnchor="page" w:x="3326" w:y="3793"/>
        <w:shd w:val="clear" w:color="auto" w:fill="auto"/>
        <w:spacing w:before="0"/>
        <w:ind w:left="20" w:right="20"/>
      </w:pPr>
      <w:r>
        <w:rPr>
          <w:rStyle w:val="11"/>
          <w:color w:val="000000"/>
        </w:rPr>
        <w:t>бенка! Я бы Любови Андреевне сказала, да боюсь рас</w:t>
      </w:r>
      <w:r>
        <w:rPr>
          <w:rStyle w:val="11"/>
          <w:color w:val="000000"/>
        </w:rPr>
        <w:softHyphen/>
        <w:t xml:space="preserve">строить... Шарлотта про потерю места вспомнила за пять минут до выселения из общежития, настолько она погружена в их дела. Вот что такое вступить в разговор. </w:t>
      </w:r>
      <w:r>
        <w:rPr>
          <w:rStyle w:val="a7"/>
          <w:color w:val="000000"/>
        </w:rPr>
        <w:t>(За Шарлотту.)</w:t>
      </w:r>
      <w:r>
        <w:rPr>
          <w:rStyle w:val="11"/>
          <w:color w:val="000000"/>
        </w:rPr>
        <w:t xml:space="preserve"> Надо куда-то уезжать, а у меня вооб- ще-то прописки нет... Это резанет. И это её: «Раз, два, три! И всё хорошо! Всё в порядке!»</w:t>
      </w:r>
      <w:r>
        <w:rPr>
          <w:rStyle w:val="11"/>
          <w:color w:val="000000"/>
          <w:vertAlign w:val="superscript"/>
        </w:rPr>
        <w:t>1</w:t>
      </w:r>
      <w:r>
        <w:rPr>
          <w:rStyle w:val="11"/>
          <w:color w:val="000000"/>
        </w:rPr>
        <w:t xml:space="preserve"> </w:t>
      </w:r>
      <w:r>
        <w:rPr>
          <w:rStyle w:val="a7"/>
          <w:color w:val="000000"/>
        </w:rPr>
        <w:t xml:space="preserve">(За Шарлотту.) </w:t>
      </w:r>
      <w:r>
        <w:rPr>
          <w:rStyle w:val="11"/>
          <w:color w:val="000000"/>
        </w:rPr>
        <w:t>Любовь Андреевна, видите, как все просто? Видите?! Что такое клоун? Это тот, кто хочет, чтобы люди рас</w:t>
      </w:r>
      <w:r>
        <w:rPr>
          <w:rStyle w:val="11"/>
          <w:color w:val="000000"/>
        </w:rPr>
        <w:softHyphen/>
        <w:t>смеялись, несмотря на все свои печали.</w:t>
      </w:r>
    </w:p>
    <w:p w:rsidR="00244497" w:rsidRDefault="00244497">
      <w:pPr>
        <w:pStyle w:val="a4"/>
        <w:framePr w:w="5290" w:h="8804" w:hRule="exact" w:wrap="none" w:vAnchor="page" w:hAnchor="page" w:x="3326" w:y="3793"/>
        <w:shd w:val="clear" w:color="auto" w:fill="auto"/>
        <w:spacing w:before="0"/>
        <w:ind w:left="20" w:right="20" w:firstLine="280"/>
      </w:pPr>
      <w:r>
        <w:rPr>
          <w:rStyle w:val="11"/>
          <w:color w:val="000000"/>
        </w:rPr>
        <w:t>Если есть погруженность в главное, то пространство нам откликнется, и мы откликнемся пространству. Здесь некуда бежать. Дело в духовной субстанции, кото</w:t>
      </w:r>
      <w:r>
        <w:rPr>
          <w:rStyle w:val="11"/>
          <w:color w:val="000000"/>
        </w:rPr>
        <w:softHyphen/>
        <w:t>рой мы заняты. В первом акте нет просветов, нельзя ходить за зеркалами. Дороги логичные, простые. Во втором акте на первом плане деревья и нужно ходить за зеркалами. Это надо найти, но не бегая. Дуняша по</w:t>
      </w:r>
      <w:r>
        <w:rPr>
          <w:rStyle w:val="11"/>
          <w:color w:val="000000"/>
        </w:rPr>
        <w:softHyphen/>
        <w:t>сле сцены в саду уходит, обремененная, одурманенная дымом Яшиной сигары</w:t>
      </w:r>
      <w:r>
        <w:rPr>
          <w:rStyle w:val="11"/>
          <w:color w:val="000000"/>
          <w:vertAlign w:val="superscript"/>
        </w:rPr>
        <w:t>2</w:t>
      </w:r>
      <w:r>
        <w:rPr>
          <w:rStyle w:val="11"/>
          <w:color w:val="000000"/>
        </w:rPr>
        <w:t>.</w:t>
      </w:r>
    </w:p>
    <w:p w:rsidR="00244497" w:rsidRDefault="00244497">
      <w:pPr>
        <w:pStyle w:val="a4"/>
        <w:framePr w:w="5290" w:h="8804" w:hRule="exact" w:wrap="none" w:vAnchor="page" w:hAnchor="page" w:x="3326" w:y="3793"/>
        <w:shd w:val="clear" w:color="auto" w:fill="auto"/>
        <w:spacing w:before="0"/>
        <w:ind w:left="20" w:right="20" w:firstLine="280"/>
      </w:pPr>
      <w:r>
        <w:rPr>
          <w:rStyle w:val="11"/>
          <w:color w:val="000000"/>
        </w:rPr>
        <w:t>ОЛЕАР. Если она уже знает про свою беременность, то как же...</w:t>
      </w:r>
    </w:p>
    <w:p w:rsidR="00244497" w:rsidRDefault="00244497">
      <w:pPr>
        <w:pStyle w:val="a4"/>
        <w:framePr w:w="5290" w:h="8804" w:hRule="exact" w:wrap="none" w:vAnchor="page" w:hAnchor="page" w:x="3326" w:y="3793"/>
        <w:shd w:val="clear" w:color="auto" w:fill="auto"/>
        <w:spacing w:before="0"/>
        <w:ind w:left="20" w:right="20" w:firstLine="280"/>
      </w:pPr>
      <w:r>
        <w:rPr>
          <w:rStyle w:val="11"/>
          <w:color w:val="000000"/>
        </w:rPr>
        <w:t>ДОДИН. Она как деревенская девушка знает, что от этого — это случается.</w:t>
      </w:r>
    </w:p>
    <w:p w:rsidR="00244497" w:rsidRDefault="00244497">
      <w:pPr>
        <w:pStyle w:val="a4"/>
        <w:framePr w:w="5290" w:h="8804" w:hRule="exact" w:wrap="none" w:vAnchor="page" w:hAnchor="page" w:x="3326" w:y="3793"/>
        <w:shd w:val="clear" w:color="auto" w:fill="auto"/>
        <w:spacing w:before="0"/>
        <w:ind w:left="20" w:firstLine="280"/>
      </w:pPr>
      <w:r>
        <w:rPr>
          <w:rStyle w:val="11"/>
          <w:color w:val="000000"/>
        </w:rPr>
        <w:t>ОЛЕАР. Но кому я тогда буду нужна?</w:t>
      </w:r>
    </w:p>
    <w:p w:rsidR="00244497" w:rsidRDefault="00244497">
      <w:pPr>
        <w:pStyle w:val="a4"/>
        <w:framePr w:w="5290" w:h="8804" w:hRule="exact" w:wrap="none" w:vAnchor="page" w:hAnchor="page" w:x="3326" w:y="3793"/>
        <w:shd w:val="clear" w:color="auto" w:fill="auto"/>
        <w:spacing w:before="0"/>
        <w:ind w:left="20" w:right="20" w:firstLine="280"/>
      </w:pPr>
      <w:r>
        <w:rPr>
          <w:rStyle w:val="11"/>
          <w:color w:val="000000"/>
        </w:rPr>
        <w:t>ДОДИН. А это уже другой вопрос. Весь четвертый акт идет среди пустых рам. Пустота, потому что уже ни</w:t>
      </w:r>
      <w:r>
        <w:rPr>
          <w:rStyle w:val="11"/>
          <w:color w:val="000000"/>
        </w:rPr>
        <w:softHyphen/>
        <w:t>кто на помощь не придет. Это касается всех обитателей этого дома и слуг, то они знают, кому теперь будут под</w:t>
      </w:r>
      <w:r>
        <w:rPr>
          <w:rStyle w:val="11"/>
          <w:color w:val="000000"/>
        </w:rPr>
        <w:softHyphen/>
        <w:t>чиняться, — Лопахину. Смелее надо впускать авансцен- ное пространство. Когда вы на авансцене, то гораздо больше соединены с зеркалами, являетесь как бы их продолжением, чем когда стоите у самых зеркал. Вооб</w:t>
      </w:r>
      <w:r>
        <w:rPr>
          <w:rStyle w:val="11"/>
          <w:color w:val="000000"/>
        </w:rPr>
        <w:softHyphen/>
        <w:t>ще очень важно найти круговое движение, вчера невер</w:t>
      </w:r>
      <w:r>
        <w:rPr>
          <w:rStyle w:val="11"/>
          <w:color w:val="000000"/>
        </w:rPr>
        <w:softHyphen/>
        <w:t xml:space="preserve">но им пользовались. Можно это делать еще покойнее </w:t>
      </w:r>
      <w:r>
        <w:rPr>
          <w:rStyle w:val="a7"/>
          <w:color w:val="000000"/>
        </w:rPr>
        <w:t>(Выходит на сцену и проходит по ней вдоль и за зеркалами.).</w:t>
      </w:r>
    </w:p>
    <w:p w:rsidR="00244497" w:rsidRDefault="00244497">
      <w:pPr>
        <w:pStyle w:val="a9"/>
        <w:framePr w:w="5342" w:h="190" w:hRule="exact" w:wrap="none" w:vAnchor="page" w:hAnchor="page" w:x="3299" w:y="12719"/>
        <w:shd w:val="clear" w:color="auto" w:fill="auto"/>
        <w:tabs>
          <w:tab w:val="left" w:pos="406"/>
        </w:tabs>
        <w:spacing w:line="160" w:lineRule="exact"/>
        <w:ind w:left="300"/>
      </w:pPr>
      <w:r>
        <w:rPr>
          <w:rStyle w:val="a8"/>
          <w:b/>
          <w:bCs/>
          <w:color w:val="000000"/>
          <w:vertAlign w:val="superscript"/>
        </w:rPr>
        <w:t>1</w:t>
      </w:r>
      <w:r>
        <w:rPr>
          <w:rStyle w:val="a8"/>
          <w:b/>
          <w:bCs/>
          <w:color w:val="000000"/>
        </w:rPr>
        <w:tab/>
        <w:t>Сцена на балу, когда Шарлотта показывает фокусы.</w:t>
      </w:r>
    </w:p>
    <w:p w:rsidR="00244497" w:rsidRDefault="00244497">
      <w:pPr>
        <w:pStyle w:val="a9"/>
        <w:framePr w:w="5342" w:h="221" w:hRule="exact" w:wrap="none" w:vAnchor="page" w:hAnchor="page" w:x="3299" w:y="12916"/>
        <w:shd w:val="clear" w:color="auto" w:fill="auto"/>
        <w:tabs>
          <w:tab w:val="left" w:pos="406"/>
        </w:tabs>
        <w:spacing w:line="160" w:lineRule="exact"/>
        <w:ind w:left="300"/>
      </w:pPr>
      <w:r>
        <w:rPr>
          <w:rStyle w:val="a8"/>
          <w:b/>
          <w:bCs/>
          <w:color w:val="000000"/>
          <w:vertAlign w:val="superscript"/>
        </w:rPr>
        <w:t>2</w:t>
      </w:r>
      <w:r>
        <w:rPr>
          <w:rStyle w:val="a8"/>
          <w:b/>
          <w:bCs/>
          <w:color w:val="000000"/>
        </w:rPr>
        <w:tab/>
        <w:t>Действие второе.</w:t>
      </w:r>
    </w:p>
    <w:p w:rsidR="00244497" w:rsidRDefault="00244497">
      <w:pPr>
        <w:pStyle w:val="a6"/>
        <w:framePr w:wrap="none" w:vAnchor="page" w:hAnchor="page" w:x="5853" w:y="13343"/>
        <w:shd w:val="clear" w:color="auto" w:fill="auto"/>
        <w:spacing w:line="130" w:lineRule="exact"/>
        <w:ind w:left="40"/>
      </w:pPr>
      <w:r>
        <w:rPr>
          <w:rStyle w:val="a5"/>
          <w:b/>
          <w:bCs/>
          <w:color w:val="000000"/>
        </w:rPr>
        <w:t>22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a6"/>
        <w:framePr w:wrap="none" w:vAnchor="page" w:hAnchor="page" w:x="4023" w:y="3308"/>
        <w:shd w:val="clear" w:color="auto" w:fill="auto"/>
        <w:spacing w:line="130" w:lineRule="exact"/>
        <w:ind w:left="20"/>
      </w:pPr>
      <w:r>
        <w:rPr>
          <w:rStyle w:val="a5"/>
          <w:b/>
          <w:bCs/>
          <w:color w:val="000000"/>
        </w:rPr>
        <w:lastRenderedPageBreak/>
        <w:t>Репетиции спектакля «Вишневый сад»</w:t>
      </w:r>
    </w:p>
    <w:p w:rsidR="00244497" w:rsidRDefault="00244497">
      <w:pPr>
        <w:pStyle w:val="a4"/>
        <w:framePr w:w="5292" w:h="8991" w:hRule="exact" w:wrap="none" w:vAnchor="page" w:hAnchor="page" w:x="3324" w:y="3792"/>
        <w:shd w:val="clear" w:color="auto" w:fill="auto"/>
        <w:spacing w:before="0" w:line="252" w:lineRule="exact"/>
        <w:ind w:left="20" w:right="20"/>
      </w:pPr>
      <w:r>
        <w:rPr>
          <w:rStyle w:val="11"/>
          <w:color w:val="000000"/>
        </w:rPr>
        <w:t xml:space="preserve">Мне кажется, Раневская говорит с Лопахиным, сидя за столом, а Гаев вдруг подсаживается рядом. </w:t>
      </w:r>
      <w:r>
        <w:rPr>
          <w:rStyle w:val="a7"/>
          <w:color w:val="000000"/>
        </w:rPr>
        <w:t xml:space="preserve">(За Варю.) </w:t>
      </w:r>
      <w:r>
        <w:rPr>
          <w:rStyle w:val="11"/>
          <w:color w:val="000000"/>
        </w:rPr>
        <w:t>Тут вам, мама, две телеграммы... Когда я слушаю рас</w:t>
      </w:r>
      <w:r>
        <w:rPr>
          <w:rStyle w:val="11"/>
          <w:color w:val="000000"/>
        </w:rPr>
        <w:softHyphen/>
        <w:t>сказ Ани про Париж, я уже знаю про телеграммы, ду</w:t>
      </w:r>
      <w:r>
        <w:rPr>
          <w:rStyle w:val="11"/>
          <w:color w:val="000000"/>
        </w:rPr>
        <w:softHyphen/>
        <w:t>маю о том, что может быть написано в этих телеграм</w:t>
      </w:r>
      <w:r>
        <w:rPr>
          <w:rStyle w:val="11"/>
          <w:color w:val="000000"/>
        </w:rPr>
        <w:softHyphen/>
        <w:t>мах и как маму это может добить.</w:t>
      </w:r>
    </w:p>
    <w:p w:rsidR="00244497" w:rsidRDefault="00244497">
      <w:pPr>
        <w:pStyle w:val="a4"/>
        <w:framePr w:w="5292" w:h="8991" w:hRule="exact" w:wrap="none" w:vAnchor="page" w:hAnchor="page" w:x="3324" w:y="3792"/>
        <w:shd w:val="clear" w:color="auto" w:fill="auto"/>
        <w:spacing w:before="0" w:line="252" w:lineRule="exact"/>
        <w:ind w:left="20" w:right="20" w:firstLine="280"/>
      </w:pPr>
      <w:r>
        <w:rPr>
          <w:rStyle w:val="11"/>
          <w:color w:val="000000"/>
        </w:rPr>
        <w:t>Может быть, Раневская идет в сад. Но если не хочет</w:t>
      </w:r>
      <w:r>
        <w:rPr>
          <w:rStyle w:val="11"/>
          <w:color w:val="000000"/>
        </w:rPr>
        <w:softHyphen/>
        <w:t>ся, значит — не хочется.</w:t>
      </w:r>
    </w:p>
    <w:p w:rsidR="00244497" w:rsidRDefault="00244497">
      <w:pPr>
        <w:pStyle w:val="a4"/>
        <w:framePr w:w="5292" w:h="8991" w:hRule="exact" w:wrap="none" w:vAnchor="page" w:hAnchor="page" w:x="3324" w:y="3792"/>
        <w:shd w:val="clear" w:color="auto" w:fill="auto"/>
        <w:spacing w:before="0" w:after="374" w:line="252" w:lineRule="exact"/>
        <w:ind w:left="20" w:right="20" w:firstLine="280"/>
      </w:pPr>
      <w:r>
        <w:rPr>
          <w:rStyle w:val="11"/>
          <w:color w:val="000000"/>
        </w:rPr>
        <w:t>ШЕСТАКОВА. Сейчас трудно его почувствовать, чтобы сад спустился сюда...</w:t>
      </w:r>
    </w:p>
    <w:p w:rsidR="00244497" w:rsidRDefault="00244497">
      <w:pPr>
        <w:pStyle w:val="113"/>
        <w:framePr w:w="5292" w:h="8991" w:hRule="exact" w:wrap="none" w:vAnchor="page" w:hAnchor="page" w:x="3324" w:y="3792"/>
        <w:numPr>
          <w:ilvl w:val="0"/>
          <w:numId w:val="1"/>
        </w:numPr>
        <w:shd w:val="clear" w:color="auto" w:fill="auto"/>
        <w:tabs>
          <w:tab w:val="left" w:pos="598"/>
        </w:tabs>
        <w:spacing w:after="208" w:line="160" w:lineRule="exact"/>
        <w:ind w:left="20"/>
      </w:pPr>
      <w:bookmarkStart w:id="10" w:name="bookmark10"/>
      <w:r>
        <w:rPr>
          <w:rStyle w:val="112"/>
          <w:b/>
          <w:bCs/>
          <w:color w:val="000000"/>
        </w:rPr>
        <w:t>декабря 1993 года</w:t>
      </w:r>
      <w:bookmarkEnd w:id="10"/>
    </w:p>
    <w:p w:rsidR="00244497" w:rsidRDefault="00244497">
      <w:pPr>
        <w:pStyle w:val="1010"/>
        <w:framePr w:w="5292" w:h="8991" w:hRule="exact" w:wrap="none" w:vAnchor="page" w:hAnchor="page" w:x="3324" w:y="3792"/>
        <w:shd w:val="clear" w:color="auto" w:fill="auto"/>
        <w:spacing w:before="0" w:line="252" w:lineRule="exact"/>
        <w:ind w:left="20" w:right="20" w:firstLine="280"/>
      </w:pPr>
      <w:r>
        <w:rPr>
          <w:rStyle w:val="102"/>
          <w:i/>
          <w:iCs/>
          <w:color w:val="000000"/>
        </w:rPr>
        <w:t>Беседа после второй сценической пробы «Вишневого сада» с изменением в составе исполнителей}.</w:t>
      </w:r>
    </w:p>
    <w:p w:rsidR="00244497" w:rsidRDefault="00244497">
      <w:pPr>
        <w:pStyle w:val="1010"/>
        <w:framePr w:w="5292" w:h="8991" w:hRule="exact" w:wrap="none" w:vAnchor="page" w:hAnchor="page" w:x="3324" w:y="3792"/>
        <w:shd w:val="clear" w:color="auto" w:fill="auto"/>
        <w:spacing w:before="0" w:after="182" w:line="254" w:lineRule="exact"/>
        <w:ind w:left="20" w:right="20" w:firstLine="280"/>
      </w:pPr>
      <w:r>
        <w:rPr>
          <w:rStyle w:val="102"/>
          <w:i/>
          <w:iCs/>
          <w:color w:val="000000"/>
        </w:rPr>
        <w:t>Шарлотта - Анжелика Неволина, Яша - Игорь Черневич, Аня</w:t>
      </w:r>
      <w:r>
        <w:rPr>
          <w:rStyle w:val="103"/>
          <w:i/>
          <w:iCs/>
          <w:color w:val="000000"/>
        </w:rPr>
        <w:t xml:space="preserve"> - </w:t>
      </w:r>
      <w:r>
        <w:rPr>
          <w:rStyle w:val="102"/>
          <w:i/>
          <w:iCs/>
          <w:color w:val="000000"/>
        </w:rPr>
        <w:t>Наталья Соколова</w:t>
      </w:r>
      <w:r>
        <w:rPr>
          <w:rStyle w:val="103"/>
          <w:i/>
          <w:iCs/>
          <w:color w:val="000000"/>
        </w:rPr>
        <w:t xml:space="preserve">, </w:t>
      </w:r>
      <w:r>
        <w:rPr>
          <w:rStyle w:val="102"/>
          <w:i/>
          <w:iCs/>
          <w:color w:val="000000"/>
        </w:rPr>
        <w:t>Лопахин - Петр Семак</w:t>
      </w:r>
      <w:r>
        <w:rPr>
          <w:rStyle w:val="103"/>
          <w:i/>
          <w:iCs/>
          <w:color w:val="000000"/>
        </w:rPr>
        <w:t xml:space="preserve">, </w:t>
      </w:r>
      <w:r>
        <w:rPr>
          <w:rStyle w:val="102"/>
          <w:i/>
          <w:iCs/>
          <w:color w:val="000000"/>
        </w:rPr>
        <w:t>осталь</w:t>
      </w:r>
      <w:r>
        <w:rPr>
          <w:rStyle w:val="102"/>
          <w:i/>
          <w:iCs/>
          <w:color w:val="000000"/>
        </w:rPr>
        <w:softHyphen/>
        <w:t>ные - те же.</w:t>
      </w:r>
    </w:p>
    <w:p w:rsidR="00244497" w:rsidRDefault="00244497">
      <w:pPr>
        <w:pStyle w:val="a4"/>
        <w:framePr w:w="5292" w:h="8991" w:hRule="exact" w:wrap="none" w:vAnchor="page" w:hAnchor="page" w:x="3324" w:y="3792"/>
        <w:shd w:val="clear" w:color="auto" w:fill="auto"/>
        <w:spacing w:before="0" w:line="252" w:lineRule="exact"/>
        <w:ind w:left="20" w:right="20" w:firstLine="280"/>
      </w:pPr>
      <w:r>
        <w:rPr>
          <w:rStyle w:val="11"/>
          <w:color w:val="000000"/>
        </w:rPr>
        <w:t>ДОДИН. Давайте обменяемся впечатлениями. Чем отличалась первая проба от второй? Есть вещи, кото</w:t>
      </w:r>
      <w:r>
        <w:rPr>
          <w:rStyle w:val="11"/>
          <w:color w:val="000000"/>
        </w:rPr>
        <w:softHyphen/>
        <w:t>рые полезно рассудить.</w:t>
      </w:r>
    </w:p>
    <w:p w:rsidR="00244497" w:rsidRDefault="00244497">
      <w:pPr>
        <w:pStyle w:val="a4"/>
        <w:framePr w:w="5292" w:h="8991" w:hRule="exact" w:wrap="none" w:vAnchor="page" w:hAnchor="page" w:x="3324" w:y="3792"/>
        <w:shd w:val="clear" w:color="auto" w:fill="auto"/>
        <w:spacing w:before="0"/>
        <w:ind w:left="20" w:right="20" w:firstLine="280"/>
      </w:pPr>
      <w:r>
        <w:rPr>
          <w:rStyle w:val="11"/>
          <w:color w:val="000000"/>
        </w:rPr>
        <w:t>АКИМОВА. Когда мы пробовали общую влюблен</w:t>
      </w:r>
      <w:r>
        <w:rPr>
          <w:rStyle w:val="11"/>
          <w:color w:val="000000"/>
        </w:rPr>
        <w:softHyphen/>
        <w:t>ность мужской половины в Любовь Андреевну, то я чув</w:t>
      </w:r>
      <w:r>
        <w:rPr>
          <w:rStyle w:val="11"/>
          <w:color w:val="000000"/>
        </w:rPr>
        <w:softHyphen/>
        <w:t>ствовала, что мне надо бы это сделать — выйти замуж за Лопахина, но как-то стыдно. Вчерашняя проба — Лопа</w:t>
      </w:r>
      <w:r>
        <w:rPr>
          <w:rStyle w:val="11"/>
          <w:color w:val="000000"/>
        </w:rPr>
        <w:softHyphen/>
        <w:t>хин очень не нравится Любови Андреевне, и тогда — как же я замуж за него выйду, если он так всем не нра</w:t>
      </w:r>
      <w:r>
        <w:rPr>
          <w:rStyle w:val="11"/>
          <w:color w:val="000000"/>
        </w:rPr>
        <w:softHyphen/>
        <w:t>вится? Он не нравится дяде, столько доставляет боли маме...</w:t>
      </w:r>
    </w:p>
    <w:p w:rsidR="00244497" w:rsidRDefault="00244497">
      <w:pPr>
        <w:pStyle w:val="a4"/>
        <w:framePr w:w="5292" w:h="8991" w:hRule="exact" w:wrap="none" w:vAnchor="page" w:hAnchor="page" w:x="3324" w:y="3792"/>
        <w:shd w:val="clear" w:color="auto" w:fill="auto"/>
        <w:spacing w:before="0" w:line="247" w:lineRule="exact"/>
        <w:ind w:left="20" w:right="20" w:firstLine="280"/>
      </w:pPr>
      <w:r>
        <w:rPr>
          <w:rStyle w:val="11"/>
          <w:color w:val="000000"/>
        </w:rPr>
        <w:t>ДОДИН. То есть такое впечатление, какого накану</w:t>
      </w:r>
      <w:r>
        <w:rPr>
          <w:rStyle w:val="11"/>
          <w:color w:val="000000"/>
        </w:rPr>
        <w:softHyphen/>
        <w:t>не не было?</w:t>
      </w:r>
    </w:p>
    <w:p w:rsidR="00244497" w:rsidRDefault="00244497">
      <w:pPr>
        <w:pStyle w:val="a4"/>
        <w:framePr w:w="5292" w:h="8991" w:hRule="exact" w:wrap="none" w:vAnchor="page" w:hAnchor="page" w:x="3324" w:y="3792"/>
        <w:shd w:val="clear" w:color="auto" w:fill="auto"/>
        <w:spacing w:before="0" w:line="247" w:lineRule="exact"/>
        <w:ind w:left="20" w:firstLine="280"/>
      </w:pPr>
      <w:r>
        <w:rPr>
          <w:rStyle w:val="11"/>
          <w:color w:val="000000"/>
        </w:rPr>
        <w:t>АКИМОВА. Оно сегодня утром пришло.</w:t>
      </w:r>
    </w:p>
    <w:p w:rsidR="00244497" w:rsidRDefault="00244497">
      <w:pPr>
        <w:pStyle w:val="a4"/>
        <w:framePr w:w="5292" w:h="8991" w:hRule="exact" w:wrap="none" w:vAnchor="page" w:hAnchor="page" w:x="3324" w:y="3792"/>
        <w:shd w:val="clear" w:color="auto" w:fill="auto"/>
        <w:spacing w:before="0" w:line="247" w:lineRule="exact"/>
        <w:ind w:left="20" w:right="20" w:firstLine="280"/>
      </w:pPr>
      <w:r>
        <w:rPr>
          <w:rStyle w:val="11"/>
          <w:color w:val="000000"/>
        </w:rPr>
        <w:t>БЕХТЕРЕВ. Про себя скажу. Хочется быть близко и рядом — с Любой, с племянницами. Когда это удается,</w:t>
      </w:r>
    </w:p>
    <w:p w:rsidR="00244497" w:rsidRDefault="00244497">
      <w:pPr>
        <w:pStyle w:val="a9"/>
        <w:framePr w:w="5347" w:h="250" w:hRule="exact" w:wrap="none" w:vAnchor="page" w:hAnchor="page" w:x="3298" w:y="12879"/>
        <w:shd w:val="clear" w:color="auto" w:fill="auto"/>
        <w:tabs>
          <w:tab w:val="left" w:pos="408"/>
        </w:tabs>
        <w:spacing w:line="160" w:lineRule="exact"/>
        <w:ind w:left="300"/>
      </w:pPr>
      <w:r>
        <w:rPr>
          <w:rStyle w:val="a8"/>
          <w:b/>
          <w:bCs/>
          <w:color w:val="000000"/>
          <w:vertAlign w:val="superscript"/>
        </w:rPr>
        <w:t>1</w:t>
      </w:r>
      <w:r>
        <w:rPr>
          <w:rStyle w:val="a8"/>
          <w:b/>
          <w:bCs/>
          <w:color w:val="000000"/>
        </w:rPr>
        <w:tab/>
        <w:t>Проба прошла накануне вечером.</w:t>
      </w:r>
    </w:p>
    <w:p w:rsidR="00244497" w:rsidRDefault="00244497">
      <w:pPr>
        <w:pStyle w:val="a6"/>
        <w:framePr w:wrap="none" w:vAnchor="page" w:hAnchor="page" w:x="5847" w:y="13340"/>
        <w:shd w:val="clear" w:color="auto" w:fill="auto"/>
        <w:spacing w:line="130" w:lineRule="exact"/>
        <w:ind w:left="40"/>
      </w:pPr>
      <w:r>
        <w:rPr>
          <w:rStyle w:val="a5"/>
          <w:b/>
          <w:bCs/>
          <w:color w:val="000000"/>
        </w:rPr>
        <w:t>23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4" w:y="3303"/>
        <w:shd w:val="clear" w:color="auto" w:fill="auto"/>
        <w:spacing w:line="140" w:lineRule="exact"/>
        <w:ind w:left="20"/>
      </w:pPr>
      <w:r>
        <w:rPr>
          <w:rStyle w:val="20"/>
          <w:b/>
          <w:bCs/>
          <w:i/>
          <w:iCs/>
          <w:color w:val="000000"/>
        </w:rPr>
        <w:lastRenderedPageBreak/>
        <w:t>Лев Додин. Путешествие без конца</w:t>
      </w:r>
    </w:p>
    <w:p w:rsidR="00244497" w:rsidRDefault="00244497">
      <w:pPr>
        <w:pStyle w:val="a4"/>
        <w:framePr w:w="5294" w:h="8623" w:hRule="exact" w:wrap="none" w:vAnchor="page" w:hAnchor="page" w:x="3323" w:y="3790"/>
        <w:shd w:val="clear" w:color="auto" w:fill="auto"/>
        <w:spacing w:before="0" w:line="252" w:lineRule="exact"/>
        <w:ind w:left="20" w:right="20"/>
      </w:pPr>
      <w:r>
        <w:rPr>
          <w:rStyle w:val="11"/>
          <w:color w:val="000000"/>
        </w:rPr>
        <w:t>не думаешь про слова. Надо ощущать эту связь, тогда предмет говорения не так важен. Вот со шкафом так было — мы оба с сестрой так думаем про этот шкаф</w:t>
      </w:r>
      <w:r>
        <w:rPr>
          <w:rStyle w:val="11"/>
          <w:color w:val="000000"/>
          <w:vertAlign w:val="superscript"/>
        </w:rPr>
        <w:t>1</w:t>
      </w:r>
      <w:r>
        <w:rPr>
          <w:rStyle w:val="11"/>
          <w:color w:val="000000"/>
        </w:rPr>
        <w:t>. Она мне говорит, что я не изменился, но ведь и она не изменилась.</w:t>
      </w:r>
    </w:p>
    <w:p w:rsidR="00244497" w:rsidRDefault="00244497">
      <w:pPr>
        <w:pStyle w:val="a4"/>
        <w:framePr w:w="5294" w:h="8623" w:hRule="exact" w:wrap="none" w:vAnchor="page" w:hAnchor="page" w:x="3323" w:y="3790"/>
        <w:shd w:val="clear" w:color="auto" w:fill="auto"/>
        <w:spacing w:before="0" w:line="252" w:lineRule="exact"/>
        <w:ind w:left="20" w:right="20" w:firstLine="280"/>
      </w:pPr>
      <w:r>
        <w:rPr>
          <w:rStyle w:val="11"/>
          <w:color w:val="000000"/>
        </w:rPr>
        <w:t>ШЕСТАКОВА. Хорошо, что я сказала это ему на ушко.</w:t>
      </w:r>
    </w:p>
    <w:p w:rsidR="00244497" w:rsidRDefault="00244497">
      <w:pPr>
        <w:pStyle w:val="a4"/>
        <w:framePr w:w="5294" w:h="8623" w:hRule="exact" w:wrap="none" w:vAnchor="page" w:hAnchor="page" w:x="3323" w:y="3790"/>
        <w:shd w:val="clear" w:color="auto" w:fill="auto"/>
        <w:spacing w:before="0" w:line="252" w:lineRule="exact"/>
        <w:ind w:left="20" w:right="20" w:firstLine="280"/>
      </w:pPr>
      <w:r>
        <w:rPr>
          <w:rStyle w:val="11"/>
          <w:color w:val="000000"/>
        </w:rPr>
        <w:t>БЕХТЕРЕВ. А с Аней, с Фирсом пока не получается. Серьезные планы на спасение имения у Гаева, и это не глупый человек, ему доверено банковское место. И на</w:t>
      </w:r>
      <w:r>
        <w:rPr>
          <w:rStyle w:val="11"/>
          <w:color w:val="000000"/>
        </w:rPr>
        <w:softHyphen/>
        <w:t>дежды на заем под проценты действительно есть. Мне понравилось, что я услышал, как Лопахин сказал про то, что я в банке не смогу усидеть.</w:t>
      </w:r>
    </w:p>
    <w:p w:rsidR="00244497" w:rsidRDefault="00244497">
      <w:pPr>
        <w:pStyle w:val="a4"/>
        <w:framePr w:w="5294" w:h="8623" w:hRule="exact" w:wrap="none" w:vAnchor="page" w:hAnchor="page" w:x="3323" w:y="3790"/>
        <w:shd w:val="clear" w:color="auto" w:fill="auto"/>
        <w:spacing w:before="0" w:line="252" w:lineRule="exact"/>
        <w:ind w:left="20" w:right="20" w:firstLine="280"/>
      </w:pPr>
      <w:r>
        <w:rPr>
          <w:rStyle w:val="11"/>
          <w:color w:val="000000"/>
        </w:rPr>
        <w:t>ДОДИН. Речь идет о болезни Любовь Андреевны. Она не забыла про то, что случилось</w:t>
      </w:r>
      <w:r>
        <w:rPr>
          <w:rStyle w:val="11"/>
          <w:color w:val="000000"/>
          <w:vertAlign w:val="superscript"/>
        </w:rPr>
        <w:t>2</w:t>
      </w:r>
      <w:r>
        <w:rPr>
          <w:rStyle w:val="11"/>
          <w:color w:val="000000"/>
        </w:rPr>
        <w:t xml:space="preserve">. И не прошла ее любовь к тому, кого она оставила в Париже. </w:t>
      </w:r>
      <w:r>
        <w:rPr>
          <w:rStyle w:val="a7"/>
          <w:color w:val="000000"/>
        </w:rPr>
        <w:t xml:space="preserve">(За Гаева.) </w:t>
      </w:r>
      <w:r>
        <w:rPr>
          <w:rStyle w:val="11"/>
          <w:color w:val="000000"/>
        </w:rPr>
        <w:t>Единственное, что я мог бы сделать — это сохранить этот дом, это пристанище. Но тетушка не любит сестру именно из-за ее болезни — порочности. А пока у нас главная болезнь — некредитоспособность.</w:t>
      </w:r>
    </w:p>
    <w:p w:rsidR="00244497" w:rsidRDefault="00244497">
      <w:pPr>
        <w:pStyle w:val="a4"/>
        <w:framePr w:w="5294" w:h="8623" w:hRule="exact" w:wrap="none" w:vAnchor="page" w:hAnchor="page" w:x="3323" w:y="3790"/>
        <w:shd w:val="clear" w:color="auto" w:fill="auto"/>
        <w:spacing w:before="0" w:line="252" w:lineRule="exact"/>
        <w:ind w:left="20" w:right="20" w:firstLine="280"/>
      </w:pPr>
      <w:r>
        <w:rPr>
          <w:rStyle w:val="11"/>
          <w:color w:val="000000"/>
        </w:rPr>
        <w:t>БЕХТЕРЕВ. Где слышится всеми и видится всеми, что происходит, то очень правильно вводится в разго</w:t>
      </w:r>
      <w:r>
        <w:rPr>
          <w:rStyle w:val="11"/>
          <w:color w:val="000000"/>
        </w:rPr>
        <w:softHyphen/>
        <w:t>вор. И Дуняшей, и Шарлоттой. Правильно Шарлотта почувствовала, что нужно что-то сделать на балу, кото</w:t>
      </w:r>
      <w:r>
        <w:rPr>
          <w:rStyle w:val="11"/>
          <w:color w:val="000000"/>
        </w:rPr>
        <w:softHyphen/>
        <w:t>рый так некстати. А все танцуют и ничего не соотносят с собой, с ситуацией общей. Пришли в этот дом, когда идти в гости нельзя и не пойти — нельзя. И как должны вести себя люди в таком положении? И этот дом любят все, поэтому и приходят сюда, все гости на балу — люди здесь не посторонние.</w:t>
      </w:r>
    </w:p>
    <w:p w:rsidR="00244497" w:rsidRDefault="00244497">
      <w:pPr>
        <w:pStyle w:val="a4"/>
        <w:framePr w:w="5294" w:h="8623" w:hRule="exact" w:wrap="none" w:vAnchor="page" w:hAnchor="page" w:x="3323" w:y="3790"/>
        <w:shd w:val="clear" w:color="auto" w:fill="auto"/>
        <w:spacing w:before="0" w:line="252" w:lineRule="exact"/>
        <w:ind w:left="20" w:right="20" w:firstLine="280"/>
      </w:pPr>
      <w:r>
        <w:rPr>
          <w:rStyle w:val="11"/>
          <w:color w:val="000000"/>
        </w:rPr>
        <w:t>БОРИСОВ. Я помолчу, хотя мне изнутри многое по</w:t>
      </w:r>
      <w:r>
        <w:rPr>
          <w:rStyle w:val="11"/>
          <w:color w:val="000000"/>
        </w:rPr>
        <w:softHyphen/>
        <w:t>нравилось. Ты слушаешь, и оно входит в тебя по-особо- му. Появляется обостренное внимание. Вчера очень по</w:t>
      </w:r>
      <w:r>
        <w:rPr>
          <w:rStyle w:val="11"/>
          <w:color w:val="000000"/>
        </w:rPr>
        <w:softHyphen/>
        <w:t>нравилось, что какая-то история произошла, случилась.</w:t>
      </w:r>
    </w:p>
    <w:p w:rsidR="00244497" w:rsidRDefault="00244497">
      <w:pPr>
        <w:pStyle w:val="a9"/>
        <w:framePr w:w="5347" w:h="372" w:hRule="exact" w:wrap="none" w:vAnchor="page" w:hAnchor="page" w:x="3297" w:y="12536"/>
        <w:shd w:val="clear" w:color="auto" w:fill="auto"/>
        <w:tabs>
          <w:tab w:val="left" w:pos="421"/>
        </w:tabs>
        <w:spacing w:line="180" w:lineRule="exact"/>
        <w:ind w:left="20" w:firstLine="300"/>
        <w:jc w:val="left"/>
      </w:pPr>
      <w:r>
        <w:rPr>
          <w:rStyle w:val="a8"/>
          <w:b/>
          <w:bCs/>
          <w:color w:val="000000"/>
          <w:vertAlign w:val="superscript"/>
        </w:rPr>
        <w:t>1</w:t>
      </w:r>
      <w:r>
        <w:rPr>
          <w:rStyle w:val="a8"/>
          <w:b/>
          <w:bCs/>
          <w:color w:val="000000"/>
        </w:rPr>
        <w:tab/>
        <w:t>Имеется в виду монолог Гаева, обращенный к шкафу. Действие первое.</w:t>
      </w:r>
    </w:p>
    <w:p w:rsidR="00244497" w:rsidRDefault="00244497">
      <w:pPr>
        <w:pStyle w:val="a9"/>
        <w:framePr w:w="5347" w:h="216" w:hRule="exact" w:wrap="none" w:vAnchor="page" w:hAnchor="page" w:x="3297" w:y="12917"/>
        <w:shd w:val="clear" w:color="auto" w:fill="auto"/>
        <w:tabs>
          <w:tab w:val="left" w:pos="418"/>
        </w:tabs>
        <w:spacing w:line="160" w:lineRule="exact"/>
        <w:ind w:left="300"/>
      </w:pPr>
      <w:r>
        <w:rPr>
          <w:rStyle w:val="a8"/>
          <w:b/>
          <w:bCs/>
          <w:color w:val="000000"/>
          <w:vertAlign w:val="superscript"/>
        </w:rPr>
        <w:t>2</w:t>
      </w:r>
      <w:r>
        <w:rPr>
          <w:rStyle w:val="a8"/>
          <w:b/>
          <w:bCs/>
          <w:color w:val="000000"/>
        </w:rPr>
        <w:tab/>
        <w:t>Имеется в виду гибель восьмилетнего сына Любови Андреевны.</w:t>
      </w:r>
    </w:p>
    <w:p w:rsidR="00244497" w:rsidRDefault="00244497">
      <w:pPr>
        <w:pStyle w:val="a6"/>
        <w:framePr w:wrap="none" w:vAnchor="page" w:hAnchor="page" w:x="5855" w:y="13345"/>
        <w:shd w:val="clear" w:color="auto" w:fill="auto"/>
        <w:spacing w:line="130" w:lineRule="exact"/>
        <w:ind w:left="40"/>
      </w:pPr>
      <w:r>
        <w:rPr>
          <w:rStyle w:val="a5"/>
          <w:b/>
          <w:bCs/>
          <w:color w:val="000000"/>
        </w:rPr>
        <w:t>24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a6"/>
        <w:framePr w:wrap="none" w:vAnchor="page" w:hAnchor="page" w:x="4031" w:y="3307"/>
        <w:shd w:val="clear" w:color="auto" w:fill="auto"/>
        <w:spacing w:line="130" w:lineRule="exact"/>
        <w:ind w:left="20"/>
      </w:pPr>
      <w:r>
        <w:rPr>
          <w:rStyle w:val="a5"/>
          <w:b/>
          <w:bCs/>
          <w:color w:val="000000"/>
        </w:rPr>
        <w:lastRenderedPageBreak/>
        <w:t>Репетиции спектакля «Вишневый сад»</w:t>
      </w:r>
    </w:p>
    <w:p w:rsidR="00244497" w:rsidRDefault="00244497">
      <w:pPr>
        <w:pStyle w:val="a4"/>
        <w:framePr w:w="5290" w:h="8422" w:hRule="exact" w:wrap="none" w:vAnchor="page" w:hAnchor="page" w:x="3326" w:y="3791"/>
        <w:shd w:val="clear" w:color="auto" w:fill="auto"/>
        <w:spacing w:before="0" w:line="252" w:lineRule="exact"/>
        <w:ind w:right="20"/>
      </w:pPr>
      <w:r>
        <w:rPr>
          <w:rStyle w:val="11"/>
          <w:color w:val="000000"/>
        </w:rPr>
        <w:t>Приятно существовать внутри нее. И все стали объем</w:t>
      </w:r>
      <w:r>
        <w:rPr>
          <w:rStyle w:val="11"/>
          <w:color w:val="000000"/>
        </w:rPr>
        <w:softHyphen/>
        <w:t>ными. Не всё получилось, но жить в этом пространстве мне было хорошо. Мне понравились две новые пробы, какие-то свежие. Немножко длинно, но это период та</w:t>
      </w:r>
      <w:r>
        <w:rPr>
          <w:rStyle w:val="11"/>
          <w:color w:val="000000"/>
        </w:rPr>
        <w:softHyphen/>
        <w:t xml:space="preserve">кой. Он </w:t>
      </w:r>
      <w:r>
        <w:rPr>
          <w:rStyle w:val="a7"/>
          <w:color w:val="000000"/>
        </w:rPr>
        <w:t>(Фирс)</w:t>
      </w:r>
      <w:r>
        <w:rPr>
          <w:rStyle w:val="11"/>
          <w:color w:val="000000"/>
        </w:rPr>
        <w:t xml:space="preserve"> устал: вокруг него все собираются, даже Яша, я потом его голову гладил. Возник такой неболь</w:t>
      </w:r>
      <w:r>
        <w:rPr>
          <w:rStyle w:val="11"/>
          <w:color w:val="000000"/>
        </w:rPr>
        <w:softHyphen/>
        <w:t>шой островок</w:t>
      </w:r>
      <w:r>
        <w:rPr>
          <w:rStyle w:val="11"/>
          <w:color w:val="000000"/>
          <w:vertAlign w:val="superscript"/>
        </w:rPr>
        <w:t>1</w:t>
      </w:r>
      <w:r>
        <w:rPr>
          <w:rStyle w:val="11"/>
          <w:color w:val="000000"/>
        </w:rPr>
        <w:t>. Изнутри мне было хорошо.</w:t>
      </w:r>
    </w:p>
    <w:p w:rsidR="00244497" w:rsidRDefault="00244497">
      <w:pPr>
        <w:pStyle w:val="a4"/>
        <w:framePr w:w="5290" w:h="8422" w:hRule="exact" w:wrap="none" w:vAnchor="page" w:hAnchor="page" w:x="3326" w:y="3791"/>
        <w:shd w:val="clear" w:color="auto" w:fill="auto"/>
        <w:spacing w:before="0" w:line="252" w:lineRule="exact"/>
        <w:ind w:right="20" w:firstLine="280"/>
      </w:pPr>
      <w:r>
        <w:rPr>
          <w:rStyle w:val="11"/>
          <w:color w:val="000000"/>
        </w:rPr>
        <w:t>КОВАЛЬ. У меня ряд мыслей по поводу Епиходова. Он — единственный человек, который не встречается глазами с Любовью Андреевной и Гаевым. У Епиходова тоже свой остров. Любовь Андреевна, как королева Со</w:t>
      </w:r>
      <w:r>
        <w:rPr>
          <w:rStyle w:val="11"/>
          <w:color w:val="000000"/>
        </w:rPr>
        <w:softHyphen/>
        <w:t>единенного Королевства Великобритании в Букингем- ском дворце, к ней подходят, а она все равно остается недостижимой. Реально в этом времени и пространстве в контакт с ней не войти.</w:t>
      </w:r>
    </w:p>
    <w:p w:rsidR="00244497" w:rsidRDefault="00244497">
      <w:pPr>
        <w:pStyle w:val="a4"/>
        <w:framePr w:w="5290" w:h="8422" w:hRule="exact" w:wrap="none" w:vAnchor="page" w:hAnchor="page" w:x="3326" w:y="3791"/>
        <w:shd w:val="clear" w:color="auto" w:fill="auto"/>
        <w:spacing w:before="0" w:line="252" w:lineRule="exact"/>
        <w:ind w:right="20" w:firstLine="280"/>
      </w:pPr>
      <w:r>
        <w:rPr>
          <w:rStyle w:val="11"/>
          <w:color w:val="000000"/>
        </w:rPr>
        <w:t>ДОДИН. Если это было и в пробе, то правильно, что я этого не заметил. Епиходов тоже член этой семьи и не членом себя не чувствует.</w:t>
      </w:r>
    </w:p>
    <w:p w:rsidR="00244497" w:rsidRDefault="00244497">
      <w:pPr>
        <w:pStyle w:val="a4"/>
        <w:framePr w:w="5290" w:h="8422" w:hRule="exact" w:wrap="none" w:vAnchor="page" w:hAnchor="page" w:x="3326" w:y="3791"/>
        <w:shd w:val="clear" w:color="auto" w:fill="auto"/>
        <w:spacing w:before="0" w:line="252" w:lineRule="exact"/>
        <w:ind w:right="20" w:firstLine="280"/>
      </w:pPr>
      <w:r>
        <w:rPr>
          <w:rStyle w:val="11"/>
          <w:color w:val="000000"/>
        </w:rPr>
        <w:t>КОВАЛЬ. Варя говорит про него: «Ходит по гости</w:t>
      </w:r>
      <w:r>
        <w:rPr>
          <w:rStyle w:val="11"/>
          <w:color w:val="000000"/>
        </w:rPr>
        <w:softHyphen/>
        <w:t>ной, как гость»</w:t>
      </w:r>
      <w:r>
        <w:rPr>
          <w:rStyle w:val="11"/>
          <w:color w:val="000000"/>
          <w:vertAlign w:val="superscript"/>
        </w:rPr>
        <w:t>2</w:t>
      </w:r>
      <w:r>
        <w:rPr>
          <w:rStyle w:val="11"/>
          <w:color w:val="000000"/>
        </w:rPr>
        <w:t>. Он ходит за Дуней, а она порхает, как мотылек. Почему все воспринимают, что это смешно? Потому что у него много мыслей. Его волнует не только Дуня, но и отъезд Любови Андреевны, разрушение дома. Для меня потеря дома — это в первую очередь отъезд Дуни.</w:t>
      </w:r>
    </w:p>
    <w:p w:rsidR="00244497" w:rsidRDefault="00244497">
      <w:pPr>
        <w:pStyle w:val="a4"/>
        <w:framePr w:w="5290" w:h="8422" w:hRule="exact" w:wrap="none" w:vAnchor="page" w:hAnchor="page" w:x="3326" w:y="3791"/>
        <w:shd w:val="clear" w:color="auto" w:fill="auto"/>
        <w:spacing w:before="0" w:line="252" w:lineRule="exact"/>
        <w:ind w:right="20" w:firstLine="280"/>
      </w:pPr>
      <w:r>
        <w:rPr>
          <w:rStyle w:val="11"/>
          <w:color w:val="000000"/>
        </w:rPr>
        <w:t>ОЛЕАР. Мне показалось, что вчера стало меньше любви. Мне было дорого здесь, что все всех любят. Если к Лопахину так плохо относятся, то это законо</w:t>
      </w:r>
      <w:r>
        <w:rPr>
          <w:rStyle w:val="11"/>
          <w:color w:val="000000"/>
        </w:rPr>
        <w:softHyphen/>
        <w:t>мерно. Зачем он так? Зачем ездит сюда? Вчера были моменты, которые пошатнули эту общую любовь друг к другу. Когда Варя говорит Ане: «Выдать бы тебя за</w:t>
      </w:r>
      <w:r>
        <w:rPr>
          <w:rStyle w:val="11"/>
          <w:color w:val="000000"/>
        </w:rPr>
        <w:softHyphen/>
        <w:t>муж»</w:t>
      </w:r>
      <w:r>
        <w:rPr>
          <w:rStyle w:val="11"/>
          <w:color w:val="000000"/>
          <w:vertAlign w:val="superscript"/>
        </w:rPr>
        <w:t>3</w:t>
      </w:r>
      <w:r>
        <w:rPr>
          <w:rStyle w:val="11"/>
          <w:color w:val="000000"/>
        </w:rPr>
        <w:t>, — то почувствовала, что это было бы для нее ос</w:t>
      </w:r>
      <w:r>
        <w:rPr>
          <w:rStyle w:val="11"/>
          <w:color w:val="000000"/>
        </w:rPr>
        <w:softHyphen/>
        <w:t xml:space="preserve">вобождением. Понравилась проба Лики </w:t>
      </w:r>
      <w:r>
        <w:rPr>
          <w:rStyle w:val="a7"/>
          <w:color w:val="000000"/>
        </w:rPr>
        <w:t>(Неволиной),</w:t>
      </w:r>
    </w:p>
    <w:p w:rsidR="00244497" w:rsidRDefault="00244497">
      <w:pPr>
        <w:pStyle w:val="a9"/>
        <w:framePr w:w="5347" w:h="204" w:hRule="exact" w:wrap="none" w:vAnchor="page" w:hAnchor="page" w:x="3297" w:y="12323"/>
        <w:shd w:val="clear" w:color="auto" w:fill="auto"/>
        <w:tabs>
          <w:tab w:val="left" w:pos="406"/>
        </w:tabs>
        <w:spacing w:line="160" w:lineRule="exact"/>
        <w:ind w:left="300"/>
      </w:pPr>
      <w:r>
        <w:rPr>
          <w:rStyle w:val="a8"/>
          <w:b/>
          <w:bCs/>
          <w:color w:val="000000"/>
          <w:vertAlign w:val="superscript"/>
        </w:rPr>
        <w:t>1</w:t>
      </w:r>
      <w:r>
        <w:rPr>
          <w:rStyle w:val="a8"/>
          <w:b/>
          <w:bCs/>
          <w:color w:val="000000"/>
        </w:rPr>
        <w:tab/>
        <w:t>Имеется в виду сцена с Фирсом во время бала.</w:t>
      </w:r>
    </w:p>
    <w:p w:rsidR="00244497" w:rsidRDefault="00244497">
      <w:pPr>
        <w:pStyle w:val="a9"/>
        <w:framePr w:w="5347" w:h="204" w:hRule="exact" w:wrap="none" w:vAnchor="page" w:hAnchor="page" w:x="3297" w:y="12518"/>
        <w:shd w:val="clear" w:color="auto" w:fill="auto"/>
        <w:tabs>
          <w:tab w:val="left" w:pos="406"/>
        </w:tabs>
        <w:spacing w:line="160" w:lineRule="exact"/>
        <w:ind w:left="300"/>
      </w:pPr>
      <w:r>
        <w:rPr>
          <w:rStyle w:val="a8"/>
          <w:b/>
          <w:bCs/>
          <w:color w:val="000000"/>
          <w:vertAlign w:val="superscript"/>
        </w:rPr>
        <w:t>2</w:t>
      </w:r>
      <w:r>
        <w:rPr>
          <w:rStyle w:val="a8"/>
          <w:b/>
          <w:bCs/>
          <w:color w:val="000000"/>
        </w:rPr>
        <w:tab/>
        <w:t>Действие третье.</w:t>
      </w:r>
    </w:p>
    <w:p w:rsidR="00244497" w:rsidRDefault="00244497">
      <w:pPr>
        <w:pStyle w:val="a9"/>
        <w:framePr w:w="5347" w:h="386" w:hRule="exact" w:wrap="none" w:vAnchor="page" w:hAnchor="page" w:x="3297" w:y="12712"/>
        <w:shd w:val="clear" w:color="auto" w:fill="auto"/>
        <w:tabs>
          <w:tab w:val="left" w:pos="396"/>
        </w:tabs>
        <w:spacing w:line="156" w:lineRule="exact"/>
        <w:ind w:firstLine="280"/>
        <w:jc w:val="left"/>
      </w:pPr>
      <w:r>
        <w:rPr>
          <w:rStyle w:val="a8"/>
          <w:b/>
          <w:bCs/>
          <w:color w:val="000000"/>
          <w:vertAlign w:val="superscript"/>
        </w:rPr>
        <w:t>3</w:t>
      </w:r>
      <w:r>
        <w:rPr>
          <w:rStyle w:val="a8"/>
          <w:b/>
          <w:bCs/>
          <w:color w:val="000000"/>
        </w:rPr>
        <w:tab/>
        <w:t>Варя: «Выдать бы тебя за богатого человека...» (Действие пер</w:t>
      </w:r>
      <w:r>
        <w:rPr>
          <w:rStyle w:val="a8"/>
          <w:b/>
          <w:bCs/>
          <w:color w:val="000000"/>
        </w:rPr>
        <w:softHyphen/>
        <w:t>вое.)</w:t>
      </w:r>
    </w:p>
    <w:p w:rsidR="00244497" w:rsidRDefault="00244497">
      <w:pPr>
        <w:pStyle w:val="a6"/>
        <w:framePr w:wrap="none" w:vAnchor="page" w:hAnchor="page" w:x="5846" w:y="13339"/>
        <w:shd w:val="clear" w:color="auto" w:fill="auto"/>
        <w:spacing w:line="130" w:lineRule="exact"/>
        <w:ind w:left="40"/>
      </w:pPr>
      <w:r>
        <w:rPr>
          <w:rStyle w:val="a5"/>
          <w:b/>
          <w:bCs/>
          <w:color w:val="000000"/>
        </w:rPr>
        <w:t>25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8" w:y="3301"/>
        <w:shd w:val="clear" w:color="auto" w:fill="auto"/>
        <w:spacing w:line="140" w:lineRule="exact"/>
        <w:ind w:left="20"/>
      </w:pPr>
      <w:r>
        <w:rPr>
          <w:rStyle w:val="20"/>
          <w:b/>
          <w:bCs/>
          <w:i/>
          <w:iCs/>
          <w:color w:val="000000"/>
        </w:rPr>
        <w:lastRenderedPageBreak/>
        <w:t>Лев Додин. Путешествие без конца</w:t>
      </w:r>
    </w:p>
    <w:p w:rsidR="00244497" w:rsidRDefault="00244497">
      <w:pPr>
        <w:pStyle w:val="a4"/>
        <w:framePr w:w="5292" w:h="8621" w:hRule="exact" w:wrap="none" w:vAnchor="page" w:hAnchor="page" w:x="3324" w:y="3792"/>
        <w:shd w:val="clear" w:color="auto" w:fill="auto"/>
        <w:spacing w:before="0" w:line="259" w:lineRule="exact"/>
        <w:ind w:right="20"/>
      </w:pPr>
      <w:r>
        <w:rPr>
          <w:rStyle w:val="11"/>
          <w:color w:val="000000"/>
        </w:rPr>
        <w:t xml:space="preserve">потому что она была членом этой семьи. И Аркадий </w:t>
      </w:r>
      <w:r>
        <w:rPr>
          <w:rStyle w:val="a7"/>
          <w:color w:val="000000"/>
        </w:rPr>
        <w:t>(Коваль)</w:t>
      </w:r>
      <w:r>
        <w:rPr>
          <w:rStyle w:val="a7"/>
          <w:color w:val="000000"/>
          <w:vertAlign w:val="superscript"/>
        </w:rPr>
        <w:t>1</w:t>
      </w:r>
      <w:r>
        <w:rPr>
          <w:rStyle w:val="a7"/>
          <w:color w:val="000000"/>
        </w:rPr>
        <w:t xml:space="preserve"> —</w:t>
      </w:r>
      <w:r>
        <w:rPr>
          <w:rStyle w:val="11"/>
          <w:color w:val="000000"/>
        </w:rPr>
        <w:t xml:space="preserve"> тоже. А что касается Яши и Дуняши, то ведь у них роман. Я всё думаю про эту беременность Дуняши, она может про это не знать. Ей некуда девать</w:t>
      </w:r>
      <w:r>
        <w:rPr>
          <w:rStyle w:val="11"/>
          <w:color w:val="000000"/>
        </w:rPr>
        <w:softHyphen/>
        <w:t>ся, когда этого дома не станет. Она уже нигде так не будет жить и так свободно, естественно себя вести. Но Яша ведь тоже из этого дома.</w:t>
      </w:r>
    </w:p>
    <w:p w:rsidR="00244497" w:rsidRDefault="00244497">
      <w:pPr>
        <w:pStyle w:val="a4"/>
        <w:framePr w:w="5292" w:h="8621" w:hRule="exact" w:wrap="none" w:vAnchor="page" w:hAnchor="page" w:x="3324" w:y="3792"/>
        <w:shd w:val="clear" w:color="auto" w:fill="auto"/>
        <w:spacing w:before="0" w:line="259" w:lineRule="exact"/>
        <w:ind w:left="20" w:right="20" w:firstLine="280"/>
      </w:pPr>
      <w:r>
        <w:rPr>
          <w:rStyle w:val="11"/>
          <w:color w:val="000000"/>
        </w:rPr>
        <w:t>ЧЕРНЕВИЧ. Есть проблема, что слуги не включены в жизнь господ. Но и господа не включены в то, что происходит со слугами. Что у Яши изменилось? Он знает, когда сюда приезжает, что продадут вишневый сад. Но это не значит, что он тогда поедет в Париж. Если не продадут, он тоже не знает, поедет ли в Па</w:t>
      </w:r>
      <w:r>
        <w:rPr>
          <w:rStyle w:val="11"/>
          <w:color w:val="000000"/>
        </w:rPr>
        <w:softHyphen/>
        <w:t>риж. И есть роман с Дуней...</w:t>
      </w:r>
    </w:p>
    <w:p w:rsidR="00244497" w:rsidRDefault="00244497">
      <w:pPr>
        <w:pStyle w:val="a4"/>
        <w:framePr w:w="5292" w:h="8621" w:hRule="exact" w:wrap="none" w:vAnchor="page" w:hAnchor="page" w:x="3324" w:y="3792"/>
        <w:shd w:val="clear" w:color="auto" w:fill="auto"/>
        <w:spacing w:before="0" w:line="259" w:lineRule="exact"/>
        <w:ind w:left="20" w:right="20" w:firstLine="280"/>
      </w:pPr>
      <w:r>
        <w:rPr>
          <w:rStyle w:val="11"/>
          <w:color w:val="000000"/>
        </w:rPr>
        <w:t>ОЛЕАР. Это для него хорошо, что он встречает Ду</w:t>
      </w:r>
      <w:r>
        <w:rPr>
          <w:rStyle w:val="11"/>
          <w:color w:val="000000"/>
        </w:rPr>
        <w:softHyphen/>
        <w:t>няшу. Как уже говорили, он приезжает и не понимает, куда попал. И они с Дуняшей близкие люди. Дуняша че</w:t>
      </w:r>
      <w:r>
        <w:rPr>
          <w:rStyle w:val="11"/>
          <w:color w:val="000000"/>
        </w:rPr>
        <w:softHyphen/>
        <w:t>ловек, за которого он как-то может ухватиться.</w:t>
      </w:r>
    </w:p>
    <w:p w:rsidR="00244497" w:rsidRDefault="00244497">
      <w:pPr>
        <w:pStyle w:val="a4"/>
        <w:framePr w:w="5292" w:h="8621" w:hRule="exact" w:wrap="none" w:vAnchor="page" w:hAnchor="page" w:x="3324" w:y="3792"/>
        <w:shd w:val="clear" w:color="auto" w:fill="auto"/>
        <w:spacing w:before="0" w:line="259" w:lineRule="exact"/>
        <w:ind w:left="20" w:right="20" w:firstLine="280"/>
      </w:pPr>
      <w:r>
        <w:rPr>
          <w:rStyle w:val="11"/>
          <w:color w:val="000000"/>
        </w:rPr>
        <w:t>КОЗЫРЕВ. Мы стали буквально понимать замеча</w:t>
      </w:r>
      <w:r>
        <w:rPr>
          <w:rStyle w:val="11"/>
          <w:color w:val="000000"/>
        </w:rPr>
        <w:softHyphen/>
        <w:t>ния Льва Абрамовича. Любят или не любят Лопахина? Мне кажется, что тут сложнее. Но вот в последней пробе я ни разу не видел, что Дуняша и Яша любят друг друга.</w:t>
      </w:r>
    </w:p>
    <w:p w:rsidR="00244497" w:rsidRDefault="00244497">
      <w:pPr>
        <w:pStyle w:val="a4"/>
        <w:framePr w:w="5292" w:h="8621" w:hRule="exact" w:wrap="none" w:vAnchor="page" w:hAnchor="page" w:x="3324" w:y="3792"/>
        <w:shd w:val="clear" w:color="auto" w:fill="auto"/>
        <w:spacing w:before="0" w:line="259" w:lineRule="exact"/>
        <w:ind w:left="20" w:right="20" w:firstLine="280"/>
      </w:pPr>
      <w:r>
        <w:rPr>
          <w:rStyle w:val="11"/>
          <w:color w:val="000000"/>
        </w:rPr>
        <w:t>ОЛЕАР. Что должно делать их людьми этого дома? — любовь и какие-то связи друг с другом. И с Епиходовым. Лика стала пробовать Шарлотту, и, мне кажется, это было хорошо. Появилось много нюансов взаимоотно</w:t>
      </w:r>
      <w:r>
        <w:rPr>
          <w:rStyle w:val="11"/>
          <w:color w:val="000000"/>
        </w:rPr>
        <w:softHyphen/>
        <w:t>шений у господ, а у нас, у прислуги, их пока нет.</w:t>
      </w:r>
    </w:p>
    <w:p w:rsidR="00244497" w:rsidRDefault="00244497">
      <w:pPr>
        <w:pStyle w:val="a4"/>
        <w:framePr w:w="5292" w:h="8621" w:hRule="exact" w:wrap="none" w:vAnchor="page" w:hAnchor="page" w:x="3324" w:y="3792"/>
        <w:shd w:val="clear" w:color="auto" w:fill="auto"/>
        <w:spacing w:before="0" w:line="259" w:lineRule="exact"/>
        <w:ind w:left="20" w:right="20" w:firstLine="280"/>
      </w:pPr>
      <w:r>
        <w:rPr>
          <w:rStyle w:val="11"/>
          <w:color w:val="000000"/>
        </w:rPr>
        <w:t>ТУМАНОВ. Мне кажется, что был серьезный сдвиг по пробе освоить пространство. Мы употребляем поня</w:t>
      </w:r>
      <w:r>
        <w:rPr>
          <w:rStyle w:val="11"/>
          <w:color w:val="000000"/>
        </w:rPr>
        <w:softHyphen/>
        <w:t>тие «дом» как метафорическое пространство и редко позволяем себе свободно жить в своем доме. Самый точный момент был в четвертом действии у шкафа</w:t>
      </w:r>
      <w:r>
        <w:rPr>
          <w:rStyle w:val="11"/>
          <w:color w:val="000000"/>
          <w:vertAlign w:val="superscript"/>
        </w:rPr>
        <w:t>2</w:t>
      </w:r>
      <w:r>
        <w:rPr>
          <w:rStyle w:val="11"/>
          <w:color w:val="000000"/>
        </w:rPr>
        <w:t>.</w:t>
      </w:r>
    </w:p>
    <w:p w:rsidR="00244497" w:rsidRDefault="00244497">
      <w:pPr>
        <w:pStyle w:val="a9"/>
        <w:framePr w:w="5347" w:h="198" w:hRule="exact" w:wrap="none" w:vAnchor="page" w:hAnchor="page" w:x="3296" w:y="12528"/>
        <w:shd w:val="clear" w:color="auto" w:fill="auto"/>
        <w:tabs>
          <w:tab w:val="left" w:pos="406"/>
        </w:tabs>
        <w:ind w:left="300"/>
      </w:pPr>
      <w:r>
        <w:rPr>
          <w:rStyle w:val="a8"/>
          <w:b/>
          <w:bCs/>
          <w:color w:val="000000"/>
          <w:vertAlign w:val="superscript"/>
        </w:rPr>
        <w:t>1</w:t>
      </w:r>
      <w:r>
        <w:rPr>
          <w:rStyle w:val="a8"/>
          <w:b/>
          <w:bCs/>
          <w:color w:val="000000"/>
        </w:rPr>
        <w:tab/>
        <w:t>Пробовал Епиходова.</w:t>
      </w:r>
    </w:p>
    <w:p w:rsidR="00244497" w:rsidRDefault="00244497">
      <w:pPr>
        <w:pStyle w:val="a9"/>
        <w:framePr w:w="5347" w:h="409" w:hRule="exact" w:wrap="none" w:vAnchor="page" w:hAnchor="page" w:x="3296" w:y="12727"/>
        <w:shd w:val="clear" w:color="auto" w:fill="auto"/>
        <w:tabs>
          <w:tab w:val="left" w:pos="406"/>
        </w:tabs>
        <w:ind w:firstLine="300"/>
        <w:jc w:val="left"/>
      </w:pPr>
      <w:r>
        <w:rPr>
          <w:rStyle w:val="a8"/>
          <w:b/>
          <w:bCs/>
          <w:color w:val="000000"/>
          <w:vertAlign w:val="superscript"/>
        </w:rPr>
        <w:t>2</w:t>
      </w:r>
      <w:r>
        <w:rPr>
          <w:rStyle w:val="a8"/>
          <w:b/>
          <w:bCs/>
          <w:color w:val="000000"/>
        </w:rPr>
        <w:tab/>
        <w:t>Когда Гаев и Раневская остаются вдвоем перед тем, как покинуть дом, Раневская выдвинула ящик шкафа, он упал, и там куклы.</w:t>
      </w:r>
    </w:p>
    <w:p w:rsidR="00244497" w:rsidRDefault="00244497">
      <w:pPr>
        <w:pStyle w:val="a6"/>
        <w:framePr w:wrap="none" w:vAnchor="page" w:hAnchor="page" w:x="5854" w:y="13347"/>
        <w:shd w:val="clear" w:color="auto" w:fill="auto"/>
        <w:spacing w:line="130" w:lineRule="exact"/>
        <w:ind w:left="40"/>
      </w:pPr>
      <w:r>
        <w:rPr>
          <w:rStyle w:val="a5"/>
          <w:b/>
          <w:bCs/>
          <w:color w:val="000000"/>
        </w:rPr>
        <w:t>26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a6"/>
        <w:framePr w:wrap="none" w:vAnchor="page" w:hAnchor="page" w:x="4030" w:y="3309"/>
        <w:shd w:val="clear" w:color="auto" w:fill="auto"/>
        <w:spacing w:line="130" w:lineRule="exact"/>
        <w:ind w:left="40"/>
      </w:pPr>
      <w:r>
        <w:rPr>
          <w:rStyle w:val="a5"/>
          <w:b/>
          <w:bCs/>
          <w:color w:val="000000"/>
        </w:rPr>
        <w:lastRenderedPageBreak/>
        <w:t>Репетиции спектакля «Вишневый сад»</w:t>
      </w:r>
    </w:p>
    <w:p w:rsidR="00244497" w:rsidRDefault="00244497">
      <w:pPr>
        <w:pStyle w:val="a4"/>
        <w:framePr w:w="5282" w:h="8419" w:hRule="exact" w:wrap="none" w:vAnchor="page" w:hAnchor="page" w:x="3329" w:y="3794"/>
        <w:shd w:val="clear" w:color="auto" w:fill="auto"/>
        <w:spacing w:before="0" w:line="262" w:lineRule="exact"/>
        <w:ind w:left="20"/>
      </w:pPr>
      <w:r>
        <w:rPr>
          <w:rStyle w:val="11"/>
          <w:color w:val="000000"/>
        </w:rPr>
        <w:t>Шарлотта, мне кажется, наиболее свободно вела себя, и я понял, что она приехала домой. Она может здесь ходить в темноте, ей все тут знакомо.</w:t>
      </w:r>
    </w:p>
    <w:p w:rsidR="00244497" w:rsidRDefault="00244497">
      <w:pPr>
        <w:pStyle w:val="a4"/>
        <w:framePr w:w="5282" w:h="8419" w:hRule="exact" w:wrap="none" w:vAnchor="page" w:hAnchor="page" w:x="3329" w:y="3794"/>
        <w:shd w:val="clear" w:color="auto" w:fill="auto"/>
        <w:spacing w:before="0" w:line="262" w:lineRule="exact"/>
        <w:ind w:left="20" w:firstLine="280"/>
      </w:pPr>
      <w:r>
        <w:rPr>
          <w:rStyle w:val="11"/>
          <w:color w:val="000000"/>
        </w:rPr>
        <w:t>НЕВОЛИНА. Трудно было существовать на пикни</w:t>
      </w:r>
      <w:r>
        <w:rPr>
          <w:rStyle w:val="11"/>
          <w:color w:val="000000"/>
        </w:rPr>
        <w:softHyphen/>
        <w:t>ке, ужасно трудно, но может быть, так и надо, что я ощущала одиночество. Ни с кем не возникало внутрен</w:t>
      </w:r>
      <w:r>
        <w:rPr>
          <w:rStyle w:val="11"/>
          <w:color w:val="000000"/>
        </w:rPr>
        <w:softHyphen/>
        <w:t>ней связи. Не знаю, хорошо это или плохо.</w:t>
      </w:r>
    </w:p>
    <w:p w:rsidR="00244497" w:rsidRDefault="00244497">
      <w:pPr>
        <w:pStyle w:val="a4"/>
        <w:framePr w:w="5282" w:h="8419" w:hRule="exact" w:wrap="none" w:vAnchor="page" w:hAnchor="page" w:x="3329" w:y="3794"/>
        <w:shd w:val="clear" w:color="auto" w:fill="auto"/>
        <w:spacing w:before="0" w:line="262" w:lineRule="exact"/>
        <w:ind w:left="20" w:firstLine="280"/>
      </w:pPr>
      <w:r>
        <w:rPr>
          <w:rStyle w:val="11"/>
          <w:color w:val="000000"/>
        </w:rPr>
        <w:t>БЕХТЕРЕВ. Я думаю, могла ли Любовь Андреевна взять с собой в Париж хама? — Нет. Значит, взяла мальчика. И она берет человека, который никогда ей не нахамит. Когда я пришел на курс</w:t>
      </w:r>
      <w:r>
        <w:rPr>
          <w:rStyle w:val="11"/>
          <w:color w:val="000000"/>
          <w:vertAlign w:val="superscript"/>
        </w:rPr>
        <w:t>1</w:t>
      </w:r>
      <w:r>
        <w:rPr>
          <w:rStyle w:val="11"/>
          <w:color w:val="000000"/>
        </w:rPr>
        <w:t>, очень чувство</w:t>
      </w:r>
      <w:r>
        <w:rPr>
          <w:rStyle w:val="11"/>
          <w:color w:val="000000"/>
        </w:rPr>
        <w:softHyphen/>
        <w:t>вал, кто приехал учиться из деревни, кто из Челябин</w:t>
      </w:r>
      <w:r>
        <w:rPr>
          <w:rStyle w:val="11"/>
          <w:color w:val="000000"/>
        </w:rPr>
        <w:softHyphen/>
        <w:t>ска или другого города.</w:t>
      </w:r>
    </w:p>
    <w:p w:rsidR="00244497" w:rsidRDefault="00244497">
      <w:pPr>
        <w:pStyle w:val="a4"/>
        <w:framePr w:w="5282" w:h="8419" w:hRule="exact" w:wrap="none" w:vAnchor="page" w:hAnchor="page" w:x="3329" w:y="3794"/>
        <w:shd w:val="clear" w:color="auto" w:fill="auto"/>
        <w:spacing w:before="0" w:line="262" w:lineRule="exact"/>
        <w:ind w:left="20" w:firstLine="280"/>
      </w:pPr>
      <w:r>
        <w:rPr>
          <w:rStyle w:val="11"/>
          <w:color w:val="000000"/>
        </w:rPr>
        <w:t>ЛАВРОВ. Говорят, что меньше любви стало, оттого что обнаружилась другая грань Лопахина. Трудно про</w:t>
      </w:r>
      <w:r>
        <w:rPr>
          <w:rStyle w:val="11"/>
          <w:color w:val="000000"/>
        </w:rPr>
        <w:softHyphen/>
        <w:t>сто сидеть и излучать любовь, здесь много проблем в этой жизни. Вчера было чем заниматься. Появился но</w:t>
      </w:r>
      <w:r>
        <w:rPr>
          <w:rStyle w:val="11"/>
          <w:color w:val="000000"/>
        </w:rPr>
        <w:softHyphen/>
        <w:t>вый повод для размышления.</w:t>
      </w:r>
    </w:p>
    <w:p w:rsidR="00244497" w:rsidRDefault="00244497">
      <w:pPr>
        <w:pStyle w:val="a4"/>
        <w:framePr w:w="5282" w:h="8419" w:hRule="exact" w:wrap="none" w:vAnchor="page" w:hAnchor="page" w:x="3329" w:y="3794"/>
        <w:shd w:val="clear" w:color="auto" w:fill="auto"/>
        <w:spacing w:before="0" w:line="262" w:lineRule="exact"/>
        <w:ind w:left="20" w:firstLine="280"/>
      </w:pPr>
      <w:r>
        <w:rPr>
          <w:rStyle w:val="11"/>
          <w:color w:val="000000"/>
        </w:rPr>
        <w:t>ДОДИН. До вчерашней пробы у Лопахина был ка- кой-то смысл. Во вчерашней пробе смысла я не увидел. Если для самого Лопахина это все не трудно, а линей</w:t>
      </w:r>
      <w:r>
        <w:rPr>
          <w:rStyle w:val="11"/>
          <w:color w:val="000000"/>
        </w:rPr>
        <w:softHyphen/>
        <w:t>но последовательно, я перестаю для себя что-то, кроме текста, обнаруживать</w:t>
      </w:r>
      <w:r>
        <w:rPr>
          <w:rStyle w:val="11"/>
          <w:color w:val="000000"/>
          <w:vertAlign w:val="superscript"/>
        </w:rPr>
        <w:t>2</w:t>
      </w:r>
      <w:r>
        <w:rPr>
          <w:rStyle w:val="11"/>
          <w:color w:val="000000"/>
        </w:rPr>
        <w:t>. Обнаруживаю для себя: два че</w:t>
      </w:r>
      <w:r>
        <w:rPr>
          <w:rStyle w:val="11"/>
          <w:color w:val="000000"/>
        </w:rPr>
        <w:softHyphen/>
        <w:t>ловека, два разных способа играть</w:t>
      </w:r>
      <w:r>
        <w:rPr>
          <w:rStyle w:val="11"/>
          <w:color w:val="000000"/>
          <w:vertAlign w:val="superscript"/>
        </w:rPr>
        <w:t>3</w:t>
      </w:r>
      <w:r>
        <w:rPr>
          <w:rStyle w:val="11"/>
          <w:color w:val="000000"/>
        </w:rPr>
        <w:t>. От чего уходили и то, что набирали: вся сложность отношений и проис</w:t>
      </w:r>
      <w:r>
        <w:rPr>
          <w:rStyle w:val="11"/>
          <w:color w:val="000000"/>
        </w:rPr>
        <w:softHyphen/>
        <w:t>ходящего отвалилась довольно сильно.</w:t>
      </w:r>
    </w:p>
    <w:p w:rsidR="00244497" w:rsidRDefault="00244497">
      <w:pPr>
        <w:pStyle w:val="a4"/>
        <w:framePr w:w="5282" w:h="8419" w:hRule="exact" w:wrap="none" w:vAnchor="page" w:hAnchor="page" w:x="3329" w:y="3794"/>
        <w:shd w:val="clear" w:color="auto" w:fill="auto"/>
        <w:spacing w:before="0" w:line="262" w:lineRule="exact"/>
        <w:ind w:left="20" w:firstLine="280"/>
      </w:pPr>
      <w:r>
        <w:rPr>
          <w:rStyle w:val="11"/>
          <w:color w:val="000000"/>
        </w:rPr>
        <w:t>СЕМАК. Я ушел в другую крайность. Мне казалось, если любишь человека, не надо это доказывать, не надо все время улыбаться.</w:t>
      </w:r>
    </w:p>
    <w:p w:rsidR="00244497" w:rsidRDefault="00244497">
      <w:pPr>
        <w:pStyle w:val="a4"/>
        <w:framePr w:w="5282" w:h="8419" w:hRule="exact" w:wrap="none" w:vAnchor="page" w:hAnchor="page" w:x="3329" w:y="3794"/>
        <w:shd w:val="clear" w:color="auto" w:fill="auto"/>
        <w:spacing w:before="0" w:line="262" w:lineRule="exact"/>
        <w:ind w:left="20" w:firstLine="280"/>
      </w:pPr>
      <w:r>
        <w:rPr>
          <w:rStyle w:val="11"/>
          <w:color w:val="000000"/>
        </w:rPr>
        <w:t>ДОДИН. У Коли для меня что-то зазвучало в по</w:t>
      </w:r>
      <w:r>
        <w:rPr>
          <w:rStyle w:val="11"/>
          <w:color w:val="000000"/>
        </w:rPr>
        <w:softHyphen/>
        <w:t>следнем эпизоде четвертого акта и чуть-чуть в третьем, в приглашении Любови Андреевны на вальс, когда я</w:t>
      </w:r>
    </w:p>
    <w:p w:rsidR="00244497" w:rsidRDefault="00244497">
      <w:pPr>
        <w:pStyle w:val="a9"/>
        <w:framePr w:w="5338" w:h="211" w:hRule="exact" w:wrap="none" w:vAnchor="page" w:hAnchor="page" w:x="3305" w:y="12316"/>
        <w:shd w:val="clear" w:color="auto" w:fill="auto"/>
        <w:tabs>
          <w:tab w:val="left" w:pos="403"/>
        </w:tabs>
        <w:spacing w:line="160" w:lineRule="exact"/>
        <w:ind w:left="300"/>
      </w:pPr>
      <w:r>
        <w:rPr>
          <w:rStyle w:val="a8"/>
          <w:b/>
          <w:bCs/>
          <w:color w:val="000000"/>
          <w:vertAlign w:val="superscript"/>
        </w:rPr>
        <w:t>1</w:t>
      </w:r>
      <w:r>
        <w:rPr>
          <w:rStyle w:val="a8"/>
          <w:b/>
          <w:bCs/>
          <w:color w:val="000000"/>
        </w:rPr>
        <w:tab/>
        <w:t>На актерский курс ЛГИТМиКа.</w:t>
      </w:r>
    </w:p>
    <w:p w:rsidR="00244497" w:rsidRDefault="00244497">
      <w:pPr>
        <w:pStyle w:val="a9"/>
        <w:framePr w:w="5338" w:h="211" w:hRule="exact" w:wrap="none" w:vAnchor="page" w:hAnchor="page" w:x="3305" w:y="12508"/>
        <w:shd w:val="clear" w:color="auto" w:fill="auto"/>
        <w:tabs>
          <w:tab w:val="left" w:pos="413"/>
        </w:tabs>
        <w:spacing w:line="160" w:lineRule="exact"/>
        <w:ind w:left="300"/>
      </w:pPr>
      <w:r>
        <w:rPr>
          <w:rStyle w:val="a8"/>
          <w:b/>
          <w:bCs/>
          <w:color w:val="000000"/>
          <w:vertAlign w:val="superscript"/>
        </w:rPr>
        <w:t>2</w:t>
      </w:r>
      <w:r>
        <w:rPr>
          <w:rStyle w:val="a8"/>
          <w:b/>
          <w:bCs/>
          <w:color w:val="000000"/>
        </w:rPr>
        <w:tab/>
        <w:t>Семак играл, что Лопахин изначально готовится купить имение.</w:t>
      </w:r>
    </w:p>
    <w:p w:rsidR="00244497" w:rsidRDefault="00244497">
      <w:pPr>
        <w:pStyle w:val="a9"/>
        <w:framePr w:w="5338" w:h="404" w:hRule="exact" w:wrap="none" w:vAnchor="page" w:hAnchor="page" w:x="3305" w:y="12703"/>
        <w:shd w:val="clear" w:color="auto" w:fill="auto"/>
        <w:tabs>
          <w:tab w:val="left" w:pos="389"/>
        </w:tabs>
        <w:spacing w:line="161" w:lineRule="exact"/>
        <w:ind w:firstLine="280"/>
        <w:jc w:val="left"/>
      </w:pPr>
      <w:r>
        <w:rPr>
          <w:rStyle w:val="a8"/>
          <w:b/>
          <w:bCs/>
          <w:color w:val="000000"/>
          <w:vertAlign w:val="superscript"/>
        </w:rPr>
        <w:t>3</w:t>
      </w:r>
      <w:r>
        <w:rPr>
          <w:rStyle w:val="a8"/>
          <w:b/>
          <w:bCs/>
          <w:color w:val="000000"/>
        </w:rPr>
        <w:tab/>
        <w:t>То есть два артиста: Семак и Иванов, которые пробовали роль Лопахина.</w:t>
      </w:r>
    </w:p>
    <w:p w:rsidR="00244497" w:rsidRDefault="00244497">
      <w:pPr>
        <w:pStyle w:val="a6"/>
        <w:framePr w:wrap="none" w:vAnchor="page" w:hAnchor="page" w:x="5849" w:y="13341"/>
        <w:shd w:val="clear" w:color="auto" w:fill="auto"/>
        <w:spacing w:line="130" w:lineRule="exact"/>
        <w:ind w:left="20"/>
      </w:pPr>
      <w:r>
        <w:rPr>
          <w:rStyle w:val="a5"/>
          <w:b/>
          <w:bCs/>
          <w:color w:val="000000"/>
        </w:rPr>
        <w:t>27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8" w:y="3301"/>
        <w:shd w:val="clear" w:color="auto" w:fill="auto"/>
        <w:spacing w:line="140" w:lineRule="exact"/>
        <w:ind w:left="20"/>
      </w:pPr>
      <w:r>
        <w:rPr>
          <w:rStyle w:val="20"/>
          <w:b/>
          <w:bCs/>
          <w:i/>
          <w:iCs/>
          <w:color w:val="000000"/>
        </w:rPr>
        <w:lastRenderedPageBreak/>
        <w:t>Лев Додин. Путешествие без конца</w:t>
      </w:r>
    </w:p>
    <w:p w:rsidR="00244497" w:rsidRDefault="00244497">
      <w:pPr>
        <w:pStyle w:val="a4"/>
        <w:framePr w:w="5287" w:h="8235" w:hRule="exact" w:wrap="none" w:vAnchor="page" w:hAnchor="page" w:x="3327" w:y="3796"/>
        <w:shd w:val="clear" w:color="auto" w:fill="auto"/>
        <w:spacing w:before="0" w:line="254" w:lineRule="exact"/>
        <w:ind w:left="20"/>
      </w:pPr>
      <w:r>
        <w:rPr>
          <w:rStyle w:val="11"/>
          <w:color w:val="000000"/>
        </w:rPr>
        <w:t>понял, что Симеонов-Пищик</w:t>
      </w:r>
      <w:r>
        <w:rPr>
          <w:rStyle w:val="11"/>
          <w:color w:val="000000"/>
          <w:vertAlign w:val="superscript"/>
        </w:rPr>
        <w:t>1</w:t>
      </w:r>
      <w:r>
        <w:rPr>
          <w:rStyle w:val="11"/>
          <w:color w:val="000000"/>
        </w:rPr>
        <w:t xml:space="preserve"> любит их. А все предыду</w:t>
      </w:r>
      <w:r>
        <w:rPr>
          <w:rStyle w:val="11"/>
          <w:color w:val="000000"/>
        </w:rPr>
        <w:softHyphen/>
        <w:t>щее было для меня достаточно рационально здраво. Не стоит наше главное исходное ощущение подвергать сомнению. Все легко и хрупко. Если нас что-то заража</w:t>
      </w:r>
      <w:r>
        <w:rPr>
          <w:rStyle w:val="11"/>
          <w:color w:val="000000"/>
        </w:rPr>
        <w:softHyphen/>
        <w:t>ло, то это любовь, семья, человеческая близость. Будем еще обнаруживать сложность в их отношениях, но притом, что между ними есть связь, и все проблемы — общие. Вчера это немножко на обсуждении мелькнуло и отразилось на пробе. Часто ли я встречаюсь с монти</w:t>
      </w:r>
      <w:r>
        <w:rPr>
          <w:rStyle w:val="11"/>
          <w:color w:val="000000"/>
        </w:rPr>
        <w:softHyphen/>
        <w:t>ровщиком Пулинцом</w:t>
      </w:r>
      <w:r>
        <w:rPr>
          <w:rStyle w:val="11"/>
          <w:color w:val="000000"/>
          <w:vertAlign w:val="superscript"/>
        </w:rPr>
        <w:t>2</w:t>
      </w:r>
      <w:r>
        <w:rPr>
          <w:rStyle w:val="11"/>
          <w:color w:val="000000"/>
        </w:rPr>
        <w:t>? Но если что-то случается, он са</w:t>
      </w:r>
      <w:r>
        <w:rPr>
          <w:rStyle w:val="11"/>
          <w:color w:val="000000"/>
        </w:rPr>
        <w:softHyphen/>
        <w:t>дится в машину и едет, и никакого «спасибо» не ждет. Про улыбочки — это разговор человека со стороны. Когда мы жили и репетировали в «Молодежном»</w:t>
      </w:r>
      <w:r>
        <w:rPr>
          <w:rStyle w:val="11"/>
          <w:color w:val="000000"/>
          <w:vertAlign w:val="superscript"/>
        </w:rPr>
        <w:t>3</w:t>
      </w:r>
      <w:r>
        <w:rPr>
          <w:rStyle w:val="11"/>
          <w:color w:val="000000"/>
        </w:rPr>
        <w:t>, то улыбались друг другу без конца. И никто не говорил, плюсуем мы или не плюсуем. Любой взгляд со стороны может вернуть нас к тому, что привычно, то есть — нормально. Важно связаться, соотнестись со всеми и с тем, что происходит, как Олег Иванович, тогда все бу</w:t>
      </w:r>
      <w:r>
        <w:rPr>
          <w:rStyle w:val="11"/>
          <w:color w:val="000000"/>
        </w:rPr>
        <w:softHyphen/>
        <w:t>дут делом заниматься и не пропустят своего момента, когда настанет время действовать, вступать в разговор. И все здесь всё понимают. Меньше понимаем, когда за</w:t>
      </w:r>
      <w:r>
        <w:rPr>
          <w:rStyle w:val="11"/>
          <w:color w:val="000000"/>
        </w:rPr>
        <w:softHyphen/>
        <w:t>нимаемся только собой. Влюбленность в Любовь Анд</w:t>
      </w:r>
      <w:r>
        <w:rPr>
          <w:rStyle w:val="11"/>
          <w:color w:val="000000"/>
        </w:rPr>
        <w:softHyphen/>
        <w:t>реевну — я на этом настаиваю. Когда любишь, тогда и ранит, тогда душа болит. А когда не любишь, тогда ду</w:t>
      </w:r>
      <w:r>
        <w:rPr>
          <w:rStyle w:val="11"/>
          <w:color w:val="000000"/>
        </w:rPr>
        <w:softHyphen/>
        <w:t>маешь о том, что тебе денег не доплатили. Это сущно- стно для нас. Любовь позволяет рассердиться, накри</w:t>
      </w:r>
      <w:r>
        <w:rPr>
          <w:rStyle w:val="11"/>
          <w:color w:val="000000"/>
        </w:rPr>
        <w:softHyphen/>
        <w:t>чать, станцевать этот прекрасный танец, который вчера наметился. Обнять, прижать голову к груди, — тогда я верю, что все это происходит между своими, близкими людьми, которых потом жизнь раскидает.</w:t>
      </w:r>
    </w:p>
    <w:p w:rsidR="00244497" w:rsidRDefault="00244497">
      <w:pPr>
        <w:pStyle w:val="a4"/>
        <w:framePr w:w="5287" w:h="8235" w:hRule="exact" w:wrap="none" w:vAnchor="page" w:hAnchor="page" w:x="3327" w:y="3796"/>
        <w:shd w:val="clear" w:color="auto" w:fill="auto"/>
        <w:spacing w:before="0" w:line="254" w:lineRule="exact"/>
        <w:ind w:left="20" w:right="20"/>
        <w:jc w:val="right"/>
      </w:pPr>
      <w:r>
        <w:rPr>
          <w:rStyle w:val="11"/>
          <w:color w:val="000000"/>
        </w:rPr>
        <w:t>Понимаю озабоченность Яшиной-Дуняшиной исто</w:t>
      </w:r>
      <w:r>
        <w:rPr>
          <w:rStyle w:val="11"/>
          <w:color w:val="000000"/>
        </w:rPr>
        <w:softHyphen/>
        <w:t>рией. С Шарлоттой мы теперь что-то поняли, когда</w:t>
      </w:r>
    </w:p>
    <w:p w:rsidR="00244497" w:rsidRDefault="00244497">
      <w:pPr>
        <w:pStyle w:val="a9"/>
        <w:framePr w:w="5342" w:h="196" w:hRule="exact" w:wrap="none" w:vAnchor="page" w:hAnchor="page" w:x="3296" w:y="12150"/>
        <w:shd w:val="clear" w:color="auto" w:fill="auto"/>
        <w:tabs>
          <w:tab w:val="left" w:pos="406"/>
        </w:tabs>
        <w:spacing w:line="187" w:lineRule="exact"/>
        <w:ind w:left="300"/>
      </w:pPr>
      <w:r>
        <w:rPr>
          <w:rStyle w:val="a8"/>
          <w:b/>
          <w:bCs/>
          <w:color w:val="000000"/>
          <w:vertAlign w:val="superscript"/>
        </w:rPr>
        <w:t>1</w:t>
      </w:r>
      <w:r>
        <w:rPr>
          <w:rStyle w:val="a8"/>
          <w:b/>
          <w:bCs/>
          <w:color w:val="000000"/>
        </w:rPr>
        <w:tab/>
        <w:t>Н. Лавров пробовал Симеонова-Пищика.</w:t>
      </w:r>
    </w:p>
    <w:p w:rsidR="00244497" w:rsidRDefault="00244497">
      <w:pPr>
        <w:pStyle w:val="a9"/>
        <w:framePr w:w="5342" w:h="374" w:hRule="exact" w:wrap="none" w:vAnchor="page" w:hAnchor="page" w:x="3296" w:y="12349"/>
        <w:shd w:val="clear" w:color="auto" w:fill="auto"/>
        <w:tabs>
          <w:tab w:val="left" w:pos="396"/>
        </w:tabs>
        <w:spacing w:line="187" w:lineRule="exact"/>
        <w:ind w:right="80" w:firstLine="300"/>
        <w:jc w:val="left"/>
      </w:pPr>
      <w:r>
        <w:rPr>
          <w:rStyle w:val="a8"/>
          <w:b/>
          <w:bCs/>
          <w:color w:val="000000"/>
          <w:vertAlign w:val="superscript"/>
        </w:rPr>
        <w:t>2</w:t>
      </w:r>
      <w:r>
        <w:rPr>
          <w:rStyle w:val="a8"/>
          <w:b/>
          <w:bCs/>
          <w:color w:val="000000"/>
        </w:rPr>
        <w:tab/>
        <w:t>А. Пулинец, заместитель заведующего монтировочным цехом АМДТ — Театра Европы (помогал заболевшему отцу Т. Шестаковой).</w:t>
      </w:r>
    </w:p>
    <w:p w:rsidR="00244497" w:rsidRDefault="00244497">
      <w:pPr>
        <w:pStyle w:val="a9"/>
        <w:framePr w:w="5342" w:h="399" w:hRule="exact" w:wrap="none" w:vAnchor="page" w:hAnchor="page" w:x="3296" w:y="12726"/>
        <w:shd w:val="clear" w:color="auto" w:fill="auto"/>
        <w:tabs>
          <w:tab w:val="left" w:pos="398"/>
        </w:tabs>
        <w:spacing w:line="187" w:lineRule="exact"/>
        <w:ind w:firstLine="280"/>
        <w:jc w:val="left"/>
      </w:pPr>
      <w:r>
        <w:rPr>
          <w:rStyle w:val="a8"/>
          <w:b/>
          <w:bCs/>
          <w:color w:val="000000"/>
          <w:vertAlign w:val="superscript"/>
        </w:rPr>
        <w:t>3</w:t>
      </w:r>
      <w:r>
        <w:rPr>
          <w:rStyle w:val="a8"/>
          <w:b/>
          <w:bCs/>
          <w:color w:val="000000"/>
        </w:rPr>
        <w:tab/>
        <w:t>Период репетиций на базе отдыха «Молодежное» Ленинград</w:t>
      </w:r>
      <w:r>
        <w:rPr>
          <w:rStyle w:val="a8"/>
          <w:b/>
          <w:bCs/>
          <w:color w:val="000000"/>
        </w:rPr>
        <w:softHyphen/>
        <w:t>ской области.</w:t>
      </w:r>
    </w:p>
    <w:p w:rsidR="00244497" w:rsidRDefault="00244497">
      <w:pPr>
        <w:pStyle w:val="a6"/>
        <w:framePr w:wrap="none" w:vAnchor="page" w:hAnchor="page" w:x="5849" w:y="13342"/>
        <w:shd w:val="clear" w:color="auto" w:fill="auto"/>
        <w:spacing w:line="130" w:lineRule="exact"/>
        <w:ind w:left="40"/>
      </w:pPr>
      <w:r>
        <w:rPr>
          <w:rStyle w:val="a5"/>
          <w:b/>
          <w:bCs/>
          <w:color w:val="000000"/>
        </w:rPr>
        <w:t>28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a6"/>
        <w:framePr w:wrap="none" w:vAnchor="page" w:hAnchor="page" w:x="4032" w:y="3309"/>
        <w:shd w:val="clear" w:color="auto" w:fill="auto"/>
        <w:spacing w:line="130" w:lineRule="exact"/>
        <w:ind w:left="20"/>
      </w:pPr>
      <w:r>
        <w:rPr>
          <w:rStyle w:val="a5"/>
          <w:b/>
          <w:bCs/>
          <w:color w:val="000000"/>
        </w:rPr>
        <w:lastRenderedPageBreak/>
        <w:t>Репетиции спектакля «Вишневый сад»</w:t>
      </w:r>
    </w:p>
    <w:p w:rsidR="00244497" w:rsidRDefault="00244497">
      <w:pPr>
        <w:pStyle w:val="a4"/>
        <w:framePr w:w="5287" w:h="9340" w:hRule="exact" w:wrap="none" w:vAnchor="page" w:hAnchor="page" w:x="3327" w:y="3795"/>
        <w:shd w:val="clear" w:color="auto" w:fill="auto"/>
        <w:spacing w:before="0" w:line="257" w:lineRule="exact"/>
        <w:ind w:left="20" w:right="20"/>
      </w:pPr>
      <w:r>
        <w:rPr>
          <w:rStyle w:val="11"/>
          <w:color w:val="000000"/>
        </w:rPr>
        <w:t>она оказалась частью этой семьи, этого дома. Отчасти это происходит и с Епиходовым. Этот человек гораздо меньше отличается от Пищика, чем Пищик и Епихо- дов вместе взятые от какого-нибудь Ляпкина-Тяпкина из другой пьесы. То, что представляется Гаеву нагло</w:t>
      </w:r>
      <w:r>
        <w:rPr>
          <w:rStyle w:val="11"/>
          <w:color w:val="000000"/>
        </w:rPr>
        <w:softHyphen/>
        <w:t>стью со стороны Яши, то для Яши наглостью совер</w:t>
      </w:r>
      <w:r>
        <w:rPr>
          <w:rStyle w:val="11"/>
          <w:color w:val="000000"/>
        </w:rPr>
        <w:softHyphen/>
        <w:t>шенно не является. Вы же тоже зачастую не понимае</w:t>
      </w:r>
      <w:r>
        <w:rPr>
          <w:rStyle w:val="11"/>
          <w:color w:val="000000"/>
        </w:rPr>
        <w:softHyphen/>
        <w:t>те, почему я бываю обижен или оскорблен. Если Яше говорят: «Послушай, милейший...», — он тут же обора</w:t>
      </w:r>
      <w:r>
        <w:rPr>
          <w:rStyle w:val="11"/>
          <w:color w:val="000000"/>
        </w:rPr>
        <w:softHyphen/>
        <w:t>чивается. Это его профессия, и он — воспитанник это</w:t>
      </w:r>
      <w:r>
        <w:rPr>
          <w:rStyle w:val="11"/>
          <w:color w:val="000000"/>
        </w:rPr>
        <w:softHyphen/>
        <w:t>го дома. Конечно, Любовь Андреевна выбрала наибо</w:t>
      </w:r>
      <w:r>
        <w:rPr>
          <w:rStyle w:val="11"/>
          <w:color w:val="000000"/>
        </w:rPr>
        <w:softHyphen/>
        <w:t>лее положительное лицо и даже личико, которое обещает вырасти в определенный тип. Тут мы оказа</w:t>
      </w:r>
      <w:r>
        <w:rPr>
          <w:rStyle w:val="11"/>
          <w:color w:val="000000"/>
        </w:rPr>
        <w:softHyphen/>
        <w:t>лись перед двумя крайностями: Игорь перестал что-ли</w:t>
      </w:r>
      <w:r>
        <w:rPr>
          <w:rStyle w:val="11"/>
          <w:color w:val="000000"/>
        </w:rPr>
        <w:softHyphen/>
        <w:t>бо проверять. Надо попробовать взглянуть на Яшу, как на то, что может произойти с любым из нас. А пока по</w:t>
      </w:r>
      <w:r>
        <w:rPr>
          <w:rStyle w:val="11"/>
          <w:color w:val="000000"/>
        </w:rPr>
        <w:softHyphen/>
        <w:t>лучается, что это какой-то человек со стороны. А вот, если проследить историю этого мальчишки, которого Любовь Андреевна взяла с собой за границу. Что-то в нем за пять лет созрело, но не в ту сторону, оставшись таким же милым на лицо. Он усвоил какую-то корот</w:t>
      </w:r>
      <w:r>
        <w:rPr>
          <w:rStyle w:val="11"/>
          <w:color w:val="000000"/>
        </w:rPr>
        <w:softHyphen/>
        <w:t xml:space="preserve">кость обращения с господами, которая возникла в той демократической среде, в той квартире, где Аня нашла Любовь Андреевну. Вдруг он что-то сказал, почти как Любовь Андреевна, как ребенок, который повторяет за взрослым. </w:t>
      </w:r>
      <w:r>
        <w:rPr>
          <w:rStyle w:val="a7"/>
          <w:color w:val="000000"/>
        </w:rPr>
        <w:t>(За Яшу, обращаясь к Борисову.)</w:t>
      </w:r>
      <w:r>
        <w:rPr>
          <w:rStyle w:val="11"/>
          <w:color w:val="000000"/>
        </w:rPr>
        <w:t xml:space="preserve"> «А вы, Олег Иванович, все так же талантливы. Я даже не ожидал». Тогда сложно и Любови Андреевне — ведь Яша ничего плохого не делает. Он еще ребенок. А здесь, в этом доме, у него есть своя каморочка. </w:t>
      </w:r>
      <w:r>
        <w:rPr>
          <w:rStyle w:val="a7"/>
          <w:color w:val="000000"/>
        </w:rPr>
        <w:t xml:space="preserve">(За Любовь Андреевну.) </w:t>
      </w:r>
      <w:r>
        <w:rPr>
          <w:rStyle w:val="11"/>
          <w:color w:val="000000"/>
        </w:rPr>
        <w:t>Хорошо, Яша, идите, мы потом поговорим, я вам объ</w:t>
      </w:r>
      <w:r>
        <w:rPr>
          <w:rStyle w:val="11"/>
          <w:color w:val="000000"/>
        </w:rPr>
        <w:softHyphen/>
        <w:t>ясню, как надо себя вести. Но поговорить ей с ним не</w:t>
      </w:r>
      <w:r>
        <w:rPr>
          <w:rStyle w:val="11"/>
          <w:color w:val="000000"/>
        </w:rPr>
        <w:softHyphen/>
        <w:t>когда. И что-то в нем укореняется.</w:t>
      </w:r>
    </w:p>
    <w:p w:rsidR="00244497" w:rsidRDefault="00244497">
      <w:pPr>
        <w:pStyle w:val="a4"/>
        <w:framePr w:w="5287" w:h="9340" w:hRule="exact" w:wrap="none" w:vAnchor="page" w:hAnchor="page" w:x="3327" w:y="3795"/>
        <w:shd w:val="clear" w:color="auto" w:fill="auto"/>
        <w:spacing w:before="0" w:line="257" w:lineRule="exact"/>
        <w:ind w:left="20" w:right="20" w:firstLine="280"/>
      </w:pPr>
      <w:r>
        <w:rPr>
          <w:rStyle w:val="11"/>
          <w:color w:val="000000"/>
        </w:rPr>
        <w:t>Здесь, в этом доме, «сто пудов любви». Варя готова любить Лопахина, она даже его любит. Там, где много женщин, пахнет любовью. И любовь в этом доме ува</w:t>
      </w:r>
      <w:r>
        <w:rPr>
          <w:rStyle w:val="11"/>
          <w:color w:val="000000"/>
        </w:rPr>
        <w:softHyphen/>
      </w:r>
    </w:p>
    <w:p w:rsidR="00244497" w:rsidRDefault="00244497">
      <w:pPr>
        <w:pStyle w:val="a6"/>
        <w:framePr w:wrap="none" w:vAnchor="page" w:hAnchor="page" w:x="5852" w:y="13341"/>
        <w:shd w:val="clear" w:color="auto" w:fill="auto"/>
        <w:spacing w:line="130" w:lineRule="exact"/>
        <w:ind w:left="40"/>
      </w:pPr>
      <w:r>
        <w:rPr>
          <w:rStyle w:val="a5"/>
          <w:b/>
          <w:bCs/>
          <w:color w:val="000000"/>
        </w:rPr>
        <w:t>29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6" w:y="3301"/>
        <w:shd w:val="clear" w:color="auto" w:fill="auto"/>
        <w:spacing w:line="140" w:lineRule="exact"/>
        <w:ind w:left="20"/>
      </w:pPr>
      <w:r>
        <w:rPr>
          <w:rStyle w:val="20"/>
          <w:b/>
          <w:bCs/>
          <w:i/>
          <w:iCs/>
          <w:color w:val="000000"/>
        </w:rPr>
        <w:lastRenderedPageBreak/>
        <w:t>Лев Додин. Путешествие без конца</w:t>
      </w:r>
    </w:p>
    <w:p w:rsidR="00244497" w:rsidRDefault="00244497">
      <w:pPr>
        <w:pStyle w:val="a4"/>
        <w:framePr w:w="5287" w:h="9005" w:hRule="exact" w:wrap="none" w:vAnchor="page" w:hAnchor="page" w:x="3327" w:y="3786"/>
        <w:shd w:val="clear" w:color="auto" w:fill="auto"/>
        <w:spacing w:before="0" w:line="264" w:lineRule="exact"/>
        <w:ind w:left="20" w:right="20"/>
      </w:pPr>
      <w:r>
        <w:rPr>
          <w:rStyle w:val="11"/>
          <w:color w:val="000000"/>
        </w:rPr>
        <w:t>жается. Но я не помню проб, где бы мне демонстри</w:t>
      </w:r>
      <w:r>
        <w:rPr>
          <w:rStyle w:val="11"/>
          <w:color w:val="000000"/>
        </w:rPr>
        <w:softHyphen/>
        <w:t>ровали любовь, Ира однажды это попробовала</w:t>
      </w:r>
      <w:r>
        <w:rPr>
          <w:rStyle w:val="11"/>
          <w:color w:val="000000"/>
          <w:vertAlign w:val="superscript"/>
        </w:rPr>
        <w:t>1</w:t>
      </w:r>
      <w:r>
        <w:rPr>
          <w:rStyle w:val="11"/>
          <w:color w:val="000000"/>
        </w:rPr>
        <w:t>. Мне не хватало любви у дочерей к матери, у племянниц — к дяде. И видеть, как жизнь их разделяет, несмотря на любовь.</w:t>
      </w:r>
    </w:p>
    <w:p w:rsidR="00244497" w:rsidRDefault="00244497">
      <w:pPr>
        <w:pStyle w:val="a4"/>
        <w:framePr w:w="5287" w:h="9005" w:hRule="exact" w:wrap="none" w:vAnchor="page" w:hAnchor="page" w:x="3327" w:y="3786"/>
        <w:shd w:val="clear" w:color="auto" w:fill="auto"/>
        <w:spacing w:before="0" w:line="264" w:lineRule="exact"/>
        <w:ind w:firstLine="280"/>
      </w:pPr>
      <w:r>
        <w:rPr>
          <w:rStyle w:val="11"/>
          <w:color w:val="000000"/>
        </w:rPr>
        <w:t>Отвечая на вопрос Лики: одиночество не в том, что тебя не слушают. В начале второго акта происходит ка- кая-то запендя. Почему Шарлоттой не интересуется ни Дуняша, ни Епиходов, ни Яша — не понимаю. Ведь ин</w:t>
      </w:r>
      <w:r>
        <w:rPr>
          <w:rStyle w:val="11"/>
          <w:color w:val="000000"/>
        </w:rPr>
        <w:softHyphen/>
        <w:t>тересно побеседовать с Шарлоттой Ивановной, она гу</w:t>
      </w:r>
      <w:r>
        <w:rPr>
          <w:rStyle w:val="11"/>
          <w:color w:val="000000"/>
        </w:rPr>
        <w:softHyphen/>
        <w:t>вернантка, у нее такая интересная история, она прие</w:t>
      </w:r>
      <w:r>
        <w:rPr>
          <w:rStyle w:val="11"/>
          <w:color w:val="000000"/>
        </w:rPr>
        <w:softHyphen/>
        <w:t>хала из-за границы. Далеко не все разговоры одинаково главные. В первом действии вам трудно от</w:t>
      </w:r>
      <w:r>
        <w:rPr>
          <w:rStyle w:val="11"/>
          <w:color w:val="000000"/>
        </w:rPr>
        <w:softHyphen/>
        <w:t>того, что пока — всё одинаково главное. В четвертом акте в силу того, что вы устали и всё уже случилось — вам стало легче. Всё случилось — и уже полегчало. Пре</w:t>
      </w:r>
      <w:r>
        <w:rPr>
          <w:rStyle w:val="11"/>
          <w:color w:val="000000"/>
        </w:rPr>
        <w:softHyphen/>
        <w:t>красный эпизод — срыв Раневской и Гаева, когда они прощаются с домом.</w:t>
      </w:r>
    </w:p>
    <w:p w:rsidR="00244497" w:rsidRDefault="00244497">
      <w:pPr>
        <w:pStyle w:val="a4"/>
        <w:framePr w:w="5287" w:h="9005" w:hRule="exact" w:wrap="none" w:vAnchor="page" w:hAnchor="page" w:x="3327" w:y="3786"/>
        <w:shd w:val="clear" w:color="auto" w:fill="auto"/>
        <w:spacing w:before="0" w:line="247" w:lineRule="exact"/>
        <w:ind w:firstLine="280"/>
      </w:pPr>
      <w:r>
        <w:rPr>
          <w:rStyle w:val="11"/>
          <w:color w:val="000000"/>
        </w:rPr>
        <w:t>По поводу освоения пространства. Может быть, как это ни странно, из головы это лучше вообще убрать. Вчера очень зауважали пространство. Особенно внача</w:t>
      </w:r>
      <w:r>
        <w:rPr>
          <w:rStyle w:val="11"/>
          <w:color w:val="000000"/>
        </w:rPr>
        <w:softHyphen/>
        <w:t>ле помнили, что пространство монументальное. Лучше пусть пространство нас обслуживает, а не мы — его. Не хочется идти в вишневый сад, когда о нем говорят, и не надо.</w:t>
      </w:r>
    </w:p>
    <w:p w:rsidR="00244497" w:rsidRDefault="00244497">
      <w:pPr>
        <w:pStyle w:val="a4"/>
        <w:framePr w:w="5287" w:h="9005" w:hRule="exact" w:wrap="none" w:vAnchor="page" w:hAnchor="page" w:x="3327" w:y="3786"/>
        <w:shd w:val="clear" w:color="auto" w:fill="auto"/>
        <w:spacing w:before="0" w:line="247" w:lineRule="exact"/>
        <w:ind w:firstLine="280"/>
      </w:pPr>
      <w:r>
        <w:rPr>
          <w:rStyle w:val="11"/>
          <w:color w:val="000000"/>
        </w:rPr>
        <w:t>В принципе, сейчас время соединять все концы и на</w:t>
      </w:r>
      <w:r>
        <w:rPr>
          <w:rStyle w:val="11"/>
          <w:color w:val="000000"/>
        </w:rPr>
        <w:softHyphen/>
        <w:t>чала. Все сложности, которые мы будем обнаруживать, нужно соотносить с той простотой, ласковостью, с ко</w:t>
      </w:r>
      <w:r>
        <w:rPr>
          <w:rStyle w:val="11"/>
          <w:color w:val="000000"/>
        </w:rPr>
        <w:softHyphen/>
        <w:t>торой начинали нашу работу и наши репетиции.</w:t>
      </w:r>
    </w:p>
    <w:p w:rsidR="00244497" w:rsidRDefault="00244497">
      <w:pPr>
        <w:pStyle w:val="a4"/>
        <w:framePr w:w="5287" w:h="9005" w:hRule="exact" w:wrap="none" w:vAnchor="page" w:hAnchor="page" w:x="3327" w:y="3786"/>
        <w:shd w:val="clear" w:color="auto" w:fill="auto"/>
        <w:spacing w:before="0" w:line="247" w:lineRule="exact"/>
        <w:ind w:firstLine="280"/>
      </w:pPr>
      <w:r>
        <w:rPr>
          <w:rStyle w:val="11"/>
          <w:color w:val="000000"/>
        </w:rPr>
        <w:t>Пробегусь по частностям.</w:t>
      </w:r>
    </w:p>
    <w:p w:rsidR="00244497" w:rsidRDefault="00244497">
      <w:pPr>
        <w:pStyle w:val="a4"/>
        <w:framePr w:w="5287" w:h="9005" w:hRule="exact" w:wrap="none" w:vAnchor="page" w:hAnchor="page" w:x="3327" w:y="3786"/>
        <w:shd w:val="clear" w:color="auto" w:fill="auto"/>
        <w:spacing w:before="0" w:line="247" w:lineRule="exact"/>
        <w:ind w:firstLine="280"/>
      </w:pPr>
      <w:r>
        <w:rPr>
          <w:rStyle w:val="11"/>
          <w:color w:val="000000"/>
        </w:rPr>
        <w:t>Не надо часов Лопахину. Пробуем с черновой музы</w:t>
      </w:r>
      <w:r>
        <w:rPr>
          <w:rStyle w:val="11"/>
          <w:color w:val="000000"/>
        </w:rPr>
        <w:softHyphen/>
        <w:t>кой, и она начинает нас давить. Попробуем четвертое действие без музыки, наши ритмы создадим. Наша му</w:t>
      </w:r>
      <w:r>
        <w:rPr>
          <w:rStyle w:val="11"/>
          <w:color w:val="000000"/>
        </w:rPr>
        <w:softHyphen/>
        <w:t>зыка важнее.</w:t>
      </w:r>
    </w:p>
    <w:p w:rsidR="00244497" w:rsidRDefault="00244497">
      <w:pPr>
        <w:pStyle w:val="a4"/>
        <w:framePr w:w="5287" w:h="9005" w:hRule="exact" w:wrap="none" w:vAnchor="page" w:hAnchor="page" w:x="3327" w:y="3786"/>
        <w:shd w:val="clear" w:color="auto" w:fill="auto"/>
        <w:spacing w:before="0" w:line="247" w:lineRule="exact"/>
        <w:ind w:firstLine="280"/>
      </w:pPr>
      <w:r>
        <w:rPr>
          <w:rStyle w:val="11"/>
          <w:color w:val="000000"/>
        </w:rPr>
        <w:t>Пройдусь по замечаниям.</w:t>
      </w:r>
    </w:p>
    <w:p w:rsidR="00244497" w:rsidRDefault="00244497">
      <w:pPr>
        <w:pStyle w:val="a9"/>
        <w:framePr w:w="5342" w:h="221" w:hRule="exact" w:wrap="none" w:vAnchor="page" w:hAnchor="page" w:x="3298" w:y="12915"/>
        <w:shd w:val="clear" w:color="auto" w:fill="auto"/>
        <w:spacing w:line="160" w:lineRule="exact"/>
        <w:ind w:left="300"/>
        <w:jc w:val="left"/>
      </w:pPr>
      <w:r>
        <w:rPr>
          <w:rStyle w:val="a8"/>
          <w:b/>
          <w:bCs/>
          <w:color w:val="000000"/>
          <w:vertAlign w:val="superscript"/>
        </w:rPr>
        <w:t>1</w:t>
      </w:r>
      <w:r>
        <w:rPr>
          <w:rStyle w:val="a8"/>
          <w:b/>
          <w:bCs/>
          <w:color w:val="000000"/>
        </w:rPr>
        <w:t xml:space="preserve"> И. Тычинина пробовала роль Ани.</w:t>
      </w:r>
    </w:p>
    <w:p w:rsidR="00244497" w:rsidRDefault="00244497">
      <w:pPr>
        <w:pStyle w:val="a6"/>
        <w:framePr w:wrap="none" w:vAnchor="page" w:hAnchor="page" w:x="5852" w:y="13347"/>
        <w:shd w:val="clear" w:color="auto" w:fill="auto"/>
        <w:spacing w:line="130" w:lineRule="exact"/>
        <w:ind w:left="20"/>
      </w:pPr>
      <w:r>
        <w:rPr>
          <w:rStyle w:val="a5"/>
          <w:b/>
          <w:bCs/>
          <w:color w:val="000000"/>
        </w:rPr>
        <w:t>30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a6"/>
        <w:framePr w:wrap="none" w:vAnchor="page" w:hAnchor="page" w:x="4028" w:y="3304"/>
        <w:shd w:val="clear" w:color="auto" w:fill="auto"/>
        <w:spacing w:line="130" w:lineRule="exact"/>
        <w:ind w:left="20"/>
      </w:pPr>
      <w:r>
        <w:rPr>
          <w:rStyle w:val="a5"/>
          <w:b/>
          <w:bCs/>
          <w:color w:val="000000"/>
        </w:rPr>
        <w:lastRenderedPageBreak/>
        <w:t>Репетиции спектакля «Вишневый сад»</w:t>
      </w:r>
    </w:p>
    <w:p w:rsidR="00244497" w:rsidRDefault="00244497">
      <w:pPr>
        <w:pStyle w:val="1010"/>
        <w:framePr w:w="5302" w:h="8812" w:hRule="exact" w:wrap="none" w:vAnchor="page" w:hAnchor="page" w:x="3320" w:y="3775"/>
        <w:shd w:val="clear" w:color="auto" w:fill="auto"/>
        <w:spacing w:before="0" w:after="176" w:line="269" w:lineRule="exact"/>
        <w:ind w:left="20" w:right="20" w:firstLine="280"/>
      </w:pPr>
      <w:r>
        <w:rPr>
          <w:rStyle w:val="102"/>
          <w:i/>
          <w:iCs/>
          <w:color w:val="000000"/>
        </w:rPr>
        <w:t>Додин делает конкретные</w:t>
      </w:r>
      <w:r>
        <w:rPr>
          <w:rStyle w:val="103"/>
          <w:i/>
          <w:iCs/>
          <w:color w:val="000000"/>
        </w:rPr>
        <w:t xml:space="preserve">, </w:t>
      </w:r>
      <w:r>
        <w:rPr>
          <w:rStyle w:val="102"/>
          <w:i/>
          <w:iCs/>
          <w:color w:val="000000"/>
        </w:rPr>
        <w:t>в основном технические заме</w:t>
      </w:r>
      <w:r>
        <w:rPr>
          <w:rStyle w:val="102"/>
          <w:i/>
          <w:iCs/>
          <w:color w:val="000000"/>
        </w:rPr>
        <w:softHyphen/>
        <w:t>чания артистам: по деталям поведения на сцене</w:t>
      </w:r>
      <w:r>
        <w:rPr>
          <w:rStyle w:val="103"/>
          <w:i/>
          <w:iCs/>
          <w:color w:val="000000"/>
        </w:rPr>
        <w:t xml:space="preserve">, </w:t>
      </w:r>
      <w:r>
        <w:rPr>
          <w:rStyle w:val="102"/>
          <w:i/>
          <w:iCs/>
          <w:color w:val="000000"/>
        </w:rPr>
        <w:t>среди них есть и замечания по смыслу происходящего, например:</w:t>
      </w:r>
    </w:p>
    <w:p w:rsidR="00244497" w:rsidRDefault="00244497">
      <w:pPr>
        <w:pStyle w:val="a4"/>
        <w:framePr w:w="5302" w:h="8812" w:hRule="exact" w:wrap="none" w:vAnchor="page" w:hAnchor="page" w:x="3320" w:y="3775"/>
        <w:shd w:val="clear" w:color="auto" w:fill="auto"/>
        <w:spacing w:before="0" w:line="274" w:lineRule="exact"/>
        <w:ind w:left="20" w:right="20" w:firstLine="280"/>
      </w:pPr>
      <w:r>
        <w:rPr>
          <w:rStyle w:val="11"/>
          <w:color w:val="000000"/>
        </w:rPr>
        <w:t>Хорошо Дуняша поняла: отец ударил Ермолая по лицу, значит, выпимши был</w:t>
      </w:r>
      <w:r>
        <w:rPr>
          <w:rStyle w:val="11"/>
          <w:color w:val="000000"/>
          <w:vertAlign w:val="superscript"/>
        </w:rPr>
        <w:t>1</w:t>
      </w:r>
      <w:r>
        <w:rPr>
          <w:rStyle w:val="11"/>
          <w:color w:val="000000"/>
        </w:rPr>
        <w:t>.</w:t>
      </w:r>
    </w:p>
    <w:p w:rsidR="00244497" w:rsidRDefault="00244497">
      <w:pPr>
        <w:pStyle w:val="a4"/>
        <w:framePr w:w="5302" w:h="8812" w:hRule="exact" w:wrap="none" w:vAnchor="page" w:hAnchor="page" w:x="3320" w:y="3775"/>
        <w:shd w:val="clear" w:color="auto" w:fill="auto"/>
        <w:spacing w:before="0" w:line="269" w:lineRule="exact"/>
        <w:ind w:left="20" w:right="20" w:firstLine="280"/>
      </w:pPr>
      <w:r>
        <w:rPr>
          <w:rStyle w:val="11"/>
          <w:color w:val="000000"/>
        </w:rPr>
        <w:t xml:space="preserve">Есть путаница, когда Фирс говорит, что барыня здесь будет кофе пить. </w:t>
      </w:r>
      <w:r>
        <w:rPr>
          <w:rStyle w:val="a7"/>
          <w:color w:val="000000"/>
        </w:rPr>
        <w:t>(Долго разбирает, как готовится и подается кофе.)</w:t>
      </w:r>
    </w:p>
    <w:p w:rsidR="00244497" w:rsidRDefault="00244497">
      <w:pPr>
        <w:pStyle w:val="a4"/>
        <w:framePr w:w="5302" w:h="8812" w:hRule="exact" w:wrap="none" w:vAnchor="page" w:hAnchor="page" w:x="3320" w:y="3775"/>
        <w:shd w:val="clear" w:color="auto" w:fill="auto"/>
        <w:spacing w:before="0" w:line="269" w:lineRule="exact"/>
        <w:ind w:left="20" w:right="20" w:firstLine="280"/>
      </w:pPr>
      <w:r>
        <w:rPr>
          <w:rStyle w:val="11"/>
          <w:color w:val="000000"/>
        </w:rPr>
        <w:t xml:space="preserve">Аня говорит: «Мама совсем не изменилась», — это ведь не про то, что она деньги раздает, а </w:t>
      </w:r>
      <w:r>
        <w:rPr>
          <w:rStyle w:val="a7"/>
          <w:color w:val="000000"/>
        </w:rPr>
        <w:t xml:space="preserve">(За Аню.): </w:t>
      </w:r>
      <w:r>
        <w:rPr>
          <w:rStyle w:val="11"/>
          <w:color w:val="000000"/>
        </w:rPr>
        <w:t>Она отсюда уехала, потому что страдала, не могла вы</w:t>
      </w:r>
      <w:r>
        <w:rPr>
          <w:rStyle w:val="11"/>
          <w:color w:val="000000"/>
        </w:rPr>
        <w:softHyphen/>
        <w:t xml:space="preserve">нести потерю сына... И она видит, что мама любит. При любых печалях Аня все равно не печальная. </w:t>
      </w:r>
      <w:r>
        <w:rPr>
          <w:rStyle w:val="a7"/>
          <w:color w:val="000000"/>
        </w:rPr>
        <w:t>(За Аню.)</w:t>
      </w:r>
      <w:r>
        <w:rPr>
          <w:rStyle w:val="11"/>
          <w:color w:val="000000"/>
        </w:rPr>
        <w:t xml:space="preserve"> «А на самом деле, дать ей волю — раздала бы всё и ушла пешком в Париж...» Она говорит все то, что разглядела в новой жизни мамы, а не просто про ее бессмысленную трату денег.</w:t>
      </w:r>
    </w:p>
    <w:p w:rsidR="00244497" w:rsidRDefault="00244497">
      <w:pPr>
        <w:pStyle w:val="a4"/>
        <w:framePr w:w="5302" w:h="8812" w:hRule="exact" w:wrap="none" w:vAnchor="page" w:hAnchor="page" w:x="3320" w:y="3775"/>
        <w:shd w:val="clear" w:color="auto" w:fill="auto"/>
        <w:spacing w:before="0" w:line="269" w:lineRule="exact"/>
        <w:ind w:left="20" w:right="20" w:firstLine="280"/>
      </w:pPr>
      <w:r>
        <w:rPr>
          <w:rStyle w:val="11"/>
          <w:color w:val="000000"/>
        </w:rPr>
        <w:t xml:space="preserve">Все они (члены семьи Раневской. - </w:t>
      </w:r>
      <w:r>
        <w:rPr>
          <w:rStyle w:val="a7"/>
          <w:color w:val="000000"/>
        </w:rPr>
        <w:t>Ред.)</w:t>
      </w:r>
      <w:r>
        <w:rPr>
          <w:rStyle w:val="11"/>
          <w:color w:val="000000"/>
        </w:rPr>
        <w:t xml:space="preserve"> погружены в атмосферу любви и болезни самого любимого челове</w:t>
      </w:r>
      <w:r>
        <w:rPr>
          <w:rStyle w:val="11"/>
          <w:color w:val="000000"/>
        </w:rPr>
        <w:softHyphen/>
        <w:t>ка. «Она порочна»</w:t>
      </w:r>
      <w:r>
        <w:rPr>
          <w:rStyle w:val="11"/>
          <w:color w:val="000000"/>
          <w:vertAlign w:val="superscript"/>
        </w:rPr>
        <w:t>2</w:t>
      </w:r>
      <w:r>
        <w:rPr>
          <w:rStyle w:val="11"/>
          <w:color w:val="000000"/>
        </w:rPr>
        <w:t>, — то есть не может не любить и не быть любимой, а здесь должна быть монахиней на мо</w:t>
      </w:r>
      <w:r>
        <w:rPr>
          <w:rStyle w:val="11"/>
          <w:color w:val="000000"/>
        </w:rPr>
        <w:softHyphen/>
        <w:t>гиле любимого сына.</w:t>
      </w:r>
    </w:p>
    <w:p w:rsidR="00244497" w:rsidRDefault="00244497">
      <w:pPr>
        <w:pStyle w:val="1010"/>
        <w:framePr w:w="5302" w:h="8812" w:hRule="exact" w:wrap="none" w:vAnchor="page" w:hAnchor="page" w:x="3320" w:y="3775"/>
        <w:shd w:val="clear" w:color="auto" w:fill="auto"/>
        <w:spacing w:before="0" w:line="264" w:lineRule="exact"/>
        <w:ind w:left="20" w:right="20" w:firstLine="280"/>
      </w:pPr>
      <w:r>
        <w:rPr>
          <w:rStyle w:val="103"/>
          <w:i/>
          <w:iCs/>
          <w:color w:val="000000"/>
        </w:rPr>
        <w:t xml:space="preserve">«Мужики при господах, господа при мужиках...» </w:t>
      </w:r>
      <w:r>
        <w:rPr>
          <w:rStyle w:val="102"/>
          <w:i/>
          <w:iCs/>
          <w:color w:val="000000"/>
        </w:rPr>
        <w:t>(Показ за Фирса с импровизацией по аналогии: актеры были при режиссере, а режиссер - при актерах.)</w:t>
      </w:r>
    </w:p>
    <w:p w:rsidR="00244497" w:rsidRDefault="00244497">
      <w:pPr>
        <w:pStyle w:val="a4"/>
        <w:framePr w:w="5302" w:h="8812" w:hRule="exact" w:wrap="none" w:vAnchor="page" w:hAnchor="page" w:x="3320" w:y="3775"/>
        <w:shd w:val="clear" w:color="auto" w:fill="auto"/>
        <w:spacing w:before="0" w:line="264" w:lineRule="exact"/>
        <w:ind w:left="20" w:right="20" w:firstLine="280"/>
      </w:pPr>
      <w:r>
        <w:rPr>
          <w:rStyle w:val="11"/>
          <w:color w:val="000000"/>
        </w:rPr>
        <w:t>Не буду ничего говорить о третьем и четвертом дей</w:t>
      </w:r>
      <w:r>
        <w:rPr>
          <w:rStyle w:val="11"/>
          <w:color w:val="000000"/>
        </w:rPr>
        <w:softHyphen/>
        <w:t>ствиях. Надо распределиться с гостями на балу и каждо</w:t>
      </w:r>
      <w:r>
        <w:rPr>
          <w:rStyle w:val="11"/>
          <w:color w:val="000000"/>
        </w:rPr>
        <w:softHyphen/>
        <w:t>му внутренне определиться.</w:t>
      </w:r>
    </w:p>
    <w:p w:rsidR="00244497" w:rsidRDefault="00244497">
      <w:pPr>
        <w:pStyle w:val="a4"/>
        <w:framePr w:w="5302" w:h="8812" w:hRule="exact" w:wrap="none" w:vAnchor="page" w:hAnchor="page" w:x="3320" w:y="3775"/>
        <w:shd w:val="clear" w:color="auto" w:fill="auto"/>
        <w:spacing w:before="0" w:line="264" w:lineRule="exact"/>
        <w:ind w:left="20" w:right="20" w:firstLine="280"/>
      </w:pPr>
      <w:r>
        <w:rPr>
          <w:rStyle w:val="11"/>
          <w:color w:val="000000"/>
        </w:rPr>
        <w:t>Хороший момент был с Фирсом, когда пристрои</w:t>
      </w:r>
      <w:r>
        <w:rPr>
          <w:rStyle w:val="11"/>
          <w:color w:val="000000"/>
        </w:rPr>
        <w:softHyphen/>
        <w:t>лись к нему и та, и другая — Дуняша и Шарлотта. Фирс первый узнал о том, что имение продано. Он начинает умирать с этого момента.</w:t>
      </w:r>
    </w:p>
    <w:p w:rsidR="00244497" w:rsidRDefault="00244497">
      <w:pPr>
        <w:pStyle w:val="a9"/>
        <w:framePr w:w="5357" w:h="218" w:hRule="exact" w:wrap="none" w:vAnchor="page" w:hAnchor="page" w:x="3293" w:y="12686"/>
        <w:shd w:val="clear" w:color="auto" w:fill="auto"/>
        <w:tabs>
          <w:tab w:val="left" w:pos="403"/>
        </w:tabs>
        <w:spacing w:line="160" w:lineRule="exact"/>
        <w:ind w:left="300"/>
      </w:pPr>
      <w:r>
        <w:rPr>
          <w:rStyle w:val="a8"/>
          <w:b/>
          <w:bCs/>
          <w:color w:val="000000"/>
          <w:vertAlign w:val="superscript"/>
        </w:rPr>
        <w:t>1</w:t>
      </w:r>
      <w:r>
        <w:rPr>
          <w:rStyle w:val="a8"/>
          <w:b/>
          <w:bCs/>
          <w:color w:val="000000"/>
        </w:rPr>
        <w:tab/>
        <w:t>Рассказ Лопахина Дуняше в начале первого действия.</w:t>
      </w:r>
    </w:p>
    <w:p w:rsidR="00244497" w:rsidRDefault="00244497">
      <w:pPr>
        <w:pStyle w:val="a9"/>
        <w:framePr w:w="5357" w:h="216" w:hRule="exact" w:wrap="none" w:vAnchor="page" w:hAnchor="page" w:x="3293" w:y="12919"/>
        <w:shd w:val="clear" w:color="auto" w:fill="auto"/>
        <w:spacing w:line="160" w:lineRule="exact"/>
        <w:ind w:left="400"/>
        <w:jc w:val="left"/>
      </w:pPr>
      <w:r>
        <w:rPr>
          <w:rStyle w:val="a8"/>
          <w:b/>
          <w:bCs/>
          <w:color w:val="000000"/>
        </w:rPr>
        <w:t>Слова Гаева, конец первого действия.</w:t>
      </w:r>
    </w:p>
    <w:p w:rsidR="00244497" w:rsidRDefault="00244497">
      <w:pPr>
        <w:pStyle w:val="a6"/>
        <w:framePr w:wrap="none" w:vAnchor="page" w:hAnchor="page" w:x="5837" w:y="13341"/>
        <w:shd w:val="clear" w:color="auto" w:fill="auto"/>
        <w:spacing w:line="130" w:lineRule="exact"/>
        <w:ind w:left="20"/>
      </w:pPr>
      <w:r>
        <w:rPr>
          <w:rStyle w:val="a5"/>
          <w:b/>
          <w:bCs/>
          <w:color w:val="000000"/>
        </w:rPr>
        <w:t>31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0" w:y="3303"/>
        <w:shd w:val="clear" w:color="auto" w:fill="auto"/>
        <w:spacing w:line="140" w:lineRule="exact"/>
        <w:ind w:left="40"/>
      </w:pPr>
      <w:r>
        <w:rPr>
          <w:rStyle w:val="20"/>
          <w:b/>
          <w:bCs/>
          <w:i/>
          <w:iCs/>
          <w:color w:val="000000"/>
        </w:rPr>
        <w:lastRenderedPageBreak/>
        <w:t>Лев Додин. Путешествие без конца</w:t>
      </w:r>
    </w:p>
    <w:p w:rsidR="00244497" w:rsidRDefault="00244497">
      <w:pPr>
        <w:pStyle w:val="a4"/>
        <w:framePr w:w="5294" w:h="8444" w:hRule="exact" w:wrap="none" w:vAnchor="page" w:hAnchor="page" w:x="3323" w:y="3772"/>
        <w:shd w:val="clear" w:color="auto" w:fill="auto"/>
        <w:spacing w:before="0" w:after="507" w:line="269" w:lineRule="exact"/>
        <w:ind w:right="20" w:firstLine="280"/>
      </w:pPr>
      <w:r>
        <w:rPr>
          <w:rStyle w:val="11"/>
          <w:color w:val="000000"/>
        </w:rPr>
        <w:t>Сделаем маленькую паузу. Всех, кто участвует в уно</w:t>
      </w:r>
      <w:r>
        <w:rPr>
          <w:rStyle w:val="11"/>
          <w:color w:val="000000"/>
        </w:rPr>
        <w:softHyphen/>
        <w:t>се ширм, Наташа</w:t>
      </w:r>
      <w:r>
        <w:rPr>
          <w:rStyle w:val="11"/>
          <w:color w:val="000000"/>
          <w:vertAlign w:val="superscript"/>
        </w:rPr>
        <w:t>1</w:t>
      </w:r>
      <w:r>
        <w:rPr>
          <w:rStyle w:val="11"/>
          <w:color w:val="000000"/>
        </w:rPr>
        <w:t xml:space="preserve"> свяжет с монтировщиками, чтобы сделать это так же, как делали в комнате, — убирали в один момент. Пусть заводящими будут артисты. Сейчас восемнадцать сорок пять, через сорок пять минут все мужчины подходят к сцене. Начнем с того, что эту пе</w:t>
      </w:r>
      <w:r>
        <w:rPr>
          <w:rStyle w:val="11"/>
          <w:color w:val="000000"/>
        </w:rPr>
        <w:softHyphen/>
        <w:t>ремену произведем.</w:t>
      </w:r>
    </w:p>
    <w:p w:rsidR="00244497" w:rsidRDefault="00244497">
      <w:pPr>
        <w:pStyle w:val="113"/>
        <w:framePr w:w="5294" w:h="8444" w:hRule="exact" w:wrap="none" w:vAnchor="page" w:hAnchor="page" w:x="3323" w:y="3772"/>
        <w:shd w:val="clear" w:color="auto" w:fill="auto"/>
        <w:spacing w:after="268" w:line="160" w:lineRule="exact"/>
      </w:pPr>
      <w:bookmarkStart w:id="11" w:name="bookmark11"/>
      <w:r>
        <w:rPr>
          <w:rStyle w:val="112"/>
          <w:b/>
          <w:bCs/>
          <w:color w:val="000000"/>
        </w:rPr>
        <w:t>27 декабря 1993 года</w:t>
      </w:r>
      <w:bookmarkEnd w:id="11"/>
    </w:p>
    <w:p w:rsidR="00244497" w:rsidRDefault="00244497">
      <w:pPr>
        <w:pStyle w:val="80"/>
        <w:framePr w:w="5294" w:h="8444" w:hRule="exact" w:wrap="none" w:vAnchor="page" w:hAnchor="page" w:x="3323" w:y="3772"/>
        <w:shd w:val="clear" w:color="auto" w:fill="auto"/>
        <w:spacing w:before="0" w:after="19" w:line="180" w:lineRule="exact"/>
        <w:ind w:firstLine="280"/>
        <w:jc w:val="both"/>
      </w:pPr>
      <w:r>
        <w:rPr>
          <w:rStyle w:val="8"/>
          <w:i/>
          <w:iCs/>
          <w:color w:val="000000"/>
        </w:rPr>
        <w:t>Беседа после сквозной пробы.</w:t>
      </w:r>
    </w:p>
    <w:p w:rsidR="00244497" w:rsidRDefault="00244497">
      <w:pPr>
        <w:pStyle w:val="80"/>
        <w:framePr w:w="5294" w:h="8444" w:hRule="exact" w:wrap="none" w:vAnchor="page" w:hAnchor="page" w:x="3323" w:y="3772"/>
        <w:shd w:val="clear" w:color="auto" w:fill="auto"/>
        <w:spacing w:before="0" w:after="199" w:line="180" w:lineRule="exact"/>
        <w:ind w:firstLine="280"/>
        <w:jc w:val="both"/>
      </w:pPr>
      <w:r>
        <w:rPr>
          <w:rStyle w:val="8"/>
          <w:i/>
          <w:iCs/>
          <w:color w:val="000000"/>
        </w:rPr>
        <w:t>Фирс - Сергей Мучеников.</w:t>
      </w:r>
    </w:p>
    <w:p w:rsidR="00244497" w:rsidRDefault="00244497">
      <w:pPr>
        <w:pStyle w:val="80"/>
        <w:framePr w:w="5294" w:h="8444" w:hRule="exact" w:wrap="none" w:vAnchor="page" w:hAnchor="page" w:x="3323" w:y="3772"/>
        <w:shd w:val="clear" w:color="auto" w:fill="auto"/>
        <w:spacing w:before="0" w:after="0" w:line="262" w:lineRule="exact"/>
        <w:ind w:right="20" w:firstLine="280"/>
        <w:jc w:val="both"/>
      </w:pPr>
      <w:r>
        <w:rPr>
          <w:rStyle w:val="83"/>
          <w:i/>
          <w:iCs/>
          <w:color w:val="000000"/>
        </w:rPr>
        <w:t>ДОДИН (</w:t>
      </w:r>
      <w:r>
        <w:rPr>
          <w:rStyle w:val="8"/>
          <w:i/>
          <w:iCs/>
          <w:color w:val="000000"/>
        </w:rPr>
        <w:t>обращаясь к артистам</w:t>
      </w:r>
      <w:r>
        <w:rPr>
          <w:rStyle w:val="89"/>
          <w:i/>
          <w:iCs/>
          <w:color w:val="000000"/>
        </w:rPr>
        <w:t xml:space="preserve">, </w:t>
      </w:r>
      <w:r>
        <w:rPr>
          <w:rStyle w:val="8"/>
          <w:i/>
          <w:iCs/>
          <w:color w:val="000000"/>
        </w:rPr>
        <w:t>собравшимся в зритель</w:t>
      </w:r>
      <w:r>
        <w:rPr>
          <w:rStyle w:val="8"/>
          <w:i/>
          <w:iCs/>
          <w:color w:val="000000"/>
        </w:rPr>
        <w:softHyphen/>
        <w:t>ном зале).</w:t>
      </w:r>
      <w:r>
        <w:rPr>
          <w:rStyle w:val="89"/>
          <w:i/>
          <w:iCs/>
          <w:color w:val="000000"/>
        </w:rPr>
        <w:t xml:space="preserve"> </w:t>
      </w:r>
      <w:r>
        <w:rPr>
          <w:rStyle w:val="83"/>
          <w:i/>
          <w:iCs/>
          <w:color w:val="000000"/>
        </w:rPr>
        <w:t>Какие у вас впечатления?</w:t>
      </w:r>
    </w:p>
    <w:p w:rsidR="00244497" w:rsidRDefault="00244497">
      <w:pPr>
        <w:pStyle w:val="a4"/>
        <w:framePr w:w="5294" w:h="8444" w:hRule="exact" w:wrap="none" w:vAnchor="page" w:hAnchor="page" w:x="3323" w:y="3772"/>
        <w:shd w:val="clear" w:color="auto" w:fill="auto"/>
        <w:spacing w:before="0" w:line="262" w:lineRule="exact"/>
        <w:ind w:firstLine="280"/>
      </w:pPr>
      <w:r>
        <w:rPr>
          <w:rStyle w:val="11"/>
          <w:color w:val="000000"/>
        </w:rPr>
        <w:t>БЕХТЕРЕВ. Честно? Хорошие.</w:t>
      </w:r>
    </w:p>
    <w:p w:rsidR="00244497" w:rsidRDefault="00244497">
      <w:pPr>
        <w:pStyle w:val="a4"/>
        <w:framePr w:w="5294" w:h="8444" w:hRule="exact" w:wrap="none" w:vAnchor="page" w:hAnchor="page" w:x="3323" w:y="3772"/>
        <w:shd w:val="clear" w:color="auto" w:fill="auto"/>
        <w:spacing w:before="0" w:line="266" w:lineRule="exact"/>
        <w:ind w:right="20" w:firstLine="280"/>
      </w:pPr>
      <w:r>
        <w:rPr>
          <w:rStyle w:val="11"/>
          <w:color w:val="000000"/>
        </w:rPr>
        <w:t>ДОДИН. Хорошая проба. За некоторым исключени</w:t>
      </w:r>
      <w:r>
        <w:rPr>
          <w:rStyle w:val="11"/>
          <w:color w:val="000000"/>
        </w:rPr>
        <w:softHyphen/>
        <w:t>ем. Мы тут смотрим и переговариваемся с Валерием Николаевичем и Валерием Александровичем</w:t>
      </w:r>
      <w:r>
        <w:rPr>
          <w:rStyle w:val="11"/>
          <w:color w:val="000000"/>
          <w:vertAlign w:val="superscript"/>
        </w:rPr>
        <w:t>2</w:t>
      </w:r>
      <w:r>
        <w:rPr>
          <w:rStyle w:val="11"/>
          <w:color w:val="000000"/>
        </w:rPr>
        <w:t xml:space="preserve"> о том, что все-таки есть некоторая робость, чтобы так же сво</w:t>
      </w:r>
      <w:r>
        <w:rPr>
          <w:rStyle w:val="11"/>
          <w:color w:val="000000"/>
        </w:rPr>
        <w:softHyphen/>
        <w:t>бодно и серьезно играть на зрителях. И это жаль. На публике возникают зажимы, которые то заставляют съеживаться, то прислушиваться к залу и слушаться его. Сегодня нельзя сказать, что в каком-то месте артист шепчет, не дышит. Все происходило не грустно, а все</w:t>
      </w:r>
      <w:r>
        <w:rPr>
          <w:rStyle w:val="11"/>
          <w:color w:val="000000"/>
        </w:rPr>
        <w:softHyphen/>
        <w:t>рьез. Есть и баловство, и шаловливость, что возникают в этом серьезе. И свобода. Почти все существовали в зерне образа. Порадовал Сергей Мучеников. Всерьез пробовал, кроме третьего действия. И понимаю диалог Фирса с Шарлоттой. Понимаю, что есть грех его жиз</w:t>
      </w:r>
      <w:r>
        <w:rPr>
          <w:rStyle w:val="11"/>
          <w:color w:val="000000"/>
        </w:rPr>
        <w:softHyphen/>
        <w:t>ни, что это его мучает</w:t>
      </w:r>
      <w:r>
        <w:rPr>
          <w:rStyle w:val="11"/>
          <w:color w:val="000000"/>
          <w:vertAlign w:val="superscript"/>
        </w:rPr>
        <w:t>3</w:t>
      </w:r>
      <w:r>
        <w:rPr>
          <w:rStyle w:val="11"/>
          <w:color w:val="000000"/>
        </w:rPr>
        <w:t>.</w:t>
      </w:r>
    </w:p>
    <w:p w:rsidR="00244497" w:rsidRDefault="00244497">
      <w:pPr>
        <w:pStyle w:val="a9"/>
        <w:framePr w:w="5347" w:h="198" w:hRule="exact" w:wrap="none" w:vAnchor="page" w:hAnchor="page" w:x="3297" w:y="12333"/>
        <w:shd w:val="clear" w:color="auto" w:fill="auto"/>
        <w:tabs>
          <w:tab w:val="left" w:pos="403"/>
        </w:tabs>
        <w:ind w:left="300"/>
      </w:pPr>
      <w:r>
        <w:rPr>
          <w:rStyle w:val="a8"/>
          <w:b/>
          <w:bCs/>
          <w:color w:val="000000"/>
          <w:vertAlign w:val="superscript"/>
        </w:rPr>
        <w:t>1</w:t>
      </w:r>
      <w:r>
        <w:rPr>
          <w:rStyle w:val="a8"/>
          <w:b/>
          <w:bCs/>
          <w:color w:val="000000"/>
        </w:rPr>
        <w:tab/>
        <w:t>Н. Сологуб, помощник режиссера.</w:t>
      </w:r>
    </w:p>
    <w:p w:rsidR="00244497" w:rsidRDefault="00244497">
      <w:pPr>
        <w:pStyle w:val="a9"/>
        <w:framePr w:w="5347" w:h="190" w:hRule="exact" w:wrap="none" w:vAnchor="page" w:hAnchor="page" w:x="3297" w:y="12530"/>
        <w:shd w:val="clear" w:color="auto" w:fill="auto"/>
        <w:tabs>
          <w:tab w:val="left" w:pos="415"/>
        </w:tabs>
        <w:ind w:left="300"/>
      </w:pPr>
      <w:r>
        <w:rPr>
          <w:rStyle w:val="a8"/>
          <w:b/>
          <w:bCs/>
          <w:color w:val="000000"/>
          <w:vertAlign w:val="superscript"/>
        </w:rPr>
        <w:t>2</w:t>
      </w:r>
      <w:r>
        <w:rPr>
          <w:rStyle w:val="a8"/>
          <w:b/>
          <w:bCs/>
          <w:color w:val="000000"/>
        </w:rPr>
        <w:tab/>
        <w:t>В. Н. Галендеев, В. А. Звездочкин.</w:t>
      </w:r>
    </w:p>
    <w:p w:rsidR="00244497" w:rsidRDefault="00244497">
      <w:pPr>
        <w:pStyle w:val="a9"/>
        <w:framePr w:w="5347" w:h="411" w:hRule="exact" w:wrap="none" w:vAnchor="page" w:hAnchor="page" w:x="3297" w:y="12727"/>
        <w:shd w:val="clear" w:color="auto" w:fill="auto"/>
        <w:tabs>
          <w:tab w:val="left" w:pos="403"/>
        </w:tabs>
        <w:ind w:right="20" w:firstLine="280"/>
        <w:jc w:val="left"/>
      </w:pPr>
      <w:r>
        <w:rPr>
          <w:rStyle w:val="a8"/>
          <w:b/>
          <w:bCs/>
          <w:color w:val="000000"/>
          <w:vertAlign w:val="superscript"/>
        </w:rPr>
        <w:t>3</w:t>
      </w:r>
      <w:r>
        <w:rPr>
          <w:rStyle w:val="a8"/>
          <w:b/>
          <w:bCs/>
          <w:color w:val="000000"/>
        </w:rPr>
        <w:tab/>
        <w:t>Рассказ Фирса о происшествии в юности, взятый из чернового варианта пьесы.</w:t>
      </w:r>
    </w:p>
    <w:p w:rsidR="00244497" w:rsidRDefault="00244497">
      <w:pPr>
        <w:pStyle w:val="a6"/>
        <w:framePr w:wrap="none" w:vAnchor="page" w:hAnchor="page" w:x="5850" w:y="13345"/>
        <w:shd w:val="clear" w:color="auto" w:fill="auto"/>
        <w:spacing w:line="130" w:lineRule="exact"/>
        <w:ind w:left="40"/>
      </w:pPr>
      <w:r>
        <w:rPr>
          <w:rStyle w:val="a5"/>
          <w:b/>
          <w:bCs/>
          <w:color w:val="000000"/>
        </w:rPr>
        <w:t>32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72"/>
        <w:framePr w:wrap="none" w:vAnchor="page" w:hAnchor="page" w:x="3009" w:y="3056"/>
        <w:shd w:val="clear" w:color="auto" w:fill="auto"/>
        <w:spacing w:after="0" w:line="230" w:lineRule="exact"/>
        <w:ind w:left="60"/>
      </w:pPr>
      <w:bookmarkStart w:id="12" w:name="bookmark12"/>
      <w:r>
        <w:rPr>
          <w:rStyle w:val="71"/>
          <w:b/>
          <w:bCs/>
          <w:color w:val="000000"/>
        </w:rPr>
        <w:lastRenderedPageBreak/>
        <w:t>«ВИШНЕВЫЙ САД»</w:t>
      </w:r>
      <w:bookmarkEnd w:id="12"/>
    </w:p>
    <w:p w:rsidR="00244497" w:rsidRDefault="008D417E">
      <w:pPr>
        <w:framePr w:wrap="none" w:vAnchor="page" w:hAnchor="page" w:x="3011" w:y="3723"/>
        <w:rPr>
          <w:color w:val="auto"/>
          <w:sz w:val="2"/>
          <w:szCs w:val="2"/>
        </w:rPr>
      </w:pPr>
      <w:r>
        <w:rPr>
          <w:color w:val="auto"/>
          <w:sz w:val="2"/>
          <w:szCs w:val="2"/>
        </w:rPr>
        <w:pict>
          <v:shape id="_x0000_i1029" type="#_x0000_t75" style="width:296.25pt;height:474pt">
            <v:imagedata r:id="rId12" o:title=""/>
          </v:shape>
        </w:pict>
      </w:r>
    </w:p>
    <w:p w:rsidR="00244497" w:rsidRDefault="00244497">
      <w:pPr>
        <w:pStyle w:val="180"/>
        <w:framePr w:w="5923" w:h="509" w:hRule="exact" w:wrap="none" w:vAnchor="page" w:hAnchor="page" w:x="3009" w:y="13309"/>
        <w:shd w:val="clear" w:color="auto" w:fill="auto"/>
        <w:spacing w:before="0"/>
        <w:ind w:left="60" w:right="2120"/>
      </w:pPr>
      <w:r>
        <w:rPr>
          <w:rStyle w:val="18"/>
          <w:b/>
          <w:bCs/>
          <w:color w:val="000000"/>
        </w:rPr>
        <w:t>Участники репетиций «Вишневого сада». Молодежное, Ленинградская область.</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8D417E">
      <w:pPr>
        <w:framePr w:wrap="none" w:vAnchor="page" w:hAnchor="page" w:x="3028" w:y="3507"/>
        <w:rPr>
          <w:color w:val="auto"/>
          <w:sz w:val="2"/>
          <w:szCs w:val="2"/>
        </w:rPr>
      </w:pPr>
      <w:r>
        <w:rPr>
          <w:color w:val="auto"/>
          <w:sz w:val="2"/>
          <w:szCs w:val="2"/>
        </w:rPr>
        <w:lastRenderedPageBreak/>
        <w:pict>
          <v:shape id="_x0000_i1030" type="#_x0000_t75" style="width:285.75pt;height:198pt">
            <v:imagedata r:id="rId13" o:title=""/>
          </v:shape>
        </w:pict>
      </w:r>
    </w:p>
    <w:p w:rsidR="00244497" w:rsidRDefault="00244497">
      <w:pPr>
        <w:pStyle w:val="191"/>
        <w:framePr w:w="5890" w:h="939" w:hRule="exact" w:wrap="none" w:vAnchor="page" w:hAnchor="page" w:x="3026" w:y="7556"/>
        <w:shd w:val="clear" w:color="auto" w:fill="auto"/>
        <w:spacing w:before="0"/>
        <w:ind w:left="20"/>
      </w:pPr>
      <w:r>
        <w:rPr>
          <w:rStyle w:val="19"/>
          <w:b/>
          <w:bCs/>
          <w:color w:val="000000"/>
        </w:rPr>
        <w:t>Репетиция спектакля.</w:t>
      </w:r>
    </w:p>
    <w:p w:rsidR="00244497" w:rsidRDefault="00244497">
      <w:pPr>
        <w:pStyle w:val="191"/>
        <w:framePr w:w="5890" w:h="939" w:hRule="exact" w:wrap="none" w:vAnchor="page" w:hAnchor="page" w:x="3026" w:y="7556"/>
        <w:shd w:val="clear" w:color="auto" w:fill="auto"/>
        <w:spacing w:before="0"/>
        <w:ind w:left="20" w:right="1020"/>
        <w:jc w:val="left"/>
      </w:pPr>
      <w:r>
        <w:rPr>
          <w:rStyle w:val="19"/>
          <w:b/>
          <w:bCs/>
          <w:color w:val="000000"/>
        </w:rPr>
        <w:t>Сергей Бехтерев — Гаев, Наталья Соколова — Аня, Наталья Акимова — Варя.</w:t>
      </w:r>
    </w:p>
    <w:p w:rsidR="00244497" w:rsidRDefault="00244497">
      <w:pPr>
        <w:pStyle w:val="191"/>
        <w:framePr w:w="5890" w:h="939" w:hRule="exact" w:wrap="none" w:vAnchor="page" w:hAnchor="page" w:x="3026" w:y="7556"/>
        <w:shd w:val="clear" w:color="auto" w:fill="auto"/>
        <w:spacing w:before="0"/>
        <w:ind w:left="20"/>
      </w:pPr>
      <w:r>
        <w:rPr>
          <w:rStyle w:val="19"/>
          <w:b/>
          <w:bCs/>
          <w:color w:val="000000"/>
        </w:rPr>
        <w:t>Молодежное. 1993</w:t>
      </w:r>
    </w:p>
    <w:p w:rsidR="00244497" w:rsidRDefault="008D417E">
      <w:pPr>
        <w:framePr w:wrap="none" w:vAnchor="page" w:hAnchor="page" w:x="3038" w:y="8629"/>
        <w:rPr>
          <w:color w:val="auto"/>
          <w:sz w:val="2"/>
          <w:szCs w:val="2"/>
        </w:rPr>
      </w:pPr>
      <w:r>
        <w:rPr>
          <w:color w:val="auto"/>
          <w:sz w:val="2"/>
          <w:szCs w:val="2"/>
        </w:rPr>
        <w:pict>
          <v:shape id="_x0000_i1031" type="#_x0000_t75" style="width:284.25pt;height:195.75pt">
            <v:imagedata r:id="rId14" o:title=""/>
          </v:shape>
        </w:pict>
      </w:r>
    </w:p>
    <w:p w:rsidR="00244497" w:rsidRDefault="00244497">
      <w:pPr>
        <w:pStyle w:val="191"/>
        <w:framePr w:w="5890" w:h="1147" w:hRule="exact" w:wrap="none" w:vAnchor="page" w:hAnchor="page" w:x="3026" w:y="12680"/>
        <w:shd w:val="clear" w:color="auto" w:fill="auto"/>
        <w:spacing w:before="0" w:line="216" w:lineRule="exact"/>
        <w:ind w:left="20"/>
      </w:pPr>
      <w:r>
        <w:rPr>
          <w:rStyle w:val="19"/>
          <w:b/>
          <w:bCs/>
          <w:color w:val="000000"/>
        </w:rPr>
        <w:t>Репетиция спектакля.</w:t>
      </w:r>
    </w:p>
    <w:p w:rsidR="00244497" w:rsidRDefault="00244497">
      <w:pPr>
        <w:pStyle w:val="191"/>
        <w:framePr w:w="5890" w:h="1147" w:hRule="exact" w:wrap="none" w:vAnchor="page" w:hAnchor="page" w:x="3026" w:y="12680"/>
        <w:shd w:val="clear" w:color="auto" w:fill="auto"/>
        <w:spacing w:before="0" w:line="216" w:lineRule="exact"/>
        <w:ind w:left="20" w:right="260"/>
      </w:pPr>
      <w:r>
        <w:rPr>
          <w:rStyle w:val="19"/>
          <w:b/>
          <w:bCs/>
          <w:color w:val="000000"/>
        </w:rPr>
        <w:t>Анжелика Неволина — Шарлотта, Петр Семак — Лопахин, Ирина Тычинина — Варя, Татьяна Шестакова — Раневская, Николай Лавров — Симеонов-Пищик.</w:t>
      </w:r>
    </w:p>
    <w:p w:rsidR="00244497" w:rsidRDefault="00244497">
      <w:pPr>
        <w:pStyle w:val="191"/>
        <w:framePr w:w="5890" w:h="1147" w:hRule="exact" w:wrap="none" w:vAnchor="page" w:hAnchor="page" w:x="3026" w:y="12680"/>
        <w:shd w:val="clear" w:color="auto" w:fill="auto"/>
        <w:spacing w:before="0" w:line="216" w:lineRule="exact"/>
        <w:ind w:left="20"/>
      </w:pPr>
      <w:r>
        <w:rPr>
          <w:rStyle w:val="19"/>
          <w:b/>
          <w:bCs/>
          <w:color w:val="000000"/>
        </w:rPr>
        <w:t>Молодежное. 1993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8D417E">
      <w:pPr>
        <w:framePr w:wrap="none" w:vAnchor="page" w:hAnchor="page" w:x="2972" w:y="3690"/>
        <w:rPr>
          <w:color w:val="auto"/>
          <w:sz w:val="2"/>
          <w:szCs w:val="2"/>
        </w:rPr>
      </w:pPr>
      <w:r>
        <w:rPr>
          <w:color w:val="auto"/>
          <w:sz w:val="2"/>
          <w:szCs w:val="2"/>
        </w:rPr>
        <w:lastRenderedPageBreak/>
        <w:pict>
          <v:shape id="_x0000_i1032" type="#_x0000_t75" style="width:288.75pt;height:196.5pt">
            <v:imagedata r:id="rId15" o:title=""/>
          </v:shape>
        </w:pict>
      </w:r>
    </w:p>
    <w:p w:rsidR="00244497" w:rsidRDefault="00244497">
      <w:pPr>
        <w:pStyle w:val="201"/>
        <w:framePr w:w="6002" w:h="713" w:hRule="exact" w:wrap="none" w:vAnchor="page" w:hAnchor="page" w:x="2969" w:y="7707"/>
        <w:shd w:val="clear" w:color="auto" w:fill="auto"/>
        <w:spacing w:before="0"/>
        <w:ind w:left="60" w:right="1560"/>
      </w:pPr>
      <w:r>
        <w:rPr>
          <w:rStyle w:val="200"/>
          <w:b/>
          <w:bCs/>
          <w:color w:val="000000"/>
        </w:rPr>
        <w:t>Лев Додин, Татьяна Шестакова, Игорь Иванов в Молодежном.</w:t>
      </w:r>
    </w:p>
    <w:p w:rsidR="00244497" w:rsidRDefault="00244497">
      <w:pPr>
        <w:pStyle w:val="180"/>
        <w:framePr w:w="6002" w:h="713" w:hRule="exact" w:wrap="none" w:vAnchor="page" w:hAnchor="page" w:x="2969" w:y="7707"/>
        <w:shd w:val="clear" w:color="auto" w:fill="auto"/>
        <w:spacing w:before="0" w:line="223" w:lineRule="exact"/>
        <w:ind w:left="60"/>
      </w:pPr>
      <w:r>
        <w:rPr>
          <w:rStyle w:val="18"/>
          <w:b/>
          <w:bCs/>
          <w:color w:val="000000"/>
        </w:rPr>
        <w:t>1993</w:t>
      </w:r>
    </w:p>
    <w:p w:rsidR="00244497" w:rsidRDefault="008D417E">
      <w:pPr>
        <w:framePr w:wrap="none" w:vAnchor="page" w:hAnchor="page" w:x="3005" w:y="8802"/>
        <w:rPr>
          <w:color w:val="auto"/>
          <w:sz w:val="2"/>
          <w:szCs w:val="2"/>
        </w:rPr>
      </w:pPr>
      <w:r>
        <w:rPr>
          <w:color w:val="auto"/>
          <w:sz w:val="2"/>
          <w:szCs w:val="2"/>
        </w:rPr>
        <w:pict>
          <v:shape id="_x0000_i1033" type="#_x0000_t75" style="width:289.5pt;height:195pt">
            <v:imagedata r:id="rId16" o:title=""/>
          </v:shape>
        </w:pict>
      </w:r>
    </w:p>
    <w:p w:rsidR="00244497" w:rsidRDefault="00244497">
      <w:pPr>
        <w:pStyle w:val="180"/>
        <w:framePr w:w="6002" w:h="507" w:hRule="exact" w:wrap="none" w:vAnchor="page" w:hAnchor="page" w:x="2969" w:y="12834"/>
        <w:shd w:val="clear" w:color="auto" w:fill="auto"/>
        <w:spacing w:before="0" w:line="214" w:lineRule="exact"/>
        <w:ind w:left="60" w:right="1560"/>
      </w:pPr>
      <w:r>
        <w:rPr>
          <w:rStyle w:val="18"/>
          <w:b/>
          <w:bCs/>
          <w:color w:val="000000"/>
        </w:rPr>
        <w:t>Первая застольная репетиция. Молодежное. 1993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framePr w:wrap="none" w:vAnchor="page" w:hAnchor="page" w:x="4157" w:y="3589"/>
        <w:rPr>
          <w:color w:val="auto"/>
          <w:sz w:val="2"/>
          <w:szCs w:val="2"/>
        </w:rPr>
      </w:pPr>
      <w:r>
        <w:rPr>
          <w:noProof/>
        </w:rPr>
        <w:lastRenderedPageBreak/>
        <w:pict>
          <v:rect id="_x0000_s1028" style="position:absolute;margin-left:169.4pt;margin-top:159.2pt;width:246.7pt;height:209.3pt;z-index:-54;mso-position-horizontal-relative:page;mso-position-vertical-relative:page" o:allowincell="f" fillcolor="#353535" stroked="f">
            <w10:wrap anchorx="page" anchory="page"/>
          </v:rect>
        </w:pict>
      </w:r>
      <w:r>
        <w:rPr>
          <w:noProof/>
        </w:rPr>
        <w:pict>
          <v:rect id="_x0000_s1029" style="position:absolute;margin-left:170.15pt;margin-top:421.55pt;width:246.5pt;height:224.65pt;z-index:-53;mso-position-horizontal-relative:page;mso-position-vertical-relative:page" o:allowincell="f" fillcolor="#272727" stroked="f">
            <w10:wrap anchorx="page" anchory="page"/>
          </v:rect>
        </w:pict>
      </w:r>
      <w:r>
        <w:rPr>
          <w:noProof/>
        </w:rPr>
        <w:pict>
          <v:rect id="_x0000_s1030" style="position:absolute;margin-left:167.5pt;margin-top:157.55pt;width:250.55pt;height:212.9pt;z-index:-52;mso-position-horizontal-relative:page;mso-position-vertical-relative:page" o:allowincell="f" fillcolor="#353535" stroked="f">
            <w10:wrap anchorx="page" anchory="page"/>
          </v:rect>
        </w:pict>
      </w:r>
      <w:r>
        <w:rPr>
          <w:noProof/>
        </w:rPr>
        <w:pict>
          <v:rect id="_x0000_s1031" style="position:absolute;margin-left:168.2pt;margin-top:419.6pt;width:250.1pt;height:228.25pt;z-index:-51;mso-position-horizontal-relative:page;mso-position-vertical-relative:page" o:allowincell="f" fillcolor="#272727" stroked="f">
            <w10:wrap anchorx="page" anchory="page"/>
          </v:rect>
        </w:pict>
      </w:r>
      <w:r w:rsidR="008D417E">
        <w:rPr>
          <w:color w:val="auto"/>
          <w:sz w:val="2"/>
          <w:szCs w:val="2"/>
        </w:rPr>
        <w:pict>
          <v:shape id="_x0000_i1034" type="#_x0000_t75" style="width:176.25pt;height:154.5pt">
            <v:imagedata r:id="rId17" o:title=""/>
          </v:shape>
        </w:pict>
      </w:r>
    </w:p>
    <w:p w:rsidR="00244497" w:rsidRDefault="00244497">
      <w:pPr>
        <w:pStyle w:val="191"/>
        <w:framePr w:w="5182" w:h="718" w:hRule="exact" w:wrap="none" w:vAnchor="page" w:hAnchor="page" w:x="3380" w:y="7537"/>
        <w:shd w:val="clear" w:color="auto" w:fill="auto"/>
        <w:spacing w:before="0"/>
        <w:ind w:left="20"/>
        <w:jc w:val="left"/>
      </w:pPr>
      <w:r>
        <w:rPr>
          <w:rStyle w:val="19"/>
          <w:b/>
          <w:bCs/>
          <w:color w:val="000000"/>
        </w:rPr>
        <w:t>Репетиция спектакля.</w:t>
      </w:r>
    </w:p>
    <w:p w:rsidR="00244497" w:rsidRDefault="00244497">
      <w:pPr>
        <w:pStyle w:val="191"/>
        <w:framePr w:w="5182" w:h="718" w:hRule="exact" w:wrap="none" w:vAnchor="page" w:hAnchor="page" w:x="3380" w:y="7537"/>
        <w:shd w:val="clear" w:color="auto" w:fill="auto"/>
        <w:spacing w:before="0"/>
        <w:ind w:left="20" w:right="240"/>
        <w:jc w:val="left"/>
      </w:pPr>
      <w:r>
        <w:rPr>
          <w:rStyle w:val="19"/>
          <w:b/>
          <w:bCs/>
          <w:color w:val="000000"/>
        </w:rPr>
        <w:t>Олег Борисов — Фирс, Татьяна Шестакова — Раневс кая. 1993</w:t>
      </w:r>
    </w:p>
    <w:p w:rsidR="00244497" w:rsidRDefault="008D417E">
      <w:pPr>
        <w:framePr w:wrap="none" w:vAnchor="page" w:hAnchor="page" w:x="4392" w:y="8672"/>
        <w:rPr>
          <w:color w:val="auto"/>
          <w:sz w:val="2"/>
          <w:szCs w:val="2"/>
        </w:rPr>
      </w:pPr>
      <w:r>
        <w:rPr>
          <w:color w:val="auto"/>
          <w:sz w:val="2"/>
          <w:szCs w:val="2"/>
        </w:rPr>
        <w:pict>
          <v:shape id="_x0000_i1035" type="#_x0000_t75" style="width:156.75pt;height:200.25pt">
            <v:imagedata r:id="rId18" o:title=""/>
          </v:shape>
        </w:pict>
      </w:r>
    </w:p>
    <w:p w:rsidR="00244497" w:rsidRDefault="00244497">
      <w:pPr>
        <w:pStyle w:val="191"/>
        <w:framePr w:w="5182" w:h="713" w:hRule="exact" w:wrap="none" w:vAnchor="page" w:hAnchor="page" w:x="3380" w:y="13100"/>
        <w:shd w:val="clear" w:color="auto" w:fill="auto"/>
        <w:spacing w:before="0"/>
        <w:ind w:left="20"/>
        <w:jc w:val="left"/>
      </w:pPr>
      <w:r>
        <w:rPr>
          <w:rStyle w:val="19"/>
          <w:b/>
          <w:bCs/>
          <w:color w:val="000000"/>
        </w:rPr>
        <w:t>Репетиция спектакля.</w:t>
      </w:r>
    </w:p>
    <w:p w:rsidR="00244497" w:rsidRDefault="00244497">
      <w:pPr>
        <w:pStyle w:val="191"/>
        <w:framePr w:w="5182" w:h="713" w:hRule="exact" w:wrap="none" w:vAnchor="page" w:hAnchor="page" w:x="3380" w:y="13100"/>
        <w:shd w:val="clear" w:color="auto" w:fill="auto"/>
        <w:spacing w:before="0"/>
        <w:ind w:left="20" w:right="240"/>
        <w:jc w:val="left"/>
      </w:pPr>
      <w:r>
        <w:rPr>
          <w:rStyle w:val="19"/>
          <w:b/>
          <w:bCs/>
          <w:color w:val="000000"/>
        </w:rPr>
        <w:t>Татьяна Шестакова — Раневская, Сергей Курышев — Петя Трофимов. 1994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framePr w:wrap="none" w:vAnchor="page" w:hAnchor="page" w:x="3552" w:y="3354"/>
        <w:rPr>
          <w:color w:val="auto"/>
          <w:sz w:val="2"/>
          <w:szCs w:val="2"/>
        </w:rPr>
      </w:pPr>
      <w:r>
        <w:rPr>
          <w:noProof/>
        </w:rPr>
        <w:lastRenderedPageBreak/>
        <w:pict>
          <v:rect id="_x0000_s1032" style="position:absolute;margin-left:178.55pt;margin-top:429.75pt;width:209.3pt;height:228.7pt;z-index:-50;mso-position-horizontal-relative:page;mso-position-vertical-relative:page" o:allowincell="f" fillcolor="#353535" stroked="f">
            <w10:wrap anchorx="page" anchory="page"/>
          </v:rect>
        </w:pict>
      </w:r>
      <w:r w:rsidR="008D417E">
        <w:rPr>
          <w:color w:val="auto"/>
          <w:sz w:val="2"/>
          <w:szCs w:val="2"/>
        </w:rPr>
        <w:pict>
          <v:shape id="_x0000_i1036" type="#_x0000_t75" style="width:209.25pt;height:213.75pt">
            <v:imagedata r:id="rId19" o:title=""/>
          </v:shape>
        </w:pict>
      </w:r>
    </w:p>
    <w:p w:rsidR="00244497" w:rsidRDefault="00244497">
      <w:pPr>
        <w:pStyle w:val="191"/>
        <w:framePr w:w="4414" w:h="503" w:hRule="exact" w:wrap="none" w:vAnchor="page" w:hAnchor="page" w:x="3480" w:y="7720"/>
        <w:shd w:val="clear" w:color="auto" w:fill="auto"/>
        <w:spacing w:before="0" w:line="226" w:lineRule="exact"/>
        <w:ind w:left="80" w:right="1120"/>
        <w:jc w:val="left"/>
      </w:pPr>
      <w:r>
        <w:rPr>
          <w:rStyle w:val="19"/>
          <w:b/>
          <w:bCs/>
          <w:color w:val="000000"/>
        </w:rPr>
        <w:t xml:space="preserve">Анжелика Неволина — Шарлотта. </w:t>
      </w:r>
      <w:r>
        <w:rPr>
          <w:rStyle w:val="19BookmanOldStyle"/>
          <w:b/>
          <w:bCs/>
          <w:color w:val="000000"/>
        </w:rPr>
        <w:t>1994</w:t>
      </w:r>
    </w:p>
    <w:p w:rsidR="00244497" w:rsidRDefault="008D417E">
      <w:pPr>
        <w:framePr w:wrap="none" w:vAnchor="page" w:hAnchor="page" w:x="4704" w:y="9234"/>
        <w:rPr>
          <w:color w:val="auto"/>
          <w:sz w:val="2"/>
          <w:szCs w:val="2"/>
        </w:rPr>
      </w:pPr>
      <w:r>
        <w:rPr>
          <w:color w:val="auto"/>
          <w:sz w:val="2"/>
          <w:szCs w:val="2"/>
        </w:rPr>
        <w:pict>
          <v:shape id="_x0000_i1037" type="#_x0000_t75" style="width:87pt;height:73.5pt">
            <v:imagedata r:id="rId20" o:title=""/>
          </v:shape>
        </w:pict>
      </w:r>
    </w:p>
    <w:p w:rsidR="00244497" w:rsidRDefault="00244497">
      <w:pPr>
        <w:pStyle w:val="2110"/>
        <w:framePr w:wrap="none" w:vAnchor="page" w:hAnchor="page" w:x="3480" w:y="11605"/>
        <w:shd w:val="clear" w:color="auto" w:fill="000000"/>
        <w:spacing w:after="0" w:line="200" w:lineRule="exact"/>
        <w:ind w:left="1280" w:right="2498"/>
      </w:pPr>
      <w:r>
        <w:rPr>
          <w:rStyle w:val="212"/>
          <w:i/>
          <w:iCs/>
          <w:noProof w:val="0"/>
        </w:rPr>
        <w:t>А</w:t>
      </w:r>
    </w:p>
    <w:p w:rsidR="00244497" w:rsidRDefault="00244497">
      <w:pPr>
        <w:pStyle w:val="21"/>
        <w:framePr w:w="4414" w:h="1206" w:hRule="exact" w:wrap="none" w:vAnchor="page" w:hAnchor="page" w:x="3480" w:y="10703"/>
        <w:shd w:val="clear" w:color="auto" w:fill="000000"/>
        <w:spacing w:line="560" w:lineRule="exact"/>
        <w:ind w:left="1733" w:right="1356"/>
        <w:jc w:val="center"/>
      </w:pPr>
      <w:r>
        <w:rPr>
          <w:rStyle w:val="22"/>
        </w:rPr>
        <w:t>У' *</w:t>
      </w:r>
    </w:p>
    <w:p w:rsidR="00244497" w:rsidRDefault="00244497">
      <w:pPr>
        <w:pStyle w:val="213"/>
        <w:framePr w:w="4414" w:h="1206" w:hRule="exact" w:wrap="none" w:vAnchor="page" w:hAnchor="page" w:x="3480" w:y="10703"/>
        <w:shd w:val="clear" w:color="auto" w:fill="000000"/>
        <w:spacing w:line="460" w:lineRule="exact"/>
        <w:ind w:left="1733" w:right="1356"/>
      </w:pPr>
      <w:bookmarkStart w:id="13" w:name="bookmark13"/>
      <w:r>
        <w:rPr>
          <w:rStyle w:val="2Consolas"/>
          <w:b/>
          <w:bCs/>
          <w:noProof w:val="0"/>
          <w:lang w:val="en-US" w:eastAsia="en-US"/>
        </w:rPr>
        <w:t>i</w:t>
      </w:r>
      <w:r w:rsidRPr="00DB358E">
        <w:rPr>
          <w:rStyle w:val="24"/>
          <w:b/>
          <w:bCs/>
          <w:lang w:eastAsia="en-US"/>
        </w:rPr>
        <w:t xml:space="preserve"> </w:t>
      </w:r>
      <w:r>
        <w:rPr>
          <w:rStyle w:val="24"/>
          <w:b/>
          <w:bCs/>
        </w:rPr>
        <w:t>у*</w:t>
      </w:r>
      <w:bookmarkEnd w:id="13"/>
    </w:p>
    <w:p w:rsidR="00244497" w:rsidRDefault="00244497">
      <w:pPr>
        <w:pStyle w:val="180"/>
        <w:framePr w:w="4414" w:h="475" w:hRule="exact" w:wrap="none" w:vAnchor="page" w:hAnchor="page" w:x="3480" w:y="13300"/>
        <w:shd w:val="clear" w:color="auto" w:fill="auto"/>
        <w:spacing w:before="0" w:line="206" w:lineRule="exact"/>
        <w:ind w:left="80" w:right="2060"/>
      </w:pPr>
      <w:r>
        <w:rPr>
          <w:rStyle w:val="18"/>
          <w:b/>
          <w:bCs/>
          <w:color w:val="000000"/>
        </w:rPr>
        <w:t xml:space="preserve">Сергей Бехтерев — Гаев. </w:t>
      </w:r>
      <w:r>
        <w:rPr>
          <w:rStyle w:val="18BookmanOldStyle"/>
          <w:b/>
          <w:bCs/>
          <w:color w:val="000000"/>
        </w:rPr>
        <w:t>1994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8D417E">
      <w:pPr>
        <w:framePr w:wrap="none" w:vAnchor="page" w:hAnchor="page" w:x="2720" w:y="3013"/>
        <w:rPr>
          <w:color w:val="auto"/>
          <w:sz w:val="2"/>
          <w:szCs w:val="2"/>
        </w:rPr>
      </w:pPr>
      <w:r>
        <w:rPr>
          <w:color w:val="auto"/>
          <w:sz w:val="2"/>
          <w:szCs w:val="2"/>
        </w:rPr>
        <w:lastRenderedPageBreak/>
        <w:pict>
          <v:shape id="_x0000_i1038" type="#_x0000_t75" style="width:323.25pt;height:540.75pt">
            <v:imagedata r:id="rId21" o:title=""/>
          </v:shape>
        </w:pic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8D417E">
      <w:pPr>
        <w:framePr w:wrap="none" w:vAnchor="page" w:hAnchor="page" w:x="2972" w:y="3193"/>
        <w:rPr>
          <w:color w:val="auto"/>
          <w:sz w:val="2"/>
          <w:szCs w:val="2"/>
        </w:rPr>
      </w:pPr>
      <w:r>
        <w:rPr>
          <w:color w:val="auto"/>
          <w:sz w:val="2"/>
          <w:szCs w:val="2"/>
        </w:rPr>
        <w:lastRenderedPageBreak/>
        <w:pict>
          <v:shape id="_x0000_i1039" type="#_x0000_t75" style="width:288.75pt;height:193.5pt">
            <v:imagedata r:id="rId22" o:title=""/>
          </v:shape>
        </w:pict>
      </w:r>
    </w:p>
    <w:p w:rsidR="00244497" w:rsidRDefault="00244497">
      <w:pPr>
        <w:pStyle w:val="191"/>
        <w:framePr w:w="5971" w:h="716" w:hRule="exact" w:wrap="none" w:vAnchor="page" w:hAnchor="page" w:x="2970" w:y="7225"/>
        <w:shd w:val="clear" w:color="auto" w:fill="auto"/>
        <w:spacing w:before="0"/>
        <w:ind w:left="60" w:right="2440"/>
        <w:jc w:val="left"/>
      </w:pPr>
      <w:r>
        <w:rPr>
          <w:rStyle w:val="19"/>
          <w:b/>
          <w:bCs/>
          <w:color w:val="000000"/>
        </w:rPr>
        <w:t>Татьяна Шестакова — Раневская, Николай Лавров — Симеонов-Пищик 1994</w:t>
      </w:r>
    </w:p>
    <w:p w:rsidR="00244497" w:rsidRDefault="008D417E">
      <w:pPr>
        <w:framePr w:wrap="none" w:vAnchor="page" w:hAnchor="page" w:x="2996" w:y="8415"/>
        <w:rPr>
          <w:color w:val="auto"/>
          <w:sz w:val="2"/>
          <w:szCs w:val="2"/>
        </w:rPr>
      </w:pPr>
      <w:r>
        <w:rPr>
          <w:color w:val="auto"/>
          <w:sz w:val="2"/>
          <w:szCs w:val="2"/>
        </w:rPr>
        <w:pict>
          <v:shape id="_x0000_i1040" type="#_x0000_t75" style="width:288.75pt;height:223.5pt">
            <v:imagedata r:id="rId23" o:title=""/>
          </v:shape>
        </w:pict>
      </w:r>
    </w:p>
    <w:p w:rsidR="00244497" w:rsidRDefault="00244497">
      <w:pPr>
        <w:pStyle w:val="191"/>
        <w:framePr w:w="5971" w:h="693" w:hRule="exact" w:wrap="none" w:vAnchor="page" w:hAnchor="page" w:x="2970" w:y="12995"/>
        <w:shd w:val="clear" w:color="auto" w:fill="auto"/>
        <w:spacing w:before="0" w:line="199" w:lineRule="exact"/>
        <w:ind w:left="60" w:right="2780"/>
        <w:jc w:val="left"/>
      </w:pPr>
      <w:r>
        <w:rPr>
          <w:rStyle w:val="19"/>
          <w:b/>
          <w:bCs/>
          <w:color w:val="000000"/>
        </w:rPr>
        <w:t>Евгений Лебедев — Фирс, Анжелика Неволина — Шарлотта. 1994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8D417E">
      <w:pPr>
        <w:framePr w:wrap="none" w:vAnchor="page" w:hAnchor="page" w:x="3018" w:y="3438"/>
        <w:rPr>
          <w:color w:val="auto"/>
          <w:sz w:val="2"/>
          <w:szCs w:val="2"/>
        </w:rPr>
      </w:pPr>
      <w:r>
        <w:rPr>
          <w:color w:val="auto"/>
          <w:sz w:val="2"/>
          <w:szCs w:val="2"/>
        </w:rPr>
        <w:lastRenderedPageBreak/>
        <w:pict>
          <v:shape id="_x0000_i1041" type="#_x0000_t75" style="width:285pt;height:204.75pt">
            <v:imagedata r:id="rId24" o:title=""/>
          </v:shape>
        </w:pict>
      </w:r>
    </w:p>
    <w:p w:rsidR="00244497" w:rsidRDefault="00244497">
      <w:pPr>
        <w:pStyle w:val="191"/>
        <w:framePr w:w="5880" w:h="709" w:hRule="exact" w:wrap="none" w:vAnchor="page" w:hAnchor="page" w:x="3016" w:y="7693"/>
        <w:shd w:val="clear" w:color="auto" w:fill="auto"/>
        <w:spacing w:before="0"/>
        <w:ind w:left="40"/>
        <w:jc w:val="left"/>
      </w:pPr>
      <w:r>
        <w:rPr>
          <w:rStyle w:val="19"/>
          <w:b/>
          <w:bCs/>
          <w:color w:val="000000"/>
        </w:rPr>
        <w:t>Репетиция спектакля.</w:t>
      </w:r>
    </w:p>
    <w:p w:rsidR="00244497" w:rsidRDefault="00244497">
      <w:pPr>
        <w:pStyle w:val="191"/>
        <w:framePr w:w="5880" w:h="709" w:hRule="exact" w:wrap="none" w:vAnchor="page" w:hAnchor="page" w:x="3016" w:y="7693"/>
        <w:shd w:val="clear" w:color="auto" w:fill="auto"/>
        <w:spacing w:before="0"/>
        <w:ind w:left="40" w:right="1320"/>
        <w:jc w:val="left"/>
      </w:pPr>
      <w:r>
        <w:rPr>
          <w:rStyle w:val="19"/>
          <w:b/>
          <w:bCs/>
          <w:color w:val="000000"/>
        </w:rPr>
        <w:t>Олег Борисов — Фирс, Николай Павлов — Яша, Николай Лавров — Симеонов-Пищик. 1994</w:t>
      </w:r>
    </w:p>
    <w:p w:rsidR="00244497" w:rsidRDefault="008D417E">
      <w:pPr>
        <w:framePr w:wrap="none" w:vAnchor="page" w:hAnchor="page" w:x="3037" w:y="8790"/>
        <w:rPr>
          <w:color w:val="auto"/>
          <w:sz w:val="2"/>
          <w:szCs w:val="2"/>
        </w:rPr>
      </w:pPr>
      <w:r>
        <w:rPr>
          <w:color w:val="auto"/>
          <w:sz w:val="2"/>
          <w:szCs w:val="2"/>
        </w:rPr>
        <w:pict>
          <v:shape id="_x0000_i1042" type="#_x0000_t75" style="width:285pt;height:201.75pt">
            <v:imagedata r:id="rId25" o:title=""/>
          </v:shape>
        </w:pict>
      </w:r>
    </w:p>
    <w:p w:rsidR="00244497" w:rsidRDefault="00244497">
      <w:pPr>
        <w:pStyle w:val="191"/>
        <w:framePr w:w="5880" w:h="495" w:hRule="exact" w:wrap="none" w:vAnchor="page" w:hAnchor="page" w:x="3016" w:y="12947"/>
        <w:shd w:val="clear" w:color="auto" w:fill="auto"/>
        <w:spacing w:before="0"/>
        <w:ind w:left="40" w:right="1320"/>
        <w:jc w:val="left"/>
      </w:pPr>
      <w:r>
        <w:rPr>
          <w:rStyle w:val="19"/>
          <w:b/>
          <w:bCs/>
          <w:color w:val="000000"/>
        </w:rPr>
        <w:t>Сцена из спектакля. 1994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8D417E">
      <w:pPr>
        <w:framePr w:wrap="none" w:vAnchor="page" w:hAnchor="page" w:x="3059" w:y="3224"/>
        <w:rPr>
          <w:color w:val="auto"/>
          <w:sz w:val="2"/>
          <w:szCs w:val="2"/>
        </w:rPr>
      </w:pPr>
      <w:r>
        <w:rPr>
          <w:color w:val="auto"/>
          <w:sz w:val="2"/>
          <w:szCs w:val="2"/>
        </w:rPr>
        <w:lastRenderedPageBreak/>
        <w:pict>
          <v:shape id="_x0000_i1043" type="#_x0000_t75" style="width:288.75pt;height:205.5pt">
            <v:imagedata r:id="rId26" o:title=""/>
          </v:shape>
        </w:pict>
      </w:r>
    </w:p>
    <w:p w:rsidR="00244497" w:rsidRDefault="00244497">
      <w:pPr>
        <w:pStyle w:val="191"/>
        <w:framePr w:w="5798" w:h="497" w:hRule="exact" w:wrap="none" w:vAnchor="page" w:hAnchor="page" w:x="3056" w:y="7466"/>
        <w:shd w:val="clear" w:color="auto" w:fill="auto"/>
        <w:spacing w:before="0"/>
        <w:ind w:left="40" w:right="600"/>
        <w:jc w:val="left"/>
      </w:pPr>
      <w:r>
        <w:rPr>
          <w:rStyle w:val="19"/>
          <w:b/>
          <w:bCs/>
          <w:color w:val="000000"/>
        </w:rPr>
        <w:t>Сергей Власов — Яша, Мария Никифорова — Дуняша. 1994</w:t>
      </w:r>
    </w:p>
    <w:p w:rsidR="00244497" w:rsidRDefault="008D417E">
      <w:pPr>
        <w:framePr w:wrap="none" w:vAnchor="page" w:hAnchor="page" w:x="3078" w:y="8581"/>
        <w:rPr>
          <w:color w:val="auto"/>
          <w:sz w:val="2"/>
          <w:szCs w:val="2"/>
        </w:rPr>
      </w:pPr>
      <w:r>
        <w:rPr>
          <w:color w:val="auto"/>
          <w:sz w:val="2"/>
          <w:szCs w:val="2"/>
        </w:rPr>
        <w:pict>
          <v:shape id="_x0000_i1044" type="#_x0000_t75" style="width:288.75pt;height:202.5pt">
            <v:imagedata r:id="rId27" o:title=""/>
          </v:shape>
        </w:pict>
      </w:r>
    </w:p>
    <w:p w:rsidR="00244497" w:rsidRDefault="00244497">
      <w:pPr>
        <w:pStyle w:val="ab"/>
        <w:framePr w:wrap="none" w:vAnchor="page" w:hAnchor="page" w:x="3119" w:y="12675"/>
        <w:shd w:val="clear" w:color="auto" w:fill="auto"/>
        <w:spacing w:line="170" w:lineRule="exact"/>
      </w:pPr>
      <w:r>
        <w:rPr>
          <w:rStyle w:val="aa"/>
          <w:b/>
          <w:bCs/>
          <w:color w:val="000000"/>
        </w:rPr>
        <w:t>^99</w:t>
      </w:r>
      <w:r>
        <w:rPr>
          <w:rStyle w:val="aa"/>
          <w:b/>
          <w:bCs/>
          <w:color w:val="000000"/>
          <w:vertAlign w:val="superscript"/>
        </w:rPr>
        <w:t>РЬ</w:t>
      </w:r>
      <w:r>
        <w:rPr>
          <w:rStyle w:val="aa"/>
          <w:b/>
          <w:bCs/>
          <w:color w:val="000000"/>
        </w:rPr>
        <w:t xml:space="preserve"> ^</w:t>
      </w:r>
      <w:r>
        <w:rPr>
          <w:rStyle w:val="aa"/>
          <w:b/>
          <w:bCs/>
          <w:color w:val="000000"/>
          <w:vertAlign w:val="superscript"/>
        </w:rPr>
        <w:t>КЛЯ</w:t>
      </w:r>
      <w:r>
        <w:rPr>
          <w:rStyle w:val="aa"/>
          <w:b/>
          <w:bCs/>
          <w:color w:val="000000"/>
        </w:rPr>
        <w:t xml:space="preserve">^ </w:t>
      </w:r>
      <w:r>
        <w:rPr>
          <w:rStyle w:val="aa"/>
          <w:b/>
          <w:bCs/>
          <w:color w:val="000000"/>
          <w:vertAlign w:val="superscript"/>
        </w:rPr>
        <w:t>—</w:t>
      </w:r>
      <w:r>
        <w:rPr>
          <w:rStyle w:val="aa"/>
          <w:b/>
          <w:bCs/>
          <w:color w:val="000000"/>
        </w:rPr>
        <w:t xml:space="preserve"> Яша, Мария Никифорова — Дуняша.</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8D417E">
      <w:pPr>
        <w:framePr w:wrap="none" w:vAnchor="page" w:hAnchor="page" w:x="2799" w:y="3013"/>
        <w:rPr>
          <w:color w:val="auto"/>
          <w:sz w:val="2"/>
          <w:szCs w:val="2"/>
        </w:rPr>
      </w:pPr>
      <w:r>
        <w:rPr>
          <w:color w:val="auto"/>
          <w:sz w:val="2"/>
          <w:szCs w:val="2"/>
        </w:rPr>
        <w:lastRenderedPageBreak/>
        <w:pict>
          <v:shape id="_x0000_i1045" type="#_x0000_t75" style="width:315.75pt;height:540.75pt">
            <v:imagedata r:id="rId28" o:title=""/>
          </v:shape>
        </w:pic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framePr w:wrap="none" w:vAnchor="page" w:hAnchor="page" w:x="3177" w:y="3495"/>
        <w:rPr>
          <w:color w:val="auto"/>
          <w:sz w:val="2"/>
          <w:szCs w:val="2"/>
        </w:rPr>
      </w:pPr>
      <w:r>
        <w:rPr>
          <w:noProof/>
        </w:rPr>
        <w:lastRenderedPageBreak/>
        <w:pict>
          <v:shapetype id="_x0000_t32" coordsize="21600,21600" o:spt="32" o:oned="t" path="m,l21600,21600e" filled="f">
            <v:path arrowok="t" fillok="f" o:connecttype="none"/>
            <o:lock v:ext="edit" shapetype="t"/>
          </v:shapetype>
          <v:shape id="_x0000_s1033" type="#_x0000_t32" style="position:absolute;margin-left:126.65pt;margin-top:143.05pt;width:344.6pt;height:0;z-index:8;mso-position-horizontal-relative:page;mso-position-vertical-relative:page" o:allowincell="f" strokeweight=".6pt">
            <w10:wrap anchorx="page" anchory="page"/>
          </v:shape>
        </w:pict>
      </w:r>
      <w:r>
        <w:rPr>
          <w:noProof/>
        </w:rPr>
        <w:pict>
          <v:shape id="_x0000_s1034" type="#_x0000_t32" style="position:absolute;margin-left:126.65pt;margin-top:143.05pt;width:0;height:557.85pt;z-index:9;mso-position-horizontal-relative:page;mso-position-vertical-relative:page" o:allowincell="f" strokeweight=".6pt">
            <w10:wrap anchorx="page" anchory="page"/>
          </v:shape>
        </w:pict>
      </w:r>
      <w:r>
        <w:rPr>
          <w:noProof/>
        </w:rPr>
        <w:pict>
          <v:shape id="_x0000_s1035" type="#_x0000_t32" style="position:absolute;margin-left:126.65pt;margin-top:700.9pt;width:344.6pt;height:0;z-index:10;mso-position-horizontal-relative:page;mso-position-vertical-relative:page" o:allowincell="f" strokeweight=".6pt">
            <w10:wrap anchorx="page" anchory="page"/>
          </v:shape>
        </w:pict>
      </w:r>
      <w:r w:rsidR="008D417E">
        <w:rPr>
          <w:color w:val="auto"/>
          <w:sz w:val="2"/>
          <w:szCs w:val="2"/>
        </w:rPr>
        <w:pict>
          <v:shape id="_x0000_i1046" type="#_x0000_t75" style="width:291.75pt;height:483pt">
            <v:imagedata r:id="rId29" o:title=""/>
          </v:shape>
        </w:pict>
      </w:r>
    </w:p>
    <w:p w:rsidR="00244497" w:rsidRDefault="00244497">
      <w:pPr>
        <w:pStyle w:val="191"/>
        <w:framePr w:w="5837" w:h="473" w:hRule="exact" w:wrap="none" w:vAnchor="page" w:hAnchor="page" w:x="3174" w:y="13234"/>
        <w:shd w:val="clear" w:color="auto" w:fill="auto"/>
        <w:spacing w:before="0" w:line="192" w:lineRule="exact"/>
        <w:ind w:left="60" w:right="2340"/>
        <w:jc w:val="left"/>
      </w:pPr>
      <w:r>
        <w:rPr>
          <w:rStyle w:val="19"/>
          <w:b/>
          <w:bCs/>
          <w:color w:val="000000"/>
        </w:rPr>
        <w:t>Сергей Курышев — Петя Трофимов. 1994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framePr w:wrap="none" w:vAnchor="page" w:hAnchor="page" w:x="2675" w:y="3349"/>
        <w:rPr>
          <w:color w:val="auto"/>
          <w:sz w:val="2"/>
          <w:szCs w:val="2"/>
        </w:rPr>
      </w:pPr>
      <w:r>
        <w:rPr>
          <w:noProof/>
        </w:rPr>
        <w:lastRenderedPageBreak/>
        <w:pict>
          <v:rect id="_x0000_s1036" style="position:absolute;margin-left:135.4pt;margin-top:474.35pt;width:284.65pt;height:182.9pt;z-index:-46;mso-position-horizontal-relative:page;mso-position-vertical-relative:page" o:allowincell="f" fillcolor="#373737" stroked="f">
            <w10:wrap anchorx="page" anchory="page"/>
          </v:rect>
        </w:pict>
      </w:r>
      <w:r w:rsidR="008D417E">
        <w:rPr>
          <w:color w:val="auto"/>
          <w:sz w:val="2"/>
          <w:szCs w:val="2"/>
        </w:rPr>
        <w:pict>
          <v:shape id="_x0000_i1047" type="#_x0000_t75" style="width:4in;height:252pt">
            <v:imagedata r:id="rId30" o:title=""/>
          </v:shape>
        </w:pict>
      </w:r>
    </w:p>
    <w:p w:rsidR="00244497" w:rsidRDefault="00244497">
      <w:pPr>
        <w:pStyle w:val="191"/>
        <w:framePr w:w="5918" w:h="697" w:hRule="exact" w:wrap="none" w:vAnchor="page" w:hAnchor="page" w:x="2673" w:y="8504"/>
        <w:shd w:val="clear" w:color="auto" w:fill="auto"/>
        <w:spacing w:before="0"/>
        <w:ind w:left="40"/>
        <w:jc w:val="left"/>
      </w:pPr>
      <w:r>
        <w:rPr>
          <w:rStyle w:val="19"/>
          <w:b/>
          <w:bCs/>
          <w:color w:val="000000"/>
        </w:rPr>
        <w:t>Наталья Акимова — Варя,</w:t>
      </w:r>
    </w:p>
    <w:p w:rsidR="00244497" w:rsidRDefault="00244497">
      <w:pPr>
        <w:pStyle w:val="191"/>
        <w:framePr w:w="5918" w:h="697" w:hRule="exact" w:wrap="none" w:vAnchor="page" w:hAnchor="page" w:x="2673" w:y="8504"/>
        <w:shd w:val="clear" w:color="auto" w:fill="auto"/>
        <w:spacing w:before="0"/>
        <w:ind w:left="40" w:right="220"/>
        <w:jc w:val="left"/>
      </w:pPr>
      <w:r>
        <w:rPr>
          <w:rStyle w:val="19"/>
          <w:b/>
          <w:bCs/>
          <w:color w:val="000000"/>
        </w:rPr>
        <w:t>Татьяна Шестакова — Раневская, Наталья Соколова — Аня. 1994</w:t>
      </w:r>
    </w:p>
    <w:p w:rsidR="00244497" w:rsidRDefault="008D417E">
      <w:pPr>
        <w:framePr w:wrap="none" w:vAnchor="page" w:hAnchor="page" w:x="5205" w:y="9488"/>
        <w:rPr>
          <w:color w:val="auto"/>
          <w:sz w:val="2"/>
          <w:szCs w:val="2"/>
        </w:rPr>
      </w:pPr>
      <w:r>
        <w:rPr>
          <w:color w:val="auto"/>
          <w:sz w:val="2"/>
          <w:szCs w:val="2"/>
        </w:rPr>
        <w:pict>
          <v:shape id="_x0000_i1048" type="#_x0000_t75" style="width:158.25pt;height:124.5pt">
            <v:imagedata r:id="rId31" o:title=""/>
          </v:shape>
        </w:pict>
      </w:r>
    </w:p>
    <w:p w:rsidR="00244497" w:rsidRDefault="00244497">
      <w:pPr>
        <w:pStyle w:val="191"/>
        <w:framePr w:w="5918" w:h="493" w:hRule="exact" w:wrap="none" w:vAnchor="page" w:hAnchor="page" w:x="2673" w:y="13223"/>
        <w:shd w:val="clear" w:color="auto" w:fill="auto"/>
        <w:spacing w:before="0"/>
        <w:ind w:left="40" w:right="220"/>
        <w:jc w:val="left"/>
      </w:pPr>
      <w:r>
        <w:rPr>
          <w:rStyle w:val="19"/>
          <w:b/>
          <w:bCs/>
          <w:color w:val="000000"/>
        </w:rPr>
        <w:t>Сергей Бехтерев — Гаев. 1994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framePr w:wrap="none" w:vAnchor="page" w:hAnchor="page" w:x="3177" w:y="3349"/>
        <w:rPr>
          <w:color w:val="auto"/>
          <w:sz w:val="2"/>
          <w:szCs w:val="2"/>
        </w:rPr>
      </w:pPr>
      <w:r>
        <w:rPr>
          <w:noProof/>
        </w:rPr>
        <w:lastRenderedPageBreak/>
        <w:pict>
          <v:rect id="_x0000_s1037" style="position:absolute;margin-left:160.95pt;margin-top:472.9pt;width:289.2pt;height:182.9pt;z-index:-45;mso-position-horizontal-relative:page;mso-position-vertical-relative:page" o:allowincell="f" fillcolor="#383838" stroked="f">
            <w10:wrap anchorx="page" anchory="page"/>
          </v:rect>
        </w:pict>
      </w:r>
      <w:r w:rsidR="008D417E">
        <w:rPr>
          <w:color w:val="auto"/>
          <w:sz w:val="2"/>
          <w:szCs w:val="2"/>
        </w:rPr>
        <w:pict>
          <v:shape id="_x0000_i1049" type="#_x0000_t75" style="width:289.5pt;height:249pt">
            <v:imagedata r:id="rId32" o:title=""/>
          </v:shape>
        </w:pict>
      </w:r>
    </w:p>
    <w:p w:rsidR="00244497" w:rsidRDefault="00244497">
      <w:pPr>
        <w:pStyle w:val="191"/>
        <w:framePr w:w="6206" w:h="718" w:hRule="exact" w:wrap="none" w:vAnchor="page" w:hAnchor="page" w:x="3174" w:y="8468"/>
        <w:shd w:val="clear" w:color="auto" w:fill="auto"/>
        <w:spacing w:before="0"/>
        <w:ind w:left="40" w:right="3240"/>
      </w:pPr>
      <w:r>
        <w:rPr>
          <w:rStyle w:val="19"/>
          <w:b/>
          <w:bCs/>
          <w:color w:val="000000"/>
        </w:rPr>
        <w:t>Аркадий Коваль — Епиходов, Мария Никифорова — Дуняша. 994</w:t>
      </w:r>
    </w:p>
    <w:p w:rsidR="00244497" w:rsidRDefault="00244497">
      <w:pPr>
        <w:pStyle w:val="a4"/>
        <w:framePr w:wrap="none" w:vAnchor="page" w:hAnchor="page" w:x="3174" w:y="9728"/>
        <w:shd w:val="clear" w:color="auto" w:fill="000000"/>
        <w:spacing w:before="0" w:line="180" w:lineRule="exact"/>
        <w:ind w:left="440"/>
        <w:jc w:val="left"/>
      </w:pPr>
      <w:bookmarkStart w:id="14" w:name="bookmark14"/>
      <w:r>
        <w:rPr>
          <w:color w:val="FFFFFF"/>
        </w:rPr>
        <w:t>• •</w:t>
      </w:r>
      <w:bookmarkEnd w:id="14"/>
    </w:p>
    <w:p w:rsidR="00244497" w:rsidRDefault="00244497">
      <w:pPr>
        <w:pStyle w:val="221"/>
        <w:framePr w:w="6206" w:h="648" w:hRule="exact" w:wrap="none" w:vAnchor="page" w:hAnchor="page" w:x="3174" w:y="10132"/>
        <w:shd w:val="clear" w:color="auto" w:fill="000000"/>
        <w:spacing w:before="0" w:line="590" w:lineRule="exact"/>
        <w:ind w:left="340"/>
      </w:pPr>
      <w:r>
        <w:rPr>
          <w:rStyle w:val="222"/>
          <w:b/>
          <w:bCs/>
          <w:i/>
          <w:iCs/>
          <w:noProof w:val="0"/>
        </w:rPr>
        <w:t>9</w:t>
      </w:r>
    </w:p>
    <w:p w:rsidR="00244497" w:rsidRPr="00DB358E" w:rsidRDefault="00244497">
      <w:pPr>
        <w:pStyle w:val="310"/>
        <w:framePr w:wrap="none" w:vAnchor="page" w:hAnchor="page" w:x="3393" w:y="11672"/>
        <w:shd w:val="clear" w:color="auto" w:fill="000000"/>
        <w:spacing w:line="560" w:lineRule="exact"/>
        <w:ind w:right="454"/>
        <w:rPr>
          <w:lang w:val="ru-RU"/>
        </w:rPr>
      </w:pPr>
      <w:bookmarkStart w:id="15" w:name="bookmark15"/>
      <w:r>
        <w:rPr>
          <w:rStyle w:val="32"/>
        </w:rPr>
        <w:t>iff</w:t>
      </w:r>
      <w:bookmarkEnd w:id="15"/>
    </w:p>
    <w:p w:rsidR="00244497" w:rsidRPr="00DB358E" w:rsidRDefault="00244497">
      <w:pPr>
        <w:pStyle w:val="231"/>
        <w:framePr w:w="1438" w:h="519" w:hRule="exact" w:wrap="none" w:vAnchor="page" w:hAnchor="page" w:x="3393" w:y="12137"/>
        <w:shd w:val="clear" w:color="auto" w:fill="000000"/>
        <w:spacing w:line="160" w:lineRule="exact"/>
        <w:ind w:left="260" w:right="722"/>
        <w:rPr>
          <w:lang w:val="ru-RU"/>
        </w:rPr>
      </w:pPr>
      <w:r>
        <w:rPr>
          <w:rStyle w:val="232"/>
          <w:i/>
          <w:iCs/>
        </w:rPr>
        <w:t>imr</w:t>
      </w:r>
    </w:p>
    <w:p w:rsidR="00244497" w:rsidRDefault="00244497">
      <w:pPr>
        <w:pStyle w:val="1010"/>
        <w:framePr w:w="1438" w:h="519" w:hRule="exact" w:wrap="none" w:vAnchor="page" w:hAnchor="page" w:x="3393" w:y="12137"/>
        <w:shd w:val="clear" w:color="auto" w:fill="000000"/>
        <w:spacing w:before="0" w:line="180" w:lineRule="exact"/>
        <w:ind w:left="260" w:right="722"/>
        <w:jc w:val="left"/>
      </w:pPr>
      <w:r>
        <w:rPr>
          <w:rStyle w:val="104"/>
          <w:i/>
          <w:iCs/>
        </w:rPr>
        <w:t>&lt;¥</w:t>
      </w:r>
    </w:p>
    <w:p w:rsidR="00244497" w:rsidRDefault="00244497">
      <w:pPr>
        <w:pStyle w:val="241"/>
        <w:framePr w:wrap="none" w:vAnchor="page" w:hAnchor="page" w:x="5836" w:y="10153"/>
        <w:shd w:val="clear" w:color="auto" w:fill="000000"/>
        <w:spacing w:line="2510" w:lineRule="exact"/>
        <w:ind w:left="100"/>
      </w:pPr>
      <w:r>
        <w:rPr>
          <w:rStyle w:val="242"/>
          <w:noProof w:val="0"/>
        </w:rPr>
        <w:t>*</w:t>
      </w:r>
    </w:p>
    <w:p w:rsidR="00244497" w:rsidRDefault="00244497">
      <w:pPr>
        <w:pStyle w:val="51"/>
        <w:framePr w:wrap="none" w:vAnchor="page" w:hAnchor="page" w:x="6662" w:y="11950"/>
        <w:shd w:val="clear" w:color="auto" w:fill="000000"/>
        <w:spacing w:line="410" w:lineRule="exact"/>
        <w:ind w:left="100"/>
      </w:pPr>
      <w:r>
        <w:rPr>
          <w:rStyle w:val="53"/>
          <w:b/>
          <w:bCs/>
          <w:noProof w:val="0"/>
        </w:rPr>
        <w:t>у</w:t>
      </w:r>
    </w:p>
    <w:p w:rsidR="00244497" w:rsidRDefault="00244497">
      <w:pPr>
        <w:pStyle w:val="180"/>
        <w:framePr w:w="2182" w:h="473" w:hRule="exact" w:wrap="none" w:vAnchor="page" w:hAnchor="page" w:x="3268" w:y="13198"/>
        <w:shd w:val="clear" w:color="auto" w:fill="auto"/>
        <w:spacing w:before="0" w:line="190" w:lineRule="exact"/>
        <w:ind w:right="260"/>
      </w:pPr>
      <w:r>
        <w:rPr>
          <w:rStyle w:val="18"/>
          <w:b/>
          <w:bCs/>
          <w:color w:val="000000"/>
        </w:rPr>
        <w:t xml:space="preserve">Сцена из спектакля. </w:t>
      </w:r>
      <w:r>
        <w:rPr>
          <w:rStyle w:val="188"/>
          <w:b/>
          <w:bCs/>
          <w:color w:val="000000"/>
        </w:rPr>
        <w:t>1994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191"/>
        <w:framePr w:w="5822" w:h="480" w:hRule="exact" w:wrap="none" w:vAnchor="page" w:hAnchor="page" w:x="3081" w:y="12473"/>
        <w:shd w:val="clear" w:color="auto" w:fill="000000"/>
        <w:spacing w:before="0" w:line="223" w:lineRule="exact"/>
        <w:ind w:right="4400"/>
        <w:jc w:val="left"/>
      </w:pPr>
      <w:r>
        <w:rPr>
          <w:rStyle w:val="190"/>
          <w:b/>
          <w:bCs/>
        </w:rPr>
        <w:lastRenderedPageBreak/>
        <w:t>Наталья Акимо 1994</w:t>
      </w:r>
    </w:p>
    <w:p w:rsidR="00244497" w:rsidRDefault="00244497">
      <w:pPr>
        <w:rPr>
          <w:color w:val="auto"/>
          <w:sz w:val="2"/>
          <w:szCs w:val="2"/>
        </w:rPr>
        <w:sectPr w:rsidR="00244497">
          <w:pgSz w:w="11909" w:h="16838"/>
          <w:pgMar w:top="0" w:right="0" w:bottom="0" w:left="0" w:header="0" w:footer="3" w:gutter="0"/>
          <w:cols w:space="720"/>
          <w:noEndnote/>
          <w:docGrid w:linePitch="360"/>
        </w:sectPr>
      </w:pPr>
      <w:r>
        <w:rPr>
          <w:noProof/>
        </w:rPr>
        <w:pict>
          <v:shape id="_x0000_s1038" type="#_x0000_t75" style="position:absolute;margin-left:206.45pt;margin-top:196.05pt;width:238.55pt;height:434.9pt;z-index:-44;mso-wrap-distance-left:5pt;mso-wrap-distance-right:5pt;mso-position-horizontal-relative:page;mso-position-vertical-relative:page">
            <v:imagedata r:id="rId33" o:title=""/>
            <w10:wrap anchorx="page" anchory="page"/>
          </v:shape>
        </w:pict>
      </w:r>
    </w:p>
    <w:p w:rsidR="00244497" w:rsidRDefault="00244497">
      <w:pPr>
        <w:framePr w:wrap="none" w:vAnchor="page" w:hAnchor="page" w:x="2214" w:y="2828"/>
        <w:rPr>
          <w:color w:val="auto"/>
          <w:sz w:val="2"/>
          <w:szCs w:val="2"/>
        </w:rPr>
      </w:pPr>
      <w:r>
        <w:rPr>
          <w:noProof/>
        </w:rPr>
        <w:lastRenderedPageBreak/>
        <w:pict>
          <v:shape id="_x0000_s1039" type="#_x0000_t32" style="position:absolute;margin-left:111pt;margin-top:141.7pt;width:373.45pt;height:0;z-index:14;mso-position-horizontal-relative:page;mso-position-vertical-relative:page" o:allowincell="f" strokeweight=".85pt">
            <w10:wrap anchorx="page" anchory="page"/>
          </v:shape>
        </w:pict>
      </w:r>
      <w:r>
        <w:rPr>
          <w:noProof/>
        </w:rPr>
        <w:pict>
          <v:shape id="_x0000_s1040" type="#_x0000_t32" style="position:absolute;margin-left:111pt;margin-top:141.7pt;width:0;height:558.5pt;z-index:15;mso-position-horizontal-relative:page;mso-position-vertical-relative:page" o:allowincell="f" strokeweight=".85pt">
            <w10:wrap anchorx="page" anchory="page"/>
          </v:shape>
        </w:pict>
      </w:r>
      <w:r>
        <w:rPr>
          <w:noProof/>
        </w:rPr>
        <w:pict>
          <v:shape id="_x0000_s1041" type="#_x0000_t32" style="position:absolute;margin-left:111pt;margin-top:700.2pt;width:373.45pt;height:0;z-index:16;mso-position-horizontal-relative:page;mso-position-vertical-relative:page" o:allowincell="f" strokeweight=".85pt">
            <w10:wrap anchorx="page" anchory="page"/>
          </v:shape>
        </w:pict>
      </w:r>
      <w:r>
        <w:rPr>
          <w:noProof/>
        </w:rPr>
        <w:pict>
          <v:shape id="_x0000_s1042" type="#_x0000_t32" style="position:absolute;margin-left:484.45pt;margin-top:141.7pt;width:0;height:558.5pt;z-index:17;mso-position-horizontal-relative:page;mso-position-vertical-relative:page" o:allowincell="f" strokeweight=".85pt">
            <w10:wrap anchorx="page" anchory="page"/>
          </v:shape>
        </w:pict>
      </w:r>
      <w:r w:rsidR="008D417E">
        <w:rPr>
          <w:color w:val="auto"/>
          <w:sz w:val="2"/>
          <w:szCs w:val="2"/>
        </w:rPr>
        <w:pict>
          <v:shape id="_x0000_i1050" type="#_x0000_t75" style="width:374.25pt;height:559.5pt">
            <v:imagedata r:id="rId34" o:title=""/>
          </v:shape>
        </w:pic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8D417E">
      <w:pPr>
        <w:framePr w:wrap="none" w:vAnchor="page" w:hAnchor="page" w:x="2858" w:y="3878"/>
        <w:rPr>
          <w:color w:val="auto"/>
          <w:sz w:val="2"/>
          <w:szCs w:val="2"/>
        </w:rPr>
      </w:pPr>
      <w:r>
        <w:rPr>
          <w:color w:val="auto"/>
          <w:sz w:val="2"/>
          <w:szCs w:val="2"/>
        </w:rPr>
        <w:lastRenderedPageBreak/>
        <w:pict>
          <v:shape id="_x0000_i1051" type="#_x0000_t75" style="width:273.75pt;height:435pt">
            <v:imagedata r:id="rId35" o:title=""/>
          </v:shape>
        </w:pict>
      </w:r>
    </w:p>
    <w:p w:rsidR="00244497" w:rsidRDefault="00244497">
      <w:pPr>
        <w:pStyle w:val="191"/>
        <w:framePr w:w="6175" w:h="697" w:hRule="exact" w:wrap="none" w:vAnchor="page" w:hAnchor="page" w:x="2856" w:y="12590"/>
        <w:shd w:val="clear" w:color="auto" w:fill="000000"/>
        <w:spacing w:before="0" w:line="170" w:lineRule="exact"/>
        <w:ind w:left="600"/>
        <w:jc w:val="left"/>
      </w:pPr>
      <w:r>
        <w:rPr>
          <w:rStyle w:val="190"/>
          <w:b/>
          <w:bCs/>
        </w:rPr>
        <w:t>Николай Лавров — Симеонов-Пищик,</w:t>
      </w:r>
    </w:p>
    <w:p w:rsidR="00244497" w:rsidRDefault="00244497">
      <w:pPr>
        <w:pStyle w:val="191"/>
        <w:framePr w:w="6175" w:h="697" w:hRule="exact" w:wrap="none" w:vAnchor="page" w:hAnchor="page" w:x="2856" w:y="12590"/>
        <w:shd w:val="clear" w:color="auto" w:fill="000000"/>
        <w:spacing w:before="0" w:line="245" w:lineRule="exact"/>
        <w:ind w:left="600"/>
        <w:jc w:val="left"/>
      </w:pPr>
      <w:r>
        <w:rPr>
          <w:rStyle w:val="190"/>
          <w:b/>
          <w:bCs/>
        </w:rPr>
        <w:t>Татьяна Шестакова — Раневская, Сергей Бехтерев — Гаев.</w:t>
      </w:r>
    </w:p>
    <w:p w:rsidR="00244497" w:rsidRDefault="00244497">
      <w:pPr>
        <w:pStyle w:val="251"/>
        <w:framePr w:w="6175" w:h="697" w:hRule="exact" w:wrap="none" w:vAnchor="page" w:hAnchor="page" w:x="2856" w:y="12590"/>
        <w:shd w:val="clear" w:color="auto" w:fill="000000"/>
        <w:ind w:left="600"/>
      </w:pPr>
      <w:r>
        <w:rPr>
          <w:rStyle w:val="250"/>
          <w:b/>
          <w:bCs/>
        </w:rPr>
        <w:t>1994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a6"/>
        <w:framePr w:wrap="none" w:vAnchor="page" w:hAnchor="page" w:x="4013" w:y="3305"/>
        <w:shd w:val="clear" w:color="auto" w:fill="auto"/>
        <w:spacing w:line="130" w:lineRule="exact"/>
        <w:ind w:left="20"/>
      </w:pPr>
      <w:r>
        <w:rPr>
          <w:rStyle w:val="a5"/>
          <w:b/>
          <w:bCs/>
          <w:color w:val="000000"/>
        </w:rPr>
        <w:lastRenderedPageBreak/>
        <w:t>Репетиции спектакля «Вишневый сад»</w:t>
      </w:r>
    </w:p>
    <w:p w:rsidR="00244497" w:rsidRDefault="00244497">
      <w:pPr>
        <w:pStyle w:val="a4"/>
        <w:framePr w:w="5297" w:h="8604" w:hRule="exact" w:wrap="none" w:vAnchor="page" w:hAnchor="page" w:x="3305" w:y="3792"/>
        <w:shd w:val="clear" w:color="auto" w:fill="auto"/>
        <w:spacing w:before="0" w:line="259" w:lineRule="exact"/>
        <w:ind w:left="20" w:right="20" w:firstLine="280"/>
      </w:pPr>
      <w:r>
        <w:rPr>
          <w:rStyle w:val="a7"/>
          <w:color w:val="000000"/>
        </w:rPr>
        <w:t>(Ковалю.)</w:t>
      </w:r>
      <w:r>
        <w:rPr>
          <w:rStyle w:val="11"/>
          <w:color w:val="000000"/>
        </w:rPr>
        <w:t xml:space="preserve"> Чуть-чуть отдельно прошла первая сцена, Аркаша</w:t>
      </w:r>
      <w:r>
        <w:rPr>
          <w:rStyle w:val="11"/>
          <w:color w:val="000000"/>
          <w:vertAlign w:val="superscript"/>
        </w:rPr>
        <w:t>1</w:t>
      </w:r>
      <w:r>
        <w:rPr>
          <w:rStyle w:val="11"/>
          <w:color w:val="000000"/>
        </w:rPr>
        <w:t>. Ему цветы дал садовник. Он с ними посидел, откусил кусочек листика, сломал две веточки. Подумал о себе, о ней, о выступлении нашего президента</w:t>
      </w:r>
      <w:r>
        <w:rPr>
          <w:rStyle w:val="11"/>
          <w:color w:val="000000"/>
          <w:vertAlign w:val="superscript"/>
        </w:rPr>
        <w:t>2</w:t>
      </w:r>
      <w:r>
        <w:rPr>
          <w:rStyle w:val="11"/>
          <w:color w:val="000000"/>
        </w:rPr>
        <w:t xml:space="preserve">. </w:t>
      </w:r>
      <w:r>
        <w:rPr>
          <w:rStyle w:val="a7"/>
          <w:color w:val="000000"/>
        </w:rPr>
        <w:t>(За Епиходова.)</w:t>
      </w:r>
      <w:r>
        <w:rPr>
          <w:rStyle w:val="11"/>
          <w:color w:val="000000"/>
        </w:rPr>
        <w:t xml:space="preserve"> Почему родились в этой стране, где такие президенты, где климат ничему не способствует? Како</w:t>
      </w:r>
      <w:r>
        <w:rPr>
          <w:rStyle w:val="11"/>
          <w:color w:val="000000"/>
        </w:rPr>
        <w:softHyphen/>
        <w:t>во сейчас приезжать из Парижа сюда?.. Во втором дей</w:t>
      </w:r>
      <w:r>
        <w:rPr>
          <w:rStyle w:val="11"/>
          <w:color w:val="000000"/>
        </w:rPr>
        <w:softHyphen/>
        <w:t>ствии понимаю, что у Епиходова есть свой круг мыслей.</w:t>
      </w:r>
    </w:p>
    <w:p w:rsidR="00244497" w:rsidRDefault="00244497">
      <w:pPr>
        <w:pStyle w:val="a4"/>
        <w:framePr w:w="5297" w:h="8604" w:hRule="exact" w:wrap="none" w:vAnchor="page" w:hAnchor="page" w:x="3305" w:y="3792"/>
        <w:shd w:val="clear" w:color="auto" w:fill="auto"/>
        <w:spacing w:before="0" w:line="259" w:lineRule="exact"/>
        <w:ind w:left="20" w:right="20" w:firstLine="280"/>
      </w:pPr>
      <w:r>
        <w:rPr>
          <w:rStyle w:val="11"/>
          <w:color w:val="000000"/>
        </w:rPr>
        <w:t>Плохо понимал сегодня Таню Олеар</w:t>
      </w:r>
      <w:r>
        <w:rPr>
          <w:rStyle w:val="11"/>
          <w:color w:val="000000"/>
          <w:vertAlign w:val="superscript"/>
        </w:rPr>
        <w:t>3</w:t>
      </w:r>
      <w:r>
        <w:rPr>
          <w:rStyle w:val="11"/>
          <w:color w:val="000000"/>
        </w:rPr>
        <w:t>. Тот случай, когда не в зерне совсем. Говоришь: «Томило меня бес</w:t>
      </w:r>
      <w:r>
        <w:rPr>
          <w:rStyle w:val="11"/>
          <w:color w:val="000000"/>
        </w:rPr>
        <w:softHyphen/>
        <w:t>покойство», а глядишь на маму пустенькими глазами. Всё было неверно в сцене с Петей. Играешь опытную влюбленную девочку. Откуда мама берет, что у тебя на глазах слезы? Она говорит: «Твои глаза сияют, как два алмаза». У алмаза глубокий и таинственный свет. О чем эти слова заставляют думать? Аня — это, может быть, самая трагическая роль этой истории. Жалко Ра</w:t>
      </w:r>
      <w:r>
        <w:rPr>
          <w:rStyle w:val="11"/>
          <w:color w:val="000000"/>
        </w:rPr>
        <w:softHyphen/>
        <w:t>невскую, но она хоть пожила на своем веку. Жаль Варю, но она часть жизни провела среди теплых стен и людей этого дома. Жаль Аню, потому что она видит, как все, что ее породило, уходит в пучину. Как идеалы этого дома становятся чем-то иным. Как это быстро уничтожается, и ничего не стоит разрушить весь при</w:t>
      </w:r>
      <w:r>
        <w:rPr>
          <w:rStyle w:val="11"/>
          <w:color w:val="000000"/>
        </w:rPr>
        <w:softHyphen/>
        <w:t>вычный мир. Я недавно разговаривал с одним режиссе</w:t>
      </w:r>
      <w:r>
        <w:rPr>
          <w:rStyle w:val="11"/>
          <w:color w:val="000000"/>
        </w:rPr>
        <w:softHyphen/>
        <w:t>ром. Все, что он уважал, сегодня уже ни во что не ста</w:t>
      </w:r>
      <w:r>
        <w:rPr>
          <w:rStyle w:val="11"/>
          <w:color w:val="000000"/>
        </w:rPr>
        <w:softHyphen/>
        <w:t>вится. Страна уходит в пучину ненависти, оторопи. И наш президент, который говорит, что средства мас</w:t>
      </w:r>
      <w:r>
        <w:rPr>
          <w:rStyle w:val="11"/>
          <w:color w:val="000000"/>
        </w:rPr>
        <w:softHyphen/>
        <w:t>совой информации существуют на чеченские деньги. Надо было жить, чтобы дожить до всего этого. Мы за границей встречаем наших соотечественников, но даже у самых процветающих там все равно что-то в жизни сломлено. И этот разлом давно начался. С тех</w:t>
      </w:r>
    </w:p>
    <w:p w:rsidR="00244497" w:rsidRDefault="00244497">
      <w:pPr>
        <w:pStyle w:val="a9"/>
        <w:framePr w:w="5352" w:h="204" w:hRule="exact" w:wrap="none" w:vAnchor="page" w:hAnchor="page" w:x="3279" w:y="12507"/>
        <w:shd w:val="clear" w:color="auto" w:fill="auto"/>
        <w:tabs>
          <w:tab w:val="left" w:pos="396"/>
        </w:tabs>
        <w:spacing w:line="197" w:lineRule="exact"/>
        <w:ind w:left="300"/>
      </w:pPr>
      <w:r>
        <w:rPr>
          <w:rStyle w:val="a8"/>
          <w:b/>
          <w:bCs/>
          <w:color w:val="000000"/>
          <w:vertAlign w:val="superscript"/>
        </w:rPr>
        <w:t>1</w:t>
      </w:r>
      <w:r>
        <w:rPr>
          <w:rStyle w:val="a8"/>
          <w:b/>
          <w:bCs/>
          <w:color w:val="000000"/>
        </w:rPr>
        <w:tab/>
        <w:t>А. Коваль пробовал Епиходова.</w:t>
      </w:r>
    </w:p>
    <w:p w:rsidR="00244497" w:rsidRDefault="00244497">
      <w:pPr>
        <w:pStyle w:val="a9"/>
        <w:framePr w:w="5352" w:h="196" w:hRule="exact" w:wrap="none" w:vAnchor="page" w:hAnchor="page" w:x="3279" w:y="12700"/>
        <w:shd w:val="clear" w:color="auto" w:fill="auto"/>
        <w:tabs>
          <w:tab w:val="left" w:pos="395"/>
        </w:tabs>
        <w:spacing w:line="197" w:lineRule="exact"/>
        <w:ind w:left="280"/>
      </w:pPr>
      <w:r>
        <w:rPr>
          <w:rStyle w:val="a8"/>
          <w:b/>
          <w:bCs/>
          <w:color w:val="000000"/>
          <w:vertAlign w:val="superscript"/>
        </w:rPr>
        <w:t>2</w:t>
      </w:r>
      <w:r>
        <w:rPr>
          <w:rStyle w:val="a8"/>
          <w:b/>
          <w:bCs/>
          <w:color w:val="000000"/>
        </w:rPr>
        <w:tab/>
        <w:t>Б. Н. Ельцин.</w:t>
      </w:r>
    </w:p>
    <w:p w:rsidR="00244497" w:rsidRDefault="00244497">
      <w:pPr>
        <w:pStyle w:val="a9"/>
        <w:framePr w:w="5352" w:h="238" w:hRule="exact" w:wrap="none" w:vAnchor="page" w:hAnchor="page" w:x="3279" w:y="12898"/>
        <w:shd w:val="clear" w:color="auto" w:fill="auto"/>
        <w:tabs>
          <w:tab w:val="left" w:pos="388"/>
        </w:tabs>
        <w:spacing w:line="197" w:lineRule="exact"/>
        <w:ind w:left="280"/>
      </w:pPr>
      <w:r>
        <w:rPr>
          <w:rStyle w:val="a8"/>
          <w:b/>
          <w:bCs/>
          <w:color w:val="000000"/>
          <w:vertAlign w:val="superscript"/>
        </w:rPr>
        <w:t>3</w:t>
      </w:r>
      <w:r>
        <w:rPr>
          <w:rStyle w:val="a8"/>
          <w:b/>
          <w:bCs/>
          <w:color w:val="000000"/>
        </w:rPr>
        <w:tab/>
        <w:t>Т. Олеар пробовала Аню.</w:t>
      </w:r>
    </w:p>
    <w:p w:rsidR="00244497" w:rsidRDefault="00244497">
      <w:pPr>
        <w:pStyle w:val="a6"/>
        <w:framePr w:wrap="none" w:vAnchor="page" w:hAnchor="page" w:x="5823" w:y="13342"/>
        <w:shd w:val="clear" w:color="auto" w:fill="auto"/>
        <w:spacing w:line="130" w:lineRule="exact"/>
        <w:ind w:left="20"/>
      </w:pPr>
      <w:r>
        <w:rPr>
          <w:rStyle w:val="a5"/>
          <w:b/>
          <w:bCs/>
          <w:color w:val="000000"/>
        </w:rPr>
        <w:t>33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0" w:y="3341"/>
        <w:shd w:val="clear" w:color="auto" w:fill="auto"/>
        <w:spacing w:line="140" w:lineRule="exact"/>
        <w:ind w:left="20"/>
      </w:pPr>
      <w:r>
        <w:rPr>
          <w:rStyle w:val="20"/>
          <w:b/>
          <w:bCs/>
          <w:i/>
          <w:iCs/>
          <w:color w:val="000000"/>
        </w:rPr>
        <w:lastRenderedPageBreak/>
        <w:t>Лев Додин. Путешествие без конца</w:t>
      </w:r>
    </w:p>
    <w:p w:rsidR="00244497" w:rsidRDefault="00244497">
      <w:pPr>
        <w:pStyle w:val="a4"/>
        <w:framePr w:w="5299" w:h="9009" w:hRule="exact" w:wrap="none" w:vAnchor="page" w:hAnchor="page" w:x="3314" w:y="3819"/>
        <w:shd w:val="clear" w:color="auto" w:fill="auto"/>
        <w:spacing w:before="0" w:line="269" w:lineRule="exact"/>
        <w:ind w:left="20" w:right="20"/>
      </w:pPr>
      <w:r>
        <w:rPr>
          <w:rStyle w:val="11"/>
          <w:color w:val="000000"/>
        </w:rPr>
        <w:t>пор, как она узнала, что мама изменяет папе, а папа — в запое. А вокруг портреты представителей их дворян</w:t>
      </w:r>
      <w:r>
        <w:rPr>
          <w:rStyle w:val="11"/>
          <w:color w:val="000000"/>
        </w:rPr>
        <w:softHyphen/>
        <w:t>ского рода. И страна, от которой оторваться так страшно, и так хочется, и так обидно. Почему молодой человек больше всего думает? Ей больше нечем зани</w:t>
      </w:r>
      <w:r>
        <w:rPr>
          <w:rStyle w:val="11"/>
          <w:color w:val="000000"/>
        </w:rPr>
        <w:softHyphen/>
        <w:t>маться, она все время об этом думает.</w:t>
      </w:r>
    </w:p>
    <w:p w:rsidR="00244497" w:rsidRDefault="00244497">
      <w:pPr>
        <w:pStyle w:val="a4"/>
        <w:framePr w:w="5299" w:h="9009" w:hRule="exact" w:wrap="none" w:vAnchor="page" w:hAnchor="page" w:x="3314" w:y="3819"/>
        <w:shd w:val="clear" w:color="auto" w:fill="auto"/>
        <w:spacing w:before="0" w:line="247" w:lineRule="exact"/>
        <w:ind w:left="20" w:right="20" w:firstLine="280"/>
      </w:pPr>
      <w:r>
        <w:rPr>
          <w:rStyle w:val="11"/>
          <w:color w:val="000000"/>
        </w:rPr>
        <w:t>«Барыня здесь будут кушать», — это что-то значит: почему не в столовой, где положено? А сейчас все при</w:t>
      </w:r>
      <w:r>
        <w:rPr>
          <w:rStyle w:val="11"/>
          <w:color w:val="000000"/>
        </w:rPr>
        <w:softHyphen/>
        <w:t>няли это к сведенью и ушли.</w:t>
      </w:r>
    </w:p>
    <w:p w:rsidR="00244497" w:rsidRDefault="00244497">
      <w:pPr>
        <w:pStyle w:val="a4"/>
        <w:framePr w:w="5299" w:h="9009" w:hRule="exact" w:wrap="none" w:vAnchor="page" w:hAnchor="page" w:x="3314" w:y="3819"/>
        <w:shd w:val="clear" w:color="auto" w:fill="auto"/>
        <w:spacing w:before="0" w:line="247" w:lineRule="exact"/>
        <w:ind w:left="20" w:right="20" w:firstLine="280"/>
      </w:pPr>
      <w:r>
        <w:rPr>
          <w:rStyle w:val="11"/>
          <w:color w:val="000000"/>
        </w:rPr>
        <w:t>Есть опасность пропускать то, что происходит с дру</w:t>
      </w:r>
      <w:r>
        <w:rPr>
          <w:rStyle w:val="11"/>
          <w:color w:val="000000"/>
        </w:rPr>
        <w:softHyphen/>
        <w:t>гими.</w:t>
      </w:r>
    </w:p>
    <w:p w:rsidR="00244497" w:rsidRDefault="00244497">
      <w:pPr>
        <w:pStyle w:val="a4"/>
        <w:framePr w:w="5299" w:h="9009" w:hRule="exact" w:wrap="none" w:vAnchor="page" w:hAnchor="page" w:x="3314" w:y="3819"/>
        <w:shd w:val="clear" w:color="auto" w:fill="auto"/>
        <w:spacing w:before="0" w:line="269" w:lineRule="exact"/>
        <w:ind w:left="20" w:right="20" w:firstLine="280"/>
      </w:pPr>
      <w:r>
        <w:rPr>
          <w:rStyle w:val="11"/>
          <w:color w:val="000000"/>
        </w:rPr>
        <w:t>Правильно происходил разговор Лопахина и Вари, и правильно, что у них ничего не произошло. Правиль</w:t>
      </w:r>
      <w:r>
        <w:rPr>
          <w:rStyle w:val="11"/>
          <w:color w:val="000000"/>
        </w:rPr>
        <w:softHyphen/>
        <w:t>но, что Яша зажал у портала Дуняшу. Постепенно на все начинает браться правильное время. Сегодня было почти так, как в первый день репетиций в «Молодеж</w:t>
      </w:r>
      <w:r>
        <w:rPr>
          <w:rStyle w:val="11"/>
          <w:color w:val="000000"/>
        </w:rPr>
        <w:softHyphen/>
        <w:t>ном».</w:t>
      </w:r>
    </w:p>
    <w:p w:rsidR="00244497" w:rsidRDefault="00244497">
      <w:pPr>
        <w:pStyle w:val="a4"/>
        <w:framePr w:w="5299" w:h="9009" w:hRule="exact" w:wrap="none" w:vAnchor="page" w:hAnchor="page" w:x="3314" w:y="3819"/>
        <w:shd w:val="clear" w:color="auto" w:fill="auto"/>
        <w:spacing w:before="0" w:after="236" w:line="247" w:lineRule="exact"/>
        <w:ind w:left="20" w:right="20" w:firstLine="280"/>
      </w:pPr>
      <w:r>
        <w:rPr>
          <w:rStyle w:val="11"/>
          <w:color w:val="000000"/>
        </w:rPr>
        <w:t>У Ани под глазами круги. Сейчас у этого юного суще</w:t>
      </w:r>
      <w:r>
        <w:rPr>
          <w:rStyle w:val="11"/>
          <w:color w:val="000000"/>
        </w:rPr>
        <w:softHyphen/>
        <w:t>ства бессонница. Она уже сломлена. Они все, это моло</w:t>
      </w:r>
      <w:r>
        <w:rPr>
          <w:rStyle w:val="11"/>
          <w:color w:val="000000"/>
        </w:rPr>
        <w:softHyphen/>
        <w:t>дое поколение, и подались — кто в разврат, кто — в на</w:t>
      </w:r>
      <w:r>
        <w:rPr>
          <w:rStyle w:val="11"/>
          <w:color w:val="000000"/>
        </w:rPr>
        <w:softHyphen/>
        <w:t>божность, кто — спасать человечество.</w:t>
      </w:r>
    </w:p>
    <w:p w:rsidR="00244497" w:rsidRDefault="00244497">
      <w:pPr>
        <w:pStyle w:val="1010"/>
        <w:framePr w:w="5299" w:h="9009" w:hRule="exact" w:wrap="none" w:vAnchor="page" w:hAnchor="page" w:x="3314" w:y="3819"/>
        <w:shd w:val="clear" w:color="auto" w:fill="auto"/>
        <w:spacing w:before="0" w:after="244" w:line="252" w:lineRule="exact"/>
        <w:ind w:left="20" w:right="20" w:firstLine="280"/>
      </w:pPr>
      <w:r>
        <w:rPr>
          <w:rStyle w:val="102"/>
          <w:i/>
          <w:iCs/>
          <w:color w:val="000000"/>
        </w:rPr>
        <w:t>Иванов произносит монолог</w:t>
      </w:r>
      <w:r>
        <w:rPr>
          <w:rStyle w:val="103"/>
          <w:i/>
          <w:iCs/>
          <w:color w:val="000000"/>
        </w:rPr>
        <w:t xml:space="preserve">, </w:t>
      </w:r>
      <w:r>
        <w:rPr>
          <w:rStyle w:val="102"/>
          <w:i/>
          <w:iCs/>
          <w:color w:val="000000"/>
        </w:rPr>
        <w:t>смысл которого в том</w:t>
      </w:r>
      <w:r>
        <w:rPr>
          <w:rStyle w:val="103"/>
          <w:i/>
          <w:iCs/>
          <w:color w:val="000000"/>
        </w:rPr>
        <w:t xml:space="preserve">, </w:t>
      </w:r>
      <w:r>
        <w:rPr>
          <w:rStyle w:val="102"/>
          <w:i/>
          <w:iCs/>
          <w:color w:val="000000"/>
        </w:rPr>
        <w:t>что он не видит перспективы.</w:t>
      </w:r>
    </w:p>
    <w:p w:rsidR="00244497" w:rsidRDefault="00244497">
      <w:pPr>
        <w:pStyle w:val="a4"/>
        <w:framePr w:w="5299" w:h="9009" w:hRule="exact" w:wrap="none" w:vAnchor="page" w:hAnchor="page" w:x="3314" w:y="3819"/>
        <w:shd w:val="clear" w:color="auto" w:fill="auto"/>
        <w:spacing w:before="0" w:line="247" w:lineRule="exact"/>
        <w:ind w:left="20" w:right="20" w:firstLine="280"/>
      </w:pPr>
      <w:r>
        <w:rPr>
          <w:rStyle w:val="11"/>
          <w:color w:val="000000"/>
        </w:rPr>
        <w:t>Мне кажется, что сейчас Лопахин мельчает, не ощу</w:t>
      </w:r>
      <w:r>
        <w:rPr>
          <w:rStyle w:val="11"/>
          <w:color w:val="000000"/>
        </w:rPr>
        <w:softHyphen/>
        <w:t xml:space="preserve">щая масштаба происходящего. Событие-то произошло. Кто-то эвакуируется, кто-то едет за любовью в Париж, кто-то — к Рагулиным. «Я — в Париж». «Я — в Ташкент». «Я — к Рагулиным». Это уже другая страна. </w:t>
      </w:r>
      <w:r>
        <w:rPr>
          <w:rStyle w:val="a7"/>
          <w:color w:val="000000"/>
        </w:rPr>
        <w:t>(За Лопахи</w:t>
      </w:r>
      <w:r>
        <w:rPr>
          <w:rStyle w:val="a7"/>
          <w:color w:val="000000"/>
        </w:rPr>
        <w:softHyphen/>
        <w:t>на.)</w:t>
      </w:r>
      <w:r>
        <w:rPr>
          <w:rStyle w:val="11"/>
          <w:color w:val="000000"/>
        </w:rPr>
        <w:t xml:space="preserve"> А я буду продолжать здесь жить и что-то делать. Я не виноват, что все, кого я любил и уважал, меня не принимают.</w:t>
      </w:r>
    </w:p>
    <w:p w:rsidR="00244497" w:rsidRDefault="00244497">
      <w:pPr>
        <w:pStyle w:val="a4"/>
        <w:framePr w:w="5299" w:h="9009" w:hRule="exact" w:wrap="none" w:vAnchor="page" w:hAnchor="page" w:x="3314" w:y="3819"/>
        <w:shd w:val="clear" w:color="auto" w:fill="auto"/>
        <w:spacing w:before="0" w:line="247" w:lineRule="exact"/>
        <w:ind w:left="20" w:right="20" w:firstLine="280"/>
      </w:pPr>
      <w:r>
        <w:rPr>
          <w:rStyle w:val="11"/>
          <w:color w:val="000000"/>
        </w:rPr>
        <w:t>Я подошел к Наташе</w:t>
      </w:r>
      <w:r>
        <w:rPr>
          <w:rStyle w:val="11"/>
          <w:color w:val="000000"/>
          <w:vertAlign w:val="superscript"/>
        </w:rPr>
        <w:t>1</w:t>
      </w:r>
      <w:r>
        <w:rPr>
          <w:rStyle w:val="11"/>
          <w:color w:val="000000"/>
        </w:rPr>
        <w:t xml:space="preserve"> в зрительный зал и спросил: «Вам их жалко?» «Да», — говорит. Потому что здесь, в</w:t>
      </w:r>
    </w:p>
    <w:p w:rsidR="00244497" w:rsidRDefault="00244497">
      <w:pPr>
        <w:pStyle w:val="a9"/>
        <w:framePr w:w="5352" w:h="205" w:hRule="exact" w:wrap="none" w:vAnchor="page" w:hAnchor="page" w:x="3288" w:y="12953"/>
        <w:shd w:val="clear" w:color="auto" w:fill="auto"/>
        <w:spacing w:line="160" w:lineRule="exact"/>
        <w:ind w:left="300"/>
        <w:jc w:val="left"/>
      </w:pPr>
      <w:r>
        <w:rPr>
          <w:rStyle w:val="a8"/>
          <w:b/>
          <w:bCs/>
          <w:color w:val="000000"/>
          <w:vertAlign w:val="superscript"/>
        </w:rPr>
        <w:t>1</w:t>
      </w:r>
      <w:r>
        <w:rPr>
          <w:rStyle w:val="a8"/>
          <w:b/>
          <w:bCs/>
          <w:color w:val="000000"/>
        </w:rPr>
        <w:t xml:space="preserve"> Н. Соколова.</w:t>
      </w:r>
    </w:p>
    <w:p w:rsidR="00244497" w:rsidRDefault="00244497">
      <w:pPr>
        <w:pStyle w:val="a6"/>
        <w:framePr w:wrap="none" w:vAnchor="page" w:hAnchor="page" w:x="5841" w:y="13378"/>
        <w:shd w:val="clear" w:color="auto" w:fill="auto"/>
        <w:spacing w:line="130" w:lineRule="exact"/>
        <w:ind w:left="20"/>
      </w:pPr>
      <w:r>
        <w:rPr>
          <w:rStyle w:val="a5"/>
          <w:b/>
          <w:bCs/>
          <w:color w:val="000000"/>
        </w:rPr>
        <w:t>34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a6"/>
        <w:framePr w:wrap="none" w:vAnchor="page" w:hAnchor="page" w:x="4028" w:y="3309"/>
        <w:shd w:val="clear" w:color="auto" w:fill="auto"/>
        <w:spacing w:line="130" w:lineRule="exact"/>
        <w:ind w:left="20"/>
      </w:pPr>
      <w:r>
        <w:rPr>
          <w:rStyle w:val="a5"/>
          <w:b/>
          <w:bCs/>
          <w:color w:val="000000"/>
        </w:rPr>
        <w:lastRenderedPageBreak/>
        <w:t>Репетиции спектакля «Вишневый сад»</w:t>
      </w:r>
    </w:p>
    <w:p w:rsidR="00244497" w:rsidRDefault="00244497">
      <w:pPr>
        <w:pStyle w:val="a4"/>
        <w:framePr w:w="5282" w:h="8985" w:hRule="exact" w:wrap="none" w:vAnchor="page" w:hAnchor="page" w:x="3322" w:y="3797"/>
        <w:shd w:val="clear" w:color="auto" w:fill="auto"/>
        <w:spacing w:before="0" w:line="247" w:lineRule="exact"/>
        <w:ind w:left="20" w:right="20"/>
      </w:pPr>
      <w:r>
        <w:rPr>
          <w:rStyle w:val="11"/>
          <w:color w:val="000000"/>
        </w:rPr>
        <w:t>зрительном зале, другой ракурс. Так вот Аня смотрит на них всех из зрительного зала. А так, как вы игра</w:t>
      </w:r>
      <w:r>
        <w:rPr>
          <w:rStyle w:val="11"/>
          <w:color w:val="000000"/>
        </w:rPr>
        <w:softHyphen/>
        <w:t>ли, — просто ей нравится Петя. Это комариная линия. Комарик жужжит вокруг комарихи. Страна, в которой вы живете, уже не ваша. «Я не могу в ней жить», — не так просто сказать. Мы еще многого не понимаем. Сей</w:t>
      </w:r>
      <w:r>
        <w:rPr>
          <w:rStyle w:val="11"/>
          <w:color w:val="000000"/>
        </w:rPr>
        <w:softHyphen/>
        <w:t>час понимаю, почему Станиславский роль Ани дал иг</w:t>
      </w:r>
      <w:r>
        <w:rPr>
          <w:rStyle w:val="11"/>
          <w:color w:val="000000"/>
        </w:rPr>
        <w:softHyphen/>
        <w:t>рать Лилиной. Для этой роли нужен человеческий опыт и проникновение большой актрисы и серьезной личности. Именно на молодых участниках этой исто</w:t>
      </w:r>
      <w:r>
        <w:rPr>
          <w:rStyle w:val="11"/>
          <w:color w:val="000000"/>
        </w:rPr>
        <w:softHyphen/>
        <w:t>рии лежит ответственность при всей их видимой безот</w:t>
      </w:r>
      <w:r>
        <w:rPr>
          <w:rStyle w:val="11"/>
          <w:color w:val="000000"/>
        </w:rPr>
        <w:softHyphen/>
        <w:t>ветственности, сейчас вот она появляется перед этим юным существом. Почему Аня имеет такое большое зна</w:t>
      </w:r>
      <w:r>
        <w:rPr>
          <w:rStyle w:val="11"/>
          <w:color w:val="000000"/>
        </w:rPr>
        <w:softHyphen/>
        <w:t xml:space="preserve">чение? «Жизнь моя решается», — говорит Раневская, беря в объект Варю и Аню. Здесь нет плохих женщин. Плохие женщины появились после семнадцатого года. Как о взрыве атомной бомбы в Чечне, надо говорить Ане о продаже имения, — вот мера включенности Ани во все это, это ведь акт всеобщего изгнания. </w:t>
      </w:r>
      <w:r>
        <w:rPr>
          <w:rStyle w:val="a7"/>
          <w:color w:val="000000"/>
        </w:rPr>
        <w:t xml:space="preserve">(Олеар.) </w:t>
      </w:r>
      <w:r>
        <w:rPr>
          <w:rStyle w:val="11"/>
          <w:color w:val="000000"/>
        </w:rPr>
        <w:t>Ты легко говоришь: «Прощай, старая жизнь!» А он говорит: «Здравствуй, новая жизнь!..»</w:t>
      </w:r>
      <w:r>
        <w:rPr>
          <w:rStyle w:val="11"/>
          <w:color w:val="000000"/>
          <w:vertAlign w:val="superscript"/>
        </w:rPr>
        <w:t>1</w:t>
      </w:r>
      <w:r>
        <w:rPr>
          <w:rStyle w:val="11"/>
          <w:color w:val="000000"/>
        </w:rPr>
        <w:t xml:space="preserve"> — с таким пони</w:t>
      </w:r>
      <w:r>
        <w:rPr>
          <w:rStyle w:val="11"/>
          <w:color w:val="000000"/>
        </w:rPr>
        <w:softHyphen/>
        <w:t>манием безвозвратно потерянного... Солнце рано взош</w:t>
      </w:r>
      <w:r>
        <w:rPr>
          <w:rStyle w:val="11"/>
          <w:color w:val="000000"/>
        </w:rPr>
        <w:softHyphen/>
        <w:t>ло — это может быть грусть. Солнце не взойдет нико</w:t>
      </w:r>
      <w:r>
        <w:rPr>
          <w:rStyle w:val="11"/>
          <w:color w:val="000000"/>
        </w:rPr>
        <w:softHyphen/>
        <w:t>гда — это уже не грусть. «Закрутишься ты», — говорит Фирс Дуняше, то есть — корни теряешь. Нужен фанта</w:t>
      </w:r>
      <w:r>
        <w:rPr>
          <w:rStyle w:val="11"/>
          <w:color w:val="000000"/>
        </w:rPr>
        <w:softHyphen/>
        <w:t>стический талант, чтобы новые корни вырастить. По сути, здесь ломается Аня. Она пережила этот разрыв. Нужно реально представить, что Гаев едет в город, Ра</w:t>
      </w:r>
      <w:r>
        <w:rPr>
          <w:rStyle w:val="11"/>
          <w:color w:val="000000"/>
        </w:rPr>
        <w:softHyphen/>
        <w:t>невская едет в Париж, а Симеонов-Пищик в свой дом англичан впустил. Коля Лавров начал со слезой, а кон</w:t>
      </w:r>
      <w:r>
        <w:rPr>
          <w:rStyle w:val="11"/>
          <w:color w:val="000000"/>
        </w:rPr>
        <w:softHyphen/>
        <w:t>чает со слезами внутренними.</w:t>
      </w:r>
    </w:p>
    <w:p w:rsidR="00244497" w:rsidRDefault="00244497">
      <w:pPr>
        <w:pStyle w:val="a4"/>
        <w:framePr w:w="5282" w:h="8985" w:hRule="exact" w:wrap="none" w:vAnchor="page" w:hAnchor="page" w:x="3322" w:y="3797"/>
        <w:shd w:val="clear" w:color="auto" w:fill="auto"/>
        <w:spacing w:before="0" w:line="247" w:lineRule="exact"/>
        <w:ind w:left="20" w:right="20" w:firstLine="280"/>
      </w:pPr>
      <w:r>
        <w:rPr>
          <w:rStyle w:val="11"/>
          <w:color w:val="000000"/>
        </w:rPr>
        <w:t>Всему приходит конец, и Атлантида погружается на дно.</w:t>
      </w:r>
    </w:p>
    <w:p w:rsidR="00244497" w:rsidRDefault="00244497">
      <w:pPr>
        <w:pStyle w:val="a4"/>
        <w:framePr w:w="5282" w:h="8985" w:hRule="exact" w:wrap="none" w:vAnchor="page" w:hAnchor="page" w:x="3322" w:y="3797"/>
        <w:shd w:val="clear" w:color="auto" w:fill="auto"/>
        <w:spacing w:before="0" w:line="245" w:lineRule="exact"/>
        <w:ind w:left="20" w:right="20" w:firstLine="280"/>
      </w:pPr>
      <w:r>
        <w:rPr>
          <w:rStyle w:val="11"/>
          <w:color w:val="000000"/>
        </w:rPr>
        <w:t>Вдруг Аня потирает виски, будто у нее мигрень, хуже видеть стала. Она становится женщиной — не по</w:t>
      </w:r>
      <w:r>
        <w:rPr>
          <w:rStyle w:val="11"/>
          <w:color w:val="000000"/>
        </w:rPr>
        <w:softHyphen/>
        <w:t>тому, что девственность потеряла, а потому, что так</w:t>
      </w:r>
    </w:p>
    <w:p w:rsidR="00244497" w:rsidRDefault="00244497">
      <w:pPr>
        <w:pStyle w:val="a9"/>
        <w:framePr w:w="5338" w:h="242" w:hRule="exact" w:wrap="none" w:vAnchor="page" w:hAnchor="page" w:x="3294" w:y="12887"/>
        <w:shd w:val="clear" w:color="auto" w:fill="auto"/>
        <w:tabs>
          <w:tab w:val="left" w:pos="403"/>
        </w:tabs>
        <w:spacing w:line="160" w:lineRule="exact"/>
        <w:ind w:left="300"/>
      </w:pPr>
      <w:r>
        <w:rPr>
          <w:rStyle w:val="a8"/>
          <w:b/>
          <w:bCs/>
          <w:color w:val="000000"/>
          <w:vertAlign w:val="superscript"/>
        </w:rPr>
        <w:t>1</w:t>
      </w:r>
      <w:r>
        <w:rPr>
          <w:rStyle w:val="a8"/>
          <w:b/>
          <w:bCs/>
          <w:color w:val="000000"/>
        </w:rPr>
        <w:tab/>
        <w:t>С. Курышев пробовал Петю Трофимова.</w:t>
      </w:r>
    </w:p>
    <w:p w:rsidR="00244497" w:rsidRDefault="00244497">
      <w:pPr>
        <w:pStyle w:val="a6"/>
        <w:framePr w:wrap="none" w:vAnchor="page" w:hAnchor="page" w:x="5838" w:y="13336"/>
        <w:shd w:val="clear" w:color="auto" w:fill="auto"/>
        <w:spacing w:line="130" w:lineRule="exact"/>
        <w:ind w:left="20"/>
      </w:pPr>
      <w:r>
        <w:rPr>
          <w:rStyle w:val="a5"/>
          <w:b/>
          <w:bCs/>
          <w:color w:val="000000"/>
        </w:rPr>
        <w:t>35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5" w:y="3303"/>
        <w:shd w:val="clear" w:color="auto" w:fill="auto"/>
        <w:spacing w:line="140" w:lineRule="exact"/>
        <w:ind w:left="40"/>
      </w:pPr>
      <w:r>
        <w:rPr>
          <w:rStyle w:val="20"/>
          <w:b/>
          <w:bCs/>
          <w:i/>
          <w:iCs/>
          <w:color w:val="000000"/>
        </w:rPr>
        <w:lastRenderedPageBreak/>
        <w:t>Лев Додин. Путешествие без конца</w:t>
      </w:r>
    </w:p>
    <w:p w:rsidR="00244497" w:rsidRDefault="00244497">
      <w:pPr>
        <w:pStyle w:val="a4"/>
        <w:framePr w:w="5290" w:h="8803" w:hRule="exact" w:wrap="none" w:vAnchor="page" w:hAnchor="page" w:x="3319" w:y="3790"/>
        <w:shd w:val="clear" w:color="auto" w:fill="auto"/>
        <w:spacing w:before="0" w:line="252" w:lineRule="exact"/>
        <w:ind w:left="20" w:right="20"/>
      </w:pPr>
      <w:r>
        <w:rPr>
          <w:rStyle w:val="11"/>
          <w:color w:val="000000"/>
        </w:rPr>
        <w:t>многое сегодня потеряла. Что такое расставание с мате</w:t>
      </w:r>
      <w:r>
        <w:rPr>
          <w:rStyle w:val="11"/>
          <w:color w:val="000000"/>
        </w:rPr>
        <w:softHyphen/>
        <w:t>рью на всю жизнь? И сияет она, как излучают люди тра</w:t>
      </w:r>
      <w:r>
        <w:rPr>
          <w:rStyle w:val="11"/>
          <w:color w:val="000000"/>
        </w:rPr>
        <w:softHyphen/>
        <w:t>гический свет. Раневская видит дочь по-другому. Как та видит сияние, которое проходит через мать.</w:t>
      </w:r>
    </w:p>
    <w:p w:rsidR="00244497" w:rsidRDefault="00244497">
      <w:pPr>
        <w:pStyle w:val="a4"/>
        <w:framePr w:w="5290" w:h="8803" w:hRule="exact" w:wrap="none" w:vAnchor="page" w:hAnchor="page" w:x="3319" w:y="3790"/>
        <w:shd w:val="clear" w:color="auto" w:fill="auto"/>
        <w:spacing w:before="0" w:after="494" w:line="252" w:lineRule="exact"/>
        <w:ind w:left="20" w:firstLine="280"/>
      </w:pPr>
      <w:r>
        <w:rPr>
          <w:rStyle w:val="11"/>
          <w:color w:val="000000"/>
        </w:rPr>
        <w:t>Завтра надо попробовать еще раз.</w:t>
      </w:r>
    </w:p>
    <w:p w:rsidR="00244497" w:rsidRDefault="00244497">
      <w:pPr>
        <w:pStyle w:val="251"/>
        <w:framePr w:w="5290" w:h="8803" w:hRule="exact" w:wrap="none" w:vAnchor="page" w:hAnchor="page" w:x="3319" w:y="3790"/>
        <w:shd w:val="clear" w:color="auto" w:fill="auto"/>
        <w:spacing w:after="291" w:line="160" w:lineRule="exact"/>
        <w:ind w:left="20" w:firstLine="280"/>
        <w:jc w:val="both"/>
      </w:pPr>
      <w:r>
        <w:rPr>
          <w:rStyle w:val="25"/>
          <w:b/>
          <w:bCs/>
          <w:color w:val="000000"/>
        </w:rPr>
        <w:t>Предпремьерный период в Петербурге</w:t>
      </w:r>
      <w:r>
        <w:rPr>
          <w:rStyle w:val="25"/>
          <w:b/>
          <w:bCs/>
          <w:color w:val="000000"/>
          <w:vertAlign w:val="superscript"/>
        </w:rPr>
        <w:t>1</w:t>
      </w:r>
    </w:p>
    <w:p w:rsidR="00244497" w:rsidRDefault="00244497">
      <w:pPr>
        <w:pStyle w:val="251"/>
        <w:framePr w:w="5290" w:h="8803" w:hRule="exact" w:wrap="none" w:vAnchor="page" w:hAnchor="page" w:x="3319" w:y="3790"/>
        <w:numPr>
          <w:ilvl w:val="0"/>
          <w:numId w:val="2"/>
        </w:numPr>
        <w:shd w:val="clear" w:color="auto" w:fill="auto"/>
        <w:tabs>
          <w:tab w:val="left" w:pos="499"/>
        </w:tabs>
        <w:spacing w:after="210" w:line="160" w:lineRule="exact"/>
        <w:ind w:left="20" w:firstLine="280"/>
        <w:jc w:val="both"/>
      </w:pPr>
      <w:r>
        <w:rPr>
          <w:rStyle w:val="25"/>
          <w:b/>
          <w:bCs/>
          <w:color w:val="000000"/>
        </w:rPr>
        <w:t>сентября 1994 года</w:t>
      </w:r>
    </w:p>
    <w:p w:rsidR="00244497" w:rsidRDefault="00244497">
      <w:pPr>
        <w:pStyle w:val="a4"/>
        <w:framePr w:w="5290" w:h="8803" w:hRule="exact" w:wrap="none" w:vAnchor="page" w:hAnchor="page" w:x="3319" w:y="3790"/>
        <w:shd w:val="clear" w:color="auto" w:fill="auto"/>
        <w:spacing w:before="0"/>
        <w:ind w:left="20" w:firstLine="280"/>
      </w:pPr>
      <w:r>
        <w:rPr>
          <w:rStyle w:val="11"/>
          <w:color w:val="000000"/>
        </w:rPr>
        <w:t>ДОДИН. Какие у вас ощущения?</w:t>
      </w:r>
    </w:p>
    <w:p w:rsidR="00244497" w:rsidRDefault="00244497">
      <w:pPr>
        <w:pStyle w:val="a4"/>
        <w:framePr w:w="5290" w:h="8803" w:hRule="exact" w:wrap="none" w:vAnchor="page" w:hAnchor="page" w:x="3319" w:y="3790"/>
        <w:shd w:val="clear" w:color="auto" w:fill="auto"/>
        <w:spacing w:before="0"/>
        <w:ind w:left="20" w:firstLine="280"/>
      </w:pPr>
      <w:r>
        <w:rPr>
          <w:rStyle w:val="11"/>
          <w:color w:val="000000"/>
        </w:rPr>
        <w:t>ИВАНОВ. Что-то другое возникло в первом акте, а во втором все пошло по-старому, и я уже не мог ничего изменить.</w:t>
      </w:r>
    </w:p>
    <w:p w:rsidR="00244497" w:rsidRDefault="00244497">
      <w:pPr>
        <w:pStyle w:val="a4"/>
        <w:framePr w:w="5290" w:h="8803" w:hRule="exact" w:wrap="none" w:vAnchor="page" w:hAnchor="page" w:x="3319" w:y="3790"/>
        <w:shd w:val="clear" w:color="auto" w:fill="auto"/>
        <w:spacing w:before="0"/>
        <w:ind w:left="20" w:firstLine="280"/>
      </w:pPr>
      <w:r>
        <w:rPr>
          <w:rStyle w:val="11"/>
          <w:color w:val="000000"/>
        </w:rPr>
        <w:t>БЕХТЕРЕВ. В начале был достаточно сильный мо</w:t>
      </w:r>
      <w:r>
        <w:rPr>
          <w:rStyle w:val="11"/>
          <w:color w:val="000000"/>
        </w:rPr>
        <w:softHyphen/>
        <w:t>мент встречи Раневской с Фирсом, как и с Лопахиным, и это мы все должны замечать. А иначе получается, что это какие-то глухие люди.</w:t>
      </w:r>
    </w:p>
    <w:p w:rsidR="00244497" w:rsidRDefault="00244497">
      <w:pPr>
        <w:pStyle w:val="a4"/>
        <w:framePr w:w="5290" w:h="8803" w:hRule="exact" w:wrap="none" w:vAnchor="page" w:hAnchor="page" w:x="3319" w:y="3790"/>
        <w:shd w:val="clear" w:color="auto" w:fill="auto"/>
        <w:spacing w:before="0"/>
        <w:ind w:left="20" w:firstLine="280"/>
      </w:pPr>
      <w:r>
        <w:rPr>
          <w:rStyle w:val="11"/>
          <w:color w:val="000000"/>
        </w:rPr>
        <w:t>КОВАЛЬ. Сегодня понял, что я</w:t>
      </w:r>
      <w:r>
        <w:rPr>
          <w:rStyle w:val="11"/>
          <w:color w:val="000000"/>
          <w:vertAlign w:val="superscript"/>
        </w:rPr>
        <w:t>2</w:t>
      </w:r>
      <w:r>
        <w:rPr>
          <w:rStyle w:val="11"/>
          <w:color w:val="000000"/>
        </w:rPr>
        <w:t xml:space="preserve"> вошел с Дуней в конфликт. Долго ее слушал, и что-то во мне взбунтова</w:t>
      </w:r>
      <w:r>
        <w:rPr>
          <w:rStyle w:val="11"/>
          <w:color w:val="000000"/>
        </w:rPr>
        <w:softHyphen/>
        <w:t>лось. А раньше просто входил с цветами, и всё.</w:t>
      </w:r>
    </w:p>
    <w:p w:rsidR="00244497" w:rsidRDefault="00244497">
      <w:pPr>
        <w:pStyle w:val="a4"/>
        <w:framePr w:w="5290" w:h="8803" w:hRule="exact" w:wrap="none" w:vAnchor="page" w:hAnchor="page" w:x="3319" w:y="3790"/>
        <w:shd w:val="clear" w:color="auto" w:fill="auto"/>
        <w:spacing w:before="0"/>
        <w:ind w:left="20" w:firstLine="280"/>
      </w:pPr>
      <w:r>
        <w:rPr>
          <w:rStyle w:val="11"/>
          <w:color w:val="000000"/>
        </w:rPr>
        <w:t>ДОДИН. Ничего страшного.</w:t>
      </w:r>
    </w:p>
    <w:p w:rsidR="00244497" w:rsidRDefault="00244497">
      <w:pPr>
        <w:pStyle w:val="a4"/>
        <w:framePr w:w="5290" w:h="8803" w:hRule="exact" w:wrap="none" w:vAnchor="page" w:hAnchor="page" w:x="3319" w:y="3790"/>
        <w:shd w:val="clear" w:color="auto" w:fill="auto"/>
        <w:spacing w:before="0"/>
        <w:ind w:left="20" w:firstLine="280"/>
      </w:pPr>
      <w:r>
        <w:rPr>
          <w:rStyle w:val="11"/>
          <w:color w:val="000000"/>
        </w:rPr>
        <w:t>ЛАВРОВ. Хочу сказать о двух моментах, которые по</w:t>
      </w:r>
      <w:r>
        <w:rPr>
          <w:rStyle w:val="11"/>
          <w:color w:val="000000"/>
        </w:rPr>
        <w:softHyphen/>
        <w:t>пробовал. Лопахин предлагает Раневской и Гаеву свой вариант спасения имения, а Пищик готов свое имение продать — лишь бы выползти из этой безвыходной си</w:t>
      </w:r>
      <w:r>
        <w:rPr>
          <w:rStyle w:val="11"/>
          <w:color w:val="000000"/>
        </w:rPr>
        <w:softHyphen/>
        <w:t>туации. И когда Лопахин приходит во время бала в дом Раневской и говорит: «Я купил имение», — то Пищик до последнего мгновения верит, что он подарит им его.</w:t>
      </w:r>
    </w:p>
    <w:p w:rsidR="00244497" w:rsidRDefault="00244497">
      <w:pPr>
        <w:pStyle w:val="a4"/>
        <w:framePr w:w="5290" w:h="8803" w:hRule="exact" w:wrap="none" w:vAnchor="page" w:hAnchor="page" w:x="3319" w:y="3790"/>
        <w:shd w:val="clear" w:color="auto" w:fill="auto"/>
        <w:spacing w:before="0"/>
        <w:ind w:left="20" w:firstLine="280"/>
      </w:pPr>
      <w:r>
        <w:rPr>
          <w:rStyle w:val="11"/>
          <w:color w:val="000000"/>
        </w:rPr>
        <w:t>ДОДИН. Сейчас Лопахин так играет, что подобная мысль в голову прийти не может. Когда человек купил машину, все понимают, что он купил машину. Пищик все это сознает, так как деньгами реально занимается с утра до ночи. Пищику видится, что Лопахин лапу нало</w:t>
      </w:r>
      <w:r>
        <w:rPr>
          <w:rStyle w:val="11"/>
          <w:color w:val="000000"/>
        </w:rPr>
        <w:softHyphen/>
      </w:r>
    </w:p>
    <w:p w:rsidR="00244497" w:rsidRDefault="00244497">
      <w:pPr>
        <w:pStyle w:val="a9"/>
        <w:framePr w:w="5342" w:h="190" w:hRule="exact" w:wrap="none" w:vAnchor="page" w:hAnchor="page" w:x="3292" w:y="12718"/>
        <w:shd w:val="clear" w:color="auto" w:fill="auto"/>
        <w:tabs>
          <w:tab w:val="left" w:pos="406"/>
        </w:tabs>
        <w:spacing w:line="160" w:lineRule="exact"/>
        <w:ind w:left="300"/>
      </w:pPr>
      <w:r>
        <w:rPr>
          <w:rStyle w:val="a8"/>
          <w:b/>
          <w:bCs/>
          <w:color w:val="000000"/>
          <w:vertAlign w:val="superscript"/>
        </w:rPr>
        <w:t>1</w:t>
      </w:r>
      <w:r>
        <w:rPr>
          <w:rStyle w:val="a8"/>
          <w:b/>
          <w:bCs/>
          <w:color w:val="000000"/>
        </w:rPr>
        <w:tab/>
        <w:t>Премьера в Петербурге состоялась 11 и 12 сентября 1994 года.</w:t>
      </w:r>
    </w:p>
    <w:p w:rsidR="00244497" w:rsidRDefault="00244497">
      <w:pPr>
        <w:pStyle w:val="a9"/>
        <w:framePr w:w="5342" w:h="221" w:hRule="exact" w:wrap="none" w:vAnchor="page" w:hAnchor="page" w:x="3292" w:y="12912"/>
        <w:shd w:val="clear" w:color="auto" w:fill="auto"/>
        <w:tabs>
          <w:tab w:val="left" w:pos="406"/>
        </w:tabs>
        <w:spacing w:line="160" w:lineRule="exact"/>
        <w:ind w:left="300"/>
      </w:pPr>
      <w:r>
        <w:rPr>
          <w:rStyle w:val="a8"/>
          <w:b/>
          <w:bCs/>
          <w:color w:val="000000"/>
          <w:vertAlign w:val="superscript"/>
        </w:rPr>
        <w:t>2</w:t>
      </w:r>
      <w:r>
        <w:rPr>
          <w:rStyle w:val="a8"/>
          <w:b/>
          <w:bCs/>
          <w:color w:val="000000"/>
        </w:rPr>
        <w:tab/>
        <w:t>А. Коваль пробовал Епиходова.</w:t>
      </w:r>
    </w:p>
    <w:p w:rsidR="00244497" w:rsidRDefault="00244497">
      <w:pPr>
        <w:pStyle w:val="a6"/>
        <w:framePr w:wrap="none" w:vAnchor="page" w:hAnchor="page" w:x="5846" w:y="13344"/>
        <w:shd w:val="clear" w:color="auto" w:fill="auto"/>
        <w:spacing w:line="130" w:lineRule="exact"/>
        <w:ind w:left="20"/>
      </w:pPr>
      <w:r>
        <w:rPr>
          <w:rStyle w:val="a5"/>
          <w:b/>
          <w:bCs/>
          <w:color w:val="000000"/>
        </w:rPr>
        <w:t>36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a6"/>
        <w:framePr w:wrap="none" w:vAnchor="page" w:hAnchor="page" w:x="4032" w:y="3308"/>
        <w:shd w:val="clear" w:color="auto" w:fill="auto"/>
        <w:spacing w:line="130" w:lineRule="exact"/>
        <w:ind w:left="20"/>
      </w:pPr>
      <w:r>
        <w:rPr>
          <w:rStyle w:val="a5"/>
          <w:b/>
          <w:bCs/>
          <w:color w:val="000000"/>
        </w:rPr>
        <w:lastRenderedPageBreak/>
        <w:t>Репетиции спектакля «Вишневый сад»</w:t>
      </w:r>
    </w:p>
    <w:p w:rsidR="00244497" w:rsidRDefault="00244497">
      <w:pPr>
        <w:pStyle w:val="a4"/>
        <w:framePr w:w="5285" w:h="9303" w:hRule="exact" w:wrap="none" w:vAnchor="page" w:hAnchor="page" w:x="3321" w:y="3792"/>
        <w:shd w:val="clear" w:color="auto" w:fill="auto"/>
        <w:spacing w:before="0" w:line="257" w:lineRule="exact"/>
        <w:ind w:left="20"/>
      </w:pPr>
      <w:r>
        <w:rPr>
          <w:rStyle w:val="11"/>
          <w:color w:val="000000"/>
        </w:rPr>
        <w:t>жил и на его имение, когда тот говорит, что делами за</w:t>
      </w:r>
      <w:r>
        <w:rPr>
          <w:rStyle w:val="11"/>
          <w:color w:val="000000"/>
        </w:rPr>
        <w:softHyphen/>
        <w:t>нят с утра до вечера. Пищик живет крохами с чужих столов, значит, знает, что у кого на столе имеется. Ко</w:t>
      </w:r>
      <w:r>
        <w:rPr>
          <w:rStyle w:val="11"/>
          <w:color w:val="000000"/>
        </w:rPr>
        <w:softHyphen/>
        <w:t>гда про другой театр слышишь, что там существуют проблемы, то не думаешь, что у них все кончится благо</w:t>
      </w:r>
      <w:r>
        <w:rPr>
          <w:rStyle w:val="11"/>
          <w:color w:val="000000"/>
        </w:rPr>
        <w:softHyphen/>
        <w:t xml:space="preserve">получно. </w:t>
      </w:r>
      <w:r>
        <w:rPr>
          <w:rStyle w:val="a7"/>
          <w:color w:val="000000"/>
        </w:rPr>
        <w:t>(За Симеонова-Пищика.)</w:t>
      </w:r>
      <w:r>
        <w:rPr>
          <w:rStyle w:val="11"/>
          <w:color w:val="000000"/>
        </w:rPr>
        <w:t xml:space="preserve"> Вот так же и у нас по</w:t>
      </w:r>
      <w:r>
        <w:rPr>
          <w:rStyle w:val="11"/>
          <w:color w:val="000000"/>
        </w:rPr>
        <w:softHyphen/>
        <w:t xml:space="preserve">том будет. </w:t>
      </w:r>
      <w:r>
        <w:rPr>
          <w:rStyle w:val="a7"/>
          <w:color w:val="000000"/>
        </w:rPr>
        <w:t>(Лаврову.)</w:t>
      </w:r>
      <w:r>
        <w:rPr>
          <w:rStyle w:val="11"/>
          <w:color w:val="000000"/>
        </w:rPr>
        <w:t xml:space="preserve"> У него твой участок земли тоже на заметку взят и где-то зарисован — большого ума чело</w:t>
      </w:r>
      <w:r>
        <w:rPr>
          <w:rStyle w:val="11"/>
          <w:color w:val="000000"/>
        </w:rPr>
        <w:softHyphen/>
        <w:t>век! Когда ты с ним целуешься, чувствуется, что есть большая от него зависимость. Сегодня этот момент воз</w:t>
      </w:r>
      <w:r>
        <w:rPr>
          <w:rStyle w:val="11"/>
          <w:color w:val="000000"/>
        </w:rPr>
        <w:softHyphen/>
        <w:t>ник: пыльца зависимости, что не отменяет сердечности отношений между ними.</w:t>
      </w:r>
    </w:p>
    <w:p w:rsidR="00244497" w:rsidRDefault="00244497">
      <w:pPr>
        <w:pStyle w:val="a4"/>
        <w:framePr w:w="5285" w:h="9303" w:hRule="exact" w:wrap="none" w:vAnchor="page" w:hAnchor="page" w:x="3321" w:y="3792"/>
        <w:shd w:val="clear" w:color="auto" w:fill="auto"/>
        <w:spacing w:before="0" w:line="257" w:lineRule="exact"/>
        <w:ind w:right="20" w:firstLine="280"/>
      </w:pPr>
      <w:r>
        <w:rPr>
          <w:rStyle w:val="11"/>
          <w:color w:val="000000"/>
        </w:rPr>
        <w:t>Мне тоже кажется, что сегодня была попытка в вер</w:t>
      </w:r>
      <w:r>
        <w:rPr>
          <w:rStyle w:val="11"/>
          <w:color w:val="000000"/>
        </w:rPr>
        <w:softHyphen/>
        <w:t>ном направлении. Хотя в нескольких моментах подъе</w:t>
      </w:r>
      <w:r>
        <w:rPr>
          <w:rStyle w:val="11"/>
          <w:color w:val="000000"/>
        </w:rPr>
        <w:softHyphen/>
        <w:t>дали дыхание от желания играть тонко. Надо всё, что происходит на сцене с каждым, слышать, соотносить, включать в свою жизнь. Сегодня еще больше уточни</w:t>
      </w:r>
      <w:r>
        <w:rPr>
          <w:rStyle w:val="11"/>
          <w:color w:val="000000"/>
        </w:rPr>
        <w:softHyphen/>
        <w:t>лась позиция Лопахина. Когда сегодня в верном на</w:t>
      </w:r>
      <w:r>
        <w:rPr>
          <w:rStyle w:val="11"/>
          <w:color w:val="000000"/>
        </w:rPr>
        <w:softHyphen/>
        <w:t>правлении сделан шаг, то в этом нет ничего нового или неожиданного, просто доразвилось и до внятности до</w:t>
      </w:r>
      <w:r>
        <w:rPr>
          <w:rStyle w:val="11"/>
          <w:color w:val="000000"/>
        </w:rPr>
        <w:softHyphen/>
        <w:t>ходит то, что мы уже узнали в процессе нашей работы. Если первое и второе действие идет правильно, то все накапливается, и тогда к третьему и четвертому акту что-то происходит само собой. Когда я говорю о нерв</w:t>
      </w:r>
      <w:r>
        <w:rPr>
          <w:rStyle w:val="11"/>
          <w:color w:val="000000"/>
        </w:rPr>
        <w:softHyphen/>
        <w:t>ности, это не значит, что должно быть громко. Дове</w:t>
      </w:r>
      <w:r>
        <w:rPr>
          <w:rStyle w:val="11"/>
          <w:color w:val="000000"/>
        </w:rPr>
        <w:softHyphen/>
        <w:t>рие возникает, когда есть конкретность. И постепенно набирается то, что приводит к смерти. Фирс здесь дей</w:t>
      </w:r>
      <w:r>
        <w:rPr>
          <w:rStyle w:val="11"/>
          <w:color w:val="000000"/>
        </w:rPr>
        <w:softHyphen/>
        <w:t>ствительно умирает. В начале спектакля должна быть тишина, а я слышу все звуки за кулисами. Просьба ко всем и каждому: умри и воскресни. Когда идет дейст</w:t>
      </w:r>
      <w:r>
        <w:rPr>
          <w:rStyle w:val="11"/>
          <w:color w:val="000000"/>
        </w:rPr>
        <w:softHyphen/>
        <w:t>вие, нельзя в это время входить на сцену за кулисы.</w:t>
      </w:r>
    </w:p>
    <w:p w:rsidR="00244497" w:rsidRDefault="00244497">
      <w:pPr>
        <w:pStyle w:val="a4"/>
        <w:framePr w:w="5285" w:h="9303" w:hRule="exact" w:wrap="none" w:vAnchor="page" w:hAnchor="page" w:x="3321" w:y="3792"/>
        <w:shd w:val="clear" w:color="auto" w:fill="auto"/>
        <w:spacing w:before="0" w:after="184" w:line="257" w:lineRule="exact"/>
        <w:ind w:right="20" w:firstLine="280"/>
      </w:pPr>
      <w:r>
        <w:rPr>
          <w:rStyle w:val="11"/>
          <w:color w:val="000000"/>
        </w:rPr>
        <w:t>ИВАНОВ. В этом настиле я каждую кочку знаю — там всё хрюкает.</w:t>
      </w:r>
    </w:p>
    <w:p w:rsidR="00244497" w:rsidRDefault="00244497">
      <w:pPr>
        <w:pStyle w:val="1010"/>
        <w:framePr w:w="5285" w:h="9303" w:hRule="exact" w:wrap="none" w:vAnchor="page" w:hAnchor="page" w:x="3321" w:y="3792"/>
        <w:shd w:val="clear" w:color="auto" w:fill="auto"/>
        <w:spacing w:before="0" w:line="252" w:lineRule="exact"/>
        <w:ind w:right="20" w:firstLine="280"/>
      </w:pPr>
      <w:r>
        <w:rPr>
          <w:rStyle w:val="102"/>
          <w:i/>
          <w:iCs/>
          <w:color w:val="000000"/>
        </w:rPr>
        <w:t>Артисты жалуются на неровности сценической площад</w:t>
      </w:r>
      <w:r>
        <w:rPr>
          <w:rStyle w:val="102"/>
          <w:i/>
          <w:iCs/>
          <w:color w:val="000000"/>
        </w:rPr>
        <w:softHyphen/>
        <w:t>ки и трудности перемещения за кулисами.</w:t>
      </w:r>
    </w:p>
    <w:p w:rsidR="00244497" w:rsidRDefault="00244497">
      <w:pPr>
        <w:pStyle w:val="a6"/>
        <w:framePr w:wrap="none" w:vAnchor="page" w:hAnchor="page" w:x="5827" w:y="13340"/>
        <w:shd w:val="clear" w:color="auto" w:fill="auto"/>
        <w:spacing w:line="130" w:lineRule="exact"/>
        <w:ind w:left="40"/>
      </w:pPr>
      <w:r>
        <w:rPr>
          <w:rStyle w:val="a5"/>
          <w:b/>
          <w:bCs/>
          <w:color w:val="000000"/>
        </w:rPr>
        <w:t>37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56" w:y="3305"/>
        <w:shd w:val="clear" w:color="auto" w:fill="auto"/>
        <w:spacing w:line="140" w:lineRule="exact"/>
        <w:ind w:left="20"/>
      </w:pPr>
      <w:r>
        <w:rPr>
          <w:rStyle w:val="20"/>
          <w:b/>
          <w:bCs/>
          <w:i/>
          <w:iCs/>
          <w:color w:val="000000"/>
        </w:rPr>
        <w:lastRenderedPageBreak/>
        <w:t>Лев Додин. Путешествие без конца</w:t>
      </w:r>
    </w:p>
    <w:p w:rsidR="00244497" w:rsidRDefault="00244497">
      <w:pPr>
        <w:pStyle w:val="a4"/>
        <w:framePr w:w="5299" w:h="8618" w:hRule="exact" w:wrap="none" w:vAnchor="page" w:hAnchor="page" w:x="3314" w:y="3787"/>
        <w:shd w:val="clear" w:color="auto" w:fill="auto"/>
        <w:spacing w:before="0" w:after="180" w:line="262" w:lineRule="exact"/>
        <w:ind w:left="20" w:right="20" w:firstLine="280"/>
      </w:pPr>
      <w:r>
        <w:rPr>
          <w:rStyle w:val="11"/>
          <w:color w:val="000000"/>
        </w:rPr>
        <w:t>ДОДИН. После звука прибывающего поезда — пожа</w:t>
      </w:r>
      <w:r>
        <w:rPr>
          <w:rStyle w:val="11"/>
          <w:color w:val="000000"/>
        </w:rPr>
        <w:softHyphen/>
        <w:t>луйста, пусть все скрипит. Дом проснулся.</w:t>
      </w:r>
    </w:p>
    <w:p w:rsidR="00244497" w:rsidRDefault="00244497">
      <w:pPr>
        <w:pStyle w:val="1010"/>
        <w:framePr w:w="5299" w:h="8618" w:hRule="exact" w:wrap="none" w:vAnchor="page" w:hAnchor="page" w:x="3314" w:y="3787"/>
        <w:shd w:val="clear" w:color="auto" w:fill="auto"/>
        <w:spacing w:before="0" w:after="182" w:line="262" w:lineRule="exact"/>
        <w:ind w:left="20" w:right="20" w:firstLine="280"/>
      </w:pPr>
      <w:r>
        <w:rPr>
          <w:rStyle w:val="102"/>
          <w:i/>
          <w:iCs/>
          <w:color w:val="000000"/>
        </w:rPr>
        <w:t>Е. А. Лебедев сетует на неудобство станка. Входит заве</w:t>
      </w:r>
      <w:r>
        <w:rPr>
          <w:rStyle w:val="102"/>
          <w:i/>
          <w:iCs/>
          <w:color w:val="000000"/>
        </w:rPr>
        <w:softHyphen/>
        <w:t>дующий постановочной частью Пискунов</w:t>
      </w:r>
      <w:r>
        <w:rPr>
          <w:rStyle w:val="102"/>
          <w:i/>
          <w:iCs/>
          <w:color w:val="000000"/>
          <w:vertAlign w:val="superscript"/>
        </w:rPr>
        <w:t>1</w:t>
      </w:r>
      <w:r>
        <w:rPr>
          <w:rStyle w:val="102"/>
          <w:i/>
          <w:iCs/>
          <w:color w:val="000000"/>
        </w:rPr>
        <w:t>, Додин просит ис</w:t>
      </w:r>
      <w:r>
        <w:rPr>
          <w:rStyle w:val="102"/>
          <w:i/>
          <w:iCs/>
          <w:color w:val="000000"/>
        </w:rPr>
        <w:softHyphen/>
        <w:t>править то, что мешает артистам на сцене.</w:t>
      </w:r>
    </w:p>
    <w:p w:rsidR="00244497" w:rsidRDefault="00244497">
      <w:pPr>
        <w:pStyle w:val="a4"/>
        <w:framePr w:w="5299" w:h="8618" w:hRule="exact" w:wrap="none" w:vAnchor="page" w:hAnchor="page" w:x="3314" w:y="3787"/>
        <w:shd w:val="clear" w:color="auto" w:fill="auto"/>
        <w:spacing w:before="0" w:line="259" w:lineRule="exact"/>
        <w:ind w:left="20" w:right="20" w:firstLine="280"/>
      </w:pPr>
      <w:r>
        <w:rPr>
          <w:rStyle w:val="11"/>
          <w:color w:val="000000"/>
        </w:rPr>
        <w:t>Большая просьба — убрать телевизор из монтировоч</w:t>
      </w:r>
      <w:r>
        <w:rPr>
          <w:rStyle w:val="11"/>
          <w:color w:val="000000"/>
        </w:rPr>
        <w:softHyphen/>
        <w:t>ной комнаты и от осветителей тоже. Кого это не уст</w:t>
      </w:r>
      <w:r>
        <w:rPr>
          <w:rStyle w:val="11"/>
          <w:color w:val="000000"/>
        </w:rPr>
        <w:softHyphen/>
        <w:t>раивает, пусть идут работать в другой театр, где можно смотреть телевизор во время репетиций...</w:t>
      </w:r>
    </w:p>
    <w:p w:rsidR="00244497" w:rsidRDefault="00244497">
      <w:pPr>
        <w:pStyle w:val="a4"/>
        <w:framePr w:w="5299" w:h="8618" w:hRule="exact" w:wrap="none" w:vAnchor="page" w:hAnchor="page" w:x="3314" w:y="3787"/>
        <w:shd w:val="clear" w:color="auto" w:fill="auto"/>
        <w:spacing w:before="0" w:line="259" w:lineRule="exact"/>
        <w:ind w:left="20" w:right="20" w:firstLine="280"/>
      </w:pPr>
      <w:r>
        <w:rPr>
          <w:rStyle w:val="11"/>
          <w:color w:val="000000"/>
        </w:rPr>
        <w:t>Игорь (</w:t>
      </w:r>
      <w:r>
        <w:rPr>
          <w:rStyle w:val="a7"/>
          <w:color w:val="000000"/>
        </w:rPr>
        <w:t>Иванов)</w:t>
      </w:r>
      <w:r>
        <w:rPr>
          <w:rStyle w:val="11"/>
          <w:color w:val="000000"/>
        </w:rPr>
        <w:t xml:space="preserve"> связнее все делает, уже возникает в его рассказе то, что Раневской не было здесь пять лет. </w:t>
      </w:r>
      <w:r>
        <w:rPr>
          <w:rStyle w:val="a7"/>
          <w:color w:val="000000"/>
        </w:rPr>
        <w:t>(Иванову.)</w:t>
      </w:r>
      <w:r>
        <w:rPr>
          <w:rStyle w:val="11"/>
          <w:color w:val="000000"/>
        </w:rPr>
        <w:t xml:space="preserve"> Потом верно делаете переход к тому, что «читал и заснул», на что Дуняша: «А собаки всю ночь не спали». Прямая логика. </w:t>
      </w:r>
      <w:r>
        <w:rPr>
          <w:rStyle w:val="a7"/>
          <w:color w:val="000000"/>
        </w:rPr>
        <w:t>(За Дуняшу.).</w:t>
      </w:r>
      <w:r>
        <w:rPr>
          <w:rStyle w:val="11"/>
          <w:color w:val="000000"/>
        </w:rPr>
        <w:t xml:space="preserve"> А вот собаки хо</w:t>
      </w:r>
      <w:r>
        <w:rPr>
          <w:rStyle w:val="11"/>
          <w:color w:val="000000"/>
        </w:rPr>
        <w:softHyphen/>
        <w:t xml:space="preserve">дят строго по мизансцене всегда... </w:t>
      </w:r>
      <w:r>
        <w:rPr>
          <w:rStyle w:val="a7"/>
          <w:color w:val="000000"/>
        </w:rPr>
        <w:t>(За Лопахина.)</w:t>
      </w:r>
      <w:r>
        <w:rPr>
          <w:rStyle w:val="11"/>
          <w:color w:val="000000"/>
        </w:rPr>
        <w:t xml:space="preserve"> Вы, Лев Абрамович, больно метафорично выражаетесь.</w:t>
      </w:r>
    </w:p>
    <w:p w:rsidR="00244497" w:rsidRDefault="00244497">
      <w:pPr>
        <w:pStyle w:val="a4"/>
        <w:framePr w:w="5299" w:h="8618" w:hRule="exact" w:wrap="none" w:vAnchor="page" w:hAnchor="page" w:x="3314" w:y="3787"/>
        <w:shd w:val="clear" w:color="auto" w:fill="auto"/>
        <w:spacing w:before="0" w:line="259" w:lineRule="exact"/>
        <w:ind w:left="20" w:right="20" w:firstLine="280"/>
      </w:pPr>
      <w:r>
        <w:rPr>
          <w:rStyle w:val="a7"/>
          <w:color w:val="000000"/>
        </w:rPr>
        <w:t>(Ковалю.)</w:t>
      </w:r>
      <w:r>
        <w:rPr>
          <w:rStyle w:val="11"/>
          <w:color w:val="000000"/>
        </w:rPr>
        <w:t xml:space="preserve"> Вы, Аркаша, сегодня пробовали лучше, чем вчера. Правильно, что Дуняша, а не вы, заметила, что цветы у вас упали, и подняла их. </w:t>
      </w:r>
      <w:r>
        <w:rPr>
          <w:rStyle w:val="a7"/>
          <w:color w:val="000000"/>
        </w:rPr>
        <w:t xml:space="preserve">(За Епиходова.) </w:t>
      </w:r>
      <w:r>
        <w:rPr>
          <w:rStyle w:val="11"/>
          <w:color w:val="000000"/>
        </w:rPr>
        <w:t>Сижу и думаю: странно мы репетируем, то в одну сторо</w:t>
      </w:r>
      <w:r>
        <w:rPr>
          <w:rStyle w:val="11"/>
          <w:color w:val="000000"/>
        </w:rPr>
        <w:softHyphen/>
        <w:t>ну качнемся, то в другую, и декорация тяжелая, и сапог жмет... Правильно, когда непонятно, про что он гово</w:t>
      </w:r>
      <w:r>
        <w:rPr>
          <w:rStyle w:val="11"/>
          <w:color w:val="000000"/>
        </w:rPr>
        <w:softHyphen/>
        <w:t>рит. Сразу возникает: одинокий человек, ходит, бормо</w:t>
      </w:r>
      <w:r>
        <w:rPr>
          <w:rStyle w:val="11"/>
          <w:color w:val="000000"/>
        </w:rPr>
        <w:softHyphen/>
        <w:t>чет. А Лопахин душится, одевается и говорит ему: «Иди ты!..» Мне кажется, что есть еще внутренний зажим, от</w:t>
      </w:r>
      <w:r>
        <w:rPr>
          <w:rStyle w:val="11"/>
          <w:color w:val="000000"/>
        </w:rPr>
        <w:softHyphen/>
        <w:t>того что у Епиходова это первая реплика в спектакле</w:t>
      </w:r>
      <w:r>
        <w:rPr>
          <w:rStyle w:val="11"/>
          <w:color w:val="000000"/>
          <w:vertAlign w:val="superscript"/>
        </w:rPr>
        <w:t>2</w:t>
      </w:r>
      <w:r>
        <w:rPr>
          <w:rStyle w:val="11"/>
          <w:color w:val="000000"/>
        </w:rPr>
        <w:t>. Ну, ходит по дому человек с гитарой среди ночи — всё у него невпопад. Про него говорят: «Двадцать два несча</w:t>
      </w:r>
      <w:r>
        <w:rPr>
          <w:rStyle w:val="11"/>
          <w:color w:val="000000"/>
        </w:rPr>
        <w:softHyphen/>
        <w:t>стья!» — а он этого никогда не слышал. Ведь чаще всего люди не знают, как их за глаза называют и за кого дер</w:t>
      </w:r>
      <w:r>
        <w:rPr>
          <w:rStyle w:val="11"/>
          <w:color w:val="000000"/>
        </w:rPr>
        <w:softHyphen/>
        <w:t>жат.</w:t>
      </w:r>
    </w:p>
    <w:p w:rsidR="00244497" w:rsidRDefault="00244497">
      <w:pPr>
        <w:pStyle w:val="a9"/>
        <w:framePr w:w="5352" w:h="372" w:hRule="exact" w:wrap="none" w:vAnchor="page" w:hAnchor="page" w:x="3288" w:y="12533"/>
        <w:shd w:val="clear" w:color="auto" w:fill="auto"/>
        <w:tabs>
          <w:tab w:val="left" w:pos="418"/>
        </w:tabs>
        <w:spacing w:line="180" w:lineRule="exact"/>
        <w:ind w:left="20" w:right="20" w:firstLine="300"/>
        <w:jc w:val="left"/>
      </w:pPr>
      <w:r>
        <w:rPr>
          <w:rStyle w:val="a8"/>
          <w:b/>
          <w:bCs/>
          <w:color w:val="000000"/>
          <w:vertAlign w:val="superscript"/>
        </w:rPr>
        <w:t>1</w:t>
      </w:r>
      <w:r>
        <w:rPr>
          <w:rStyle w:val="a8"/>
          <w:b/>
          <w:bCs/>
          <w:color w:val="000000"/>
        </w:rPr>
        <w:tab/>
        <w:t>К. В. Пискунов, исполнявший обязанности заведующего поста</w:t>
      </w:r>
      <w:r>
        <w:rPr>
          <w:rStyle w:val="a8"/>
          <w:b/>
          <w:bCs/>
          <w:color w:val="000000"/>
        </w:rPr>
        <w:softHyphen/>
        <w:t>новочной частью АМДТ — Театра Европы.</w:t>
      </w:r>
    </w:p>
    <w:p w:rsidR="00244497" w:rsidRDefault="00244497">
      <w:pPr>
        <w:pStyle w:val="a9"/>
        <w:framePr w:w="5352" w:h="218" w:hRule="exact" w:wrap="none" w:vAnchor="page" w:hAnchor="page" w:x="3288" w:y="12912"/>
        <w:shd w:val="clear" w:color="auto" w:fill="auto"/>
        <w:tabs>
          <w:tab w:val="left" w:pos="422"/>
        </w:tabs>
        <w:spacing w:line="160" w:lineRule="exact"/>
        <w:ind w:left="300"/>
      </w:pPr>
      <w:r>
        <w:rPr>
          <w:rStyle w:val="a8"/>
          <w:b/>
          <w:bCs/>
          <w:color w:val="000000"/>
          <w:vertAlign w:val="superscript"/>
        </w:rPr>
        <w:t>2</w:t>
      </w:r>
      <w:r>
        <w:rPr>
          <w:rStyle w:val="a8"/>
          <w:b/>
          <w:bCs/>
          <w:color w:val="000000"/>
        </w:rPr>
        <w:tab/>
        <w:t>«Вот садовник прислал, говорит, в столовой поставить».</w:t>
      </w:r>
    </w:p>
    <w:p w:rsidR="00244497" w:rsidRDefault="00244497">
      <w:pPr>
        <w:pStyle w:val="a6"/>
        <w:framePr w:wrap="none" w:vAnchor="page" w:hAnchor="page" w:x="5846" w:y="13337"/>
        <w:shd w:val="clear" w:color="auto" w:fill="auto"/>
        <w:spacing w:line="130" w:lineRule="exact"/>
        <w:ind w:left="20"/>
      </w:pPr>
      <w:r>
        <w:rPr>
          <w:rStyle w:val="a5"/>
          <w:b/>
          <w:bCs/>
          <w:color w:val="000000"/>
        </w:rPr>
        <w:t>38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a6"/>
        <w:framePr w:wrap="none" w:vAnchor="page" w:hAnchor="page" w:x="4030" w:y="3322"/>
        <w:shd w:val="clear" w:color="auto" w:fill="auto"/>
        <w:spacing w:line="130" w:lineRule="exact"/>
        <w:ind w:left="20"/>
      </w:pPr>
      <w:r>
        <w:rPr>
          <w:rStyle w:val="a5"/>
          <w:b/>
          <w:bCs/>
          <w:color w:val="000000"/>
        </w:rPr>
        <w:lastRenderedPageBreak/>
        <w:t>Репетиции спектакля «Вишневый сад»</w:t>
      </w:r>
    </w:p>
    <w:p w:rsidR="00244497" w:rsidRDefault="00244497">
      <w:pPr>
        <w:pStyle w:val="a4"/>
        <w:framePr w:w="5273" w:h="7493" w:hRule="exact" w:wrap="none" w:vAnchor="page" w:hAnchor="page" w:x="3327" w:y="3806"/>
        <w:shd w:val="clear" w:color="auto" w:fill="auto"/>
        <w:spacing w:before="0" w:line="257" w:lineRule="exact"/>
        <w:ind w:firstLine="280"/>
      </w:pPr>
      <w:r>
        <w:rPr>
          <w:rStyle w:val="11"/>
          <w:color w:val="000000"/>
        </w:rPr>
        <w:t>Сегодня серьезнее Аня что-то связывала. Чуть мно</w:t>
      </w:r>
      <w:r>
        <w:rPr>
          <w:rStyle w:val="11"/>
          <w:color w:val="000000"/>
        </w:rPr>
        <w:softHyphen/>
        <w:t>говато было беготни. Серьезнее Яша всё соединял, но есть еще подыгрыш. Сыграйте этюд. Все, что кантилен- но развивается, вызывает доверие. Если есть переклич</w:t>
      </w:r>
      <w:r>
        <w:rPr>
          <w:rStyle w:val="11"/>
          <w:color w:val="000000"/>
        </w:rPr>
        <w:softHyphen/>
        <w:t>ка у Лопахина с Фирсом, то не надо торопиться с этим текстом</w:t>
      </w:r>
      <w:r>
        <w:rPr>
          <w:rStyle w:val="11"/>
          <w:color w:val="000000"/>
          <w:vertAlign w:val="superscript"/>
        </w:rPr>
        <w:t>1</w:t>
      </w:r>
      <w:r>
        <w:rPr>
          <w:rStyle w:val="11"/>
          <w:color w:val="000000"/>
        </w:rPr>
        <w:t xml:space="preserve">. Мы слишком хорошо знаем, что дед и прадед Чехова были рабами. </w:t>
      </w:r>
      <w:r>
        <w:rPr>
          <w:rStyle w:val="a7"/>
          <w:color w:val="000000"/>
        </w:rPr>
        <w:t>(Иванову.)</w:t>
      </w:r>
      <w:r>
        <w:rPr>
          <w:rStyle w:val="11"/>
          <w:color w:val="000000"/>
        </w:rPr>
        <w:t xml:space="preserve"> Ты проговариваешь: «У вашего деда и отца...»</w:t>
      </w:r>
      <w:r>
        <w:rPr>
          <w:rStyle w:val="11"/>
          <w:color w:val="000000"/>
          <w:vertAlign w:val="superscript"/>
        </w:rPr>
        <w:t>2</w:t>
      </w:r>
      <w:r>
        <w:rPr>
          <w:rStyle w:val="11"/>
          <w:color w:val="000000"/>
        </w:rPr>
        <w:t xml:space="preserve"> А это: «У дедушки вашего всю</w:t>
      </w:r>
      <w:r>
        <w:rPr>
          <w:rStyle w:val="11"/>
          <w:color w:val="000000"/>
        </w:rPr>
        <w:softHyphen/>
        <w:t>ду работали мои родные». Слова ударять не надо и не надо пальцем указывать.</w:t>
      </w:r>
    </w:p>
    <w:p w:rsidR="00244497" w:rsidRDefault="00244497">
      <w:pPr>
        <w:pStyle w:val="a4"/>
        <w:framePr w:w="5273" w:h="7493" w:hRule="exact" w:wrap="none" w:vAnchor="page" w:hAnchor="page" w:x="3327" w:y="3806"/>
        <w:shd w:val="clear" w:color="auto" w:fill="auto"/>
        <w:spacing w:before="0" w:line="240" w:lineRule="exact"/>
        <w:ind w:firstLine="280"/>
      </w:pPr>
      <w:r>
        <w:rPr>
          <w:rStyle w:val="11"/>
          <w:color w:val="000000"/>
        </w:rPr>
        <w:t>БЕХТЕРЕВ. Хочется что-то такое...</w:t>
      </w:r>
    </w:p>
    <w:p w:rsidR="00244497" w:rsidRDefault="00244497">
      <w:pPr>
        <w:pStyle w:val="a4"/>
        <w:framePr w:w="5273" w:h="7493" w:hRule="exact" w:wrap="none" w:vAnchor="page" w:hAnchor="page" w:x="3327" w:y="3806"/>
        <w:shd w:val="clear" w:color="auto" w:fill="auto"/>
        <w:spacing w:before="0" w:line="240" w:lineRule="exact"/>
        <w:ind w:firstLine="280"/>
      </w:pPr>
      <w:r>
        <w:rPr>
          <w:rStyle w:val="11"/>
          <w:color w:val="000000"/>
        </w:rPr>
        <w:t>ДОДИН. Должен быть жест.</w:t>
      </w:r>
    </w:p>
    <w:p w:rsidR="00244497" w:rsidRDefault="00244497">
      <w:pPr>
        <w:pStyle w:val="a4"/>
        <w:framePr w:w="5273" w:h="7493" w:hRule="exact" w:wrap="none" w:vAnchor="page" w:hAnchor="page" w:x="3327" w:y="3806"/>
        <w:shd w:val="clear" w:color="auto" w:fill="auto"/>
        <w:spacing w:before="0" w:line="240" w:lineRule="exact"/>
        <w:ind w:firstLine="280"/>
      </w:pPr>
      <w:r>
        <w:rPr>
          <w:rStyle w:val="11"/>
          <w:color w:val="000000"/>
        </w:rPr>
        <w:t>БЕХТЕРЕВ. Огурцом.</w:t>
      </w:r>
    </w:p>
    <w:p w:rsidR="00244497" w:rsidRDefault="00244497">
      <w:pPr>
        <w:pStyle w:val="a4"/>
        <w:framePr w:w="5273" w:h="7493" w:hRule="exact" w:wrap="none" w:vAnchor="page" w:hAnchor="page" w:x="3327" w:y="3806"/>
        <w:shd w:val="clear" w:color="auto" w:fill="auto"/>
        <w:spacing w:before="0" w:line="240" w:lineRule="exact"/>
        <w:ind w:firstLine="280"/>
      </w:pPr>
      <w:r>
        <w:rPr>
          <w:rStyle w:val="11"/>
          <w:color w:val="000000"/>
        </w:rPr>
        <w:t xml:space="preserve">ДОДИН. Огурцом — пожалуйста. </w:t>
      </w:r>
      <w:r>
        <w:rPr>
          <w:rStyle w:val="a7"/>
          <w:color w:val="000000"/>
        </w:rPr>
        <w:t>(Иванову.)</w:t>
      </w:r>
      <w:r>
        <w:rPr>
          <w:rStyle w:val="11"/>
          <w:color w:val="000000"/>
        </w:rPr>
        <w:t xml:space="preserve"> Не надо оглядываться на середине фразы. Мне не нравится ми</w:t>
      </w:r>
      <w:r>
        <w:rPr>
          <w:rStyle w:val="11"/>
          <w:color w:val="000000"/>
        </w:rPr>
        <w:softHyphen/>
        <w:t>зансцена, когда ты начинаешь бродить вокруг Ранев</w:t>
      </w:r>
      <w:r>
        <w:rPr>
          <w:rStyle w:val="11"/>
          <w:color w:val="000000"/>
        </w:rPr>
        <w:softHyphen/>
        <w:t>ской</w:t>
      </w:r>
      <w:r>
        <w:rPr>
          <w:rStyle w:val="11"/>
          <w:color w:val="000000"/>
          <w:vertAlign w:val="superscript"/>
        </w:rPr>
        <w:t>3</w:t>
      </w:r>
      <w:r>
        <w:rPr>
          <w:rStyle w:val="11"/>
          <w:color w:val="000000"/>
        </w:rPr>
        <w:t>, — возникает такая галантность. Правильно Лопа</w:t>
      </w:r>
      <w:r>
        <w:rPr>
          <w:rStyle w:val="11"/>
          <w:color w:val="000000"/>
        </w:rPr>
        <w:softHyphen/>
        <w:t>хин отнесся к рассказу Фирса про то, как раньше сушили вишню. Гаев бросает: «Помолчи, Фирс», — ты делаешь нас посмешищем в глазах хама. У аристокра</w:t>
      </w:r>
      <w:r>
        <w:rPr>
          <w:rStyle w:val="11"/>
          <w:color w:val="000000"/>
        </w:rPr>
        <w:softHyphen/>
        <w:t>тов гораздо демократичнее все, чем у демократов, и об</w:t>
      </w:r>
      <w:r>
        <w:rPr>
          <w:rStyle w:val="11"/>
          <w:color w:val="000000"/>
        </w:rPr>
        <w:softHyphen/>
        <w:t xml:space="preserve">ращение со слугами тоже. </w:t>
      </w:r>
      <w:r>
        <w:rPr>
          <w:rStyle w:val="a7"/>
          <w:color w:val="000000"/>
        </w:rPr>
        <w:t>(Лебедеву.)</w:t>
      </w:r>
      <w:r>
        <w:rPr>
          <w:rStyle w:val="11"/>
          <w:color w:val="000000"/>
        </w:rPr>
        <w:t xml:space="preserve"> После рукопожа</w:t>
      </w:r>
      <w:r>
        <w:rPr>
          <w:rStyle w:val="11"/>
          <w:color w:val="000000"/>
        </w:rPr>
        <w:softHyphen/>
        <w:t>тия Лопахина, Евгений Алексеевич, не надо играть со свечкой. Фирсу не так уж часто руку жмут. Про Пищи</w:t>
      </w:r>
      <w:r>
        <w:rPr>
          <w:rStyle w:val="11"/>
          <w:color w:val="000000"/>
        </w:rPr>
        <w:softHyphen/>
        <w:t>ка говорят: «прорва», а он ведь действительно го</w:t>
      </w:r>
      <w:r>
        <w:rPr>
          <w:rStyle w:val="11"/>
          <w:color w:val="000000"/>
        </w:rPr>
        <w:softHyphen/>
        <w:t>лодный.</w:t>
      </w:r>
    </w:p>
    <w:p w:rsidR="00244497" w:rsidRDefault="00244497">
      <w:pPr>
        <w:pStyle w:val="a4"/>
        <w:framePr w:w="5273" w:h="7493" w:hRule="exact" w:wrap="none" w:vAnchor="page" w:hAnchor="page" w:x="3327" w:y="3806"/>
        <w:shd w:val="clear" w:color="auto" w:fill="auto"/>
        <w:spacing w:before="0" w:line="254" w:lineRule="exact"/>
        <w:ind w:firstLine="280"/>
      </w:pPr>
      <w:r>
        <w:rPr>
          <w:rStyle w:val="11"/>
          <w:color w:val="000000"/>
        </w:rPr>
        <w:t>Гаеву и Варе, обсуждая Раневскую, надо быть на све</w:t>
      </w:r>
      <w:r>
        <w:rPr>
          <w:rStyle w:val="11"/>
          <w:color w:val="000000"/>
        </w:rPr>
        <w:softHyphen/>
        <w:t xml:space="preserve">ту. </w:t>
      </w:r>
      <w:r>
        <w:rPr>
          <w:rStyle w:val="a7"/>
          <w:color w:val="000000"/>
        </w:rPr>
        <w:t>(Акимовой.)</w:t>
      </w:r>
      <w:r>
        <w:rPr>
          <w:rStyle w:val="11"/>
          <w:color w:val="000000"/>
        </w:rPr>
        <w:t xml:space="preserve"> Имей мужество сказать: «Аня стоит в дверях».</w:t>
      </w:r>
    </w:p>
    <w:p w:rsidR="00244497" w:rsidRDefault="00244497">
      <w:pPr>
        <w:pStyle w:val="a4"/>
        <w:framePr w:w="5273" w:h="7493" w:hRule="exact" w:wrap="none" w:vAnchor="page" w:hAnchor="page" w:x="3327" w:y="3806"/>
        <w:shd w:val="clear" w:color="auto" w:fill="auto"/>
        <w:spacing w:before="0" w:line="254" w:lineRule="exact"/>
        <w:ind w:firstLine="280"/>
      </w:pPr>
      <w:r>
        <w:rPr>
          <w:rStyle w:val="11"/>
          <w:color w:val="000000"/>
        </w:rPr>
        <w:t>ГАЛЕНДЕЕВ. А Сереже надо не съедать «порочна».</w:t>
      </w:r>
    </w:p>
    <w:p w:rsidR="00244497" w:rsidRDefault="00244497">
      <w:pPr>
        <w:pStyle w:val="a9"/>
        <w:framePr w:w="5328" w:h="545" w:hRule="exact" w:wrap="none" w:vAnchor="page" w:hAnchor="page" w:x="3301" w:y="11408"/>
        <w:shd w:val="clear" w:color="auto" w:fill="auto"/>
        <w:tabs>
          <w:tab w:val="left" w:pos="391"/>
        </w:tabs>
        <w:spacing w:line="173" w:lineRule="exact"/>
        <w:ind w:firstLine="280"/>
      </w:pPr>
      <w:r>
        <w:rPr>
          <w:rStyle w:val="a8"/>
          <w:b/>
          <w:bCs/>
          <w:color w:val="000000"/>
          <w:vertAlign w:val="superscript"/>
        </w:rPr>
        <w:t>1</w:t>
      </w:r>
      <w:r>
        <w:rPr>
          <w:rStyle w:val="a8"/>
          <w:b/>
          <w:bCs/>
          <w:color w:val="000000"/>
        </w:rPr>
        <w:tab/>
        <w:t>Реплика Фирса заканчивается: «Дождался! Теперь хоть и поме</w:t>
      </w:r>
      <w:r>
        <w:rPr>
          <w:rStyle w:val="a8"/>
          <w:b/>
          <w:bCs/>
          <w:color w:val="000000"/>
        </w:rPr>
        <w:softHyphen/>
        <w:t>реть...» Лопахин говорит после слов Раневской и Гаева: «Да, время идет».</w:t>
      </w:r>
    </w:p>
    <w:p w:rsidR="00244497" w:rsidRDefault="00244497">
      <w:pPr>
        <w:pStyle w:val="a9"/>
        <w:framePr w:w="5328" w:h="718" w:hRule="exact" w:wrap="none" w:vAnchor="page" w:hAnchor="page" w:x="3301" w:y="11972"/>
        <w:shd w:val="clear" w:color="auto" w:fill="auto"/>
        <w:tabs>
          <w:tab w:val="left" w:pos="391"/>
        </w:tabs>
        <w:spacing w:line="170" w:lineRule="exact"/>
        <w:ind w:firstLine="280"/>
      </w:pPr>
      <w:r>
        <w:rPr>
          <w:rStyle w:val="a8"/>
          <w:b/>
          <w:bCs/>
          <w:color w:val="000000"/>
          <w:vertAlign w:val="superscript"/>
        </w:rPr>
        <w:t>2</w:t>
      </w:r>
      <w:r>
        <w:rPr>
          <w:rStyle w:val="a8"/>
          <w:b/>
          <w:bCs/>
          <w:color w:val="000000"/>
        </w:rPr>
        <w:tab/>
        <w:t>Фраза из монолога Лопахина: «Мой отец был крепостным у ва</w:t>
      </w:r>
      <w:r>
        <w:rPr>
          <w:rStyle w:val="a8"/>
          <w:b/>
          <w:bCs/>
          <w:color w:val="000000"/>
        </w:rPr>
        <w:softHyphen/>
        <w:t>шего деда и отца, но вы, собственно вы, сделали для меня когда-то так много, что я забыл все и люблю вас, как родную... больше, чем род</w:t>
      </w:r>
      <w:r>
        <w:rPr>
          <w:rStyle w:val="a8"/>
          <w:b/>
          <w:bCs/>
          <w:color w:val="000000"/>
        </w:rPr>
        <w:softHyphen/>
        <w:t>ную».</w:t>
      </w:r>
    </w:p>
    <w:p w:rsidR="00244497" w:rsidRDefault="00244497">
      <w:pPr>
        <w:pStyle w:val="a9"/>
        <w:framePr w:w="5328" w:h="405" w:hRule="exact" w:wrap="none" w:vAnchor="page" w:hAnchor="page" w:x="3301" w:y="12713"/>
        <w:shd w:val="clear" w:color="auto" w:fill="auto"/>
        <w:tabs>
          <w:tab w:val="left" w:pos="406"/>
        </w:tabs>
        <w:spacing w:line="163" w:lineRule="exact"/>
        <w:ind w:left="20" w:firstLine="280"/>
        <w:jc w:val="left"/>
      </w:pPr>
      <w:r>
        <w:rPr>
          <w:rStyle w:val="a8"/>
          <w:b/>
          <w:bCs/>
          <w:color w:val="000000"/>
          <w:vertAlign w:val="superscript"/>
        </w:rPr>
        <w:t>3</w:t>
      </w:r>
      <w:r>
        <w:rPr>
          <w:rStyle w:val="a8"/>
          <w:b/>
          <w:bCs/>
          <w:color w:val="000000"/>
        </w:rPr>
        <w:tab/>
        <w:t>Когда Лопахин рассказывает Раневской и Гаеву свой проект спа</w:t>
      </w:r>
      <w:r>
        <w:rPr>
          <w:rStyle w:val="a8"/>
          <w:b/>
          <w:bCs/>
          <w:color w:val="000000"/>
        </w:rPr>
        <w:softHyphen/>
        <w:t>сения имения.</w:t>
      </w:r>
    </w:p>
    <w:p w:rsidR="00244497" w:rsidRDefault="00244497">
      <w:pPr>
        <w:pStyle w:val="a6"/>
        <w:framePr w:wrap="none" w:vAnchor="page" w:hAnchor="page" w:x="5840" w:y="13349"/>
        <w:shd w:val="clear" w:color="auto" w:fill="auto"/>
        <w:spacing w:line="130" w:lineRule="exact"/>
        <w:ind w:left="20"/>
      </w:pPr>
      <w:r>
        <w:rPr>
          <w:rStyle w:val="a5"/>
          <w:b/>
          <w:bCs/>
          <w:color w:val="000000"/>
        </w:rPr>
        <w:t>39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57" w:y="3302"/>
        <w:shd w:val="clear" w:color="auto" w:fill="auto"/>
        <w:spacing w:line="140" w:lineRule="exact"/>
        <w:ind w:left="40"/>
      </w:pPr>
      <w:r>
        <w:rPr>
          <w:rStyle w:val="20"/>
          <w:b/>
          <w:bCs/>
          <w:i/>
          <w:iCs/>
          <w:color w:val="000000"/>
        </w:rPr>
        <w:lastRenderedPageBreak/>
        <w:t>Лев Додин. Путешествие без конца</w:t>
      </w:r>
    </w:p>
    <w:p w:rsidR="00244497" w:rsidRDefault="00244497">
      <w:pPr>
        <w:pStyle w:val="a4"/>
        <w:framePr w:w="5302" w:h="8999" w:hRule="exact" w:wrap="none" w:vAnchor="page" w:hAnchor="page" w:x="3313" w:y="3795"/>
        <w:shd w:val="clear" w:color="auto" w:fill="auto"/>
        <w:spacing w:before="0" w:line="247" w:lineRule="exact"/>
        <w:ind w:left="20" w:right="20" w:firstLine="280"/>
      </w:pPr>
      <w:r>
        <w:rPr>
          <w:rStyle w:val="11"/>
          <w:color w:val="000000"/>
        </w:rPr>
        <w:t>ДОДИН. «Я теперь покойна», — сегодня у Ани это было правильно.</w:t>
      </w:r>
    </w:p>
    <w:p w:rsidR="00244497" w:rsidRDefault="00244497">
      <w:pPr>
        <w:pStyle w:val="a4"/>
        <w:framePr w:w="5302" w:h="8999" w:hRule="exact" w:wrap="none" w:vAnchor="page" w:hAnchor="page" w:x="3313" w:y="3795"/>
        <w:shd w:val="clear" w:color="auto" w:fill="auto"/>
        <w:spacing w:before="0" w:line="247" w:lineRule="exact"/>
        <w:ind w:left="20" w:right="20" w:firstLine="280"/>
      </w:pPr>
      <w:r>
        <w:rPr>
          <w:rStyle w:val="11"/>
          <w:color w:val="000000"/>
        </w:rPr>
        <w:t>Конкретно Наташа (</w:t>
      </w:r>
      <w:r>
        <w:rPr>
          <w:rStyle w:val="a7"/>
          <w:color w:val="000000"/>
        </w:rPr>
        <w:t>Акимова)</w:t>
      </w:r>
      <w:r>
        <w:rPr>
          <w:rStyle w:val="11"/>
          <w:color w:val="000000"/>
        </w:rPr>
        <w:t xml:space="preserve"> сказала Пете Трофи</w:t>
      </w:r>
      <w:r>
        <w:rPr>
          <w:rStyle w:val="11"/>
          <w:color w:val="000000"/>
        </w:rPr>
        <w:softHyphen/>
        <w:t>мову: «Она спит». Я понял, что у Вари и Пети идет борьба за девочку, и сама девочка — в борьбе за себя.</w:t>
      </w:r>
    </w:p>
    <w:p w:rsidR="00244497" w:rsidRDefault="00244497">
      <w:pPr>
        <w:pStyle w:val="a4"/>
        <w:framePr w:w="5302" w:h="8999" w:hRule="exact" w:wrap="none" w:vAnchor="page" w:hAnchor="page" w:x="3313" w:y="3795"/>
        <w:shd w:val="clear" w:color="auto" w:fill="auto"/>
        <w:spacing w:before="0" w:line="247" w:lineRule="exact"/>
        <w:ind w:left="20" w:right="20" w:firstLine="280"/>
      </w:pPr>
      <w:r>
        <w:rPr>
          <w:rStyle w:val="a7"/>
          <w:color w:val="000000"/>
        </w:rPr>
        <w:t>(Бехтереву.)</w:t>
      </w:r>
      <w:r>
        <w:rPr>
          <w:rStyle w:val="11"/>
          <w:color w:val="000000"/>
        </w:rPr>
        <w:t xml:space="preserve"> Не надо глядеть на Яшу, когда говоришь: «Или я, или он». </w:t>
      </w:r>
      <w:r>
        <w:rPr>
          <w:rStyle w:val="a7"/>
          <w:color w:val="000000"/>
        </w:rPr>
        <w:t>(За Гаева.)</w:t>
      </w:r>
      <w:r>
        <w:rPr>
          <w:rStyle w:val="11"/>
          <w:color w:val="000000"/>
        </w:rPr>
        <w:t xml:space="preserve"> Что же, мне с ним на дуэли драться? Я даже Лопахина не буду на дуэль вызывать...</w:t>
      </w:r>
    </w:p>
    <w:p w:rsidR="00244497" w:rsidRDefault="00244497">
      <w:pPr>
        <w:pStyle w:val="a4"/>
        <w:framePr w:w="5302" w:h="8999" w:hRule="exact" w:wrap="none" w:vAnchor="page" w:hAnchor="page" w:x="3313" w:y="3795"/>
        <w:shd w:val="clear" w:color="auto" w:fill="auto"/>
        <w:spacing w:before="0" w:line="247" w:lineRule="exact"/>
        <w:ind w:left="20" w:right="20" w:firstLine="280"/>
      </w:pPr>
      <w:r>
        <w:rPr>
          <w:rStyle w:val="11"/>
          <w:color w:val="000000"/>
        </w:rPr>
        <w:t>Вчера, когда Раневская сказала про Варю: «Она у меня из простых...» — оценка у Лопахина была острая и важная, а сегодня уже: «Ну, да, правильно...»</w:t>
      </w:r>
    </w:p>
    <w:p w:rsidR="00244497" w:rsidRDefault="00244497">
      <w:pPr>
        <w:pStyle w:val="a4"/>
        <w:framePr w:w="5302" w:h="8999" w:hRule="exact" w:wrap="none" w:vAnchor="page" w:hAnchor="page" w:x="3313" w:y="3795"/>
        <w:shd w:val="clear" w:color="auto" w:fill="auto"/>
        <w:spacing w:before="0" w:line="247" w:lineRule="exact"/>
        <w:ind w:left="20" w:right="20" w:firstLine="280"/>
      </w:pPr>
      <w:r>
        <w:rPr>
          <w:rStyle w:val="11"/>
          <w:color w:val="000000"/>
        </w:rPr>
        <w:t xml:space="preserve">Лопахин говорит: «Прежде очень хорошо было. По крайней мере, драли». </w:t>
      </w:r>
      <w:r>
        <w:rPr>
          <w:rStyle w:val="a7"/>
          <w:color w:val="000000"/>
        </w:rPr>
        <w:t>(За Лопахина.)</w:t>
      </w:r>
      <w:r>
        <w:rPr>
          <w:rStyle w:val="11"/>
          <w:color w:val="000000"/>
        </w:rPr>
        <w:t xml:space="preserve"> Когда в Импера</w:t>
      </w:r>
      <w:r>
        <w:rPr>
          <w:rStyle w:val="11"/>
          <w:color w:val="000000"/>
        </w:rPr>
        <w:softHyphen/>
        <w:t xml:space="preserve">торском театре артист вступал не вовремя, его драли. Вот сейчас тебя отведут на конюшню и выдерут. </w:t>
      </w:r>
      <w:r>
        <w:rPr>
          <w:rStyle w:val="a7"/>
          <w:color w:val="000000"/>
        </w:rPr>
        <w:t>(За Фирса.)</w:t>
      </w:r>
      <w:r>
        <w:rPr>
          <w:rStyle w:val="11"/>
          <w:color w:val="000000"/>
        </w:rPr>
        <w:t xml:space="preserve"> Как вы обо мне думаете? </w:t>
      </w:r>
      <w:r>
        <w:rPr>
          <w:rStyle w:val="a7"/>
          <w:color w:val="000000"/>
        </w:rPr>
        <w:t>(Иванову.)</w:t>
      </w:r>
      <w:r>
        <w:rPr>
          <w:rStyle w:val="11"/>
          <w:color w:val="000000"/>
        </w:rPr>
        <w:t xml:space="preserve"> Ты же не по</w:t>
      </w:r>
      <w:r>
        <w:rPr>
          <w:rStyle w:val="11"/>
          <w:color w:val="000000"/>
        </w:rPr>
        <w:softHyphen/>
        <w:t>казываешь, что ты на Льва Абрамовича обижаешься. Тут в другом дело. Заусенцы, но такие...</w:t>
      </w:r>
    </w:p>
    <w:p w:rsidR="00244497" w:rsidRDefault="00244497">
      <w:pPr>
        <w:pStyle w:val="1010"/>
        <w:framePr w:w="5302" w:h="8999" w:hRule="exact" w:wrap="none" w:vAnchor="page" w:hAnchor="page" w:x="3313" w:y="3795"/>
        <w:shd w:val="clear" w:color="auto" w:fill="auto"/>
        <w:spacing w:before="0" w:line="247" w:lineRule="exact"/>
        <w:ind w:left="20" w:right="20" w:firstLine="280"/>
      </w:pPr>
      <w:r>
        <w:rPr>
          <w:rStyle w:val="103"/>
          <w:i/>
          <w:iCs/>
          <w:color w:val="000000"/>
        </w:rPr>
        <w:t xml:space="preserve">Лопахин говорит: «Как мало честных людей!» </w:t>
      </w:r>
      <w:r>
        <w:rPr>
          <w:rStyle w:val="102"/>
          <w:i/>
          <w:iCs/>
          <w:color w:val="000000"/>
        </w:rPr>
        <w:t>(Показ за Лопахина: И казалось бы</w:t>
      </w:r>
      <w:r>
        <w:rPr>
          <w:rStyle w:val="103"/>
          <w:i/>
          <w:iCs/>
          <w:color w:val="000000"/>
        </w:rPr>
        <w:t xml:space="preserve">, </w:t>
      </w:r>
      <w:r>
        <w:rPr>
          <w:rStyle w:val="102"/>
          <w:i/>
          <w:iCs/>
          <w:color w:val="000000"/>
        </w:rPr>
        <w:t>под этими растениями на зна</w:t>
      </w:r>
      <w:r>
        <w:rPr>
          <w:rStyle w:val="102"/>
          <w:i/>
          <w:iCs/>
          <w:color w:val="000000"/>
        </w:rPr>
        <w:softHyphen/>
        <w:t>чительной части суши мы должны быть великанами</w:t>
      </w:r>
      <w:r>
        <w:rPr>
          <w:rStyle w:val="103"/>
          <w:i/>
          <w:iCs/>
          <w:color w:val="000000"/>
        </w:rPr>
        <w:t xml:space="preserve">, </w:t>
      </w:r>
      <w:r>
        <w:rPr>
          <w:rStyle w:val="102"/>
          <w:i/>
          <w:iCs/>
          <w:color w:val="000000"/>
        </w:rPr>
        <w:t>а мы - говно!.. Показ дальше за Лопахина: У меня деньги - свои и чу</w:t>
      </w:r>
      <w:r>
        <w:rPr>
          <w:rStyle w:val="102"/>
          <w:i/>
          <w:iCs/>
          <w:color w:val="000000"/>
        </w:rPr>
        <w:softHyphen/>
        <w:t>жие. Что с вас взять? У вас двадцать копеек в кармане. А мне чужие деньги доверяютI)</w:t>
      </w:r>
      <w:r>
        <w:rPr>
          <w:rStyle w:val="103"/>
          <w:i/>
          <w:iCs/>
          <w:color w:val="000000"/>
        </w:rPr>
        <w:t xml:space="preserve"> Таких, как Лопахин, с двух сторон оскорбляют — демократы-интеллигенты и благо</w:t>
      </w:r>
      <w:r>
        <w:rPr>
          <w:rStyle w:val="103"/>
          <w:i/>
          <w:iCs/>
          <w:color w:val="000000"/>
        </w:rPr>
        <w:softHyphen/>
        <w:t>родное дворянство. Петя и Лопахин — у них схожие корни, но они выбирают разные жизни.</w:t>
      </w:r>
    </w:p>
    <w:p w:rsidR="00244497" w:rsidRDefault="00244497">
      <w:pPr>
        <w:pStyle w:val="a4"/>
        <w:framePr w:w="5302" w:h="8999" w:hRule="exact" w:wrap="none" w:vAnchor="page" w:hAnchor="page" w:x="3313" w:y="3795"/>
        <w:shd w:val="clear" w:color="auto" w:fill="auto"/>
        <w:spacing w:before="0" w:line="247" w:lineRule="exact"/>
        <w:ind w:left="20" w:right="20" w:firstLine="280"/>
      </w:pPr>
      <w:r>
        <w:rPr>
          <w:rStyle w:val="11"/>
          <w:color w:val="000000"/>
        </w:rPr>
        <w:t xml:space="preserve">Аня может во втором действии в какой-то момент снять шляпу и уже в сцене с Петей быть без шляпы. Аня говорит Пете: «Пойдемте к реке» А что будет у реки? </w:t>
      </w:r>
      <w:r>
        <w:rPr>
          <w:rStyle w:val="a7"/>
          <w:color w:val="000000"/>
        </w:rPr>
        <w:t>(За Аню.)</w:t>
      </w:r>
      <w:r>
        <w:rPr>
          <w:rStyle w:val="11"/>
          <w:color w:val="000000"/>
        </w:rPr>
        <w:t xml:space="preserve"> «Там хорошо-о-о-о!» И там я вас поцелую, а то вы все ходите, ходите, а толку никакого... </w:t>
      </w:r>
      <w:r>
        <w:rPr>
          <w:rStyle w:val="a7"/>
          <w:color w:val="000000"/>
        </w:rPr>
        <w:t xml:space="preserve">(Соколовой.) </w:t>
      </w:r>
      <w:r>
        <w:rPr>
          <w:rStyle w:val="11"/>
          <w:color w:val="000000"/>
        </w:rPr>
        <w:t>Петя непозволительно чего-то не понимает. И когда мама говорит ему про любовницу</w:t>
      </w:r>
      <w:r>
        <w:rPr>
          <w:rStyle w:val="11"/>
          <w:color w:val="000000"/>
          <w:vertAlign w:val="superscript"/>
        </w:rPr>
        <w:t>1</w:t>
      </w:r>
      <w:r>
        <w:rPr>
          <w:rStyle w:val="11"/>
          <w:color w:val="000000"/>
        </w:rPr>
        <w:t>, вы ему объясните, в чем тут дело и почему это не обидно.</w:t>
      </w:r>
    </w:p>
    <w:p w:rsidR="00244497" w:rsidRDefault="00244497">
      <w:pPr>
        <w:pStyle w:val="a4"/>
        <w:framePr w:w="5302" w:h="8999" w:hRule="exact" w:wrap="none" w:vAnchor="page" w:hAnchor="page" w:x="3313" w:y="3795"/>
        <w:shd w:val="clear" w:color="auto" w:fill="auto"/>
        <w:spacing w:before="0" w:line="247" w:lineRule="exact"/>
        <w:ind w:left="20" w:firstLine="280"/>
      </w:pPr>
      <w:r>
        <w:rPr>
          <w:rStyle w:val="11"/>
          <w:color w:val="000000"/>
        </w:rPr>
        <w:t>ЛАВРОВ. Я сегодня первый раз сел на шляпу.</w:t>
      </w:r>
    </w:p>
    <w:p w:rsidR="00244497" w:rsidRDefault="00244497">
      <w:pPr>
        <w:pStyle w:val="a9"/>
        <w:framePr w:w="5352" w:h="218" w:hRule="exact" w:wrap="none" w:vAnchor="page" w:hAnchor="page" w:x="3289" w:y="12918"/>
        <w:shd w:val="clear" w:color="auto" w:fill="auto"/>
        <w:tabs>
          <w:tab w:val="left" w:pos="408"/>
        </w:tabs>
        <w:spacing w:line="160" w:lineRule="exact"/>
        <w:ind w:left="300"/>
      </w:pPr>
      <w:r>
        <w:rPr>
          <w:rStyle w:val="a8"/>
          <w:b/>
          <w:bCs/>
          <w:color w:val="000000"/>
          <w:vertAlign w:val="superscript"/>
        </w:rPr>
        <w:t>1</w:t>
      </w:r>
      <w:r>
        <w:rPr>
          <w:rStyle w:val="a8"/>
          <w:b/>
          <w:bCs/>
          <w:color w:val="000000"/>
        </w:rPr>
        <w:tab/>
        <w:t>«В ваши годы не иметь любовницы!..» (Действие третье.)</w:t>
      </w:r>
    </w:p>
    <w:p w:rsidR="00244497" w:rsidRDefault="00244497">
      <w:pPr>
        <w:pStyle w:val="a6"/>
        <w:framePr w:wrap="none" w:vAnchor="page" w:hAnchor="page" w:x="5838" w:y="13343"/>
        <w:shd w:val="clear" w:color="auto" w:fill="auto"/>
        <w:spacing w:line="130" w:lineRule="exact"/>
        <w:ind w:left="20"/>
      </w:pPr>
      <w:r>
        <w:rPr>
          <w:rStyle w:val="a5"/>
          <w:b/>
          <w:bCs/>
          <w:color w:val="000000"/>
        </w:rPr>
        <w:t>40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a6"/>
        <w:framePr w:wrap="none" w:vAnchor="page" w:hAnchor="page" w:x="4023" w:y="3308"/>
        <w:shd w:val="clear" w:color="auto" w:fill="auto"/>
        <w:spacing w:line="130" w:lineRule="exact"/>
        <w:ind w:left="20"/>
      </w:pPr>
      <w:r>
        <w:rPr>
          <w:rStyle w:val="a5"/>
          <w:b/>
          <w:bCs/>
          <w:color w:val="000000"/>
        </w:rPr>
        <w:lastRenderedPageBreak/>
        <w:t>Репетиции спектакля «Вишневый сад»</w:t>
      </w:r>
    </w:p>
    <w:p w:rsidR="00244497" w:rsidRDefault="00244497">
      <w:pPr>
        <w:pStyle w:val="a4"/>
        <w:framePr w:w="5292" w:h="8400" w:hRule="exact" w:wrap="none" w:vAnchor="page" w:hAnchor="page" w:x="3318" w:y="3795"/>
        <w:shd w:val="clear" w:color="auto" w:fill="auto"/>
        <w:spacing w:before="0" w:line="252" w:lineRule="exact"/>
        <w:ind w:left="20" w:right="20" w:firstLine="280"/>
      </w:pPr>
      <w:r>
        <w:rPr>
          <w:rStyle w:val="11"/>
          <w:color w:val="000000"/>
        </w:rPr>
        <w:t>ДОДИН. Чуть проще говорил Евгений Алексеевич про «лет сорок-пятьдесят назад», меньше раскрашивал. Сегодня я в первый раз чуть-чуть начал верить, что Пи</w:t>
      </w:r>
      <w:r>
        <w:rPr>
          <w:rStyle w:val="11"/>
          <w:color w:val="000000"/>
        </w:rPr>
        <w:softHyphen/>
        <w:t>щик мог что-то потерять, а нашел он деньги уже услов</w:t>
      </w:r>
      <w:r>
        <w:rPr>
          <w:rStyle w:val="11"/>
          <w:color w:val="000000"/>
        </w:rPr>
        <w:softHyphen/>
        <w:t>но</w:t>
      </w:r>
      <w:r>
        <w:rPr>
          <w:rStyle w:val="11"/>
          <w:color w:val="000000"/>
          <w:vertAlign w:val="superscript"/>
        </w:rPr>
        <w:t>1</w:t>
      </w:r>
      <w:r>
        <w:rPr>
          <w:rStyle w:val="11"/>
          <w:color w:val="000000"/>
        </w:rPr>
        <w:t>. Достать деньги из-за подкладки сюртука — это ведь странное действие. У меня в кожаной куртке часто бу</w:t>
      </w:r>
      <w:r>
        <w:rPr>
          <w:rStyle w:val="11"/>
          <w:color w:val="000000"/>
        </w:rPr>
        <w:softHyphen/>
        <w:t>маги проваливаются за подкладку. Доставать их неудоб</w:t>
      </w:r>
      <w:r>
        <w:rPr>
          <w:rStyle w:val="11"/>
          <w:color w:val="000000"/>
        </w:rPr>
        <w:softHyphen/>
        <w:t>но, и сами бумажки тонкие, могут порваться. И при этом еще бежать по кругу — репетируем, а времени не хватает. (</w:t>
      </w:r>
      <w:r>
        <w:rPr>
          <w:rStyle w:val="a7"/>
          <w:color w:val="000000"/>
        </w:rPr>
        <w:t>Идет проба начала третьего действия в зритель</w:t>
      </w:r>
      <w:r>
        <w:rPr>
          <w:rStyle w:val="a7"/>
          <w:color w:val="000000"/>
        </w:rPr>
        <w:softHyphen/>
        <w:t>ном зале у режиссерского стола</w:t>
      </w:r>
      <w:r>
        <w:rPr>
          <w:rStyle w:val="11"/>
          <w:color w:val="000000"/>
        </w:rPr>
        <w:t xml:space="preserve">, </w:t>
      </w:r>
      <w:r>
        <w:rPr>
          <w:rStyle w:val="a7"/>
          <w:color w:val="000000"/>
        </w:rPr>
        <w:t>вокруг которого все собра</w:t>
      </w:r>
      <w:r>
        <w:rPr>
          <w:rStyle w:val="a7"/>
          <w:color w:val="000000"/>
        </w:rPr>
        <w:softHyphen/>
        <w:t>лись.)</w:t>
      </w:r>
      <w:r>
        <w:rPr>
          <w:rStyle w:val="11"/>
          <w:color w:val="000000"/>
        </w:rPr>
        <w:t xml:space="preserve"> Все, словно проходя сквозь Симеонова-Пищика, ищут его деньги. (</w:t>
      </w:r>
      <w:r>
        <w:rPr>
          <w:rStyle w:val="a7"/>
          <w:color w:val="000000"/>
        </w:rPr>
        <w:t>Неволиной</w:t>
      </w:r>
      <w:r>
        <w:rPr>
          <w:rStyle w:val="11"/>
          <w:color w:val="000000"/>
        </w:rPr>
        <w:t>.) Лика, надо брать уроки у Валерия Николаевича</w:t>
      </w:r>
      <w:r>
        <w:rPr>
          <w:rStyle w:val="11"/>
          <w:color w:val="000000"/>
          <w:vertAlign w:val="superscript"/>
        </w:rPr>
        <w:t>2</w:t>
      </w:r>
      <w:r>
        <w:rPr>
          <w:rStyle w:val="11"/>
          <w:color w:val="000000"/>
        </w:rPr>
        <w:t xml:space="preserve">. </w:t>
      </w:r>
      <w:r>
        <w:rPr>
          <w:rStyle w:val="a7"/>
          <w:color w:val="000000"/>
        </w:rPr>
        <w:t>(За Шарлотту.)</w:t>
      </w:r>
      <w:r>
        <w:rPr>
          <w:rStyle w:val="11"/>
          <w:color w:val="000000"/>
        </w:rPr>
        <w:t xml:space="preserve"> </w:t>
      </w:r>
      <w:r w:rsidRPr="00DB358E">
        <w:rPr>
          <w:rStyle w:val="11"/>
          <w:color w:val="000000"/>
          <w:lang w:eastAsia="en-US"/>
        </w:rPr>
        <w:t>«</w:t>
      </w:r>
      <w:r>
        <w:rPr>
          <w:rStyle w:val="11"/>
          <w:color w:val="000000"/>
          <w:lang w:val="en-US" w:eastAsia="en-US"/>
        </w:rPr>
        <w:t>Cuter</w:t>
      </w:r>
      <w:r w:rsidRPr="00DB358E">
        <w:rPr>
          <w:rStyle w:val="11"/>
          <w:color w:val="000000"/>
          <w:lang w:eastAsia="en-US"/>
        </w:rPr>
        <w:t xml:space="preserve"> </w:t>
      </w:r>
      <w:r>
        <w:rPr>
          <w:rStyle w:val="11"/>
          <w:color w:val="000000"/>
          <w:lang w:val="en-US" w:eastAsia="en-US"/>
        </w:rPr>
        <w:t>Mensch</w:t>
      </w:r>
      <w:r w:rsidRPr="00DB358E">
        <w:rPr>
          <w:rStyle w:val="11"/>
          <w:color w:val="000000"/>
          <w:lang w:eastAsia="en-US"/>
        </w:rPr>
        <w:t xml:space="preserve">, </w:t>
      </w:r>
      <w:r>
        <w:rPr>
          <w:rStyle w:val="11"/>
          <w:color w:val="000000"/>
          <w:lang w:val="en-US" w:eastAsia="en-US"/>
        </w:rPr>
        <w:t>aber</w:t>
      </w:r>
      <w:r w:rsidRPr="00DB358E">
        <w:rPr>
          <w:rStyle w:val="11"/>
          <w:color w:val="000000"/>
          <w:lang w:eastAsia="en-US"/>
        </w:rPr>
        <w:t xml:space="preserve"> </w:t>
      </w:r>
      <w:r>
        <w:rPr>
          <w:rStyle w:val="11"/>
          <w:color w:val="000000"/>
          <w:lang w:val="en-US" w:eastAsia="en-US"/>
        </w:rPr>
        <w:t>schlechter</w:t>
      </w:r>
      <w:r w:rsidRPr="00DB358E">
        <w:rPr>
          <w:rStyle w:val="11"/>
          <w:color w:val="000000"/>
          <w:lang w:eastAsia="en-US"/>
        </w:rPr>
        <w:t xml:space="preserve"> </w:t>
      </w:r>
      <w:r>
        <w:rPr>
          <w:rStyle w:val="11"/>
          <w:color w:val="000000"/>
          <w:lang w:val="en-US" w:eastAsia="en-US"/>
        </w:rPr>
        <w:t>Musikant</w:t>
      </w:r>
      <w:r w:rsidRPr="00DB358E">
        <w:rPr>
          <w:rStyle w:val="11"/>
          <w:color w:val="000000"/>
          <w:lang w:eastAsia="en-US"/>
        </w:rPr>
        <w:t xml:space="preserve">». </w:t>
      </w:r>
      <w:r>
        <w:rPr>
          <w:rStyle w:val="11"/>
          <w:color w:val="000000"/>
        </w:rPr>
        <w:t>Произносить это надо точно.</w:t>
      </w:r>
    </w:p>
    <w:p w:rsidR="00244497" w:rsidRDefault="00244497">
      <w:pPr>
        <w:pStyle w:val="a4"/>
        <w:framePr w:w="5292" w:h="8400" w:hRule="exact" w:wrap="none" w:vAnchor="page" w:hAnchor="page" w:x="3318" w:y="3795"/>
        <w:shd w:val="clear" w:color="auto" w:fill="auto"/>
        <w:spacing w:before="0" w:line="252" w:lineRule="exact"/>
        <w:ind w:left="20" w:right="20" w:firstLine="280"/>
      </w:pPr>
      <w:r>
        <w:rPr>
          <w:rStyle w:val="a7"/>
          <w:color w:val="000000"/>
        </w:rPr>
        <w:t>(Курыгиеву.)</w:t>
      </w:r>
      <w:r>
        <w:rPr>
          <w:rStyle w:val="11"/>
          <w:color w:val="000000"/>
        </w:rPr>
        <w:t xml:space="preserve"> Вы говорите Раневской: «Я не желаю быть красавцем!», а потом отдаете ей письмо от любов</w:t>
      </w:r>
      <w:r>
        <w:rPr>
          <w:rStyle w:val="11"/>
          <w:color w:val="000000"/>
        </w:rPr>
        <w:softHyphen/>
        <w:t>ника. Правильно связывается, подробно.</w:t>
      </w:r>
    </w:p>
    <w:p w:rsidR="00244497" w:rsidRDefault="00244497">
      <w:pPr>
        <w:pStyle w:val="a4"/>
        <w:framePr w:w="5292" w:h="8400" w:hRule="exact" w:wrap="none" w:vAnchor="page" w:hAnchor="page" w:x="3318" w:y="3795"/>
        <w:shd w:val="clear" w:color="auto" w:fill="auto"/>
        <w:spacing w:before="0" w:line="252" w:lineRule="exact"/>
        <w:ind w:left="20" w:right="20" w:firstLine="280"/>
      </w:pPr>
      <w:r>
        <w:rPr>
          <w:rStyle w:val="11"/>
          <w:color w:val="000000"/>
        </w:rPr>
        <w:t xml:space="preserve">Коля </w:t>
      </w:r>
      <w:r>
        <w:rPr>
          <w:rStyle w:val="a7"/>
          <w:color w:val="000000"/>
        </w:rPr>
        <w:t>(Павлов)</w:t>
      </w:r>
      <w:r>
        <w:rPr>
          <w:rStyle w:val="11"/>
          <w:color w:val="000000"/>
        </w:rPr>
        <w:t xml:space="preserve"> был вернее, но меньше надо махать ручкой, когда речь идет про Россию</w:t>
      </w:r>
      <w:r>
        <w:rPr>
          <w:rStyle w:val="11"/>
          <w:color w:val="000000"/>
          <w:vertAlign w:val="superscript"/>
        </w:rPr>
        <w:t>3</w:t>
      </w:r>
      <w:r>
        <w:rPr>
          <w:rStyle w:val="11"/>
          <w:color w:val="000000"/>
        </w:rPr>
        <w:t>. У вас возникло желание прижаться к плечу Фирса — не надо. И этот Фирс, которого вы так ласкаете, он же ужасные вещи говорит и про вас, и про всех. Как наш Роман Савелье</w:t>
      </w:r>
      <w:r>
        <w:rPr>
          <w:rStyle w:val="11"/>
          <w:color w:val="000000"/>
        </w:rPr>
        <w:softHyphen/>
        <w:t>вич</w:t>
      </w:r>
      <w:r>
        <w:rPr>
          <w:rStyle w:val="11"/>
          <w:color w:val="000000"/>
          <w:vertAlign w:val="superscript"/>
        </w:rPr>
        <w:t>4</w:t>
      </w:r>
      <w:r>
        <w:rPr>
          <w:rStyle w:val="11"/>
          <w:color w:val="000000"/>
        </w:rPr>
        <w:t>, который всеми недоволен.</w:t>
      </w:r>
    </w:p>
    <w:p w:rsidR="00244497" w:rsidRDefault="00244497">
      <w:pPr>
        <w:pStyle w:val="a4"/>
        <w:framePr w:w="5292" w:h="8400" w:hRule="exact" w:wrap="none" w:vAnchor="page" w:hAnchor="page" w:x="3318" w:y="3795"/>
        <w:shd w:val="clear" w:color="auto" w:fill="auto"/>
        <w:spacing w:before="0" w:line="252" w:lineRule="exact"/>
        <w:ind w:left="20" w:right="20" w:firstLine="280"/>
      </w:pPr>
      <w:r>
        <w:rPr>
          <w:rStyle w:val="11"/>
          <w:color w:val="000000"/>
        </w:rPr>
        <w:t xml:space="preserve">Ничего, что Дуняша оказалась между ними двумя: Яшей и Епиходовым. Правильно, что весь их разговор происходит на ходу. </w:t>
      </w:r>
      <w:r>
        <w:rPr>
          <w:rStyle w:val="a7"/>
          <w:color w:val="000000"/>
        </w:rPr>
        <w:t>(Показ.)</w:t>
      </w:r>
      <w:r>
        <w:rPr>
          <w:rStyle w:val="11"/>
          <w:color w:val="000000"/>
        </w:rPr>
        <w:t xml:space="preserve"> Она вся в хлопотах: и тан</w:t>
      </w:r>
      <w:r>
        <w:rPr>
          <w:rStyle w:val="11"/>
          <w:color w:val="000000"/>
        </w:rPr>
        <w:softHyphen/>
        <w:t>цевать, и подавать надо. А Епиходов сидит, думает. Он, кстати, не заметил, что кий сломал. Просто перестало попадать в шарик. Сломал машину и пошел дальше, не заметил, что сломал.</w:t>
      </w:r>
    </w:p>
    <w:p w:rsidR="00244497" w:rsidRDefault="00244497">
      <w:pPr>
        <w:pStyle w:val="a4"/>
        <w:framePr w:w="5292" w:h="8400" w:hRule="exact" w:wrap="none" w:vAnchor="page" w:hAnchor="page" w:x="3318" w:y="3795"/>
        <w:shd w:val="clear" w:color="auto" w:fill="auto"/>
        <w:spacing w:before="0" w:line="252" w:lineRule="exact"/>
        <w:ind w:left="20" w:right="20" w:firstLine="280"/>
      </w:pPr>
      <w:r>
        <w:rPr>
          <w:rStyle w:val="11"/>
          <w:color w:val="000000"/>
        </w:rPr>
        <w:t>Лопахину не надо трепыхать руками. Не так он от</w:t>
      </w:r>
      <w:r>
        <w:rPr>
          <w:rStyle w:val="11"/>
          <w:color w:val="000000"/>
        </w:rPr>
        <w:softHyphen/>
        <w:t>танцовывает от Шарлотты, я даже нарисовал — как.</w:t>
      </w:r>
    </w:p>
    <w:p w:rsidR="00244497" w:rsidRDefault="00244497">
      <w:pPr>
        <w:pStyle w:val="a9"/>
        <w:framePr w:w="5347" w:h="202" w:hRule="exact" w:wrap="none" w:vAnchor="page" w:hAnchor="page" w:x="3289" w:y="12310"/>
        <w:shd w:val="clear" w:color="auto" w:fill="auto"/>
        <w:tabs>
          <w:tab w:val="left" w:pos="396"/>
        </w:tabs>
        <w:spacing w:line="194" w:lineRule="exact"/>
        <w:ind w:left="300"/>
      </w:pPr>
      <w:r>
        <w:rPr>
          <w:rStyle w:val="a8"/>
          <w:b/>
          <w:bCs/>
          <w:color w:val="000000"/>
          <w:vertAlign w:val="superscript"/>
        </w:rPr>
        <w:t>1</w:t>
      </w:r>
      <w:r>
        <w:rPr>
          <w:rStyle w:val="a8"/>
          <w:b/>
          <w:bCs/>
          <w:color w:val="000000"/>
        </w:rPr>
        <w:tab/>
        <w:t>Действие третье.</w:t>
      </w:r>
    </w:p>
    <w:p w:rsidR="00244497" w:rsidRDefault="00244497">
      <w:pPr>
        <w:pStyle w:val="a9"/>
        <w:framePr w:w="5347" w:h="204" w:hRule="exact" w:wrap="none" w:vAnchor="page" w:hAnchor="page" w:x="3289" w:y="12502"/>
        <w:shd w:val="clear" w:color="auto" w:fill="auto"/>
        <w:tabs>
          <w:tab w:val="left" w:pos="413"/>
        </w:tabs>
        <w:spacing w:line="194" w:lineRule="exact"/>
        <w:ind w:left="300"/>
      </w:pPr>
      <w:r>
        <w:rPr>
          <w:rStyle w:val="a8"/>
          <w:b/>
          <w:bCs/>
          <w:color w:val="000000"/>
          <w:vertAlign w:val="superscript"/>
        </w:rPr>
        <w:t>2</w:t>
      </w:r>
      <w:r>
        <w:rPr>
          <w:rStyle w:val="a8"/>
          <w:b/>
          <w:bCs/>
          <w:color w:val="000000"/>
        </w:rPr>
        <w:tab/>
        <w:t>В. Н. Галендеев, педагог по речи.</w:t>
      </w:r>
    </w:p>
    <w:p w:rsidR="00244497" w:rsidRDefault="00244497">
      <w:pPr>
        <w:pStyle w:val="a9"/>
        <w:framePr w:w="5347" w:h="204" w:hRule="exact" w:wrap="none" w:vAnchor="page" w:hAnchor="page" w:x="3289" w:y="12699"/>
        <w:shd w:val="clear" w:color="auto" w:fill="auto"/>
        <w:tabs>
          <w:tab w:val="left" w:pos="388"/>
        </w:tabs>
        <w:spacing w:line="194" w:lineRule="exact"/>
        <w:ind w:left="280"/>
      </w:pPr>
      <w:r>
        <w:rPr>
          <w:rStyle w:val="a8"/>
          <w:b/>
          <w:bCs/>
          <w:color w:val="000000"/>
          <w:vertAlign w:val="superscript"/>
        </w:rPr>
        <w:t>3</w:t>
      </w:r>
      <w:r>
        <w:rPr>
          <w:rStyle w:val="a8"/>
          <w:b/>
          <w:bCs/>
          <w:color w:val="000000"/>
        </w:rPr>
        <w:tab/>
        <w:t>Действие третье.</w:t>
      </w:r>
    </w:p>
    <w:p w:rsidR="00244497" w:rsidRDefault="00244497">
      <w:pPr>
        <w:pStyle w:val="a9"/>
        <w:framePr w:w="5347" w:h="230" w:hRule="exact" w:wrap="none" w:vAnchor="page" w:hAnchor="page" w:x="3289" w:y="12898"/>
        <w:shd w:val="clear" w:color="auto" w:fill="auto"/>
        <w:tabs>
          <w:tab w:val="left" w:pos="400"/>
        </w:tabs>
        <w:spacing w:line="194" w:lineRule="exact"/>
        <w:ind w:left="280"/>
      </w:pPr>
      <w:r>
        <w:rPr>
          <w:rStyle w:val="a8"/>
          <w:b/>
          <w:bCs/>
          <w:color w:val="000000"/>
          <w:vertAlign w:val="superscript"/>
        </w:rPr>
        <w:t>4</w:t>
      </w:r>
      <w:r>
        <w:rPr>
          <w:rStyle w:val="a8"/>
          <w:b/>
          <w:bCs/>
          <w:color w:val="000000"/>
        </w:rPr>
        <w:tab/>
        <w:t>Р. С. Малкин — директор МДТ в 1973-2002 гг.</w:t>
      </w:r>
    </w:p>
    <w:p w:rsidR="00244497" w:rsidRDefault="00244497">
      <w:pPr>
        <w:pStyle w:val="a6"/>
        <w:framePr w:wrap="none" w:vAnchor="page" w:hAnchor="page" w:x="5838" w:y="13335"/>
        <w:shd w:val="clear" w:color="auto" w:fill="auto"/>
        <w:spacing w:line="130" w:lineRule="exact"/>
        <w:ind w:left="20"/>
      </w:pPr>
      <w:r>
        <w:rPr>
          <w:rStyle w:val="a5"/>
          <w:b/>
          <w:bCs/>
          <w:color w:val="000000"/>
        </w:rPr>
        <w:t>41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4" w:y="3320"/>
        <w:shd w:val="clear" w:color="auto" w:fill="auto"/>
        <w:spacing w:line="140" w:lineRule="exact"/>
        <w:ind w:left="20"/>
      </w:pPr>
      <w:r>
        <w:rPr>
          <w:rStyle w:val="20"/>
          <w:b/>
          <w:bCs/>
          <w:i/>
          <w:iCs/>
          <w:color w:val="000000"/>
        </w:rPr>
        <w:lastRenderedPageBreak/>
        <w:t>Лев Додин. Путешествие без конца</w:t>
      </w:r>
    </w:p>
    <w:p w:rsidR="00244497" w:rsidRDefault="00244497">
      <w:pPr>
        <w:pStyle w:val="a4"/>
        <w:framePr w:w="5287" w:h="7304" w:hRule="exact" w:wrap="none" w:vAnchor="page" w:hAnchor="page" w:x="3320" w:y="3804"/>
        <w:shd w:val="clear" w:color="auto" w:fill="auto"/>
        <w:spacing w:before="0" w:line="259" w:lineRule="exact"/>
      </w:pPr>
      <w:r>
        <w:rPr>
          <w:rStyle w:val="a7"/>
          <w:color w:val="000000"/>
        </w:rPr>
        <w:t>(Показывает Иванову свой рисунок.)</w:t>
      </w:r>
      <w:r>
        <w:rPr>
          <w:rStyle w:val="11"/>
          <w:color w:val="000000"/>
        </w:rPr>
        <w:t xml:space="preserve"> Раневская плачет, на одном уровне с ней стоит Аня, Пищику не надо быть между ними.</w:t>
      </w:r>
    </w:p>
    <w:p w:rsidR="00244497" w:rsidRDefault="00244497">
      <w:pPr>
        <w:pStyle w:val="a4"/>
        <w:framePr w:w="5287" w:h="7304" w:hRule="exact" w:wrap="none" w:vAnchor="page" w:hAnchor="page" w:x="3320" w:y="3804"/>
        <w:shd w:val="clear" w:color="auto" w:fill="auto"/>
        <w:spacing w:before="0" w:line="259" w:lineRule="exact"/>
        <w:ind w:firstLine="280"/>
      </w:pPr>
      <w:r>
        <w:rPr>
          <w:rStyle w:val="11"/>
          <w:color w:val="000000"/>
        </w:rPr>
        <w:t>Можно еще один круг сделать, прежде чем Ранев</w:t>
      </w:r>
      <w:r>
        <w:rPr>
          <w:rStyle w:val="11"/>
          <w:color w:val="000000"/>
        </w:rPr>
        <w:softHyphen/>
        <w:t>ской падать</w:t>
      </w:r>
      <w:r>
        <w:rPr>
          <w:rStyle w:val="11"/>
          <w:color w:val="000000"/>
          <w:vertAlign w:val="superscript"/>
        </w:rPr>
        <w:t>1</w:t>
      </w:r>
      <w:r>
        <w:rPr>
          <w:rStyle w:val="11"/>
          <w:color w:val="000000"/>
        </w:rPr>
        <w:t>. Заиграла гитара, рыдания Раневской, упа</w:t>
      </w:r>
      <w:r>
        <w:rPr>
          <w:rStyle w:val="11"/>
          <w:color w:val="000000"/>
        </w:rPr>
        <w:softHyphen/>
        <w:t>ла, рыдания людей</w:t>
      </w:r>
      <w:r>
        <w:rPr>
          <w:rStyle w:val="11"/>
          <w:color w:val="000000"/>
          <w:vertAlign w:val="superscript"/>
        </w:rPr>
        <w:t>2</w:t>
      </w:r>
      <w:r>
        <w:rPr>
          <w:rStyle w:val="11"/>
          <w:color w:val="000000"/>
        </w:rPr>
        <w:t>.</w:t>
      </w:r>
    </w:p>
    <w:p w:rsidR="00244497" w:rsidRDefault="00244497">
      <w:pPr>
        <w:pStyle w:val="a4"/>
        <w:framePr w:w="5287" w:h="7304" w:hRule="exact" w:wrap="none" w:vAnchor="page" w:hAnchor="page" w:x="3320" w:y="3804"/>
        <w:shd w:val="clear" w:color="auto" w:fill="auto"/>
        <w:spacing w:before="0" w:line="259" w:lineRule="exact"/>
        <w:ind w:firstLine="280"/>
      </w:pPr>
      <w:r>
        <w:rPr>
          <w:rStyle w:val="11"/>
          <w:color w:val="000000"/>
        </w:rPr>
        <w:t xml:space="preserve">Чуть внятнее Петя говорил Лопахину про то, что не нужно размахивать руками, стало конкретнее, но здесь еще есть возможности. </w:t>
      </w:r>
      <w:r>
        <w:rPr>
          <w:rStyle w:val="a7"/>
          <w:color w:val="000000"/>
        </w:rPr>
        <w:t>(За Трофимова.)</w:t>
      </w:r>
      <w:r>
        <w:rPr>
          <w:rStyle w:val="11"/>
          <w:color w:val="000000"/>
        </w:rPr>
        <w:t xml:space="preserve"> Стучать топо</w:t>
      </w:r>
      <w:r>
        <w:rPr>
          <w:rStyle w:val="11"/>
          <w:color w:val="000000"/>
        </w:rPr>
        <w:softHyphen/>
        <w:t>ром по вишневому саду и думать, что весь мир уди</w:t>
      </w:r>
      <w:r>
        <w:rPr>
          <w:rStyle w:val="11"/>
          <w:color w:val="000000"/>
        </w:rPr>
        <w:softHyphen/>
        <w:t>вишь, — тоже «размахивать руками».</w:t>
      </w:r>
    </w:p>
    <w:p w:rsidR="00244497" w:rsidRDefault="00244497">
      <w:pPr>
        <w:pStyle w:val="a4"/>
        <w:framePr w:w="5287" w:h="7304" w:hRule="exact" w:wrap="none" w:vAnchor="page" w:hAnchor="page" w:x="3320" w:y="3804"/>
        <w:shd w:val="clear" w:color="auto" w:fill="auto"/>
        <w:spacing w:before="0" w:line="259" w:lineRule="exact"/>
        <w:ind w:firstLine="280"/>
      </w:pPr>
      <w:r>
        <w:rPr>
          <w:rStyle w:val="11"/>
          <w:color w:val="000000"/>
        </w:rPr>
        <w:t>Шарлотта может броситься к ногам Любови Андре</w:t>
      </w:r>
      <w:r>
        <w:rPr>
          <w:rStyle w:val="11"/>
          <w:color w:val="000000"/>
        </w:rPr>
        <w:softHyphen/>
        <w:t xml:space="preserve">евны и попрощаться с ней. </w:t>
      </w:r>
      <w:r>
        <w:rPr>
          <w:rStyle w:val="a7"/>
          <w:color w:val="000000"/>
        </w:rPr>
        <w:t>(Показ.)</w:t>
      </w:r>
    </w:p>
    <w:p w:rsidR="00244497" w:rsidRDefault="00244497">
      <w:pPr>
        <w:pStyle w:val="a4"/>
        <w:framePr w:w="5287" w:h="7304" w:hRule="exact" w:wrap="none" w:vAnchor="page" w:hAnchor="page" w:x="3320" w:y="3804"/>
        <w:shd w:val="clear" w:color="auto" w:fill="auto"/>
        <w:spacing w:before="0" w:line="259" w:lineRule="exact"/>
        <w:ind w:firstLine="280"/>
      </w:pPr>
      <w:r>
        <w:rPr>
          <w:rStyle w:val="11"/>
          <w:color w:val="000000"/>
        </w:rPr>
        <w:t>Пищик, может быть, исчезает по центру, уже не це</w:t>
      </w:r>
      <w:r>
        <w:rPr>
          <w:rStyle w:val="11"/>
          <w:color w:val="000000"/>
        </w:rPr>
        <w:softHyphen/>
        <w:t>луя Гаева, ушел — и нет его. Как исчез за центральное зеркало, так там и растворился.</w:t>
      </w:r>
    </w:p>
    <w:p w:rsidR="00244497" w:rsidRDefault="00244497">
      <w:pPr>
        <w:pStyle w:val="a4"/>
        <w:framePr w:w="5287" w:h="7304" w:hRule="exact" w:wrap="none" w:vAnchor="page" w:hAnchor="page" w:x="3320" w:y="3804"/>
        <w:shd w:val="clear" w:color="auto" w:fill="auto"/>
        <w:spacing w:before="0" w:line="259" w:lineRule="exact"/>
        <w:ind w:firstLine="280"/>
      </w:pPr>
      <w:r>
        <w:rPr>
          <w:rStyle w:val="a7"/>
          <w:color w:val="000000"/>
        </w:rPr>
        <w:t>(За Варю.)</w:t>
      </w:r>
      <w:r>
        <w:rPr>
          <w:rStyle w:val="11"/>
          <w:color w:val="000000"/>
        </w:rPr>
        <w:t xml:space="preserve"> «Что вы! Я и не думала». </w:t>
      </w:r>
      <w:r>
        <w:rPr>
          <w:rStyle w:val="a7"/>
          <w:color w:val="000000"/>
        </w:rPr>
        <w:t>(Акимовой.)</w:t>
      </w:r>
      <w:r>
        <w:rPr>
          <w:rStyle w:val="11"/>
          <w:color w:val="000000"/>
        </w:rPr>
        <w:t xml:space="preserve"> А ты говоришь: «Я думала».</w:t>
      </w:r>
    </w:p>
    <w:p w:rsidR="00244497" w:rsidRDefault="00244497">
      <w:pPr>
        <w:pStyle w:val="a4"/>
        <w:framePr w:w="5287" w:h="7304" w:hRule="exact" w:wrap="none" w:vAnchor="page" w:hAnchor="page" w:x="3320" w:y="3804"/>
        <w:shd w:val="clear" w:color="auto" w:fill="auto"/>
        <w:spacing w:before="0" w:line="259" w:lineRule="exact"/>
        <w:ind w:firstLine="280"/>
      </w:pPr>
      <w:r>
        <w:rPr>
          <w:rStyle w:val="a7"/>
          <w:color w:val="000000"/>
        </w:rPr>
        <w:t>(За Раневскую.)</w:t>
      </w:r>
      <w:r>
        <w:rPr>
          <w:rStyle w:val="11"/>
          <w:color w:val="000000"/>
        </w:rPr>
        <w:t xml:space="preserve"> «Идем!» — и с ужасом Гаев видит, как Лопахин закрывает двери. Как в Одеоне</w:t>
      </w:r>
      <w:r>
        <w:rPr>
          <w:rStyle w:val="11"/>
          <w:color w:val="000000"/>
          <w:vertAlign w:val="superscript"/>
        </w:rPr>
        <w:t>3</w:t>
      </w:r>
      <w:r>
        <w:rPr>
          <w:rStyle w:val="11"/>
          <w:color w:val="000000"/>
        </w:rPr>
        <w:t xml:space="preserve"> — и вот уже пустая сцена, декорации унесли, и нет ничего. Как вы</w:t>
      </w:r>
      <w:r>
        <w:rPr>
          <w:rStyle w:val="11"/>
          <w:color w:val="000000"/>
        </w:rPr>
        <w:softHyphen/>
        <w:t xml:space="preserve">дуло! </w:t>
      </w:r>
      <w:r>
        <w:rPr>
          <w:rStyle w:val="a7"/>
          <w:color w:val="000000"/>
        </w:rPr>
        <w:t>(Показ.)</w:t>
      </w:r>
      <w:r>
        <w:rPr>
          <w:rStyle w:val="11"/>
          <w:color w:val="000000"/>
        </w:rPr>
        <w:t xml:space="preserve"> У него просто набирается предынфаркт</w:t>
      </w:r>
      <w:r>
        <w:rPr>
          <w:rStyle w:val="11"/>
          <w:color w:val="000000"/>
        </w:rPr>
        <w:softHyphen/>
        <w:t>ное состояние.</w:t>
      </w:r>
    </w:p>
    <w:p w:rsidR="00244497" w:rsidRDefault="00244497">
      <w:pPr>
        <w:pStyle w:val="a4"/>
        <w:framePr w:w="5287" w:h="7304" w:hRule="exact" w:wrap="none" w:vAnchor="page" w:hAnchor="page" w:x="3320" w:y="3804"/>
        <w:shd w:val="clear" w:color="auto" w:fill="auto"/>
        <w:spacing w:before="0" w:line="259" w:lineRule="exact"/>
        <w:ind w:firstLine="280"/>
      </w:pPr>
      <w:r>
        <w:rPr>
          <w:rStyle w:val="11"/>
          <w:color w:val="000000"/>
        </w:rPr>
        <w:t>Стук топора для Фирса — это его в гроб забивают. Так это входит в сознание, словно гвоздь в сердце вко</w:t>
      </w:r>
      <w:r>
        <w:rPr>
          <w:rStyle w:val="11"/>
          <w:color w:val="000000"/>
        </w:rPr>
        <w:softHyphen/>
        <w:t>лачивают.</w:t>
      </w:r>
    </w:p>
    <w:p w:rsidR="00244497" w:rsidRDefault="00244497">
      <w:pPr>
        <w:pStyle w:val="a4"/>
        <w:framePr w:w="5287" w:h="7304" w:hRule="exact" w:wrap="none" w:vAnchor="page" w:hAnchor="page" w:x="3320" w:y="3804"/>
        <w:shd w:val="clear" w:color="auto" w:fill="auto"/>
        <w:spacing w:before="0" w:line="259" w:lineRule="exact"/>
        <w:ind w:firstLine="280"/>
      </w:pPr>
      <w:r>
        <w:rPr>
          <w:rStyle w:val="11"/>
          <w:color w:val="000000"/>
        </w:rPr>
        <w:t>У Гаева и Раневской чуть больше были объятья, чем обычно перед пятнашками</w:t>
      </w:r>
      <w:r>
        <w:rPr>
          <w:rStyle w:val="11"/>
          <w:color w:val="000000"/>
          <w:vertAlign w:val="superscript"/>
        </w:rPr>
        <w:t>4</w:t>
      </w:r>
      <w:r>
        <w:rPr>
          <w:rStyle w:val="11"/>
          <w:color w:val="000000"/>
        </w:rPr>
        <w:t>, и раньше не целовались</w:t>
      </w:r>
    </w:p>
    <w:p w:rsidR="00244497" w:rsidRDefault="00244497">
      <w:pPr>
        <w:pStyle w:val="a9"/>
        <w:framePr w:w="5342" w:h="931" w:hRule="exact" w:wrap="none" w:vAnchor="page" w:hAnchor="page" w:x="3291" w:y="11229"/>
        <w:shd w:val="clear" w:color="auto" w:fill="auto"/>
        <w:tabs>
          <w:tab w:val="left" w:pos="406"/>
        </w:tabs>
        <w:spacing w:line="187" w:lineRule="exact"/>
        <w:ind w:firstLine="300"/>
      </w:pPr>
      <w:r>
        <w:rPr>
          <w:rStyle w:val="a8"/>
          <w:b/>
          <w:bCs/>
          <w:color w:val="000000"/>
          <w:vertAlign w:val="superscript"/>
        </w:rPr>
        <w:t>1</w:t>
      </w:r>
      <w:r>
        <w:rPr>
          <w:rStyle w:val="a8"/>
          <w:b/>
          <w:bCs/>
          <w:color w:val="000000"/>
        </w:rPr>
        <w:tab/>
        <w:t>После монолога Лопахина под звуки еврейского оркестра гости протанцовывали по сцене кругом, возникала танцующая вереница, убывающая за сцену, Раневская стояла в проеме зеркала, потом па</w:t>
      </w:r>
      <w:r>
        <w:rPr>
          <w:rStyle w:val="a8"/>
          <w:b/>
          <w:bCs/>
          <w:color w:val="000000"/>
        </w:rPr>
        <w:softHyphen/>
        <w:t>дала, и Аня произносила свой монолог, когда они оставались уже вдвоем.</w:t>
      </w:r>
    </w:p>
    <w:p w:rsidR="00244497" w:rsidRDefault="00244497">
      <w:pPr>
        <w:pStyle w:val="a9"/>
        <w:framePr w:w="5342" w:h="196" w:hRule="exact" w:wrap="none" w:vAnchor="page" w:hAnchor="page" w:x="3291" w:y="12167"/>
        <w:shd w:val="clear" w:color="auto" w:fill="auto"/>
        <w:tabs>
          <w:tab w:val="left" w:pos="406"/>
        </w:tabs>
        <w:spacing w:line="187" w:lineRule="exact"/>
        <w:ind w:left="300"/>
      </w:pPr>
      <w:r>
        <w:rPr>
          <w:rStyle w:val="a8"/>
          <w:b/>
          <w:bCs/>
          <w:color w:val="000000"/>
          <w:vertAlign w:val="superscript"/>
        </w:rPr>
        <w:t>2</w:t>
      </w:r>
      <w:r>
        <w:rPr>
          <w:rStyle w:val="a8"/>
          <w:b/>
          <w:bCs/>
          <w:color w:val="000000"/>
        </w:rPr>
        <w:tab/>
        <w:t>Дворни.</w:t>
      </w:r>
    </w:p>
    <w:p w:rsidR="00244497" w:rsidRDefault="00244497">
      <w:pPr>
        <w:pStyle w:val="a9"/>
        <w:framePr w:w="5342" w:h="378" w:hRule="exact" w:wrap="none" w:vAnchor="page" w:hAnchor="page" w:x="3291" w:y="12364"/>
        <w:shd w:val="clear" w:color="auto" w:fill="auto"/>
        <w:tabs>
          <w:tab w:val="left" w:pos="406"/>
        </w:tabs>
        <w:spacing w:line="187" w:lineRule="exact"/>
        <w:ind w:firstLine="300"/>
        <w:jc w:val="left"/>
      </w:pPr>
      <w:r>
        <w:rPr>
          <w:rStyle w:val="a8"/>
          <w:b/>
          <w:bCs/>
          <w:color w:val="000000"/>
          <w:vertAlign w:val="superscript"/>
        </w:rPr>
        <w:t>3</w:t>
      </w:r>
      <w:r>
        <w:rPr>
          <w:rStyle w:val="a8"/>
          <w:b/>
          <w:bCs/>
          <w:color w:val="000000"/>
        </w:rPr>
        <w:tab/>
        <w:t>Премьера «Вишневого сада» в постановке Льва Додина состоя</w:t>
      </w:r>
      <w:r>
        <w:rPr>
          <w:rStyle w:val="a8"/>
          <w:b/>
          <w:bCs/>
          <w:color w:val="000000"/>
        </w:rPr>
        <w:softHyphen/>
        <w:t>лась в Театре «Одеон» в Париже.</w:t>
      </w:r>
    </w:p>
    <w:p w:rsidR="00244497" w:rsidRDefault="00244497">
      <w:pPr>
        <w:pStyle w:val="a9"/>
        <w:framePr w:w="5342" w:h="403" w:hRule="exact" w:wrap="none" w:vAnchor="page" w:hAnchor="page" w:x="3291" w:y="12741"/>
        <w:shd w:val="clear" w:color="auto" w:fill="auto"/>
        <w:tabs>
          <w:tab w:val="left" w:pos="418"/>
        </w:tabs>
        <w:spacing w:line="187" w:lineRule="exact"/>
        <w:ind w:left="20" w:firstLine="280"/>
        <w:jc w:val="left"/>
      </w:pPr>
      <w:r>
        <w:rPr>
          <w:rStyle w:val="a8"/>
          <w:b/>
          <w:bCs/>
          <w:color w:val="000000"/>
          <w:vertAlign w:val="superscript"/>
        </w:rPr>
        <w:t>4</w:t>
      </w:r>
      <w:r>
        <w:rPr>
          <w:rStyle w:val="a8"/>
          <w:b/>
          <w:bCs/>
          <w:color w:val="000000"/>
        </w:rPr>
        <w:tab/>
        <w:t>Перед тем, как покинуть дом, Гаев и Раневская затевали детскую беготню.</w:t>
      </w:r>
    </w:p>
    <w:p w:rsidR="00244497" w:rsidRDefault="00244497">
      <w:pPr>
        <w:pStyle w:val="a6"/>
        <w:framePr w:wrap="none" w:vAnchor="page" w:hAnchor="page" w:x="5845" w:y="13356"/>
        <w:shd w:val="clear" w:color="auto" w:fill="auto"/>
        <w:spacing w:line="130" w:lineRule="exact"/>
        <w:ind w:left="40"/>
      </w:pPr>
      <w:r>
        <w:rPr>
          <w:rStyle w:val="a5"/>
          <w:b/>
          <w:bCs/>
          <w:color w:val="000000"/>
        </w:rPr>
        <w:t>42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027" w:y="3311"/>
        <w:shd w:val="clear" w:color="auto" w:fill="auto"/>
        <w:spacing w:line="130" w:lineRule="exact"/>
        <w:ind w:left="20"/>
      </w:pPr>
      <w:r>
        <w:rPr>
          <w:rStyle w:val="33"/>
          <w:b/>
          <w:bCs/>
          <w:color w:val="000000"/>
        </w:rPr>
        <w:lastRenderedPageBreak/>
        <w:t>Репетиции спектакля «Вишневый сад»</w:t>
      </w:r>
    </w:p>
    <w:p w:rsidR="00244497" w:rsidRDefault="00244497">
      <w:pPr>
        <w:pStyle w:val="a4"/>
        <w:framePr w:w="5278" w:h="8794" w:hRule="exact" w:wrap="none" w:vAnchor="page" w:hAnchor="page" w:x="3328" w:y="3796"/>
        <w:shd w:val="clear" w:color="auto" w:fill="auto"/>
        <w:spacing w:before="0"/>
        <w:ind w:right="20"/>
      </w:pPr>
      <w:r>
        <w:rPr>
          <w:rStyle w:val="0pt0"/>
          <w:color w:val="000000"/>
        </w:rPr>
        <w:t>после того, как бросали конфеты в пустой бассейн. И такие сильные поцелуи здесь уже не нужны.</w:t>
      </w:r>
    </w:p>
    <w:p w:rsidR="00244497" w:rsidRDefault="00244497">
      <w:pPr>
        <w:pStyle w:val="a4"/>
        <w:framePr w:w="5278" w:h="8794" w:hRule="exact" w:wrap="none" w:vAnchor="page" w:hAnchor="page" w:x="3328" w:y="3796"/>
        <w:shd w:val="clear" w:color="auto" w:fill="auto"/>
        <w:spacing w:before="0"/>
        <w:ind w:right="20" w:firstLine="280"/>
      </w:pPr>
      <w:r>
        <w:rPr>
          <w:rStyle w:val="0pt0"/>
          <w:color w:val="000000"/>
        </w:rPr>
        <w:t>Но все-таки сегодня намек на понимание целого вдруг замаячил. На исходе длительного процесса репе</w:t>
      </w:r>
      <w:r>
        <w:rPr>
          <w:rStyle w:val="0pt0"/>
          <w:color w:val="000000"/>
        </w:rPr>
        <w:softHyphen/>
        <w:t>тиций и тринадцати спектаклей это все-таки немало. Снова надо понять, чем занимаемся, что нас питает и как мы ценим внимание друг к другу. В это входит и вся та теплота, любовь, что почувствовали вначале, именно любовь входит в то, как накапливаются конфликты, раздражение, обиды. Всё постепенно становится ос</w:t>
      </w:r>
      <w:r>
        <w:rPr>
          <w:rStyle w:val="0pt0"/>
          <w:color w:val="000000"/>
        </w:rPr>
        <w:softHyphen/>
        <w:t>мысленным. Понимаю, чем они пытаются заниматься при всем абсурде происходящего. Что-то еще хотел ска</w:t>
      </w:r>
      <w:r>
        <w:rPr>
          <w:rStyle w:val="0pt0"/>
          <w:color w:val="000000"/>
        </w:rPr>
        <w:softHyphen/>
        <w:t>зать Валерий Александрович</w:t>
      </w:r>
      <w:r>
        <w:rPr>
          <w:rStyle w:val="0pt0"/>
          <w:color w:val="000000"/>
          <w:vertAlign w:val="superscript"/>
        </w:rPr>
        <w:t>1</w:t>
      </w:r>
      <w:r>
        <w:rPr>
          <w:rStyle w:val="0pt0"/>
          <w:color w:val="000000"/>
        </w:rPr>
        <w:t>.</w:t>
      </w:r>
    </w:p>
    <w:p w:rsidR="00244497" w:rsidRDefault="00244497">
      <w:pPr>
        <w:pStyle w:val="a4"/>
        <w:framePr w:w="5278" w:h="8794" w:hRule="exact" w:wrap="none" w:vAnchor="page" w:hAnchor="page" w:x="3328" w:y="3796"/>
        <w:shd w:val="clear" w:color="auto" w:fill="auto"/>
        <w:spacing w:before="0" w:after="492"/>
        <w:ind w:right="20" w:firstLine="280"/>
      </w:pPr>
      <w:r>
        <w:rPr>
          <w:rStyle w:val="0pt0"/>
          <w:color w:val="000000"/>
        </w:rPr>
        <w:t>Сегодня уже нет сил на повторную пробу. Надо вхо</w:t>
      </w:r>
      <w:r>
        <w:rPr>
          <w:rStyle w:val="0pt0"/>
          <w:color w:val="000000"/>
        </w:rPr>
        <w:softHyphen/>
        <w:t>дить в наш обычный вечерний ритм. Техникам есть много, чего делать. Завтра сделаем пробу в семь вечера. Я хотел бы, чтобы пришло немножко зрителей.</w:t>
      </w:r>
    </w:p>
    <w:p w:rsidR="00244497" w:rsidRDefault="00244497">
      <w:pPr>
        <w:pStyle w:val="142"/>
        <w:framePr w:w="5278" w:h="8794" w:hRule="exact" w:wrap="none" w:vAnchor="page" w:hAnchor="page" w:x="3328" w:y="3796"/>
        <w:numPr>
          <w:ilvl w:val="0"/>
          <w:numId w:val="3"/>
        </w:numPr>
        <w:shd w:val="clear" w:color="auto" w:fill="auto"/>
        <w:tabs>
          <w:tab w:val="left" w:pos="479"/>
        </w:tabs>
        <w:spacing w:before="0" w:after="0" w:line="160" w:lineRule="exact"/>
      </w:pPr>
      <w:bookmarkStart w:id="16" w:name="bookmark16"/>
      <w:r>
        <w:rPr>
          <w:rStyle w:val="141"/>
          <w:b/>
          <w:bCs/>
          <w:color w:val="000000"/>
        </w:rPr>
        <w:t>сентября 1994 года</w:t>
      </w:r>
      <w:r>
        <w:rPr>
          <w:rStyle w:val="141"/>
          <w:b/>
          <w:bCs/>
          <w:color w:val="000000"/>
          <w:vertAlign w:val="superscript"/>
        </w:rPr>
        <w:t>2</w:t>
      </w:r>
      <w:bookmarkEnd w:id="16"/>
    </w:p>
    <w:p w:rsidR="00244497" w:rsidRDefault="00244497">
      <w:pPr>
        <w:pStyle w:val="a4"/>
        <w:framePr w:w="5278" w:h="8794" w:hRule="exact" w:wrap="none" w:vAnchor="page" w:hAnchor="page" w:x="3328" w:y="3796"/>
        <w:shd w:val="clear" w:color="auto" w:fill="auto"/>
        <w:spacing w:before="0"/>
        <w:ind w:left="20" w:right="20"/>
      </w:pPr>
      <w:r>
        <w:rPr>
          <w:rStyle w:val="0pt0"/>
          <w:color w:val="000000"/>
        </w:rPr>
        <w:t>ДОДИН. Наплакали с самого начала, поэтому в конце ничего не возникает. У нас раньше не было всхлипывания. А сейчас Танюша всхлипывает, Фирс всхлипывает. Сегодня даже Сережа (</w:t>
      </w:r>
      <w:r>
        <w:rPr>
          <w:rStyle w:val="a7"/>
          <w:color w:val="000000"/>
        </w:rPr>
        <w:t>Бехтерев)</w:t>
      </w:r>
      <w:r>
        <w:rPr>
          <w:rStyle w:val="0pt0"/>
          <w:color w:val="000000"/>
        </w:rPr>
        <w:t xml:space="preserve"> в конце благополучно все сводит к слезам. И нет ничего общего с той нотой и с тем результатом, когда здесь всё билось. Но целый ряд вещей связывается, несмотря ни на что. Завод тугой. У нас есть внутреннее право, надо его воз</w:t>
      </w:r>
      <w:r>
        <w:rPr>
          <w:rStyle w:val="0pt0"/>
          <w:color w:val="000000"/>
        </w:rPr>
        <w:softHyphen/>
        <w:t>буждать, чтобы жить, проверять, испытывать эту исто</w:t>
      </w:r>
      <w:r>
        <w:rPr>
          <w:rStyle w:val="0pt0"/>
          <w:color w:val="000000"/>
        </w:rPr>
        <w:softHyphen/>
        <w:t>рию, про которую сегодня никто больше нас не знает. А мы начинаем робеть не по существу, хвататься за ка</w:t>
      </w:r>
      <w:r>
        <w:rPr>
          <w:rStyle w:val="0pt0"/>
          <w:color w:val="000000"/>
        </w:rPr>
        <w:softHyphen/>
        <w:t>кие-то мелочи. И всё начинает рваться. Вы сами чувст</w:t>
      </w:r>
      <w:r>
        <w:rPr>
          <w:rStyle w:val="0pt0"/>
          <w:color w:val="000000"/>
        </w:rPr>
        <w:softHyphen/>
        <w:t>вуете, происходит что-то или не происходит. Один раз Коля (</w:t>
      </w:r>
      <w:r>
        <w:rPr>
          <w:rStyle w:val="a7"/>
          <w:color w:val="000000"/>
        </w:rPr>
        <w:t>Лавров)</w:t>
      </w:r>
      <w:r>
        <w:rPr>
          <w:rStyle w:val="0pt0"/>
          <w:color w:val="000000"/>
        </w:rPr>
        <w:t xml:space="preserve"> попросил деньги взаймы у Раневской</w:t>
      </w:r>
    </w:p>
    <w:p w:rsidR="00244497" w:rsidRDefault="00244497">
      <w:pPr>
        <w:pStyle w:val="a9"/>
        <w:framePr w:w="5333" w:h="204" w:hRule="exact" w:wrap="none" w:vAnchor="page" w:hAnchor="page" w:x="3302" w:y="12698"/>
        <w:shd w:val="clear" w:color="auto" w:fill="auto"/>
        <w:tabs>
          <w:tab w:val="left" w:pos="406"/>
        </w:tabs>
        <w:spacing w:line="160" w:lineRule="exact"/>
        <w:ind w:left="300"/>
      </w:pPr>
      <w:r>
        <w:rPr>
          <w:rStyle w:val="a8"/>
          <w:b/>
          <w:bCs/>
          <w:color w:val="000000"/>
          <w:vertAlign w:val="superscript"/>
        </w:rPr>
        <w:t>1</w:t>
      </w:r>
      <w:r>
        <w:rPr>
          <w:rStyle w:val="a8"/>
          <w:b/>
          <w:bCs/>
          <w:color w:val="000000"/>
        </w:rPr>
        <w:tab/>
        <w:t>В. А. Звездочкин, педагог по танцу, балетмейстер.</w:t>
      </w:r>
    </w:p>
    <w:p w:rsidR="00244497" w:rsidRDefault="00244497">
      <w:pPr>
        <w:pStyle w:val="a9"/>
        <w:framePr w:w="5333" w:h="233" w:hRule="exact" w:wrap="none" w:vAnchor="page" w:hAnchor="page" w:x="3302" w:y="12894"/>
        <w:shd w:val="clear" w:color="auto" w:fill="auto"/>
        <w:tabs>
          <w:tab w:val="left" w:pos="395"/>
        </w:tabs>
        <w:spacing w:line="160" w:lineRule="exact"/>
        <w:ind w:left="280"/>
      </w:pPr>
      <w:r>
        <w:rPr>
          <w:rStyle w:val="a8"/>
          <w:b/>
          <w:bCs/>
          <w:color w:val="000000"/>
          <w:vertAlign w:val="superscript"/>
        </w:rPr>
        <w:t>2</w:t>
      </w:r>
      <w:r>
        <w:rPr>
          <w:rStyle w:val="a8"/>
          <w:b/>
          <w:bCs/>
          <w:color w:val="000000"/>
        </w:rPr>
        <w:tab/>
        <w:t>После прогона всего спектакля на зрителе.</w:t>
      </w:r>
    </w:p>
    <w:p w:rsidR="00244497" w:rsidRDefault="00244497">
      <w:pPr>
        <w:pStyle w:val="a6"/>
        <w:framePr w:wrap="none" w:vAnchor="page" w:hAnchor="page" w:x="5841" w:y="13338"/>
        <w:shd w:val="clear" w:color="auto" w:fill="auto"/>
        <w:spacing w:line="130" w:lineRule="exact"/>
        <w:ind w:left="40"/>
      </w:pPr>
      <w:r>
        <w:rPr>
          <w:rStyle w:val="0pt5"/>
          <w:b/>
          <w:bCs/>
          <w:color w:val="000000"/>
        </w:rPr>
        <w:t>43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8" w:y="3302"/>
        <w:shd w:val="clear" w:color="auto" w:fill="auto"/>
        <w:spacing w:line="140" w:lineRule="exact"/>
        <w:ind w:left="20"/>
      </w:pPr>
      <w:r>
        <w:rPr>
          <w:rStyle w:val="26"/>
          <w:b/>
          <w:bCs/>
          <w:i/>
          <w:iCs/>
          <w:color w:val="000000"/>
        </w:rPr>
        <w:lastRenderedPageBreak/>
        <w:t>Лев Додин. Путешествие без конца</w:t>
      </w:r>
    </w:p>
    <w:p w:rsidR="00244497" w:rsidRDefault="00244497">
      <w:pPr>
        <w:pStyle w:val="a4"/>
        <w:framePr w:w="5290" w:h="8801" w:hRule="exact" w:wrap="none" w:vAnchor="page" w:hAnchor="page" w:x="3322" w:y="3795"/>
        <w:shd w:val="clear" w:color="auto" w:fill="auto"/>
        <w:spacing w:before="0"/>
        <w:ind w:left="20" w:right="20"/>
      </w:pPr>
      <w:r>
        <w:rPr>
          <w:rStyle w:val="0pt0"/>
          <w:color w:val="000000"/>
        </w:rPr>
        <w:t>по-настоящему, а другой раз — понарошку, и странно, что всё это в одном и том же рисунке роли. Но это не страшно, для этого мы и репетируем.</w:t>
      </w:r>
    </w:p>
    <w:p w:rsidR="00244497" w:rsidRDefault="00244497">
      <w:pPr>
        <w:pStyle w:val="a4"/>
        <w:framePr w:w="5290" w:h="8801" w:hRule="exact" w:wrap="none" w:vAnchor="page" w:hAnchor="page" w:x="3322" w:y="3795"/>
        <w:shd w:val="clear" w:color="auto" w:fill="auto"/>
        <w:spacing w:before="0"/>
        <w:ind w:left="20" w:right="20" w:firstLine="280"/>
      </w:pPr>
      <w:r>
        <w:rPr>
          <w:rStyle w:val="0pt0"/>
          <w:color w:val="000000"/>
        </w:rPr>
        <w:t>Завтра встретимся в двенадцать часов, еще погово</w:t>
      </w:r>
      <w:r>
        <w:rPr>
          <w:rStyle w:val="0pt0"/>
          <w:color w:val="000000"/>
        </w:rPr>
        <w:softHyphen/>
        <w:t>рим. Я прочитаю свои записи. Быстро пройдем по заме</w:t>
      </w:r>
      <w:r>
        <w:rPr>
          <w:rStyle w:val="0pt0"/>
          <w:color w:val="000000"/>
        </w:rPr>
        <w:softHyphen/>
        <w:t>чаниям и пойдем в пробу.</w:t>
      </w:r>
    </w:p>
    <w:p w:rsidR="00244497" w:rsidRDefault="00244497">
      <w:pPr>
        <w:pStyle w:val="a4"/>
        <w:framePr w:w="5290" w:h="8801" w:hRule="exact" w:wrap="none" w:vAnchor="page" w:hAnchor="page" w:x="3322" w:y="3795"/>
        <w:shd w:val="clear" w:color="auto" w:fill="auto"/>
        <w:spacing w:before="0"/>
        <w:ind w:left="20" w:firstLine="280"/>
      </w:pPr>
      <w:r>
        <w:rPr>
          <w:rStyle w:val="0pt0"/>
          <w:color w:val="000000"/>
        </w:rPr>
        <w:t>ЛЕБЕДЕВ, А вечером будет зритель?</w:t>
      </w:r>
    </w:p>
    <w:p w:rsidR="00244497" w:rsidRDefault="00244497">
      <w:pPr>
        <w:pStyle w:val="a4"/>
        <w:framePr w:w="5290" w:h="8801" w:hRule="exact" w:wrap="none" w:vAnchor="page" w:hAnchor="page" w:x="3322" w:y="3795"/>
        <w:shd w:val="clear" w:color="auto" w:fill="auto"/>
        <w:spacing w:before="0" w:after="492"/>
        <w:ind w:left="20" w:firstLine="280"/>
      </w:pPr>
      <w:r>
        <w:rPr>
          <w:rStyle w:val="0pt0"/>
          <w:color w:val="000000"/>
        </w:rPr>
        <w:t>ДОДИН. Да.</w:t>
      </w:r>
    </w:p>
    <w:p w:rsidR="00244497" w:rsidRDefault="00244497">
      <w:pPr>
        <w:pStyle w:val="142"/>
        <w:framePr w:w="5290" w:h="8801" w:hRule="exact" w:wrap="none" w:vAnchor="page" w:hAnchor="page" w:x="3322" w:y="3795"/>
        <w:numPr>
          <w:ilvl w:val="0"/>
          <w:numId w:val="4"/>
        </w:numPr>
        <w:shd w:val="clear" w:color="auto" w:fill="auto"/>
        <w:tabs>
          <w:tab w:val="left" w:pos="595"/>
        </w:tabs>
        <w:spacing w:before="0" w:after="214" w:line="160" w:lineRule="exact"/>
        <w:ind w:left="20"/>
      </w:pPr>
      <w:bookmarkStart w:id="17" w:name="bookmark17"/>
      <w:r>
        <w:rPr>
          <w:rStyle w:val="141"/>
          <w:b/>
          <w:bCs/>
          <w:color w:val="000000"/>
        </w:rPr>
        <w:t>сентября 1994 года</w:t>
      </w:r>
      <w:bookmarkEnd w:id="17"/>
    </w:p>
    <w:p w:rsidR="00244497" w:rsidRDefault="00244497">
      <w:pPr>
        <w:pStyle w:val="a4"/>
        <w:framePr w:w="5290" w:h="8801" w:hRule="exact" w:wrap="none" w:vAnchor="page" w:hAnchor="page" w:x="3322" w:y="3795"/>
        <w:shd w:val="clear" w:color="auto" w:fill="auto"/>
        <w:spacing w:before="0"/>
        <w:ind w:left="20" w:right="20" w:firstLine="280"/>
      </w:pPr>
      <w:r>
        <w:rPr>
          <w:rStyle w:val="0pt0"/>
          <w:color w:val="000000"/>
        </w:rPr>
        <w:t>ДОДИН. Правильно сегодня сделали, что снова всё прошли. Очень коротко пробегусь по конкретным ве</w:t>
      </w:r>
      <w:r>
        <w:rPr>
          <w:rStyle w:val="0pt0"/>
          <w:color w:val="000000"/>
        </w:rPr>
        <w:softHyphen/>
        <w:t>щам, чтобы не рассуждать об общих. Очень правильно пробовала Таня, когда все варианты, что мы в разные моменты проходили, о чем думали и говорили, всё со</w:t>
      </w:r>
      <w:r>
        <w:rPr>
          <w:rStyle w:val="0pt0"/>
          <w:color w:val="000000"/>
        </w:rPr>
        <w:softHyphen/>
        <w:t>единилось на жёстком действенном каркасе. Есть жёст</w:t>
      </w:r>
      <w:r>
        <w:rPr>
          <w:rStyle w:val="0pt0"/>
          <w:color w:val="000000"/>
        </w:rPr>
        <w:softHyphen/>
        <w:t>кая канва. Игорь стал всё соединять и внутренне был намного свободнее, но прическа другая.</w:t>
      </w:r>
    </w:p>
    <w:p w:rsidR="00244497" w:rsidRDefault="00244497">
      <w:pPr>
        <w:pStyle w:val="a4"/>
        <w:framePr w:w="5290" w:h="8801" w:hRule="exact" w:wrap="none" w:vAnchor="page" w:hAnchor="page" w:x="3322" w:y="3795"/>
        <w:shd w:val="clear" w:color="auto" w:fill="auto"/>
        <w:spacing w:before="0"/>
        <w:ind w:left="20" w:firstLine="280"/>
      </w:pPr>
      <w:r>
        <w:rPr>
          <w:rStyle w:val="0pt0"/>
          <w:color w:val="000000"/>
        </w:rPr>
        <w:t>ИВАНОВ. А мы так договаривались.</w:t>
      </w:r>
    </w:p>
    <w:p w:rsidR="00244497" w:rsidRDefault="00244497">
      <w:pPr>
        <w:pStyle w:val="a4"/>
        <w:framePr w:w="5290" w:h="8801" w:hRule="exact" w:wrap="none" w:vAnchor="page" w:hAnchor="page" w:x="3322" w:y="3795"/>
        <w:shd w:val="clear" w:color="auto" w:fill="auto"/>
        <w:spacing w:before="0"/>
        <w:ind w:left="20" w:right="20" w:firstLine="280"/>
      </w:pPr>
      <w:r>
        <w:rPr>
          <w:rStyle w:val="0pt0"/>
          <w:color w:val="000000"/>
        </w:rPr>
        <w:t xml:space="preserve">ДОДИН. Что растрепался, когда заснул в ожидании Раневской, а потом причесался? </w:t>
      </w:r>
      <w:r>
        <w:rPr>
          <w:rStyle w:val="a7"/>
          <w:color w:val="000000"/>
        </w:rPr>
        <w:t>(Акимовой.)</w:t>
      </w:r>
      <w:r>
        <w:rPr>
          <w:rStyle w:val="0pt0"/>
          <w:color w:val="000000"/>
        </w:rPr>
        <w:t xml:space="preserve"> Наташа, всё, что касается первого акта, верного не возникало. Более правильно что-то начинается с конца второго. Если у Ани</w:t>
      </w:r>
      <w:r>
        <w:rPr>
          <w:rStyle w:val="0pt0"/>
          <w:color w:val="000000"/>
          <w:vertAlign w:val="superscript"/>
        </w:rPr>
        <w:t>1</w:t>
      </w:r>
      <w:r>
        <w:rPr>
          <w:rStyle w:val="0pt0"/>
          <w:color w:val="000000"/>
        </w:rPr>
        <w:t xml:space="preserve"> с самого начала есть своя позиция, то у Вари пока нет. С Прохожим</w:t>
      </w:r>
      <w:r>
        <w:rPr>
          <w:rStyle w:val="0pt0"/>
          <w:color w:val="000000"/>
          <w:vertAlign w:val="superscript"/>
        </w:rPr>
        <w:t>2</w:t>
      </w:r>
      <w:r>
        <w:rPr>
          <w:rStyle w:val="0pt0"/>
          <w:color w:val="000000"/>
        </w:rPr>
        <w:t xml:space="preserve"> я понял вашу позицию, она конфликтная по отношению к маме. Любовь не ис</w:t>
      </w:r>
      <w:r>
        <w:rPr>
          <w:rStyle w:val="0pt0"/>
          <w:color w:val="000000"/>
        </w:rPr>
        <w:softHyphen/>
        <w:t xml:space="preserve">ключает внутренних конфликтов. Так жизнь доводит. </w:t>
      </w:r>
      <w:r>
        <w:rPr>
          <w:rStyle w:val="a7"/>
          <w:color w:val="000000"/>
        </w:rPr>
        <w:t>(От имени Вари.)</w:t>
      </w:r>
      <w:r>
        <w:rPr>
          <w:rStyle w:val="0pt0"/>
          <w:color w:val="000000"/>
        </w:rPr>
        <w:t xml:space="preserve"> Это не значит, что я маму не люблю. Очень люблю. Но она сорит деньгами. Очень люблю дядю. Но он непозволительно отзывается о маме и лег</w:t>
      </w:r>
      <w:r>
        <w:rPr>
          <w:rStyle w:val="0pt0"/>
          <w:color w:val="000000"/>
        </w:rPr>
        <w:softHyphen/>
        <w:t>комысленно себя ведёт... Это и есть сложность наших отношений с близкими и любимыми людьми. Ведь в итоге они не просто уезжают из этого дома — семья рас</w:t>
      </w:r>
      <w:r>
        <w:rPr>
          <w:rStyle w:val="0pt0"/>
          <w:color w:val="000000"/>
        </w:rPr>
        <w:softHyphen/>
      </w:r>
    </w:p>
    <w:p w:rsidR="00244497" w:rsidRDefault="00244497">
      <w:pPr>
        <w:pStyle w:val="a9"/>
        <w:framePr w:w="5342" w:h="190" w:hRule="exact" w:wrap="none" w:vAnchor="page" w:hAnchor="page" w:x="3296" w:y="12719"/>
        <w:shd w:val="clear" w:color="auto" w:fill="auto"/>
        <w:tabs>
          <w:tab w:val="left" w:pos="406"/>
        </w:tabs>
        <w:spacing w:line="160" w:lineRule="exact"/>
        <w:ind w:left="300"/>
      </w:pPr>
      <w:r>
        <w:rPr>
          <w:rStyle w:val="a8"/>
          <w:b/>
          <w:bCs/>
          <w:color w:val="000000"/>
          <w:vertAlign w:val="superscript"/>
        </w:rPr>
        <w:t>1</w:t>
      </w:r>
      <w:r>
        <w:rPr>
          <w:rStyle w:val="a8"/>
          <w:b/>
          <w:bCs/>
          <w:color w:val="000000"/>
        </w:rPr>
        <w:tab/>
        <w:t>Имеется в виду героиня пьесы.</w:t>
      </w:r>
    </w:p>
    <w:p w:rsidR="00244497" w:rsidRDefault="00244497">
      <w:pPr>
        <w:pStyle w:val="a9"/>
        <w:framePr w:w="5342" w:h="221" w:hRule="exact" w:wrap="none" w:vAnchor="page" w:hAnchor="page" w:x="3296" w:y="12916"/>
        <w:shd w:val="clear" w:color="auto" w:fill="auto"/>
        <w:tabs>
          <w:tab w:val="left" w:pos="406"/>
        </w:tabs>
        <w:spacing w:line="160" w:lineRule="exact"/>
        <w:ind w:left="300"/>
      </w:pPr>
      <w:r>
        <w:rPr>
          <w:rStyle w:val="a8"/>
          <w:b/>
          <w:bCs/>
          <w:color w:val="000000"/>
          <w:vertAlign w:val="superscript"/>
        </w:rPr>
        <w:t>2</w:t>
      </w:r>
      <w:r>
        <w:rPr>
          <w:rStyle w:val="a8"/>
          <w:b/>
          <w:bCs/>
          <w:color w:val="000000"/>
        </w:rPr>
        <w:tab/>
        <w:t>Действие второе.</w:t>
      </w:r>
    </w:p>
    <w:p w:rsidR="00244497" w:rsidRDefault="00244497">
      <w:pPr>
        <w:pStyle w:val="a6"/>
        <w:framePr w:wrap="none" w:vAnchor="page" w:hAnchor="page" w:x="5840" w:y="13343"/>
        <w:shd w:val="clear" w:color="auto" w:fill="auto"/>
        <w:spacing w:line="130" w:lineRule="exact"/>
        <w:ind w:left="20"/>
      </w:pPr>
      <w:r>
        <w:rPr>
          <w:rStyle w:val="0pt5"/>
          <w:b/>
          <w:bCs/>
          <w:color w:val="000000"/>
        </w:rPr>
        <w:t>44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5342" w:h="177" w:hRule="exact" w:wrap="none" w:vAnchor="page" w:hAnchor="page" w:x="3295" w:y="3306"/>
        <w:shd w:val="clear" w:color="auto" w:fill="auto"/>
        <w:spacing w:line="130" w:lineRule="exact"/>
        <w:ind w:left="120"/>
        <w:jc w:val="center"/>
      </w:pPr>
      <w:r>
        <w:rPr>
          <w:rStyle w:val="33"/>
          <w:b/>
          <w:bCs/>
          <w:color w:val="000000"/>
        </w:rPr>
        <w:lastRenderedPageBreak/>
        <w:t>Репетиции спектакля «Вишневый сад»</w:t>
      </w:r>
    </w:p>
    <w:p w:rsidR="00244497" w:rsidRDefault="00244497">
      <w:pPr>
        <w:pStyle w:val="a4"/>
        <w:framePr w:w="5287" w:h="8386" w:hRule="exact" w:wrap="none" w:vAnchor="page" w:hAnchor="page" w:x="3324" w:y="3822"/>
        <w:shd w:val="clear" w:color="auto" w:fill="auto"/>
        <w:spacing w:before="0" w:line="252" w:lineRule="exact"/>
        <w:ind w:left="20" w:right="20"/>
      </w:pPr>
      <w:r>
        <w:rPr>
          <w:rStyle w:val="0pt0"/>
          <w:color w:val="000000"/>
        </w:rPr>
        <w:t>падается. Связи разорвались, а любовь не исчезла. Се</w:t>
      </w:r>
      <w:r>
        <w:rPr>
          <w:rStyle w:val="0pt0"/>
          <w:color w:val="000000"/>
        </w:rPr>
        <w:softHyphen/>
        <w:t>годня понял, что Фирса не отправили в больницу пото</w:t>
      </w:r>
      <w:r>
        <w:rPr>
          <w:rStyle w:val="0pt0"/>
          <w:color w:val="000000"/>
        </w:rPr>
        <w:softHyphen/>
        <w:t>му, что слуги уже их не слушаются.</w:t>
      </w:r>
    </w:p>
    <w:p w:rsidR="00244497" w:rsidRDefault="00244497">
      <w:pPr>
        <w:pStyle w:val="a4"/>
        <w:framePr w:w="5287" w:h="8386" w:hRule="exact" w:wrap="none" w:vAnchor="page" w:hAnchor="page" w:x="3324" w:y="3822"/>
        <w:shd w:val="clear" w:color="auto" w:fill="auto"/>
        <w:spacing w:before="0" w:line="252" w:lineRule="exact"/>
        <w:ind w:firstLine="280"/>
      </w:pPr>
      <w:r>
        <w:rPr>
          <w:rStyle w:val="0pt0"/>
          <w:color w:val="000000"/>
        </w:rPr>
        <w:t>Сегодня меньше накрашена Шарлотта</w:t>
      </w:r>
      <w:r>
        <w:rPr>
          <w:rStyle w:val="0pt0"/>
          <w:color w:val="000000"/>
          <w:vertAlign w:val="superscript"/>
        </w:rPr>
        <w:t>1</w:t>
      </w:r>
      <w:r>
        <w:rPr>
          <w:rStyle w:val="0pt0"/>
          <w:color w:val="000000"/>
        </w:rPr>
        <w:t xml:space="preserve"> — и лучше.</w:t>
      </w:r>
    </w:p>
    <w:p w:rsidR="00244497" w:rsidRDefault="00244497">
      <w:pPr>
        <w:pStyle w:val="a4"/>
        <w:framePr w:w="5287" w:h="8386" w:hRule="exact" w:wrap="none" w:vAnchor="page" w:hAnchor="page" w:x="3324" w:y="3822"/>
        <w:shd w:val="clear" w:color="auto" w:fill="auto"/>
        <w:spacing w:before="0" w:line="252" w:lineRule="exact"/>
        <w:ind w:right="20" w:firstLine="280"/>
      </w:pPr>
      <w:r>
        <w:rPr>
          <w:rStyle w:val="0pt0"/>
          <w:color w:val="000000"/>
        </w:rPr>
        <w:t>ИВАНОВ. Так не хотелось записывать, когда деньги в долг берет Раневская.</w:t>
      </w:r>
    </w:p>
    <w:p w:rsidR="00244497" w:rsidRDefault="00244497">
      <w:pPr>
        <w:pStyle w:val="a4"/>
        <w:framePr w:w="5287" w:h="8386" w:hRule="exact" w:wrap="none" w:vAnchor="page" w:hAnchor="page" w:x="3324" w:y="3822"/>
        <w:shd w:val="clear" w:color="auto" w:fill="auto"/>
        <w:spacing w:before="0" w:line="252" w:lineRule="exact"/>
        <w:ind w:right="20" w:firstLine="280"/>
      </w:pPr>
      <w:r>
        <w:rPr>
          <w:rStyle w:val="0pt0"/>
          <w:color w:val="000000"/>
        </w:rPr>
        <w:t>ДОДИН. И правильно. Тогда возникает то, как это часто в жизни бывает, — чувства есть, а на них наступа</w:t>
      </w:r>
      <w:r>
        <w:rPr>
          <w:rStyle w:val="0pt0"/>
          <w:color w:val="000000"/>
        </w:rPr>
        <w:softHyphen/>
        <w:t xml:space="preserve">ешь. </w:t>
      </w:r>
      <w:r>
        <w:rPr>
          <w:rStyle w:val="a7"/>
          <w:color w:val="000000"/>
        </w:rPr>
        <w:t>(За Симеонова-Пищика.)</w:t>
      </w:r>
      <w:r>
        <w:rPr>
          <w:rStyle w:val="0pt0"/>
          <w:color w:val="000000"/>
        </w:rPr>
        <w:t xml:space="preserve"> Говорят, что можно ка- кие-то деньги во что-то вложить, и через две недели иметь их уже много, а я в таком положении — нужно двести пятьдесят тысяч, раздобыл только шестьдесят!.. Это похоже на то, что с людьми и сейчас случается до</w:t>
      </w:r>
      <w:r>
        <w:rPr>
          <w:rStyle w:val="0pt0"/>
          <w:color w:val="000000"/>
        </w:rPr>
        <w:softHyphen/>
        <w:t>вольно часто. А пока пробег Пищика в поисках пропав</w:t>
      </w:r>
      <w:r>
        <w:rPr>
          <w:rStyle w:val="0pt0"/>
          <w:color w:val="000000"/>
        </w:rPr>
        <w:softHyphen/>
        <w:t>ших денег формален.</w:t>
      </w:r>
    </w:p>
    <w:p w:rsidR="00244497" w:rsidRDefault="00244497">
      <w:pPr>
        <w:pStyle w:val="a4"/>
        <w:framePr w:w="5287" w:h="8386" w:hRule="exact" w:wrap="none" w:vAnchor="page" w:hAnchor="page" w:x="3324" w:y="3822"/>
        <w:shd w:val="clear" w:color="auto" w:fill="auto"/>
        <w:spacing w:before="0" w:line="252" w:lineRule="exact"/>
        <w:ind w:firstLine="280"/>
      </w:pPr>
      <w:r>
        <w:rPr>
          <w:rStyle w:val="0pt0"/>
          <w:color w:val="000000"/>
        </w:rPr>
        <w:t>Прически сегодня намного правильнее.</w:t>
      </w:r>
    </w:p>
    <w:p w:rsidR="00244497" w:rsidRDefault="00244497">
      <w:pPr>
        <w:pStyle w:val="a4"/>
        <w:framePr w:w="5287" w:h="8386" w:hRule="exact" w:wrap="none" w:vAnchor="page" w:hAnchor="page" w:x="3324" w:y="3822"/>
        <w:shd w:val="clear" w:color="auto" w:fill="auto"/>
        <w:spacing w:before="0" w:line="252" w:lineRule="exact"/>
        <w:ind w:firstLine="280"/>
      </w:pPr>
      <w:r>
        <w:rPr>
          <w:rStyle w:val="0pt0"/>
          <w:color w:val="000000"/>
        </w:rPr>
        <w:t>Кстати, мог бы быть хороший перстень у Лопахина.</w:t>
      </w:r>
    </w:p>
    <w:p w:rsidR="00244497" w:rsidRDefault="00244497">
      <w:pPr>
        <w:pStyle w:val="a4"/>
        <w:framePr w:w="5287" w:h="8386" w:hRule="exact" w:wrap="none" w:vAnchor="page" w:hAnchor="page" w:x="3324" w:y="3822"/>
        <w:shd w:val="clear" w:color="auto" w:fill="auto"/>
        <w:spacing w:before="0" w:line="252" w:lineRule="exact"/>
        <w:ind w:right="20" w:firstLine="280"/>
      </w:pPr>
      <w:r>
        <w:rPr>
          <w:rStyle w:val="0pt0"/>
          <w:color w:val="000000"/>
        </w:rPr>
        <w:t>Про Варю говорят, что она плакса, а она считает, что не плачет никогда. Она не любит плакать.</w:t>
      </w:r>
    </w:p>
    <w:p w:rsidR="00244497" w:rsidRDefault="00244497">
      <w:pPr>
        <w:pStyle w:val="a4"/>
        <w:framePr w:w="5287" w:h="8386" w:hRule="exact" w:wrap="none" w:vAnchor="page" w:hAnchor="page" w:x="3324" w:y="3822"/>
        <w:shd w:val="clear" w:color="auto" w:fill="auto"/>
        <w:spacing w:before="0" w:line="252" w:lineRule="exact"/>
        <w:ind w:right="20" w:firstLine="280"/>
      </w:pPr>
      <w:r>
        <w:rPr>
          <w:rStyle w:val="0pt0"/>
          <w:color w:val="000000"/>
        </w:rPr>
        <w:t>Надо попробовать шляпы музыкантам надеть — че</w:t>
      </w:r>
      <w:r>
        <w:rPr>
          <w:rStyle w:val="0pt0"/>
          <w:color w:val="000000"/>
        </w:rPr>
        <w:softHyphen/>
        <w:t>тыре черных.</w:t>
      </w:r>
    </w:p>
    <w:p w:rsidR="00244497" w:rsidRDefault="00244497">
      <w:pPr>
        <w:pStyle w:val="a4"/>
        <w:framePr w:w="5287" w:h="8386" w:hRule="exact" w:wrap="none" w:vAnchor="page" w:hAnchor="page" w:x="3324" w:y="3822"/>
        <w:shd w:val="clear" w:color="auto" w:fill="auto"/>
        <w:spacing w:before="0" w:line="252" w:lineRule="exact"/>
        <w:ind w:right="20" w:firstLine="280"/>
      </w:pPr>
      <w:r>
        <w:rPr>
          <w:rStyle w:val="a7"/>
          <w:color w:val="000000"/>
        </w:rPr>
        <w:t>(За Варю.)</w:t>
      </w:r>
      <w:r>
        <w:rPr>
          <w:rStyle w:val="0pt0"/>
          <w:color w:val="000000"/>
        </w:rPr>
        <w:t xml:space="preserve"> «Я вас не ушибла?» И вдруг вы нашли от</w:t>
      </w:r>
      <w:r>
        <w:rPr>
          <w:rStyle w:val="0pt0"/>
          <w:color w:val="000000"/>
        </w:rPr>
        <w:softHyphen/>
        <w:t>дохновение на плече у Фирса. Какое там отдохновение! Не может Варя остановиться. И это всё переходит в то, что она бросает ключи от дома</w:t>
      </w:r>
      <w:r>
        <w:rPr>
          <w:rStyle w:val="0pt0"/>
          <w:color w:val="000000"/>
          <w:vertAlign w:val="superscript"/>
        </w:rPr>
        <w:t>2</w:t>
      </w:r>
      <w:r>
        <w:rPr>
          <w:rStyle w:val="0pt0"/>
          <w:color w:val="000000"/>
        </w:rPr>
        <w:t>.</w:t>
      </w:r>
    </w:p>
    <w:p w:rsidR="00244497" w:rsidRDefault="00244497">
      <w:pPr>
        <w:pStyle w:val="a4"/>
        <w:framePr w:w="5287" w:h="8386" w:hRule="exact" w:wrap="none" w:vAnchor="page" w:hAnchor="page" w:x="3324" w:y="3822"/>
        <w:shd w:val="clear" w:color="auto" w:fill="auto"/>
        <w:spacing w:before="0" w:line="252" w:lineRule="exact"/>
        <w:ind w:firstLine="280"/>
      </w:pPr>
      <w:r>
        <w:rPr>
          <w:rStyle w:val="0pt0"/>
          <w:color w:val="000000"/>
        </w:rPr>
        <w:t>ИВАНОВ. У нас там что-то с текстом.</w:t>
      </w:r>
    </w:p>
    <w:p w:rsidR="00244497" w:rsidRDefault="00244497">
      <w:pPr>
        <w:pStyle w:val="1010"/>
        <w:framePr w:w="5287" w:h="8386" w:hRule="exact" w:wrap="none" w:vAnchor="page" w:hAnchor="page" w:x="3324" w:y="3822"/>
        <w:shd w:val="clear" w:color="auto" w:fill="auto"/>
        <w:spacing w:before="0" w:line="252" w:lineRule="exact"/>
        <w:ind w:right="20" w:firstLine="280"/>
      </w:pPr>
      <w:r>
        <w:rPr>
          <w:rStyle w:val="1011"/>
          <w:i/>
          <w:iCs/>
          <w:color w:val="000000"/>
        </w:rPr>
        <w:t xml:space="preserve">ДОДИН. Проговорите. </w:t>
      </w:r>
      <w:r>
        <w:rPr>
          <w:rStyle w:val="102"/>
          <w:i/>
          <w:iCs/>
          <w:color w:val="000000"/>
        </w:rPr>
        <w:t>(Артисты проговаривают текст третьего действия с прихода Лопахина</w:t>
      </w:r>
      <w:r>
        <w:rPr>
          <w:rStyle w:val="1011"/>
          <w:i/>
          <w:iCs/>
          <w:color w:val="000000"/>
        </w:rPr>
        <w:t xml:space="preserve">, </w:t>
      </w:r>
      <w:r>
        <w:rPr>
          <w:rStyle w:val="102"/>
          <w:i/>
          <w:iCs/>
          <w:color w:val="000000"/>
        </w:rPr>
        <w:t>Додин уточ</w:t>
      </w:r>
      <w:r>
        <w:rPr>
          <w:rStyle w:val="102"/>
          <w:i/>
          <w:iCs/>
          <w:color w:val="000000"/>
        </w:rPr>
        <w:softHyphen/>
        <w:t>няет происходящее по тексту пьесы.)</w:t>
      </w:r>
      <w:r>
        <w:rPr>
          <w:rStyle w:val="1011"/>
          <w:i/>
          <w:iCs/>
          <w:color w:val="000000"/>
        </w:rPr>
        <w:t xml:space="preserve"> У него правильно на</w:t>
      </w:r>
      <w:r>
        <w:rPr>
          <w:rStyle w:val="1011"/>
          <w:i/>
          <w:iCs/>
          <w:color w:val="000000"/>
        </w:rPr>
        <w:softHyphen/>
        <w:t xml:space="preserve">писано. </w:t>
      </w:r>
      <w:r>
        <w:rPr>
          <w:rStyle w:val="102"/>
          <w:i/>
          <w:iCs/>
          <w:color w:val="000000"/>
        </w:rPr>
        <w:t>(Проговаривают текст сцены снова.)</w:t>
      </w:r>
      <w:r>
        <w:rPr>
          <w:rStyle w:val="1011"/>
          <w:i/>
          <w:iCs/>
          <w:color w:val="000000"/>
        </w:rPr>
        <w:t xml:space="preserve"> Чуточку при</w:t>
      </w:r>
      <w:r>
        <w:rPr>
          <w:rStyle w:val="1011"/>
          <w:i/>
          <w:iCs/>
          <w:color w:val="000000"/>
        </w:rPr>
        <w:softHyphen/>
        <w:t>держивает дыхание Лопахин. Хорошо с тюком вышел Гаев</w:t>
      </w:r>
      <w:r>
        <w:rPr>
          <w:rStyle w:val="1011"/>
          <w:i/>
          <w:iCs/>
          <w:color w:val="000000"/>
          <w:vertAlign w:val="superscript"/>
        </w:rPr>
        <w:t>3</w:t>
      </w:r>
      <w:r>
        <w:rPr>
          <w:rStyle w:val="1011"/>
          <w:i/>
          <w:iCs/>
          <w:color w:val="000000"/>
        </w:rPr>
        <w:t>.</w:t>
      </w:r>
    </w:p>
    <w:p w:rsidR="00244497" w:rsidRDefault="00244497">
      <w:pPr>
        <w:pStyle w:val="a4"/>
        <w:framePr w:w="5287" w:h="8386" w:hRule="exact" w:wrap="none" w:vAnchor="page" w:hAnchor="page" w:x="3324" w:y="3822"/>
        <w:shd w:val="clear" w:color="auto" w:fill="auto"/>
        <w:spacing w:before="0" w:line="252" w:lineRule="exact"/>
        <w:ind w:firstLine="280"/>
      </w:pPr>
      <w:r>
        <w:rPr>
          <w:rStyle w:val="0pt0"/>
          <w:color w:val="000000"/>
        </w:rPr>
        <w:t>БЕХТЕРЕВ. Не было счастья, да несчастье помогло.</w:t>
      </w:r>
    </w:p>
    <w:p w:rsidR="00244497" w:rsidRDefault="00244497">
      <w:pPr>
        <w:pStyle w:val="a9"/>
        <w:framePr w:w="5342" w:h="209" w:hRule="exact" w:wrap="none" w:vAnchor="page" w:hAnchor="page" w:x="3295" w:y="12316"/>
        <w:shd w:val="clear" w:color="auto" w:fill="auto"/>
        <w:tabs>
          <w:tab w:val="left" w:pos="394"/>
        </w:tabs>
        <w:spacing w:line="160" w:lineRule="exact"/>
        <w:ind w:left="300"/>
      </w:pPr>
      <w:r>
        <w:rPr>
          <w:rStyle w:val="a8"/>
          <w:b/>
          <w:bCs/>
          <w:color w:val="000000"/>
          <w:vertAlign w:val="superscript"/>
        </w:rPr>
        <w:t>1</w:t>
      </w:r>
      <w:r>
        <w:rPr>
          <w:rStyle w:val="a8"/>
          <w:b/>
          <w:bCs/>
          <w:color w:val="000000"/>
        </w:rPr>
        <w:tab/>
        <w:t>А. Неволина пробовала грим, похожий на клоунскую маску.</w:t>
      </w:r>
    </w:p>
    <w:p w:rsidR="00244497" w:rsidRDefault="00244497">
      <w:pPr>
        <w:pStyle w:val="a9"/>
        <w:framePr w:w="5342" w:h="209" w:hRule="exact" w:wrap="none" w:vAnchor="page" w:hAnchor="page" w:x="3295" w:y="12510"/>
        <w:shd w:val="clear" w:color="auto" w:fill="auto"/>
        <w:tabs>
          <w:tab w:val="left" w:pos="383"/>
        </w:tabs>
        <w:spacing w:line="160" w:lineRule="exact"/>
        <w:ind w:left="280"/>
      </w:pPr>
      <w:r>
        <w:rPr>
          <w:rStyle w:val="a8"/>
          <w:b/>
          <w:bCs/>
          <w:color w:val="000000"/>
          <w:vertAlign w:val="superscript"/>
        </w:rPr>
        <w:t>2</w:t>
      </w:r>
      <w:r>
        <w:rPr>
          <w:rStyle w:val="a8"/>
          <w:b/>
          <w:bCs/>
          <w:color w:val="000000"/>
        </w:rPr>
        <w:tab/>
        <w:t>Действие третье.</w:t>
      </w:r>
    </w:p>
    <w:p w:rsidR="00244497" w:rsidRDefault="00244497">
      <w:pPr>
        <w:pStyle w:val="a9"/>
        <w:framePr w:w="5342" w:h="410" w:hRule="exact" w:wrap="none" w:vAnchor="page" w:hAnchor="page" w:x="3295" w:y="12707"/>
        <w:shd w:val="clear" w:color="auto" w:fill="auto"/>
        <w:tabs>
          <w:tab w:val="left" w:pos="396"/>
        </w:tabs>
        <w:spacing w:line="175" w:lineRule="exact"/>
        <w:ind w:right="20" w:firstLine="280"/>
        <w:jc w:val="left"/>
      </w:pPr>
      <w:r>
        <w:rPr>
          <w:rStyle w:val="a8"/>
          <w:b/>
          <w:bCs/>
          <w:color w:val="000000"/>
          <w:vertAlign w:val="superscript"/>
        </w:rPr>
        <w:t>3</w:t>
      </w:r>
      <w:r>
        <w:rPr>
          <w:rStyle w:val="a8"/>
          <w:b/>
          <w:bCs/>
          <w:color w:val="000000"/>
        </w:rPr>
        <w:tab/>
        <w:t>Гаев появлялся с перевязанным тесемкой пакетом. «Тут анчо</w:t>
      </w:r>
      <w:r>
        <w:rPr>
          <w:rStyle w:val="a8"/>
          <w:b/>
          <w:bCs/>
          <w:color w:val="000000"/>
        </w:rPr>
        <w:softHyphen/>
        <w:t>усы, керченские сельди...»</w:t>
      </w:r>
    </w:p>
    <w:p w:rsidR="00244497" w:rsidRDefault="00244497">
      <w:pPr>
        <w:pStyle w:val="a6"/>
        <w:framePr w:wrap="none" w:vAnchor="page" w:hAnchor="page" w:x="5834" w:y="13338"/>
        <w:shd w:val="clear" w:color="auto" w:fill="auto"/>
        <w:spacing w:line="130" w:lineRule="exact"/>
        <w:ind w:left="40"/>
      </w:pPr>
      <w:r>
        <w:rPr>
          <w:rStyle w:val="0pt5"/>
          <w:b/>
          <w:bCs/>
          <w:color w:val="000000"/>
        </w:rPr>
        <w:t>45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5" w:y="3306"/>
        <w:shd w:val="clear" w:color="auto" w:fill="auto"/>
        <w:spacing w:line="140" w:lineRule="exact"/>
        <w:ind w:left="20"/>
      </w:pPr>
      <w:r>
        <w:rPr>
          <w:rStyle w:val="26"/>
          <w:b/>
          <w:bCs/>
          <w:i/>
          <w:iCs/>
          <w:color w:val="000000"/>
        </w:rPr>
        <w:lastRenderedPageBreak/>
        <w:t>Лев Додин. Путешествие без конца</w:t>
      </w:r>
    </w:p>
    <w:p w:rsidR="00244497" w:rsidRDefault="00244497">
      <w:pPr>
        <w:pStyle w:val="a4"/>
        <w:framePr w:w="5302" w:h="8600" w:hRule="exact" w:wrap="none" w:vAnchor="page" w:hAnchor="page" w:x="3316" w:y="3795"/>
        <w:shd w:val="clear" w:color="auto" w:fill="auto"/>
        <w:spacing w:before="0"/>
        <w:ind w:left="20" w:right="20" w:firstLine="280"/>
      </w:pPr>
      <w:r>
        <w:rPr>
          <w:rStyle w:val="0pt0"/>
          <w:color w:val="000000"/>
        </w:rPr>
        <w:t>ДОДИН. Я считаю, что, как это ни тяжело, нам надо пройти первый акт. Уточнить, что верно и что невер</w:t>
      </w:r>
      <w:r>
        <w:rPr>
          <w:rStyle w:val="0pt0"/>
          <w:color w:val="000000"/>
        </w:rPr>
        <w:softHyphen/>
        <w:t>но, что пока не смогли. Вопрос: когда?</w:t>
      </w:r>
    </w:p>
    <w:p w:rsidR="00244497" w:rsidRDefault="00244497">
      <w:pPr>
        <w:pStyle w:val="a4"/>
        <w:framePr w:w="5302" w:h="8600" w:hRule="exact" w:wrap="none" w:vAnchor="page" w:hAnchor="page" w:x="3316" w:y="3795"/>
        <w:shd w:val="clear" w:color="auto" w:fill="auto"/>
        <w:spacing w:before="0"/>
        <w:ind w:left="20" w:firstLine="280"/>
      </w:pPr>
      <w:r>
        <w:rPr>
          <w:rStyle w:val="0pt0"/>
          <w:color w:val="000000"/>
        </w:rPr>
        <w:t>ГОЛОСА. Завтра утром.</w:t>
      </w:r>
    </w:p>
    <w:p w:rsidR="00244497" w:rsidRDefault="00244497">
      <w:pPr>
        <w:pStyle w:val="a4"/>
        <w:framePr w:w="5302" w:h="8600" w:hRule="exact" w:wrap="none" w:vAnchor="page" w:hAnchor="page" w:x="3316" w:y="3795"/>
        <w:shd w:val="clear" w:color="auto" w:fill="auto"/>
        <w:spacing w:before="0"/>
        <w:ind w:left="20" w:firstLine="280"/>
      </w:pPr>
      <w:r>
        <w:rPr>
          <w:rStyle w:val="0pt0"/>
          <w:color w:val="000000"/>
        </w:rPr>
        <w:t>БЕХТЕРЕВ. Лучше завтра утром.</w:t>
      </w:r>
    </w:p>
    <w:p w:rsidR="00244497" w:rsidRDefault="00244497">
      <w:pPr>
        <w:pStyle w:val="a4"/>
        <w:framePr w:w="5302" w:h="8600" w:hRule="exact" w:wrap="none" w:vAnchor="page" w:hAnchor="page" w:x="3316" w:y="3795"/>
        <w:shd w:val="clear" w:color="auto" w:fill="auto"/>
        <w:spacing w:before="0"/>
        <w:ind w:left="20" w:firstLine="280"/>
      </w:pPr>
      <w:r>
        <w:rPr>
          <w:rStyle w:val="0pt0"/>
          <w:color w:val="000000"/>
        </w:rPr>
        <w:t>ДОДИН. Афронт неожиданный.</w:t>
      </w:r>
    </w:p>
    <w:p w:rsidR="00244497" w:rsidRDefault="00244497">
      <w:pPr>
        <w:pStyle w:val="a4"/>
        <w:framePr w:w="5302" w:h="8600" w:hRule="exact" w:wrap="none" w:vAnchor="page" w:hAnchor="page" w:x="3316" w:y="3795"/>
        <w:shd w:val="clear" w:color="auto" w:fill="auto"/>
        <w:spacing w:before="0" w:after="476"/>
        <w:ind w:left="20" w:right="20" w:firstLine="280"/>
      </w:pPr>
      <w:r>
        <w:rPr>
          <w:rStyle w:val="0pt0"/>
          <w:color w:val="000000"/>
        </w:rPr>
        <w:t>БЕХТЕРЕВ. Хорошо. Тогда в двенадцать тридцать попробуем пройти первый акт.</w:t>
      </w:r>
    </w:p>
    <w:p w:rsidR="00244497" w:rsidRDefault="00244497">
      <w:pPr>
        <w:pStyle w:val="1421"/>
        <w:framePr w:w="5302" w:h="8600" w:hRule="exact" w:wrap="none" w:vAnchor="page" w:hAnchor="page" w:x="3316" w:y="3795"/>
        <w:numPr>
          <w:ilvl w:val="0"/>
          <w:numId w:val="4"/>
        </w:numPr>
        <w:shd w:val="clear" w:color="auto" w:fill="auto"/>
        <w:tabs>
          <w:tab w:val="left" w:pos="595"/>
        </w:tabs>
        <w:spacing w:before="0" w:after="204" w:line="180" w:lineRule="exact"/>
        <w:ind w:left="20" w:firstLine="280"/>
      </w:pPr>
      <w:bookmarkStart w:id="18" w:name="bookmark18"/>
      <w:r>
        <w:rPr>
          <w:rStyle w:val="1420"/>
          <w:color w:val="000000"/>
        </w:rPr>
        <w:t>сентября 1994 года</w:t>
      </w:r>
      <w:r>
        <w:rPr>
          <w:rStyle w:val="1420"/>
          <w:color w:val="000000"/>
          <w:vertAlign w:val="superscript"/>
        </w:rPr>
        <w:t>1</w:t>
      </w:r>
      <w:bookmarkEnd w:id="18"/>
    </w:p>
    <w:p w:rsidR="00244497" w:rsidRDefault="00244497">
      <w:pPr>
        <w:pStyle w:val="a4"/>
        <w:framePr w:w="5302" w:h="8600" w:hRule="exact" w:wrap="none" w:vAnchor="page" w:hAnchor="page" w:x="3316" w:y="3795"/>
        <w:shd w:val="clear" w:color="auto" w:fill="auto"/>
        <w:spacing w:before="0" w:line="252" w:lineRule="exact"/>
        <w:ind w:left="20" w:right="20" w:firstLine="280"/>
      </w:pPr>
      <w:r>
        <w:rPr>
          <w:rStyle w:val="0pt0"/>
          <w:color w:val="000000"/>
        </w:rPr>
        <w:t xml:space="preserve">ДОДИН. Это частности, но надо Лопахину сделать прическу так, как она могла бы растрепаться. </w:t>
      </w:r>
      <w:r>
        <w:rPr>
          <w:rStyle w:val="a7"/>
          <w:color w:val="000000"/>
        </w:rPr>
        <w:t>(За Лопа</w:t>
      </w:r>
      <w:r>
        <w:rPr>
          <w:rStyle w:val="a7"/>
          <w:color w:val="000000"/>
        </w:rPr>
        <w:softHyphen/>
        <w:t>хина.)</w:t>
      </w:r>
      <w:r>
        <w:rPr>
          <w:rStyle w:val="0pt0"/>
          <w:color w:val="000000"/>
        </w:rPr>
        <w:t xml:space="preserve"> «Надо себя помнить», — не надо при этом пока</w:t>
      </w:r>
      <w:r>
        <w:rPr>
          <w:rStyle w:val="0pt0"/>
          <w:color w:val="000000"/>
        </w:rPr>
        <w:softHyphen/>
        <w:t>зывать на себя. Игорь вначале переторопил.</w:t>
      </w:r>
    </w:p>
    <w:p w:rsidR="00244497" w:rsidRDefault="00244497">
      <w:pPr>
        <w:pStyle w:val="a4"/>
        <w:framePr w:w="5302" w:h="8600" w:hRule="exact" w:wrap="none" w:vAnchor="page" w:hAnchor="page" w:x="3316" w:y="3795"/>
        <w:shd w:val="clear" w:color="auto" w:fill="auto"/>
        <w:spacing w:before="0" w:line="252" w:lineRule="exact"/>
        <w:ind w:left="20" w:right="20" w:firstLine="280"/>
      </w:pPr>
      <w:r>
        <w:rPr>
          <w:rStyle w:val="0pt0"/>
          <w:color w:val="000000"/>
        </w:rPr>
        <w:t xml:space="preserve">Почему-то возникает у Вари пауза после слов: «Так бы и дала ему!» </w:t>
      </w:r>
      <w:r>
        <w:rPr>
          <w:rStyle w:val="a7"/>
          <w:color w:val="000000"/>
        </w:rPr>
        <w:t>(Акимовой.)</w:t>
      </w:r>
      <w:r>
        <w:rPr>
          <w:rStyle w:val="0pt0"/>
          <w:color w:val="000000"/>
        </w:rPr>
        <w:t xml:space="preserve"> До этого пытаетесь связы</w:t>
      </w:r>
      <w:r>
        <w:rPr>
          <w:rStyle w:val="0pt0"/>
          <w:color w:val="000000"/>
        </w:rPr>
        <w:softHyphen/>
        <w:t>вать, а дальше всё проваливается в какую-то дыру. И даже неприлично так публично говорить про свои чувства</w:t>
      </w:r>
      <w:r>
        <w:rPr>
          <w:rStyle w:val="0pt0"/>
          <w:color w:val="000000"/>
          <w:vertAlign w:val="superscript"/>
        </w:rPr>
        <w:t>2</w:t>
      </w:r>
      <w:r>
        <w:rPr>
          <w:rStyle w:val="0pt0"/>
          <w:color w:val="000000"/>
        </w:rPr>
        <w:t>.</w:t>
      </w:r>
    </w:p>
    <w:p w:rsidR="00244497" w:rsidRDefault="00244497">
      <w:pPr>
        <w:pStyle w:val="a4"/>
        <w:framePr w:w="5302" w:h="8600" w:hRule="exact" w:wrap="none" w:vAnchor="page" w:hAnchor="page" w:x="3316" w:y="3795"/>
        <w:shd w:val="clear" w:color="auto" w:fill="auto"/>
        <w:spacing w:before="0" w:line="252" w:lineRule="exact"/>
        <w:ind w:left="20" w:right="20" w:firstLine="280"/>
      </w:pPr>
      <w:r>
        <w:rPr>
          <w:rStyle w:val="0pt0"/>
          <w:color w:val="000000"/>
        </w:rPr>
        <w:t>БЕХТЕРЕВ. «Он сделал тебе предложение?»</w:t>
      </w:r>
      <w:r>
        <w:rPr>
          <w:rStyle w:val="0pt0"/>
          <w:color w:val="000000"/>
          <w:vertAlign w:val="superscript"/>
        </w:rPr>
        <w:t>3</w:t>
      </w:r>
      <w:r>
        <w:rPr>
          <w:rStyle w:val="0pt0"/>
          <w:color w:val="000000"/>
        </w:rPr>
        <w:t xml:space="preserve"> — долж</w:t>
      </w:r>
      <w:r>
        <w:rPr>
          <w:rStyle w:val="0pt0"/>
          <w:color w:val="000000"/>
        </w:rPr>
        <w:softHyphen/>
        <w:t>но быть ударение на «сделал».</w:t>
      </w:r>
    </w:p>
    <w:p w:rsidR="00244497" w:rsidRDefault="00244497">
      <w:pPr>
        <w:pStyle w:val="a4"/>
        <w:framePr w:w="5302" w:h="8600" w:hRule="exact" w:wrap="none" w:vAnchor="page" w:hAnchor="page" w:x="3316" w:y="3795"/>
        <w:shd w:val="clear" w:color="auto" w:fill="auto"/>
        <w:spacing w:before="0" w:line="252" w:lineRule="exact"/>
        <w:ind w:left="20" w:right="20" w:firstLine="280"/>
      </w:pPr>
      <w:r>
        <w:rPr>
          <w:rStyle w:val="0pt0"/>
          <w:color w:val="000000"/>
        </w:rPr>
        <w:t>ДОДИН. Может быть. Ане не надо жаловаться Варе на то, какая была тяжелая дорога. Она в конфликте с сестрой, с мамой, с обстоятельствами. Фирс всех раз</w:t>
      </w:r>
      <w:r>
        <w:rPr>
          <w:rStyle w:val="0pt0"/>
          <w:color w:val="000000"/>
        </w:rPr>
        <w:softHyphen/>
        <w:t>дражает. Аня в конфликте с прислугой. При общих чув</w:t>
      </w:r>
      <w:r>
        <w:rPr>
          <w:rStyle w:val="0pt0"/>
          <w:color w:val="000000"/>
        </w:rPr>
        <w:softHyphen/>
        <w:t>ствах любви у всех здесь разные позиции. Все объеди</w:t>
      </w:r>
      <w:r>
        <w:rPr>
          <w:rStyle w:val="0pt0"/>
          <w:color w:val="000000"/>
        </w:rPr>
        <w:softHyphen/>
        <w:t>нены чувством любви к Раневской. И это не самое лучшее время для демонстрации фокусов. Фирсу не нра</w:t>
      </w:r>
      <w:r>
        <w:rPr>
          <w:rStyle w:val="0pt0"/>
          <w:color w:val="000000"/>
        </w:rPr>
        <w:softHyphen/>
        <w:t xml:space="preserve">вится горохом питаться. </w:t>
      </w:r>
      <w:r>
        <w:rPr>
          <w:rStyle w:val="a7"/>
          <w:color w:val="000000"/>
        </w:rPr>
        <w:t>(За Лопахина.)</w:t>
      </w:r>
      <w:r>
        <w:rPr>
          <w:rStyle w:val="0pt0"/>
          <w:color w:val="000000"/>
        </w:rPr>
        <w:t xml:space="preserve"> «Я забыл всё...» «Всё» — это очень многое.</w:t>
      </w:r>
    </w:p>
    <w:p w:rsidR="00244497" w:rsidRDefault="00244497">
      <w:pPr>
        <w:pStyle w:val="a4"/>
        <w:framePr w:w="5302" w:h="8600" w:hRule="exact" w:wrap="none" w:vAnchor="page" w:hAnchor="page" w:x="3316" w:y="3795"/>
        <w:shd w:val="clear" w:color="auto" w:fill="auto"/>
        <w:spacing w:before="0" w:line="252" w:lineRule="exact"/>
        <w:ind w:left="20" w:right="20" w:firstLine="280"/>
      </w:pPr>
      <w:r>
        <w:rPr>
          <w:rStyle w:val="0pt0"/>
          <w:color w:val="000000"/>
        </w:rPr>
        <w:t>АКИМОВА. Лопахин вырядился, весь вычистился — такое пугало.</w:t>
      </w:r>
    </w:p>
    <w:p w:rsidR="00244497" w:rsidRDefault="00244497">
      <w:pPr>
        <w:pStyle w:val="a9"/>
        <w:framePr w:w="5352" w:h="202" w:hRule="exact" w:wrap="none" w:vAnchor="page" w:hAnchor="page" w:x="3292" w:y="12510"/>
        <w:shd w:val="clear" w:color="auto" w:fill="auto"/>
        <w:tabs>
          <w:tab w:val="left" w:pos="391"/>
        </w:tabs>
        <w:spacing w:line="197" w:lineRule="exact"/>
        <w:ind w:left="300"/>
      </w:pPr>
      <w:r>
        <w:rPr>
          <w:rStyle w:val="a8"/>
          <w:b/>
          <w:bCs/>
          <w:color w:val="000000"/>
          <w:vertAlign w:val="superscript"/>
        </w:rPr>
        <w:t>1</w:t>
      </w:r>
      <w:r>
        <w:rPr>
          <w:rStyle w:val="a8"/>
          <w:b/>
          <w:bCs/>
          <w:color w:val="000000"/>
        </w:rPr>
        <w:tab/>
        <w:t>День премьеры спектакля. Беседа после прогона первого акта.</w:t>
      </w:r>
    </w:p>
    <w:p w:rsidR="00244497" w:rsidRDefault="00244497">
      <w:pPr>
        <w:pStyle w:val="a9"/>
        <w:framePr w:w="5352" w:h="202" w:hRule="exact" w:wrap="none" w:vAnchor="page" w:hAnchor="page" w:x="3292" w:y="12704"/>
        <w:shd w:val="clear" w:color="auto" w:fill="auto"/>
        <w:tabs>
          <w:tab w:val="left" w:pos="415"/>
        </w:tabs>
        <w:spacing w:line="197" w:lineRule="exact"/>
        <w:ind w:left="300"/>
      </w:pPr>
      <w:r>
        <w:rPr>
          <w:rStyle w:val="a8"/>
          <w:b/>
          <w:bCs/>
          <w:color w:val="000000"/>
          <w:vertAlign w:val="superscript"/>
        </w:rPr>
        <w:t>2</w:t>
      </w:r>
      <w:r>
        <w:rPr>
          <w:rStyle w:val="a8"/>
          <w:b/>
          <w:bCs/>
          <w:color w:val="000000"/>
        </w:rPr>
        <w:tab/>
        <w:t>Рассказ Вари о взаимоотношениях с Лопахиным.</w:t>
      </w:r>
    </w:p>
    <w:p w:rsidR="00244497" w:rsidRDefault="00244497">
      <w:pPr>
        <w:pStyle w:val="a9"/>
        <w:framePr w:w="5352" w:h="234" w:hRule="exact" w:wrap="none" w:vAnchor="page" w:hAnchor="page" w:x="3292" w:y="12903"/>
        <w:shd w:val="clear" w:color="auto" w:fill="auto"/>
        <w:tabs>
          <w:tab w:val="left" w:pos="418"/>
        </w:tabs>
        <w:spacing w:line="197" w:lineRule="exact"/>
        <w:ind w:left="300"/>
      </w:pPr>
      <w:r>
        <w:rPr>
          <w:rStyle w:val="a8"/>
          <w:b/>
          <w:bCs/>
          <w:color w:val="000000"/>
          <w:vertAlign w:val="superscript"/>
        </w:rPr>
        <w:t>3</w:t>
      </w:r>
      <w:r>
        <w:rPr>
          <w:rStyle w:val="a8"/>
          <w:b/>
          <w:bCs/>
          <w:color w:val="000000"/>
        </w:rPr>
        <w:tab/>
        <w:t>Вопрос Ани, обращенный к Варе.</w:t>
      </w:r>
    </w:p>
    <w:p w:rsidR="00244497" w:rsidRDefault="00244497">
      <w:pPr>
        <w:pStyle w:val="a6"/>
        <w:framePr w:wrap="none" w:vAnchor="page" w:hAnchor="page" w:x="5836" w:y="13343"/>
        <w:shd w:val="clear" w:color="auto" w:fill="auto"/>
        <w:spacing w:line="130" w:lineRule="exact"/>
        <w:ind w:left="20"/>
      </w:pPr>
      <w:r>
        <w:rPr>
          <w:rStyle w:val="0pt5"/>
          <w:b/>
          <w:bCs/>
          <w:color w:val="000000"/>
        </w:rPr>
        <w:t>46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026" w:y="3310"/>
        <w:shd w:val="clear" w:color="auto" w:fill="auto"/>
        <w:spacing w:line="130" w:lineRule="exact"/>
        <w:ind w:left="40"/>
      </w:pPr>
      <w:r>
        <w:rPr>
          <w:rStyle w:val="33"/>
          <w:b/>
          <w:bCs/>
          <w:color w:val="000000"/>
        </w:rPr>
        <w:lastRenderedPageBreak/>
        <w:t>Репетиции спектакля «Вишневый сад»</w:t>
      </w:r>
    </w:p>
    <w:p w:rsidR="00244497" w:rsidRDefault="00244497">
      <w:pPr>
        <w:pStyle w:val="a4"/>
        <w:framePr w:w="5294" w:h="7856" w:hRule="exact" w:wrap="none" w:vAnchor="page" w:hAnchor="page" w:x="3320" w:y="3789"/>
        <w:shd w:val="clear" w:color="auto" w:fill="auto"/>
        <w:spacing w:before="0" w:line="259" w:lineRule="exact"/>
        <w:ind w:left="20" w:right="20" w:firstLine="280"/>
      </w:pPr>
      <w:r>
        <w:rPr>
          <w:rStyle w:val="0pt0"/>
          <w:color w:val="000000"/>
        </w:rPr>
        <w:t>ДОДИН. Ну, как наш Николай Васильевич вышел встречать важных гостей в мундире полковника и при всех орденах</w:t>
      </w:r>
      <w:r>
        <w:rPr>
          <w:rStyle w:val="0pt0"/>
          <w:color w:val="000000"/>
          <w:vertAlign w:val="superscript"/>
        </w:rPr>
        <w:t>1</w:t>
      </w:r>
      <w:r>
        <w:rPr>
          <w:rStyle w:val="0pt0"/>
          <w:color w:val="000000"/>
        </w:rPr>
        <w:t>. Я бы ему посочувствовал, а вот Валерий Васильевич и Роман Савельевич</w:t>
      </w:r>
      <w:r>
        <w:rPr>
          <w:rStyle w:val="0pt0"/>
          <w:color w:val="000000"/>
          <w:vertAlign w:val="superscript"/>
        </w:rPr>
        <w:t>2</w:t>
      </w:r>
      <w:r>
        <w:rPr>
          <w:rStyle w:val="0pt0"/>
          <w:color w:val="000000"/>
        </w:rPr>
        <w:t xml:space="preserve"> — вряд ли.</w:t>
      </w:r>
    </w:p>
    <w:p w:rsidR="00244497" w:rsidRDefault="00244497">
      <w:pPr>
        <w:pStyle w:val="a4"/>
        <w:framePr w:w="5294" w:h="7856" w:hRule="exact" w:wrap="none" w:vAnchor="page" w:hAnchor="page" w:x="3320" w:y="3789"/>
        <w:shd w:val="clear" w:color="auto" w:fill="auto"/>
        <w:spacing w:before="0" w:line="259" w:lineRule="exact"/>
        <w:ind w:left="20" w:right="20" w:firstLine="280"/>
      </w:pPr>
      <w:r>
        <w:rPr>
          <w:rStyle w:val="a7"/>
          <w:color w:val="000000"/>
        </w:rPr>
        <w:t>(За Гаева.)</w:t>
      </w:r>
      <w:r>
        <w:rPr>
          <w:rStyle w:val="0pt0"/>
          <w:color w:val="000000"/>
        </w:rPr>
        <w:t xml:space="preserve"> «Ив „Энциклопедическом словаре“ упо</w:t>
      </w:r>
      <w:r>
        <w:rPr>
          <w:rStyle w:val="0pt0"/>
          <w:color w:val="000000"/>
        </w:rPr>
        <w:softHyphen/>
        <w:t>минается про этот сад», — лучше говорить это тоном жующего человека, они же кофе пьют.</w:t>
      </w:r>
    </w:p>
    <w:p w:rsidR="00244497" w:rsidRDefault="00244497">
      <w:pPr>
        <w:pStyle w:val="a4"/>
        <w:framePr w:w="5294" w:h="7856" w:hRule="exact" w:wrap="none" w:vAnchor="page" w:hAnchor="page" w:x="3320" w:y="3789"/>
        <w:shd w:val="clear" w:color="auto" w:fill="auto"/>
        <w:spacing w:before="0" w:line="259" w:lineRule="exact"/>
        <w:ind w:left="20" w:right="20" w:firstLine="280"/>
      </w:pPr>
      <w:r>
        <w:rPr>
          <w:rStyle w:val="a7"/>
          <w:color w:val="000000"/>
        </w:rPr>
        <w:t>(Шестаковой.)</w:t>
      </w:r>
      <w:r>
        <w:rPr>
          <w:rStyle w:val="0pt0"/>
          <w:color w:val="000000"/>
        </w:rPr>
        <w:t xml:space="preserve"> Вчера хорошо проверяла, будто вспо</w:t>
      </w:r>
      <w:r>
        <w:rPr>
          <w:rStyle w:val="0pt0"/>
          <w:color w:val="000000"/>
        </w:rPr>
        <w:softHyphen/>
        <w:t>миная, не ошиблась ли: «Ермолай Алексеевич». (</w:t>
      </w:r>
      <w:r>
        <w:rPr>
          <w:rStyle w:val="a7"/>
          <w:color w:val="000000"/>
        </w:rPr>
        <w:t>Вопро</w:t>
      </w:r>
      <w:r>
        <w:rPr>
          <w:rStyle w:val="a7"/>
          <w:color w:val="000000"/>
        </w:rPr>
        <w:softHyphen/>
        <w:t>сительно</w:t>
      </w:r>
      <w:r>
        <w:rPr>
          <w:rStyle w:val="0pt0"/>
          <w:color w:val="000000"/>
        </w:rPr>
        <w:t xml:space="preserve">, </w:t>
      </w:r>
      <w:r>
        <w:rPr>
          <w:rStyle w:val="a7"/>
          <w:color w:val="000000"/>
        </w:rPr>
        <w:t>с ударением на отчестве.) (Акимовой.)</w:t>
      </w:r>
      <w:r>
        <w:rPr>
          <w:rStyle w:val="0pt0"/>
          <w:color w:val="000000"/>
        </w:rPr>
        <w:t xml:space="preserve"> Ты опять говоришь буквально: «Мама совсем не переменилась»</w:t>
      </w:r>
      <w:r>
        <w:rPr>
          <w:rStyle w:val="0pt0"/>
          <w:color w:val="000000"/>
          <w:vertAlign w:val="superscript"/>
        </w:rPr>
        <w:t>3</w:t>
      </w:r>
      <w:r>
        <w:rPr>
          <w:rStyle w:val="0pt0"/>
          <w:color w:val="000000"/>
        </w:rPr>
        <w:t>. Она переменилась на сто восемьдесят градусов! Она фантастически переменилась в своей неизменности. Гаев и племянница говорят о чём-то им самим понят</w:t>
      </w:r>
      <w:r>
        <w:rPr>
          <w:rStyle w:val="0pt0"/>
          <w:color w:val="000000"/>
        </w:rPr>
        <w:softHyphen/>
        <w:t>ном. Эти слова — результат их общения. Варя замечает, что Аня стоит в дверях раньше, чем Гаев скажет про свою сестру, — «порочная». Аня говорит: «Не волнуйся за меня»</w:t>
      </w:r>
      <w:r>
        <w:rPr>
          <w:rStyle w:val="0pt0"/>
          <w:color w:val="000000"/>
          <w:vertAlign w:val="superscript"/>
        </w:rPr>
        <w:t>4</w:t>
      </w:r>
      <w:r>
        <w:rPr>
          <w:rStyle w:val="0pt0"/>
          <w:color w:val="000000"/>
        </w:rPr>
        <w:t>, — а ты сидишь и не волнуешься. Когда ты говоришь о том, что мама не изменилась, получается, будто ты имеешь в виду то, что она все так же сорит деньгами. А она больна. Болезнь ее не изменилась. Больного человека мы переносим с кровати на кровать и не всегда при этом плачем. Ну, икает больной. Надо дать воды. У нас у всех есть этот опыт, и у вас достаточ</w:t>
      </w:r>
      <w:r>
        <w:rPr>
          <w:rStyle w:val="0pt0"/>
          <w:color w:val="000000"/>
        </w:rPr>
        <w:softHyphen/>
        <w:t xml:space="preserve">но опыта подобных историй. Надо вспомнить, как это бывает, и подключить свои воспоминания. </w:t>
      </w:r>
      <w:r>
        <w:rPr>
          <w:rStyle w:val="a7"/>
          <w:color w:val="000000"/>
        </w:rPr>
        <w:t xml:space="preserve">(За Варю.) </w:t>
      </w:r>
      <w:r>
        <w:rPr>
          <w:rStyle w:val="0pt0"/>
          <w:color w:val="000000"/>
        </w:rPr>
        <w:t>«Она всё такая же, как была». Трудно быть такой же, как была, в то время, когда всё переменилось. Варя го</w:t>
      </w:r>
      <w:r>
        <w:rPr>
          <w:rStyle w:val="0pt0"/>
          <w:color w:val="000000"/>
        </w:rPr>
        <w:softHyphen/>
        <w:t>ворит Ане: «Пойдём, родная...» То есть — пойдем жить, бороться, пытаться вылечить маму, молить у Бога про</w:t>
      </w:r>
      <w:r>
        <w:rPr>
          <w:rStyle w:val="0pt0"/>
          <w:color w:val="000000"/>
        </w:rPr>
        <w:softHyphen/>
      </w:r>
    </w:p>
    <w:p w:rsidR="00244497" w:rsidRDefault="00244497">
      <w:pPr>
        <w:pStyle w:val="a9"/>
        <w:framePr w:w="5352" w:h="371" w:hRule="exact" w:wrap="none" w:vAnchor="page" w:hAnchor="page" w:x="3291" w:y="11758"/>
        <w:shd w:val="clear" w:color="auto" w:fill="auto"/>
        <w:tabs>
          <w:tab w:val="left" w:pos="391"/>
        </w:tabs>
        <w:spacing w:line="175" w:lineRule="exact"/>
        <w:ind w:right="20" w:firstLine="280"/>
        <w:jc w:val="left"/>
      </w:pPr>
      <w:r>
        <w:rPr>
          <w:rStyle w:val="a8"/>
          <w:b/>
          <w:bCs/>
          <w:color w:val="000000"/>
          <w:vertAlign w:val="superscript"/>
        </w:rPr>
        <w:t>1</w:t>
      </w:r>
      <w:r>
        <w:rPr>
          <w:rStyle w:val="a8"/>
          <w:b/>
          <w:bCs/>
          <w:color w:val="000000"/>
        </w:rPr>
        <w:tab/>
        <w:t>Н. В. Новиков, прозванный «Гоголь» — охранник театра, полков</w:t>
      </w:r>
      <w:r>
        <w:rPr>
          <w:rStyle w:val="a8"/>
          <w:b/>
          <w:bCs/>
          <w:color w:val="000000"/>
        </w:rPr>
        <w:softHyphen/>
        <w:t>ник в отставке.</w:t>
      </w:r>
    </w:p>
    <w:p w:rsidR="00244497" w:rsidRDefault="00244497">
      <w:pPr>
        <w:pStyle w:val="a9"/>
        <w:framePr w:w="5352" w:h="365" w:hRule="exact" w:wrap="none" w:vAnchor="page" w:hAnchor="page" w:x="3291" w:y="12137"/>
        <w:shd w:val="clear" w:color="auto" w:fill="auto"/>
        <w:tabs>
          <w:tab w:val="left" w:pos="391"/>
        </w:tabs>
        <w:spacing w:line="161" w:lineRule="exact"/>
        <w:ind w:right="20" w:firstLine="280"/>
        <w:jc w:val="left"/>
      </w:pPr>
      <w:r>
        <w:rPr>
          <w:rStyle w:val="a8"/>
          <w:b/>
          <w:bCs/>
          <w:color w:val="000000"/>
          <w:vertAlign w:val="superscript"/>
        </w:rPr>
        <w:t>2</w:t>
      </w:r>
      <w:r>
        <w:rPr>
          <w:rStyle w:val="a8"/>
          <w:b/>
          <w:bCs/>
          <w:color w:val="000000"/>
        </w:rPr>
        <w:tab/>
        <w:t>В. В. Калашников и Р. С. Малкин, замдиректора и директор те</w:t>
      </w:r>
      <w:r>
        <w:rPr>
          <w:rStyle w:val="a8"/>
          <w:b/>
          <w:bCs/>
          <w:color w:val="000000"/>
        </w:rPr>
        <w:softHyphen/>
        <w:t>атра.</w:t>
      </w:r>
    </w:p>
    <w:p w:rsidR="00244497" w:rsidRDefault="00244497">
      <w:pPr>
        <w:pStyle w:val="a9"/>
        <w:framePr w:w="5352" w:h="354" w:hRule="exact" w:wrap="none" w:vAnchor="page" w:hAnchor="page" w:x="3291" w:y="12516"/>
        <w:shd w:val="clear" w:color="auto" w:fill="auto"/>
        <w:tabs>
          <w:tab w:val="left" w:pos="394"/>
        </w:tabs>
        <w:spacing w:line="158" w:lineRule="exact"/>
        <w:ind w:right="20" w:firstLine="280"/>
        <w:jc w:val="left"/>
      </w:pPr>
      <w:r>
        <w:rPr>
          <w:rStyle w:val="a8"/>
          <w:b/>
          <w:bCs/>
          <w:color w:val="000000"/>
          <w:vertAlign w:val="superscript"/>
        </w:rPr>
        <w:t>3</w:t>
      </w:r>
      <w:r>
        <w:rPr>
          <w:rStyle w:val="a8"/>
          <w:b/>
          <w:bCs/>
          <w:color w:val="000000"/>
        </w:rPr>
        <w:tab/>
        <w:t>Слова Вари: «Мамочка такая же, как была, нисколько не измени</w:t>
      </w:r>
      <w:r>
        <w:rPr>
          <w:rStyle w:val="a8"/>
          <w:b/>
          <w:bCs/>
          <w:color w:val="000000"/>
        </w:rPr>
        <w:softHyphen/>
        <w:t>лась».</w:t>
      </w:r>
    </w:p>
    <w:p w:rsidR="00244497" w:rsidRDefault="00244497">
      <w:pPr>
        <w:pStyle w:val="a9"/>
        <w:framePr w:w="5352" w:h="233" w:hRule="exact" w:wrap="none" w:vAnchor="page" w:hAnchor="page" w:x="3291" w:y="12898"/>
        <w:shd w:val="clear" w:color="auto" w:fill="auto"/>
        <w:tabs>
          <w:tab w:val="left" w:pos="395"/>
        </w:tabs>
        <w:spacing w:line="160" w:lineRule="exact"/>
        <w:ind w:left="280"/>
      </w:pPr>
      <w:r>
        <w:rPr>
          <w:rStyle w:val="a8"/>
          <w:b/>
          <w:bCs/>
          <w:color w:val="000000"/>
          <w:vertAlign w:val="superscript"/>
        </w:rPr>
        <w:t>4</w:t>
      </w:r>
      <w:r>
        <w:rPr>
          <w:rStyle w:val="a8"/>
          <w:b/>
          <w:bCs/>
          <w:color w:val="000000"/>
        </w:rPr>
        <w:tab/>
        <w:t xml:space="preserve">Слова Ани: </w:t>
      </w:r>
      <w:r>
        <w:rPr>
          <w:rStyle w:val="MingLiU"/>
          <w:rFonts w:hint="eastAsia"/>
          <w:b/>
          <w:bCs/>
          <w:color w:val="000000"/>
        </w:rPr>
        <w:t>«</w:t>
      </w:r>
      <w:r>
        <w:rPr>
          <w:rStyle w:val="MingLiU"/>
          <w:b/>
          <w:bCs/>
          <w:color w:val="000000"/>
        </w:rPr>
        <w:t>Я</w:t>
      </w:r>
      <w:r>
        <w:rPr>
          <w:rStyle w:val="a8"/>
          <w:b/>
          <w:bCs/>
          <w:color w:val="000000"/>
        </w:rPr>
        <w:t xml:space="preserve"> теперь покойна! Я покойна!».</w:t>
      </w:r>
    </w:p>
    <w:p w:rsidR="00244497" w:rsidRDefault="00244497">
      <w:pPr>
        <w:pStyle w:val="a6"/>
        <w:framePr w:wrap="none" w:vAnchor="page" w:hAnchor="page" w:x="5830" w:y="13342"/>
        <w:shd w:val="clear" w:color="auto" w:fill="auto"/>
        <w:spacing w:line="130" w:lineRule="exact"/>
        <w:ind w:left="40"/>
      </w:pPr>
      <w:r>
        <w:rPr>
          <w:rStyle w:val="0pt5"/>
          <w:b/>
          <w:bCs/>
          <w:color w:val="000000"/>
        </w:rPr>
        <w:t>47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58" w:y="3302"/>
        <w:shd w:val="clear" w:color="auto" w:fill="auto"/>
        <w:spacing w:line="140" w:lineRule="exact"/>
        <w:ind w:left="40"/>
      </w:pPr>
      <w:r>
        <w:rPr>
          <w:rStyle w:val="26"/>
          <w:b/>
          <w:bCs/>
          <w:i/>
          <w:iCs/>
          <w:color w:val="000000"/>
        </w:rPr>
        <w:lastRenderedPageBreak/>
        <w:t>Лев Додин. Путешествие без конца</w:t>
      </w:r>
    </w:p>
    <w:p w:rsidR="00244497" w:rsidRDefault="00244497">
      <w:pPr>
        <w:pStyle w:val="a4"/>
        <w:framePr w:w="5302" w:h="8996" w:hRule="exact" w:wrap="none" w:vAnchor="page" w:hAnchor="page" w:x="3316" w:y="3793"/>
        <w:shd w:val="clear" w:color="auto" w:fill="auto"/>
        <w:spacing w:before="0"/>
        <w:ind w:left="20" w:right="20"/>
      </w:pPr>
      <w:r>
        <w:rPr>
          <w:rStyle w:val="0pt0"/>
          <w:color w:val="000000"/>
        </w:rPr>
        <w:t xml:space="preserve">щения и помощи... Нигде не должно быть концов. И так же </w:t>
      </w:r>
      <w:r>
        <w:rPr>
          <w:rStyle w:val="a7"/>
          <w:color w:val="000000"/>
        </w:rPr>
        <w:t>(За Трофимова.):</w:t>
      </w:r>
      <w:r>
        <w:rPr>
          <w:rStyle w:val="0pt0"/>
          <w:color w:val="000000"/>
        </w:rPr>
        <w:t xml:space="preserve"> «Солнышко мое, весна моя!»</w:t>
      </w:r>
    </w:p>
    <w:p w:rsidR="00244497" w:rsidRDefault="00244497">
      <w:pPr>
        <w:pStyle w:val="a4"/>
        <w:framePr w:w="5302" w:h="8996" w:hRule="exact" w:wrap="none" w:vAnchor="page" w:hAnchor="page" w:x="3316" w:y="3793"/>
        <w:shd w:val="clear" w:color="auto" w:fill="auto"/>
        <w:spacing w:before="0" w:after="492"/>
        <w:ind w:right="20" w:firstLine="280"/>
      </w:pPr>
      <w:r>
        <w:rPr>
          <w:rStyle w:val="0pt0"/>
          <w:color w:val="000000"/>
        </w:rPr>
        <w:t xml:space="preserve">Я думаю, что все может довязаться, как хотелось бы. </w:t>
      </w:r>
      <w:r>
        <w:rPr>
          <w:rStyle w:val="a7"/>
          <w:color w:val="000000"/>
        </w:rPr>
        <w:t>(Вызывает работников постановочных цехов и просит их быть аккуратными и сосредоточенными во время проведения спектакля.)</w:t>
      </w:r>
      <w:r>
        <w:rPr>
          <w:rStyle w:val="0pt0"/>
          <w:color w:val="000000"/>
        </w:rPr>
        <w:t xml:space="preserve"> Это не дисциплинарное дело, а сущностное. Сегодня у нас премьера, после спектакля — приём, по</w:t>
      </w:r>
      <w:r>
        <w:rPr>
          <w:rStyle w:val="0pt0"/>
          <w:color w:val="000000"/>
        </w:rPr>
        <w:softHyphen/>
        <w:t>стоялки, на которые приглашаем весь театр и наших друзей. Завтра второй спектакль, который должен быть лучше первого. Хочу, чтобы сегодня во время спектак</w:t>
      </w:r>
      <w:r>
        <w:rPr>
          <w:rStyle w:val="0pt0"/>
          <w:color w:val="000000"/>
        </w:rPr>
        <w:softHyphen/>
        <w:t>ля вы получили удовольствие, которое перенесли бы на завтрашний спектакль. Увидимся еще сегодня минут за тридцать до начала, присядем на дорожку. Поздравляю вас с тем, что мы в этот день вошли... входим. С Богом.</w:t>
      </w:r>
    </w:p>
    <w:p w:rsidR="00244497" w:rsidRDefault="00244497">
      <w:pPr>
        <w:pStyle w:val="142"/>
        <w:framePr w:w="5302" w:h="8996" w:hRule="exact" w:wrap="none" w:vAnchor="page" w:hAnchor="page" w:x="3316" w:y="3793"/>
        <w:numPr>
          <w:ilvl w:val="0"/>
          <w:numId w:val="4"/>
        </w:numPr>
        <w:shd w:val="clear" w:color="auto" w:fill="auto"/>
        <w:tabs>
          <w:tab w:val="left" w:pos="573"/>
        </w:tabs>
        <w:spacing w:before="0" w:after="212" w:line="160" w:lineRule="exact"/>
      </w:pPr>
      <w:bookmarkStart w:id="19" w:name="bookmark19"/>
      <w:r>
        <w:rPr>
          <w:rStyle w:val="141"/>
          <w:b/>
          <w:bCs/>
          <w:color w:val="000000"/>
        </w:rPr>
        <w:t>сентября 1994 года</w:t>
      </w:r>
      <w:r>
        <w:rPr>
          <w:rStyle w:val="141"/>
          <w:b/>
          <w:bCs/>
          <w:color w:val="000000"/>
          <w:vertAlign w:val="superscript"/>
        </w:rPr>
        <w:t>1</w:t>
      </w:r>
      <w:bookmarkEnd w:id="19"/>
    </w:p>
    <w:p w:rsidR="00244497" w:rsidRDefault="00244497">
      <w:pPr>
        <w:pStyle w:val="a4"/>
        <w:framePr w:w="5302" w:h="8996" w:hRule="exact" w:wrap="none" w:vAnchor="page" w:hAnchor="page" w:x="3316" w:y="3793"/>
        <w:shd w:val="clear" w:color="auto" w:fill="auto"/>
        <w:spacing w:before="0" w:line="247" w:lineRule="exact"/>
        <w:ind w:right="20" w:firstLine="280"/>
      </w:pPr>
      <w:r>
        <w:rPr>
          <w:rStyle w:val="0pt0"/>
          <w:color w:val="000000"/>
        </w:rPr>
        <w:t>ДОДИН. Поздравляю с уже происшедшей премье</w:t>
      </w:r>
      <w:r>
        <w:rPr>
          <w:rStyle w:val="0pt0"/>
          <w:color w:val="000000"/>
        </w:rPr>
        <w:softHyphen/>
        <w:t>рой, которая сегодня продолжается. Пробегусь корот</w:t>
      </w:r>
      <w:r>
        <w:rPr>
          <w:rStyle w:val="0pt0"/>
          <w:color w:val="000000"/>
        </w:rPr>
        <w:softHyphen/>
        <w:t xml:space="preserve">ко по замечаниям. </w:t>
      </w:r>
      <w:r>
        <w:rPr>
          <w:rStyle w:val="a7"/>
          <w:color w:val="000000"/>
        </w:rPr>
        <w:t>(Лебедеву.)</w:t>
      </w:r>
      <w:r>
        <w:rPr>
          <w:rStyle w:val="0pt0"/>
          <w:color w:val="000000"/>
        </w:rPr>
        <w:t xml:space="preserve"> Не надо говорить лишнего текста, Евгений Алексеевич.</w:t>
      </w:r>
    </w:p>
    <w:p w:rsidR="00244497" w:rsidRDefault="00244497">
      <w:pPr>
        <w:pStyle w:val="a4"/>
        <w:framePr w:w="5302" w:h="8996" w:hRule="exact" w:wrap="none" w:vAnchor="page" w:hAnchor="page" w:x="3316" w:y="3793"/>
        <w:shd w:val="clear" w:color="auto" w:fill="auto"/>
        <w:spacing w:before="0" w:line="247" w:lineRule="exact"/>
        <w:ind w:firstLine="280"/>
      </w:pPr>
      <w:r>
        <w:rPr>
          <w:rStyle w:val="0pt0"/>
          <w:color w:val="000000"/>
        </w:rPr>
        <w:t>ЛЕБЕДЕВ. У Чехова Фирс бормочет.</w:t>
      </w:r>
    </w:p>
    <w:p w:rsidR="00244497" w:rsidRDefault="00244497">
      <w:pPr>
        <w:pStyle w:val="a4"/>
        <w:framePr w:w="5302" w:h="8996" w:hRule="exact" w:wrap="none" w:vAnchor="page" w:hAnchor="page" w:x="3316" w:y="3793"/>
        <w:shd w:val="clear" w:color="auto" w:fill="auto"/>
        <w:spacing w:before="0" w:line="247" w:lineRule="exact"/>
        <w:ind w:right="20" w:firstLine="280"/>
      </w:pPr>
      <w:r>
        <w:rPr>
          <w:rStyle w:val="0pt0"/>
          <w:color w:val="000000"/>
        </w:rPr>
        <w:t xml:space="preserve">ДОДИН. Бормочет, а не говорит. Тане </w:t>
      </w:r>
      <w:r>
        <w:rPr>
          <w:rStyle w:val="a7"/>
          <w:color w:val="000000"/>
        </w:rPr>
        <w:t xml:space="preserve">(Шестаковой) </w:t>
      </w:r>
      <w:r>
        <w:rPr>
          <w:rStyle w:val="0pt0"/>
          <w:color w:val="000000"/>
        </w:rPr>
        <w:t>надо проверять мизансцены во втором акте. Вчера ис</w:t>
      </w:r>
      <w:r>
        <w:rPr>
          <w:rStyle w:val="0pt0"/>
          <w:color w:val="000000"/>
        </w:rPr>
        <w:softHyphen/>
        <w:t xml:space="preserve">пугалась и перестала дышать. </w:t>
      </w:r>
      <w:r>
        <w:rPr>
          <w:rStyle w:val="a7"/>
          <w:color w:val="000000"/>
        </w:rPr>
        <w:t>(Акимовой.)</w:t>
      </w:r>
      <w:r>
        <w:rPr>
          <w:rStyle w:val="0pt0"/>
          <w:color w:val="000000"/>
        </w:rPr>
        <w:t xml:space="preserve"> Наташа, вы сейчас всё отыгрываете тройным коктейлем — сначала молча отыгрываете, потом всхлипывая, а потом в сло</w:t>
      </w:r>
      <w:r>
        <w:rPr>
          <w:rStyle w:val="0pt0"/>
          <w:color w:val="000000"/>
        </w:rPr>
        <w:softHyphen/>
        <w:t>вах. Варя — совсем не положительная героиня. Она до</w:t>
      </w:r>
      <w:r>
        <w:rPr>
          <w:rStyle w:val="0pt0"/>
          <w:color w:val="000000"/>
        </w:rPr>
        <w:softHyphen/>
        <w:t>вольно противная, какими бывают девушки в её поло</w:t>
      </w:r>
      <w:r>
        <w:rPr>
          <w:rStyle w:val="0pt0"/>
          <w:color w:val="000000"/>
        </w:rPr>
        <w:softHyphen/>
        <w:t>жении. Она — не самый добрый человек в этом доме. Здесь все в конфликте — друг с другом, с миром. Раньше было остро, а теперь немножко растекается.</w:t>
      </w:r>
    </w:p>
    <w:p w:rsidR="00244497" w:rsidRDefault="00244497">
      <w:pPr>
        <w:pStyle w:val="a4"/>
        <w:framePr w:w="5302" w:h="8996" w:hRule="exact" w:wrap="none" w:vAnchor="page" w:hAnchor="page" w:x="3316" w:y="3793"/>
        <w:shd w:val="clear" w:color="auto" w:fill="auto"/>
        <w:spacing w:before="0" w:line="247" w:lineRule="exact"/>
        <w:ind w:firstLine="280"/>
      </w:pPr>
      <w:r>
        <w:rPr>
          <w:rStyle w:val="0pt0"/>
          <w:color w:val="000000"/>
        </w:rPr>
        <w:t xml:space="preserve">АКИМОВА. Так бы и дала ему! </w:t>
      </w:r>
      <w:r>
        <w:rPr>
          <w:rStyle w:val="a7"/>
          <w:color w:val="000000"/>
        </w:rPr>
        <w:t>(Все смеются.)</w:t>
      </w:r>
    </w:p>
    <w:p w:rsidR="00244497" w:rsidRDefault="00244497">
      <w:pPr>
        <w:pStyle w:val="a4"/>
        <w:framePr w:w="5302" w:h="8996" w:hRule="exact" w:wrap="none" w:vAnchor="page" w:hAnchor="page" w:x="3316" w:y="3793"/>
        <w:shd w:val="clear" w:color="auto" w:fill="auto"/>
        <w:spacing w:before="0" w:line="247" w:lineRule="exact"/>
        <w:ind w:right="20" w:firstLine="280"/>
      </w:pPr>
      <w:r>
        <w:rPr>
          <w:rStyle w:val="15pt"/>
          <w:color w:val="000000"/>
        </w:rPr>
        <w:t xml:space="preserve">додин </w:t>
      </w:r>
      <w:r>
        <w:rPr>
          <w:rStyle w:val="a7"/>
          <w:color w:val="000000"/>
        </w:rPr>
        <w:t>(за Варю</w:t>
      </w:r>
      <w:r>
        <w:rPr>
          <w:rStyle w:val="0pt0"/>
          <w:color w:val="000000"/>
        </w:rPr>
        <w:t xml:space="preserve">, </w:t>
      </w:r>
      <w:r>
        <w:rPr>
          <w:rStyle w:val="a7"/>
          <w:color w:val="000000"/>
        </w:rPr>
        <w:t>энергично).</w:t>
      </w:r>
      <w:r>
        <w:rPr>
          <w:rStyle w:val="0pt0"/>
          <w:color w:val="000000"/>
        </w:rPr>
        <w:t xml:space="preserve"> Он мне не нужен! Я хо</w:t>
      </w:r>
      <w:r>
        <w:rPr>
          <w:rStyle w:val="0pt0"/>
          <w:color w:val="000000"/>
        </w:rPr>
        <w:softHyphen/>
        <w:t>чу уйти на богомолье, ходить по святым местам!.. На её</w:t>
      </w:r>
    </w:p>
    <w:p w:rsidR="00244497" w:rsidRDefault="00244497">
      <w:pPr>
        <w:pStyle w:val="a9"/>
        <w:framePr w:w="5357" w:h="216" w:hRule="exact" w:wrap="none" w:vAnchor="page" w:hAnchor="page" w:x="3290" w:y="12916"/>
        <w:shd w:val="clear" w:color="auto" w:fill="auto"/>
        <w:spacing w:line="160" w:lineRule="exact"/>
        <w:ind w:left="300"/>
        <w:jc w:val="left"/>
      </w:pPr>
      <w:r>
        <w:rPr>
          <w:rStyle w:val="a8"/>
          <w:b/>
          <w:bCs/>
          <w:color w:val="000000"/>
          <w:vertAlign w:val="superscript"/>
        </w:rPr>
        <w:t>1</w:t>
      </w:r>
      <w:r>
        <w:rPr>
          <w:rStyle w:val="a8"/>
          <w:b/>
          <w:bCs/>
          <w:color w:val="000000"/>
        </w:rPr>
        <w:t xml:space="preserve"> Небольшое напутствие перед спектаклем.</w:t>
      </w:r>
    </w:p>
    <w:p w:rsidR="00244497" w:rsidRDefault="00244497">
      <w:pPr>
        <w:pStyle w:val="a6"/>
        <w:framePr w:wrap="none" w:vAnchor="page" w:hAnchor="page" w:x="5834" w:y="13343"/>
        <w:shd w:val="clear" w:color="auto" w:fill="auto"/>
        <w:spacing w:line="130" w:lineRule="exact"/>
        <w:ind w:left="40"/>
      </w:pPr>
      <w:r>
        <w:rPr>
          <w:rStyle w:val="0pt5"/>
          <w:b/>
          <w:bCs/>
          <w:color w:val="000000"/>
        </w:rPr>
        <w:t>48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022" w:y="3308"/>
        <w:shd w:val="clear" w:color="auto" w:fill="auto"/>
        <w:spacing w:line="130" w:lineRule="exact"/>
        <w:ind w:left="20"/>
      </w:pPr>
      <w:r>
        <w:rPr>
          <w:rStyle w:val="33"/>
          <w:b/>
          <w:bCs/>
          <w:color w:val="000000"/>
        </w:rPr>
        <w:lastRenderedPageBreak/>
        <w:t>Репетиции спектакля</w:t>
      </w:r>
    </w:p>
    <w:p w:rsidR="00244497" w:rsidRDefault="00244497">
      <w:pPr>
        <w:pStyle w:val="34"/>
        <w:framePr w:wrap="none" w:vAnchor="page" w:hAnchor="page" w:x="6283" w:y="3308"/>
        <w:shd w:val="clear" w:color="auto" w:fill="auto"/>
        <w:spacing w:line="130" w:lineRule="exact"/>
        <w:ind w:left="40"/>
      </w:pPr>
      <w:r>
        <w:rPr>
          <w:rStyle w:val="33"/>
          <w:b/>
          <w:bCs/>
          <w:color w:val="000000"/>
        </w:rPr>
        <w:t>Вишневый сад»</w:t>
      </w:r>
    </w:p>
    <w:p w:rsidR="00244497" w:rsidRDefault="00244497">
      <w:pPr>
        <w:pStyle w:val="a4"/>
        <w:framePr w:w="5292" w:h="8814" w:hRule="exact" w:wrap="none" w:vAnchor="page" w:hAnchor="page" w:x="3321" w:y="3789"/>
        <w:shd w:val="clear" w:color="auto" w:fill="auto"/>
        <w:spacing w:before="0" w:line="257" w:lineRule="exact"/>
        <w:ind w:right="20"/>
      </w:pPr>
      <w:r>
        <w:rPr>
          <w:rStyle w:val="0pt0"/>
          <w:color w:val="000000"/>
        </w:rPr>
        <w:t xml:space="preserve">плечах многое лежит. На ней этот дом держится, она все хозяйство тянет. И она не должна целовать руки Фирсу. </w:t>
      </w:r>
      <w:r>
        <w:rPr>
          <w:rStyle w:val="a7"/>
          <w:color w:val="000000"/>
        </w:rPr>
        <w:t>(За Варю.)</w:t>
      </w:r>
      <w:r>
        <w:rPr>
          <w:rStyle w:val="0pt0"/>
          <w:color w:val="000000"/>
        </w:rPr>
        <w:t xml:space="preserve"> Старый дурак, вырядился и явился сюда, кофе не подадут без него!.. Варя плачет от кон</w:t>
      </w:r>
      <w:r>
        <w:rPr>
          <w:rStyle w:val="0pt0"/>
          <w:color w:val="000000"/>
        </w:rPr>
        <w:softHyphen/>
        <w:t xml:space="preserve">фликта с Фирсом, а не от жалости к нему. </w:t>
      </w:r>
      <w:r>
        <w:rPr>
          <w:rStyle w:val="a7"/>
          <w:color w:val="000000"/>
        </w:rPr>
        <w:t>(Показ разо</w:t>
      </w:r>
      <w:r>
        <w:rPr>
          <w:rStyle w:val="a7"/>
          <w:color w:val="000000"/>
        </w:rPr>
        <w:softHyphen/>
        <w:t>зленной до слёз Вари.) (Акимовой.)</w:t>
      </w:r>
      <w:r>
        <w:rPr>
          <w:rStyle w:val="0pt0"/>
          <w:color w:val="000000"/>
        </w:rPr>
        <w:t xml:space="preserve"> Правильно, когда кли</w:t>
      </w:r>
      <w:r>
        <w:rPr>
          <w:rStyle w:val="0pt0"/>
          <w:color w:val="000000"/>
        </w:rPr>
        <w:softHyphen/>
        <w:t>чете Аню, — Варя, как птица, машет крыльями</w:t>
      </w:r>
      <w:r>
        <w:rPr>
          <w:rStyle w:val="0pt0"/>
          <w:color w:val="000000"/>
          <w:vertAlign w:val="superscript"/>
        </w:rPr>
        <w:t>1</w:t>
      </w:r>
      <w:r>
        <w:rPr>
          <w:rStyle w:val="0pt0"/>
          <w:color w:val="000000"/>
        </w:rPr>
        <w:t xml:space="preserve">. У нее целый круг озабоченности </w:t>
      </w:r>
      <w:r>
        <w:rPr>
          <w:rStyle w:val="a7"/>
          <w:color w:val="000000"/>
        </w:rPr>
        <w:t>(За Варю.):</w:t>
      </w:r>
      <w:r>
        <w:rPr>
          <w:rStyle w:val="0pt0"/>
          <w:color w:val="000000"/>
        </w:rPr>
        <w:t xml:space="preserve"> Петя доведет маму. Ему сказано было не выходить до утра, так нет, выскочил. Этот Пищик приехал — будет денег просить, и ежу ясно... Тонкость чувств при этом никуда не де</w:t>
      </w:r>
      <w:r>
        <w:rPr>
          <w:rStyle w:val="0pt0"/>
          <w:color w:val="000000"/>
        </w:rPr>
        <w:softHyphen/>
        <w:t>нется.</w:t>
      </w:r>
    </w:p>
    <w:p w:rsidR="00244497" w:rsidRDefault="00244497">
      <w:pPr>
        <w:pStyle w:val="a4"/>
        <w:framePr w:w="5292" w:h="8814" w:hRule="exact" w:wrap="none" w:vAnchor="page" w:hAnchor="page" w:x="3321" w:y="3789"/>
        <w:shd w:val="clear" w:color="auto" w:fill="auto"/>
        <w:spacing w:before="0" w:line="257" w:lineRule="exact"/>
        <w:ind w:left="20" w:right="20" w:firstLine="280"/>
      </w:pPr>
      <w:r>
        <w:rPr>
          <w:rStyle w:val="0pt0"/>
          <w:color w:val="000000"/>
        </w:rPr>
        <w:t>Ане надо быть еще конфликтнее по отношению к тому, с чем она встретилась в Париже. Между Варей и Аней вообще конфликтные отношения, как у старшей сестры и младшей. Меня, например, старшие брат и се</w:t>
      </w:r>
      <w:r>
        <w:rPr>
          <w:rStyle w:val="0pt0"/>
          <w:color w:val="000000"/>
        </w:rPr>
        <w:softHyphen/>
        <w:t>стра в детстве гоняли, — выгонят из комнаты или дадут подзатыльник, чтобы не мешался. Аня теперь уже не маленькая и книжки читает не такие, как Варя, — дру</w:t>
      </w:r>
      <w:r>
        <w:rPr>
          <w:rStyle w:val="0pt0"/>
          <w:color w:val="000000"/>
        </w:rPr>
        <w:softHyphen/>
        <w:t xml:space="preserve">гие книжки. Надо подробнее вести рассказ про всё, что связано с Парижем, с мамой. Когда мы рассказываем про что-то для себя важное, не можем выразить всего, что чувствуем, потому что трудно это сформулировать, вот и говорим, говорим... </w:t>
      </w:r>
      <w:r>
        <w:rPr>
          <w:rStyle w:val="a7"/>
          <w:color w:val="000000"/>
        </w:rPr>
        <w:t>(Показ за Аню, ее рассказ о Па</w:t>
      </w:r>
      <w:r>
        <w:rPr>
          <w:rStyle w:val="a7"/>
          <w:color w:val="000000"/>
        </w:rPr>
        <w:softHyphen/>
        <w:t>риже.)</w:t>
      </w:r>
      <w:r>
        <w:rPr>
          <w:rStyle w:val="0pt0"/>
          <w:color w:val="000000"/>
        </w:rPr>
        <w:t xml:space="preserve"> Ее слова — это лишь маленькая часть чего-то го</w:t>
      </w:r>
      <w:r>
        <w:rPr>
          <w:rStyle w:val="0pt0"/>
          <w:color w:val="000000"/>
        </w:rPr>
        <w:softHyphen/>
        <w:t>раздо большего. Они обсуждают то, что происходит с мамой, как бывает на семейном совете, который прохо</w:t>
      </w:r>
      <w:r>
        <w:rPr>
          <w:rStyle w:val="0pt0"/>
          <w:color w:val="000000"/>
        </w:rPr>
        <w:softHyphen/>
        <w:t>дит рядом с комнатой, где лежит больной человек. С больным мы ведём себя особенным образом, но это не значит, что мы притворяемся или не любим его. В лице что-то меняется.</w:t>
      </w:r>
    </w:p>
    <w:p w:rsidR="00244497" w:rsidRDefault="00244497">
      <w:pPr>
        <w:pStyle w:val="a4"/>
        <w:framePr w:w="5292" w:h="8814" w:hRule="exact" w:wrap="none" w:vAnchor="page" w:hAnchor="page" w:x="3321" w:y="3789"/>
        <w:shd w:val="clear" w:color="auto" w:fill="auto"/>
        <w:spacing w:before="0" w:line="257" w:lineRule="exact"/>
        <w:ind w:left="20" w:right="20" w:firstLine="280"/>
      </w:pPr>
      <w:r>
        <w:rPr>
          <w:rStyle w:val="a7"/>
          <w:color w:val="000000"/>
        </w:rPr>
        <w:t>(Лебедеву.)</w:t>
      </w:r>
      <w:r>
        <w:rPr>
          <w:rStyle w:val="0pt0"/>
          <w:color w:val="000000"/>
        </w:rPr>
        <w:t xml:space="preserve"> Евгений Алексеевич, вы раньше спра</w:t>
      </w:r>
      <w:r>
        <w:rPr>
          <w:rStyle w:val="0pt0"/>
          <w:color w:val="000000"/>
        </w:rPr>
        <w:softHyphen/>
        <w:t>шивали, а я не очень включился: вы предложили во втором акте правильно — это более конфликтно по от</w:t>
      </w:r>
      <w:r>
        <w:rPr>
          <w:rStyle w:val="0pt0"/>
          <w:color w:val="000000"/>
        </w:rPr>
        <w:softHyphen/>
      </w:r>
    </w:p>
    <w:p w:rsidR="00244497" w:rsidRDefault="00244497">
      <w:pPr>
        <w:pStyle w:val="a9"/>
        <w:framePr w:w="5347" w:h="406" w:hRule="exact" w:wrap="none" w:vAnchor="page" w:hAnchor="page" w:x="3292" w:y="12711"/>
        <w:shd w:val="clear" w:color="auto" w:fill="auto"/>
        <w:tabs>
          <w:tab w:val="left" w:pos="399"/>
        </w:tabs>
        <w:spacing w:line="180" w:lineRule="exact"/>
        <w:ind w:left="20" w:right="20" w:firstLine="280"/>
        <w:jc w:val="left"/>
      </w:pPr>
      <w:r>
        <w:rPr>
          <w:rStyle w:val="a8"/>
          <w:b/>
          <w:bCs/>
          <w:color w:val="000000"/>
          <w:vertAlign w:val="superscript"/>
        </w:rPr>
        <w:t>1</w:t>
      </w:r>
      <w:r>
        <w:rPr>
          <w:rStyle w:val="a8"/>
          <w:b/>
          <w:bCs/>
          <w:color w:val="000000"/>
        </w:rPr>
        <w:tab/>
        <w:t>Действие второе. В спектакле ремарка Чехова: «Варя ищет Аню и зовет: „Аня! Где ты?“» — была сценически воплощена.</w:t>
      </w:r>
    </w:p>
    <w:p w:rsidR="00244497" w:rsidRDefault="00244497">
      <w:pPr>
        <w:pStyle w:val="a6"/>
        <w:framePr w:wrap="none" w:vAnchor="page" w:hAnchor="page" w:x="5846" w:y="13340"/>
        <w:shd w:val="clear" w:color="auto" w:fill="auto"/>
        <w:spacing w:line="130" w:lineRule="exact"/>
        <w:ind w:left="40"/>
      </w:pPr>
      <w:r>
        <w:rPr>
          <w:rStyle w:val="0pt5"/>
          <w:b/>
          <w:bCs/>
          <w:color w:val="000000"/>
        </w:rPr>
        <w:t>49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6" w:y="3303"/>
        <w:shd w:val="clear" w:color="auto" w:fill="auto"/>
        <w:spacing w:line="140" w:lineRule="exact"/>
        <w:ind w:left="20"/>
      </w:pPr>
      <w:r>
        <w:rPr>
          <w:rStyle w:val="26"/>
          <w:b/>
          <w:bCs/>
          <w:i/>
          <w:iCs/>
          <w:color w:val="000000"/>
        </w:rPr>
        <w:lastRenderedPageBreak/>
        <w:t>Лев Додин. Путешествие без конца</w:t>
      </w:r>
    </w:p>
    <w:p w:rsidR="00244497" w:rsidRDefault="00244497">
      <w:pPr>
        <w:pStyle w:val="a4"/>
        <w:framePr w:w="5299" w:h="8628" w:hRule="exact" w:wrap="none" w:vAnchor="page" w:hAnchor="page" w:x="3318" w:y="3783"/>
        <w:shd w:val="clear" w:color="auto" w:fill="auto"/>
        <w:spacing w:before="0" w:line="264" w:lineRule="exact"/>
        <w:ind w:left="20" w:right="20"/>
      </w:pPr>
      <w:r>
        <w:rPr>
          <w:rStyle w:val="0pt0"/>
          <w:color w:val="000000"/>
        </w:rPr>
        <w:t xml:space="preserve">ношению к Лопахину. </w:t>
      </w:r>
      <w:r>
        <w:rPr>
          <w:rStyle w:val="a7"/>
          <w:color w:val="000000"/>
        </w:rPr>
        <w:t>(За Фирса.)</w:t>
      </w:r>
      <w:r>
        <w:rPr>
          <w:rStyle w:val="0pt0"/>
          <w:color w:val="000000"/>
        </w:rPr>
        <w:t xml:space="preserve"> Сидит мужик и за</w:t>
      </w:r>
      <w:r>
        <w:rPr>
          <w:rStyle w:val="0pt0"/>
          <w:color w:val="000000"/>
        </w:rPr>
        <w:softHyphen/>
        <w:t>ставляет господ вырубить вишнёвый сад!..</w:t>
      </w:r>
    </w:p>
    <w:p w:rsidR="00244497" w:rsidRDefault="00244497">
      <w:pPr>
        <w:pStyle w:val="a4"/>
        <w:framePr w:w="5299" w:h="8628" w:hRule="exact" w:wrap="none" w:vAnchor="page" w:hAnchor="page" w:x="3318" w:y="3783"/>
        <w:shd w:val="clear" w:color="auto" w:fill="auto"/>
        <w:spacing w:before="0" w:line="264" w:lineRule="exact"/>
        <w:ind w:left="20" w:right="20" w:firstLine="280"/>
      </w:pPr>
      <w:r>
        <w:rPr>
          <w:rStyle w:val="a7"/>
          <w:color w:val="000000"/>
        </w:rPr>
        <w:t>(Ковалю.)</w:t>
      </w:r>
      <w:r>
        <w:rPr>
          <w:rStyle w:val="0pt0"/>
          <w:color w:val="000000"/>
        </w:rPr>
        <w:t xml:space="preserve"> Аркаша, вчера возникли атавизмы от прежних проб, спровоцированные реакцией зрителей. Да, Епиходов нырнул в пруд за револьвером, выныр</w:t>
      </w:r>
      <w:r>
        <w:rPr>
          <w:rStyle w:val="0pt0"/>
          <w:color w:val="000000"/>
        </w:rPr>
        <w:softHyphen/>
        <w:t xml:space="preserve">нул, надел пиджак и пошёл дальше петь под гитару. Маша </w:t>
      </w:r>
      <w:r>
        <w:rPr>
          <w:rStyle w:val="a7"/>
          <w:color w:val="000000"/>
        </w:rPr>
        <w:t>(Никифорова)</w:t>
      </w:r>
      <w:r>
        <w:rPr>
          <w:rStyle w:val="0pt0"/>
          <w:color w:val="000000"/>
        </w:rPr>
        <w:t xml:space="preserve"> всё просиропила.</w:t>
      </w:r>
    </w:p>
    <w:p w:rsidR="00244497" w:rsidRDefault="00244497">
      <w:pPr>
        <w:pStyle w:val="a4"/>
        <w:framePr w:w="5299" w:h="8628" w:hRule="exact" w:wrap="none" w:vAnchor="page" w:hAnchor="page" w:x="3318" w:y="3783"/>
        <w:shd w:val="clear" w:color="auto" w:fill="auto"/>
        <w:spacing w:before="0" w:line="264" w:lineRule="exact"/>
        <w:ind w:left="20" w:right="20" w:firstLine="280"/>
      </w:pPr>
      <w:r>
        <w:rPr>
          <w:rStyle w:val="a7"/>
          <w:color w:val="000000"/>
        </w:rPr>
        <w:t>(Курышеву.)</w:t>
      </w:r>
      <w:r>
        <w:rPr>
          <w:rStyle w:val="0pt0"/>
          <w:color w:val="000000"/>
        </w:rPr>
        <w:t xml:space="preserve"> Сереженька, я вдруг понял </w:t>
      </w:r>
      <w:r>
        <w:rPr>
          <w:rStyle w:val="a7"/>
          <w:color w:val="000000"/>
        </w:rPr>
        <w:t>(За Трофимо</w:t>
      </w:r>
      <w:r>
        <w:rPr>
          <w:rStyle w:val="a7"/>
          <w:color w:val="000000"/>
        </w:rPr>
        <w:softHyphen/>
        <w:t>ва.):</w:t>
      </w:r>
      <w:r>
        <w:rPr>
          <w:rStyle w:val="0pt0"/>
          <w:color w:val="000000"/>
        </w:rPr>
        <w:t xml:space="preserve"> «Только вот надо работать...»</w:t>
      </w:r>
      <w:r>
        <w:rPr>
          <w:rStyle w:val="0pt0"/>
          <w:color w:val="000000"/>
          <w:vertAlign w:val="superscript"/>
        </w:rPr>
        <w:t>1</w:t>
      </w:r>
      <w:r>
        <w:rPr>
          <w:rStyle w:val="0pt0"/>
          <w:color w:val="000000"/>
        </w:rPr>
        <w:t xml:space="preserve">, </w:t>
      </w:r>
      <w:r>
        <w:rPr>
          <w:rStyle w:val="a7"/>
          <w:color w:val="000000"/>
        </w:rPr>
        <w:t>(Обращаясь к арти</w:t>
      </w:r>
      <w:r>
        <w:rPr>
          <w:rStyle w:val="a7"/>
          <w:color w:val="000000"/>
        </w:rPr>
        <w:softHyphen/>
        <w:t>стам.)</w:t>
      </w:r>
      <w:r>
        <w:rPr>
          <w:rStyle w:val="0pt0"/>
          <w:color w:val="000000"/>
        </w:rPr>
        <w:t xml:space="preserve"> Как там?.. </w:t>
      </w:r>
      <w:r>
        <w:rPr>
          <w:rStyle w:val="a7"/>
          <w:color w:val="000000"/>
        </w:rPr>
        <w:t>(Курышев подсказывает текст. За Трофи</w:t>
      </w:r>
      <w:r>
        <w:rPr>
          <w:rStyle w:val="a7"/>
          <w:color w:val="000000"/>
        </w:rPr>
        <w:softHyphen/>
        <w:t>мова.)</w:t>
      </w:r>
      <w:r>
        <w:rPr>
          <w:rStyle w:val="0pt0"/>
          <w:color w:val="000000"/>
        </w:rPr>
        <w:t xml:space="preserve"> И все равно умрешь... Это философия. Однажды человек, поняв, что все смертны, скажет: «И что же, я должен коров разводить?» </w:t>
      </w:r>
      <w:r>
        <w:rPr>
          <w:rStyle w:val="a7"/>
          <w:color w:val="000000"/>
        </w:rPr>
        <w:t>(Курышеву.)</w:t>
      </w:r>
      <w:r>
        <w:rPr>
          <w:rStyle w:val="0pt0"/>
          <w:color w:val="000000"/>
        </w:rPr>
        <w:t xml:space="preserve"> Вот сейчас пра</w:t>
      </w:r>
      <w:r>
        <w:rPr>
          <w:rStyle w:val="0pt0"/>
          <w:color w:val="000000"/>
        </w:rPr>
        <w:softHyphen/>
        <w:t xml:space="preserve">вильно смотришь. </w:t>
      </w:r>
      <w:r>
        <w:rPr>
          <w:rStyle w:val="a7"/>
          <w:color w:val="000000"/>
        </w:rPr>
        <w:t>(За Лопахина.)</w:t>
      </w:r>
      <w:r>
        <w:rPr>
          <w:rStyle w:val="0pt0"/>
          <w:color w:val="000000"/>
        </w:rPr>
        <w:t xml:space="preserve"> Ты же ешь каждый день. Что же ты ешь, если все равно умрешь?.. Варя, как и Лопахин, всем говорит «ты». И Фирсу тоже. </w:t>
      </w:r>
      <w:r>
        <w:rPr>
          <w:rStyle w:val="a7"/>
          <w:color w:val="000000"/>
        </w:rPr>
        <w:t>(Лебедеву за Варю.)</w:t>
      </w:r>
      <w:r>
        <w:rPr>
          <w:rStyle w:val="0pt0"/>
          <w:color w:val="000000"/>
        </w:rPr>
        <w:t xml:space="preserve"> Евгений, что ты опять бормочешь?.. Петя го</w:t>
      </w:r>
      <w:r>
        <w:rPr>
          <w:rStyle w:val="0pt0"/>
          <w:color w:val="000000"/>
        </w:rPr>
        <w:softHyphen/>
        <w:t xml:space="preserve">ворит Лопахину, что он хищник. </w:t>
      </w:r>
      <w:r>
        <w:rPr>
          <w:rStyle w:val="a7"/>
          <w:color w:val="000000"/>
        </w:rPr>
        <w:t>(За Лопахина.)</w:t>
      </w:r>
      <w:r>
        <w:rPr>
          <w:rStyle w:val="0pt0"/>
          <w:color w:val="000000"/>
        </w:rPr>
        <w:t xml:space="preserve"> Так на то и волки, чтобы зайцы не дремали.</w:t>
      </w:r>
    </w:p>
    <w:p w:rsidR="00244497" w:rsidRDefault="00244497">
      <w:pPr>
        <w:pStyle w:val="a4"/>
        <w:framePr w:w="5299" w:h="8628" w:hRule="exact" w:wrap="none" w:vAnchor="page" w:hAnchor="page" w:x="3318" w:y="3783"/>
        <w:shd w:val="clear" w:color="auto" w:fill="auto"/>
        <w:spacing w:before="0" w:line="259" w:lineRule="exact"/>
        <w:ind w:left="20" w:firstLine="280"/>
      </w:pPr>
      <w:r>
        <w:rPr>
          <w:rStyle w:val="0pt0"/>
          <w:color w:val="000000"/>
        </w:rPr>
        <w:t>Вчера в конце все связалось почти заподлицо.</w:t>
      </w:r>
    </w:p>
    <w:p w:rsidR="00244497" w:rsidRDefault="00244497">
      <w:pPr>
        <w:pStyle w:val="a4"/>
        <w:framePr w:w="5299" w:h="8628" w:hRule="exact" w:wrap="none" w:vAnchor="page" w:hAnchor="page" w:x="3318" w:y="3783"/>
        <w:shd w:val="clear" w:color="auto" w:fill="auto"/>
        <w:spacing w:before="0" w:line="259" w:lineRule="exact"/>
        <w:ind w:left="20" w:right="20" w:firstLine="280"/>
      </w:pPr>
      <w:r>
        <w:rPr>
          <w:rStyle w:val="0pt0"/>
          <w:color w:val="000000"/>
        </w:rPr>
        <w:t>Про куклы — не надо сразу две куклы ронять, снача</w:t>
      </w:r>
      <w:r>
        <w:rPr>
          <w:rStyle w:val="0pt0"/>
          <w:color w:val="000000"/>
        </w:rPr>
        <w:softHyphen/>
        <w:t>ла одну, потом — другую.</w:t>
      </w:r>
    </w:p>
    <w:p w:rsidR="00244497" w:rsidRDefault="00244497">
      <w:pPr>
        <w:pStyle w:val="a4"/>
        <w:framePr w:w="5299" w:h="8628" w:hRule="exact" w:wrap="none" w:vAnchor="page" w:hAnchor="page" w:x="3318" w:y="3783"/>
        <w:shd w:val="clear" w:color="auto" w:fill="auto"/>
        <w:spacing w:before="0" w:after="507" w:line="269" w:lineRule="exact"/>
        <w:ind w:left="20" w:right="20" w:firstLine="280"/>
      </w:pPr>
      <w:r>
        <w:rPr>
          <w:rStyle w:val="0pt0"/>
          <w:color w:val="000000"/>
        </w:rPr>
        <w:t>Я сейчас говорю о частностях, а в остальном все надо проверять, надо всем дышать, укреплять то, что мы уже понимаем. Когда все будет литься свободно и естественно, тогда будет толк.</w:t>
      </w:r>
    </w:p>
    <w:p w:rsidR="00244497" w:rsidRDefault="00244497">
      <w:pPr>
        <w:pStyle w:val="142"/>
        <w:framePr w:w="5299" w:h="8628" w:hRule="exact" w:wrap="none" w:vAnchor="page" w:hAnchor="page" w:x="3318" w:y="3783"/>
        <w:numPr>
          <w:ilvl w:val="0"/>
          <w:numId w:val="5"/>
        </w:numPr>
        <w:shd w:val="clear" w:color="auto" w:fill="auto"/>
        <w:tabs>
          <w:tab w:val="left" w:pos="600"/>
        </w:tabs>
        <w:spacing w:before="0" w:after="214" w:line="160" w:lineRule="exact"/>
        <w:ind w:left="20"/>
      </w:pPr>
      <w:bookmarkStart w:id="20" w:name="bookmark20"/>
      <w:r>
        <w:rPr>
          <w:rStyle w:val="141"/>
          <w:b/>
          <w:bCs/>
          <w:color w:val="000000"/>
        </w:rPr>
        <w:t>ноября 1994 года</w:t>
      </w:r>
      <w:r>
        <w:rPr>
          <w:rStyle w:val="141"/>
          <w:b/>
          <w:bCs/>
          <w:color w:val="000000"/>
          <w:vertAlign w:val="superscript"/>
        </w:rPr>
        <w:t>2</w:t>
      </w:r>
      <w:bookmarkEnd w:id="20"/>
    </w:p>
    <w:p w:rsidR="00244497" w:rsidRDefault="00244497">
      <w:pPr>
        <w:pStyle w:val="a4"/>
        <w:framePr w:w="5299" w:h="8628" w:hRule="exact" w:wrap="none" w:vAnchor="page" w:hAnchor="page" w:x="3318" w:y="3783"/>
        <w:shd w:val="clear" w:color="auto" w:fill="auto"/>
        <w:spacing w:before="0" w:line="245" w:lineRule="exact"/>
        <w:ind w:left="20" w:firstLine="280"/>
      </w:pPr>
      <w:r>
        <w:rPr>
          <w:rStyle w:val="0pt0"/>
          <w:color w:val="000000"/>
        </w:rPr>
        <w:t>ДОДИН. Ну, что? Как жизнь?</w:t>
      </w:r>
    </w:p>
    <w:p w:rsidR="00244497" w:rsidRDefault="00244497">
      <w:pPr>
        <w:pStyle w:val="a4"/>
        <w:framePr w:w="5299" w:h="8628" w:hRule="exact" w:wrap="none" w:vAnchor="page" w:hAnchor="page" w:x="3318" w:y="3783"/>
        <w:shd w:val="clear" w:color="auto" w:fill="auto"/>
        <w:spacing w:before="0" w:line="245" w:lineRule="exact"/>
        <w:ind w:left="20" w:firstLine="280"/>
      </w:pPr>
      <w:r>
        <w:rPr>
          <w:rStyle w:val="0pt0"/>
          <w:color w:val="000000"/>
        </w:rPr>
        <w:t>ИВАНОВ. Очень похоже.</w:t>
      </w:r>
    </w:p>
    <w:p w:rsidR="00244497" w:rsidRDefault="00244497">
      <w:pPr>
        <w:pStyle w:val="a4"/>
        <w:framePr w:w="5299" w:h="8628" w:hRule="exact" w:wrap="none" w:vAnchor="page" w:hAnchor="page" w:x="3318" w:y="3783"/>
        <w:shd w:val="clear" w:color="auto" w:fill="auto"/>
        <w:spacing w:before="0" w:line="245" w:lineRule="exact"/>
        <w:ind w:left="20" w:firstLine="280"/>
      </w:pPr>
      <w:r>
        <w:rPr>
          <w:rStyle w:val="0pt0"/>
          <w:color w:val="000000"/>
        </w:rPr>
        <w:t>ДОДИН. На историю «Вишневого сада»?</w:t>
      </w:r>
    </w:p>
    <w:p w:rsidR="00244497" w:rsidRDefault="00244497">
      <w:pPr>
        <w:pStyle w:val="a9"/>
        <w:framePr w:w="5357" w:h="195" w:hRule="exact" w:wrap="none" w:vAnchor="page" w:hAnchor="page" w:x="3289" w:y="12528"/>
        <w:shd w:val="clear" w:color="auto" w:fill="auto"/>
        <w:tabs>
          <w:tab w:val="left" w:pos="396"/>
        </w:tabs>
        <w:ind w:left="300"/>
      </w:pPr>
      <w:r>
        <w:rPr>
          <w:rStyle w:val="a8"/>
          <w:b/>
          <w:bCs/>
          <w:color w:val="000000"/>
          <w:vertAlign w:val="superscript"/>
        </w:rPr>
        <w:t>1</w:t>
      </w:r>
      <w:r>
        <w:rPr>
          <w:rStyle w:val="a8"/>
          <w:b/>
          <w:bCs/>
          <w:color w:val="000000"/>
        </w:rPr>
        <w:tab/>
        <w:t>Действие второе.</w:t>
      </w:r>
    </w:p>
    <w:p w:rsidR="00244497" w:rsidRDefault="00244497">
      <w:pPr>
        <w:pStyle w:val="a9"/>
        <w:framePr w:w="5357" w:h="408" w:hRule="exact" w:wrap="none" w:vAnchor="page" w:hAnchor="page" w:x="3289" w:y="12725"/>
        <w:shd w:val="clear" w:color="auto" w:fill="auto"/>
        <w:tabs>
          <w:tab w:val="left" w:pos="418"/>
        </w:tabs>
        <w:ind w:left="20" w:right="20" w:firstLine="280"/>
        <w:jc w:val="left"/>
      </w:pPr>
      <w:r>
        <w:rPr>
          <w:rStyle w:val="a8"/>
          <w:b/>
          <w:bCs/>
          <w:color w:val="000000"/>
          <w:vertAlign w:val="superscript"/>
        </w:rPr>
        <w:t>2</w:t>
      </w:r>
      <w:r>
        <w:rPr>
          <w:rStyle w:val="a8"/>
          <w:b/>
          <w:bCs/>
          <w:color w:val="000000"/>
        </w:rPr>
        <w:tab/>
        <w:t>Прошло два месяца после премьеры (перерыв, вызванный гаст</w:t>
      </w:r>
      <w:r>
        <w:rPr>
          <w:rStyle w:val="a8"/>
          <w:b/>
          <w:bCs/>
          <w:color w:val="000000"/>
        </w:rPr>
        <w:softHyphen/>
        <w:t>ролями спектакля «Гаудеамус»).</w:t>
      </w:r>
    </w:p>
    <w:p w:rsidR="00244497" w:rsidRDefault="00244497">
      <w:pPr>
        <w:pStyle w:val="a6"/>
        <w:framePr w:wrap="none" w:vAnchor="page" w:hAnchor="page" w:x="5842" w:y="13344"/>
        <w:shd w:val="clear" w:color="auto" w:fill="auto"/>
        <w:spacing w:line="130" w:lineRule="exact"/>
        <w:ind w:left="40"/>
      </w:pPr>
      <w:r>
        <w:rPr>
          <w:rStyle w:val="0pt5"/>
          <w:b/>
          <w:bCs/>
          <w:color w:val="000000"/>
        </w:rPr>
        <w:t>50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034" w:y="3310"/>
        <w:shd w:val="clear" w:color="auto" w:fill="auto"/>
        <w:spacing w:line="130" w:lineRule="exact"/>
        <w:ind w:left="40"/>
      </w:pPr>
      <w:r>
        <w:rPr>
          <w:rStyle w:val="33"/>
          <w:b/>
          <w:bCs/>
          <w:color w:val="000000"/>
        </w:rPr>
        <w:lastRenderedPageBreak/>
        <w:t>Репетиции спектакля «Вишневый сад»</w:t>
      </w:r>
    </w:p>
    <w:p w:rsidR="00244497" w:rsidRDefault="00244497">
      <w:pPr>
        <w:pStyle w:val="a4"/>
        <w:framePr w:w="5278" w:h="8221" w:hRule="exact" w:wrap="none" w:vAnchor="page" w:hAnchor="page" w:x="3328" w:y="3791"/>
        <w:shd w:val="clear" w:color="auto" w:fill="auto"/>
        <w:spacing w:before="0" w:line="254" w:lineRule="exact"/>
        <w:ind w:left="20" w:firstLine="280"/>
      </w:pPr>
      <w:r>
        <w:rPr>
          <w:rStyle w:val="0pt0"/>
          <w:color w:val="000000"/>
        </w:rPr>
        <w:t>ИВАНОВ. Как ни крути, говори — не говори, инве</w:t>
      </w:r>
      <w:r>
        <w:rPr>
          <w:rStyle w:val="0pt0"/>
          <w:color w:val="000000"/>
        </w:rPr>
        <w:softHyphen/>
        <w:t>стируй, подарки делай — все бесполезно. Кругом болва</w:t>
      </w:r>
      <w:r>
        <w:rPr>
          <w:rStyle w:val="0pt0"/>
          <w:color w:val="000000"/>
        </w:rPr>
        <w:softHyphen/>
        <w:t>ны и жулики.</w:t>
      </w:r>
    </w:p>
    <w:p w:rsidR="00244497" w:rsidRDefault="00244497">
      <w:pPr>
        <w:pStyle w:val="a4"/>
        <w:framePr w:w="5278" w:h="8221" w:hRule="exact" w:wrap="none" w:vAnchor="page" w:hAnchor="page" w:x="3328" w:y="3791"/>
        <w:shd w:val="clear" w:color="auto" w:fill="auto"/>
        <w:spacing w:before="0" w:line="254" w:lineRule="exact"/>
        <w:ind w:left="20" w:firstLine="280"/>
      </w:pPr>
      <w:r>
        <w:rPr>
          <w:rStyle w:val="0pt0"/>
          <w:color w:val="000000"/>
        </w:rPr>
        <w:t>ДОДИН. Еще какие впечатления от жизни? А от ре</w:t>
      </w:r>
      <w:r>
        <w:rPr>
          <w:rStyle w:val="0pt0"/>
          <w:color w:val="000000"/>
        </w:rPr>
        <w:softHyphen/>
        <w:t>петиции? Тут уж окончательно нет никаких мыслей. Хорошо. Про жизнь — не знаю, а проба была содержа</w:t>
      </w:r>
      <w:r>
        <w:rPr>
          <w:rStyle w:val="0pt0"/>
          <w:color w:val="000000"/>
        </w:rPr>
        <w:softHyphen/>
        <w:t>тельная. Что-то накопилось. Может быть, потому что расставались недовольные друг другом. Заметно про</w:t>
      </w:r>
      <w:r>
        <w:rPr>
          <w:rStyle w:val="0pt0"/>
          <w:color w:val="000000"/>
        </w:rPr>
        <w:softHyphen/>
        <w:t>двинулись в первых двух актах. В них многое набра</w:t>
      </w:r>
      <w:r>
        <w:rPr>
          <w:rStyle w:val="0pt0"/>
          <w:color w:val="000000"/>
        </w:rPr>
        <w:softHyphen/>
        <w:t>лось. В остальных двух тоже ничего плохого не было, нормально, но похуже, чем в первых двух. От второй части большего ожидалось. Сегодня в первых действи</w:t>
      </w:r>
      <w:r>
        <w:rPr>
          <w:rStyle w:val="0pt0"/>
          <w:color w:val="000000"/>
        </w:rPr>
        <w:softHyphen/>
        <w:t>ях более серьезные вещи завязывались, что-то серьез</w:t>
      </w:r>
      <w:r>
        <w:rPr>
          <w:rStyle w:val="0pt0"/>
          <w:color w:val="000000"/>
        </w:rPr>
        <w:softHyphen/>
        <w:t>ное пытались решать, и могло интереснее все развязы</w:t>
      </w:r>
      <w:r>
        <w:rPr>
          <w:rStyle w:val="0pt0"/>
          <w:color w:val="000000"/>
        </w:rPr>
        <w:softHyphen/>
        <w:t xml:space="preserve">ваться. </w:t>
      </w:r>
      <w:r>
        <w:rPr>
          <w:rStyle w:val="a7"/>
          <w:color w:val="000000"/>
        </w:rPr>
        <w:t>(Лаврову.)</w:t>
      </w:r>
      <w:r>
        <w:rPr>
          <w:rStyle w:val="0pt0"/>
          <w:color w:val="000000"/>
        </w:rPr>
        <w:t xml:space="preserve"> Какое слово, Коля, говорите первое?</w:t>
      </w:r>
    </w:p>
    <w:p w:rsidR="00244497" w:rsidRDefault="00244497">
      <w:pPr>
        <w:pStyle w:val="a4"/>
        <w:framePr w:w="5278" w:h="8221" w:hRule="exact" w:wrap="none" w:vAnchor="page" w:hAnchor="page" w:x="3328" w:y="3791"/>
        <w:shd w:val="clear" w:color="auto" w:fill="auto"/>
        <w:spacing w:before="0" w:line="254" w:lineRule="exact"/>
        <w:ind w:left="20" w:firstLine="280"/>
      </w:pPr>
      <w:r>
        <w:rPr>
          <w:rStyle w:val="0pt0"/>
          <w:color w:val="000000"/>
        </w:rPr>
        <w:t>ЛАВРОВ. Я полнокровный</w:t>
      </w:r>
      <w:r>
        <w:rPr>
          <w:rStyle w:val="0pt0"/>
          <w:color w:val="000000"/>
          <w:vertAlign w:val="superscript"/>
        </w:rPr>
        <w:t>1</w:t>
      </w:r>
      <w:r>
        <w:rPr>
          <w:rStyle w:val="0pt0"/>
          <w:color w:val="000000"/>
        </w:rPr>
        <w:t>.</w:t>
      </w:r>
    </w:p>
    <w:p w:rsidR="00244497" w:rsidRDefault="00244497">
      <w:pPr>
        <w:pStyle w:val="a4"/>
        <w:framePr w:w="5278" w:h="8221" w:hRule="exact" w:wrap="none" w:vAnchor="page" w:hAnchor="page" w:x="3328" w:y="3791"/>
        <w:shd w:val="clear" w:color="auto" w:fill="auto"/>
        <w:spacing w:before="0" w:line="254" w:lineRule="exact"/>
        <w:ind w:left="20" w:firstLine="280"/>
      </w:pPr>
      <w:r>
        <w:rPr>
          <w:rStyle w:val="0pt0"/>
          <w:color w:val="000000"/>
        </w:rPr>
        <w:t>ДОДИН. Это первое слово, которое я не услышал.</w:t>
      </w:r>
    </w:p>
    <w:p w:rsidR="00244497" w:rsidRDefault="00244497">
      <w:pPr>
        <w:pStyle w:val="a4"/>
        <w:framePr w:w="5278" w:h="8221" w:hRule="exact" w:wrap="none" w:vAnchor="page" w:hAnchor="page" w:x="3328" w:y="3791"/>
        <w:shd w:val="clear" w:color="auto" w:fill="auto"/>
        <w:spacing w:before="0" w:line="254" w:lineRule="exact"/>
        <w:ind w:left="20" w:firstLine="280"/>
      </w:pPr>
      <w:r>
        <w:rPr>
          <w:rStyle w:val="0pt0"/>
          <w:color w:val="000000"/>
        </w:rPr>
        <w:t xml:space="preserve">Маша </w:t>
      </w:r>
      <w:r>
        <w:rPr>
          <w:rStyle w:val="a7"/>
          <w:color w:val="000000"/>
        </w:rPr>
        <w:t>(Никифорова)</w:t>
      </w:r>
      <w:r>
        <w:rPr>
          <w:rStyle w:val="0pt0"/>
          <w:color w:val="000000"/>
        </w:rPr>
        <w:t xml:space="preserve"> не без смысла рассказывала про «двадцать два несчастья», только надо бы немножко связать с тем, что Епиходов в этот момент неподалеку на гитаре играет</w:t>
      </w:r>
      <w:r>
        <w:rPr>
          <w:rStyle w:val="0pt0"/>
          <w:color w:val="000000"/>
          <w:vertAlign w:val="superscript"/>
        </w:rPr>
        <w:t>2</w:t>
      </w:r>
      <w:r>
        <w:rPr>
          <w:rStyle w:val="0pt0"/>
          <w:color w:val="000000"/>
        </w:rPr>
        <w:t xml:space="preserve">. «Натерпелась я», — говорит Аня, и Варя отвечает: «Воображаю!» </w:t>
      </w:r>
      <w:r>
        <w:rPr>
          <w:rStyle w:val="a7"/>
          <w:color w:val="000000"/>
        </w:rPr>
        <w:t>(За Аню.)</w:t>
      </w:r>
      <w:r>
        <w:rPr>
          <w:rStyle w:val="0pt0"/>
          <w:color w:val="000000"/>
        </w:rPr>
        <w:t xml:space="preserve"> Ты не можешь себе этого представить, потому что не ты была с Шар</w:t>
      </w:r>
      <w:r>
        <w:rPr>
          <w:rStyle w:val="0pt0"/>
          <w:color w:val="000000"/>
        </w:rPr>
        <w:softHyphen/>
        <w:t>лоттой всю эту долгую дорогу в поезде! Мы приехали в Португалию, а там — холодрыга</w:t>
      </w:r>
      <w:r>
        <w:rPr>
          <w:rStyle w:val="0pt0"/>
          <w:color w:val="000000"/>
          <w:vertAlign w:val="superscript"/>
        </w:rPr>
        <w:t>3</w:t>
      </w:r>
      <w:r>
        <w:rPr>
          <w:rStyle w:val="0pt0"/>
          <w:color w:val="000000"/>
        </w:rPr>
        <w:t>. Лиссабон в снегу. Приехать в Лиссабон и увидеть, что там холодно! «Мама живет на пятом этаже!» Я поднимался в кварти</w:t>
      </w:r>
      <w:r>
        <w:rPr>
          <w:rStyle w:val="0pt0"/>
          <w:color w:val="000000"/>
        </w:rPr>
        <w:softHyphen/>
        <w:t>ру к Патрику</w:t>
      </w:r>
      <w:r>
        <w:rPr>
          <w:rStyle w:val="0pt0"/>
          <w:color w:val="000000"/>
          <w:vertAlign w:val="superscript"/>
        </w:rPr>
        <w:t>4</w:t>
      </w:r>
      <w:r>
        <w:rPr>
          <w:rStyle w:val="0pt0"/>
          <w:color w:val="000000"/>
        </w:rPr>
        <w:t>, это жутко тяжело — пятый этаж без лиф</w:t>
      </w:r>
      <w:r>
        <w:rPr>
          <w:rStyle w:val="0pt0"/>
          <w:color w:val="000000"/>
        </w:rPr>
        <w:softHyphen/>
        <w:t>та!.. Это надо играть, как будто на пятидесятом этаже без лифта.</w:t>
      </w:r>
    </w:p>
    <w:p w:rsidR="00244497" w:rsidRDefault="00244497">
      <w:pPr>
        <w:pStyle w:val="a4"/>
        <w:framePr w:w="5278" w:h="8221" w:hRule="exact" w:wrap="none" w:vAnchor="page" w:hAnchor="page" w:x="3328" w:y="3791"/>
        <w:shd w:val="clear" w:color="auto" w:fill="auto"/>
        <w:spacing w:before="0" w:line="254" w:lineRule="exact"/>
        <w:ind w:left="20" w:firstLine="280"/>
      </w:pPr>
      <w:r>
        <w:rPr>
          <w:rStyle w:val="0pt0"/>
          <w:color w:val="000000"/>
        </w:rPr>
        <w:t>Я вхожу в свой кабинет и вижу — на окнах выстиран</w:t>
      </w:r>
      <w:r>
        <w:rPr>
          <w:rStyle w:val="0pt0"/>
          <w:color w:val="000000"/>
        </w:rPr>
        <w:softHyphen/>
        <w:t xml:space="preserve">ные занавески! Потрясение! </w:t>
      </w:r>
      <w:r>
        <w:rPr>
          <w:rStyle w:val="a7"/>
          <w:color w:val="000000"/>
        </w:rPr>
        <w:t>(За Аню.)</w:t>
      </w:r>
      <w:r>
        <w:rPr>
          <w:rStyle w:val="0pt0"/>
          <w:color w:val="000000"/>
        </w:rPr>
        <w:t xml:space="preserve"> А мама — чистю</w:t>
      </w:r>
      <w:r>
        <w:rPr>
          <w:rStyle w:val="0pt0"/>
          <w:color w:val="000000"/>
        </w:rPr>
        <w:softHyphen/>
      </w:r>
    </w:p>
    <w:p w:rsidR="00244497" w:rsidRDefault="00244497">
      <w:pPr>
        <w:pStyle w:val="a9"/>
        <w:framePr w:w="5333" w:h="206" w:hRule="exact" w:wrap="none" w:vAnchor="page" w:hAnchor="page" w:x="3300" w:y="12120"/>
        <w:shd w:val="clear" w:color="auto" w:fill="auto"/>
        <w:tabs>
          <w:tab w:val="left" w:pos="403"/>
        </w:tabs>
        <w:spacing w:line="194" w:lineRule="exact"/>
        <w:ind w:left="300"/>
      </w:pPr>
      <w:r>
        <w:rPr>
          <w:rStyle w:val="a8"/>
          <w:b/>
          <w:bCs/>
          <w:color w:val="000000"/>
          <w:vertAlign w:val="superscript"/>
        </w:rPr>
        <w:t>1</w:t>
      </w:r>
      <w:r>
        <w:rPr>
          <w:rStyle w:val="a8"/>
          <w:b/>
          <w:bCs/>
          <w:color w:val="000000"/>
        </w:rPr>
        <w:tab/>
        <w:t>Первые слова при появлении на сцене Симеонова-Пищика.</w:t>
      </w:r>
    </w:p>
    <w:p w:rsidR="00244497" w:rsidRDefault="00244497">
      <w:pPr>
        <w:pStyle w:val="a9"/>
        <w:framePr w:w="5333" w:h="209" w:hRule="exact" w:wrap="none" w:vAnchor="page" w:hAnchor="page" w:x="3300" w:y="12315"/>
        <w:shd w:val="clear" w:color="auto" w:fill="auto"/>
        <w:tabs>
          <w:tab w:val="left" w:pos="383"/>
        </w:tabs>
        <w:spacing w:line="194" w:lineRule="exact"/>
        <w:ind w:left="280"/>
      </w:pPr>
      <w:r>
        <w:rPr>
          <w:rStyle w:val="a8"/>
          <w:b/>
          <w:bCs/>
          <w:color w:val="000000"/>
          <w:vertAlign w:val="superscript"/>
        </w:rPr>
        <w:t>2</w:t>
      </w:r>
      <w:r>
        <w:rPr>
          <w:rStyle w:val="a8"/>
          <w:b/>
          <w:bCs/>
          <w:color w:val="000000"/>
        </w:rPr>
        <w:tab/>
        <w:t>Действие первое.</w:t>
      </w:r>
    </w:p>
    <w:p w:rsidR="00244497" w:rsidRDefault="00244497">
      <w:pPr>
        <w:pStyle w:val="a9"/>
        <w:framePr w:w="5333" w:h="211" w:hRule="exact" w:wrap="none" w:vAnchor="page" w:hAnchor="page" w:x="3300" w:y="12507"/>
        <w:shd w:val="clear" w:color="auto" w:fill="auto"/>
        <w:tabs>
          <w:tab w:val="left" w:pos="395"/>
        </w:tabs>
        <w:spacing w:line="194" w:lineRule="exact"/>
        <w:ind w:left="280"/>
      </w:pPr>
      <w:r>
        <w:rPr>
          <w:rStyle w:val="a8"/>
          <w:b/>
          <w:bCs/>
          <w:color w:val="000000"/>
          <w:vertAlign w:val="superscript"/>
        </w:rPr>
        <w:t>3</w:t>
      </w:r>
      <w:r>
        <w:rPr>
          <w:rStyle w:val="a8"/>
          <w:b/>
          <w:bCs/>
          <w:color w:val="000000"/>
        </w:rPr>
        <w:tab/>
        <w:t>В Португалии были гастроли спектакля «Гаудеамус» (май 1993).</w:t>
      </w:r>
    </w:p>
    <w:p w:rsidR="00244497" w:rsidRDefault="00244497">
      <w:pPr>
        <w:pStyle w:val="a9"/>
        <w:framePr w:w="5333" w:h="420" w:hRule="exact" w:wrap="none" w:vAnchor="page" w:hAnchor="page" w:x="3300" w:y="12711"/>
        <w:shd w:val="clear" w:color="auto" w:fill="auto"/>
        <w:tabs>
          <w:tab w:val="left" w:pos="391"/>
        </w:tabs>
        <w:spacing w:line="173" w:lineRule="exact"/>
        <w:ind w:right="20" w:firstLine="280"/>
        <w:jc w:val="left"/>
      </w:pPr>
      <w:r>
        <w:rPr>
          <w:rStyle w:val="a8"/>
          <w:b/>
          <w:bCs/>
          <w:color w:val="000000"/>
          <w:vertAlign w:val="superscript"/>
        </w:rPr>
        <w:t>4</w:t>
      </w:r>
      <w:r>
        <w:rPr>
          <w:rStyle w:val="a8"/>
          <w:b/>
          <w:bCs/>
          <w:color w:val="000000"/>
        </w:rPr>
        <w:tab/>
        <w:t>Патрик Сомье, французский режиссер и продюсер, организатор гастролей АМДТ во Франции.</w:t>
      </w:r>
    </w:p>
    <w:p w:rsidR="00244497" w:rsidRDefault="00244497">
      <w:pPr>
        <w:pStyle w:val="a6"/>
        <w:framePr w:wrap="none" w:vAnchor="page" w:hAnchor="page" w:x="5839" w:y="13337"/>
        <w:shd w:val="clear" w:color="auto" w:fill="auto"/>
        <w:spacing w:line="130" w:lineRule="exact"/>
        <w:ind w:left="40"/>
      </w:pPr>
      <w:r>
        <w:rPr>
          <w:rStyle w:val="0pt5"/>
          <w:b/>
          <w:bCs/>
          <w:color w:val="000000"/>
        </w:rPr>
        <w:t>51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59" w:y="3304"/>
        <w:shd w:val="clear" w:color="auto" w:fill="auto"/>
        <w:spacing w:line="140" w:lineRule="exact"/>
        <w:ind w:left="40"/>
      </w:pPr>
      <w:r>
        <w:rPr>
          <w:rStyle w:val="26"/>
          <w:b/>
          <w:bCs/>
          <w:i/>
          <w:iCs/>
          <w:color w:val="000000"/>
        </w:rPr>
        <w:lastRenderedPageBreak/>
        <w:t>Лев Додин. Путешествие без конца</w:t>
      </w:r>
    </w:p>
    <w:p w:rsidR="00244497" w:rsidRDefault="00244497">
      <w:pPr>
        <w:pStyle w:val="a4"/>
        <w:framePr w:w="5309" w:h="8809" w:hRule="exact" w:wrap="none" w:vAnchor="page" w:hAnchor="page" w:x="3313" w:y="3790"/>
        <w:shd w:val="clear" w:color="auto" w:fill="auto"/>
        <w:spacing w:before="0"/>
        <w:ind w:left="20"/>
      </w:pPr>
      <w:r>
        <w:rPr>
          <w:rStyle w:val="0pt0"/>
          <w:color w:val="000000"/>
        </w:rPr>
        <w:t>ля. Чтобы там, где живет мама, было накурено и неуют</w:t>
      </w:r>
      <w:r>
        <w:rPr>
          <w:rStyle w:val="0pt0"/>
          <w:color w:val="000000"/>
        </w:rPr>
        <w:softHyphen/>
        <w:t xml:space="preserve">но?! Это всё потрясение. </w:t>
      </w:r>
      <w:r>
        <w:rPr>
          <w:rStyle w:val="a7"/>
          <w:color w:val="000000"/>
        </w:rPr>
        <w:t>(За Аню.)</w:t>
      </w:r>
      <w:r>
        <w:rPr>
          <w:rStyle w:val="0pt0"/>
          <w:color w:val="000000"/>
        </w:rPr>
        <w:t xml:space="preserve"> И стоит какой-то мулла с Кораном!.. Ведь Раневская православная — а у нее «патер с книжкой»! А пока что у нас на это не реа</w:t>
      </w:r>
      <w:r>
        <w:rPr>
          <w:rStyle w:val="0pt0"/>
          <w:color w:val="000000"/>
        </w:rPr>
        <w:softHyphen/>
        <w:t>гирует ни Аня, ни очень набожная Варя. Расскажи сей</w:t>
      </w:r>
      <w:r>
        <w:rPr>
          <w:rStyle w:val="0pt0"/>
          <w:color w:val="000000"/>
        </w:rPr>
        <w:softHyphen/>
        <w:t>час Людмиле Владимировне Абрамовой</w:t>
      </w:r>
      <w:r>
        <w:rPr>
          <w:rStyle w:val="0pt0"/>
          <w:color w:val="000000"/>
          <w:vertAlign w:val="superscript"/>
        </w:rPr>
        <w:t>1</w:t>
      </w:r>
      <w:r>
        <w:rPr>
          <w:rStyle w:val="0pt0"/>
          <w:color w:val="000000"/>
        </w:rPr>
        <w:t xml:space="preserve">, что Наташа Акимова записалась в иудейство!.. Для Вари рассказ Ани о Париже, как письма из Америки. </w:t>
      </w:r>
      <w:r>
        <w:rPr>
          <w:rStyle w:val="a7"/>
          <w:color w:val="000000"/>
        </w:rPr>
        <w:t>(Акимовой.)</w:t>
      </w:r>
      <w:r>
        <w:rPr>
          <w:rStyle w:val="0pt0"/>
          <w:color w:val="000000"/>
        </w:rPr>
        <w:t xml:space="preserve"> Уе</w:t>
      </w:r>
      <w:r>
        <w:rPr>
          <w:rStyle w:val="0pt0"/>
          <w:color w:val="000000"/>
        </w:rPr>
        <w:softHyphen/>
        <w:t>хал бы туда Игорь</w:t>
      </w:r>
      <w:r>
        <w:rPr>
          <w:rStyle w:val="0pt0"/>
          <w:color w:val="000000"/>
          <w:vertAlign w:val="superscript"/>
        </w:rPr>
        <w:t>2</w:t>
      </w:r>
      <w:r>
        <w:rPr>
          <w:rStyle w:val="0pt0"/>
          <w:color w:val="000000"/>
        </w:rPr>
        <w:t>, а тебе рассказывают: принял по</w:t>
      </w:r>
      <w:r>
        <w:rPr>
          <w:rStyle w:val="0pt0"/>
          <w:color w:val="000000"/>
        </w:rPr>
        <w:softHyphen/>
        <w:t>стриг и ушел в монахи. Мы недооцениваем мощь ин</w:t>
      </w:r>
      <w:r>
        <w:rPr>
          <w:rStyle w:val="0pt0"/>
          <w:color w:val="000000"/>
        </w:rPr>
        <w:softHyphen/>
        <w:t>формации, играть-то ничего не надо. Варя говорит Ане: «В августе будут продавать имение», потому что дачу уже продали. Раньше при всех материальных слож</w:t>
      </w:r>
      <w:r>
        <w:rPr>
          <w:rStyle w:val="0pt0"/>
          <w:color w:val="000000"/>
        </w:rPr>
        <w:softHyphen/>
        <w:t>ностях все-таки было ощущение: ну, на всякий пожар</w:t>
      </w:r>
      <w:r>
        <w:rPr>
          <w:rStyle w:val="0pt0"/>
          <w:color w:val="000000"/>
        </w:rPr>
        <w:softHyphen/>
        <w:t>ный случай есть дача возле Ментоны. Это как: «Машину она уже давно продала». В поезде заказывают еду для Раневской, она ничего не ест, а Яша вместо того, что</w:t>
      </w:r>
      <w:r>
        <w:rPr>
          <w:rStyle w:val="0pt0"/>
          <w:color w:val="000000"/>
        </w:rPr>
        <w:softHyphen/>
        <w:t xml:space="preserve">бы доесть это, себе тоже блюдо заказывает. </w:t>
      </w:r>
      <w:r>
        <w:rPr>
          <w:rStyle w:val="a7"/>
          <w:color w:val="000000"/>
        </w:rPr>
        <w:t xml:space="preserve">(Соколовой.) </w:t>
      </w:r>
      <w:r>
        <w:rPr>
          <w:rStyle w:val="0pt0"/>
          <w:color w:val="000000"/>
        </w:rPr>
        <w:t>Аня — российская девочка, как и вы, в поездках привык</w:t>
      </w:r>
      <w:r>
        <w:rPr>
          <w:rStyle w:val="0pt0"/>
          <w:color w:val="000000"/>
        </w:rPr>
        <w:softHyphen/>
        <w:t>ла вести себя скромно.</w:t>
      </w:r>
    </w:p>
    <w:p w:rsidR="00244497" w:rsidRDefault="00244497">
      <w:pPr>
        <w:pStyle w:val="a4"/>
        <w:framePr w:w="5309" w:h="8809" w:hRule="exact" w:wrap="none" w:vAnchor="page" w:hAnchor="page" w:x="3313" w:y="3790"/>
        <w:shd w:val="clear" w:color="auto" w:fill="auto"/>
        <w:spacing w:before="0"/>
        <w:ind w:left="20" w:right="20" w:firstLine="300"/>
      </w:pPr>
      <w:r>
        <w:rPr>
          <w:rStyle w:val="0pt0"/>
          <w:color w:val="000000"/>
        </w:rPr>
        <w:t>Кстати, ужасные бумаги присылают Раневской из Парижа, такое впечатление, что они с нашей доски приказов. Это же письма, написанные на тончайшей бу</w:t>
      </w:r>
      <w:r>
        <w:rPr>
          <w:rStyle w:val="0pt0"/>
          <w:color w:val="000000"/>
        </w:rPr>
        <w:softHyphen/>
        <w:t>маге, надушенные. Реквизиторы в данном случае прояв</w:t>
      </w:r>
      <w:r>
        <w:rPr>
          <w:rStyle w:val="0pt0"/>
          <w:color w:val="000000"/>
        </w:rPr>
        <w:softHyphen/>
        <w:t>ляют какое-то бездушие.</w:t>
      </w:r>
    </w:p>
    <w:p w:rsidR="00244497" w:rsidRDefault="00244497">
      <w:pPr>
        <w:pStyle w:val="a4"/>
        <w:framePr w:w="5309" w:h="8809" w:hRule="exact" w:wrap="none" w:vAnchor="page" w:hAnchor="page" w:x="3313" w:y="3790"/>
        <w:shd w:val="clear" w:color="auto" w:fill="auto"/>
        <w:spacing w:before="0"/>
        <w:ind w:left="20" w:right="20" w:firstLine="300"/>
      </w:pPr>
      <w:r>
        <w:rPr>
          <w:rStyle w:val="0pt0"/>
          <w:color w:val="000000"/>
        </w:rPr>
        <w:t>Может быть, надо Раневской потянуться к лекарст</w:t>
      </w:r>
      <w:r>
        <w:rPr>
          <w:rStyle w:val="0pt0"/>
          <w:color w:val="000000"/>
        </w:rPr>
        <w:softHyphen/>
        <w:t>ву, чтобы Пищику сказать: «Не надо принимать медика</w:t>
      </w:r>
      <w:r>
        <w:rPr>
          <w:rStyle w:val="0pt0"/>
          <w:color w:val="000000"/>
        </w:rPr>
        <w:softHyphen/>
        <w:t>менты, милейшая», — и забрать у нее баночку с пилю</w:t>
      </w:r>
      <w:r>
        <w:rPr>
          <w:rStyle w:val="0pt0"/>
          <w:color w:val="000000"/>
        </w:rPr>
        <w:softHyphen/>
        <w:t>лями.</w:t>
      </w:r>
    </w:p>
    <w:p w:rsidR="00244497" w:rsidRDefault="00244497">
      <w:pPr>
        <w:pStyle w:val="a4"/>
        <w:framePr w:w="5309" w:h="8809" w:hRule="exact" w:wrap="none" w:vAnchor="page" w:hAnchor="page" w:x="3313" w:y="3790"/>
        <w:shd w:val="clear" w:color="auto" w:fill="auto"/>
        <w:spacing w:before="0"/>
        <w:ind w:left="20" w:right="20" w:firstLine="300"/>
      </w:pPr>
      <w:r>
        <w:rPr>
          <w:rStyle w:val="a7"/>
          <w:color w:val="000000"/>
        </w:rPr>
        <w:t>(Бехтереву.)</w:t>
      </w:r>
      <w:r>
        <w:rPr>
          <w:rStyle w:val="0pt0"/>
          <w:color w:val="000000"/>
        </w:rPr>
        <w:t xml:space="preserve"> Многое пытались связывать, многое пе</w:t>
      </w:r>
      <w:r>
        <w:rPr>
          <w:rStyle w:val="0pt0"/>
          <w:color w:val="000000"/>
        </w:rPr>
        <w:softHyphen/>
        <w:t>рестало быть кусками. Вернее разговор с племянница</w:t>
      </w:r>
      <w:r>
        <w:rPr>
          <w:rStyle w:val="0pt0"/>
          <w:color w:val="000000"/>
        </w:rPr>
        <w:softHyphen/>
        <w:t>ми. Аня говорит: «Я покойна», — но ведь что-то мешает покою, какая-то тревога в душе остается.</w:t>
      </w:r>
    </w:p>
    <w:p w:rsidR="00244497" w:rsidRDefault="00244497">
      <w:pPr>
        <w:pStyle w:val="a4"/>
        <w:framePr w:w="5309" w:h="8809" w:hRule="exact" w:wrap="none" w:vAnchor="page" w:hAnchor="page" w:x="3313" w:y="3790"/>
        <w:shd w:val="clear" w:color="auto" w:fill="auto"/>
        <w:spacing w:before="0"/>
        <w:ind w:left="20" w:right="20" w:firstLine="300"/>
      </w:pPr>
      <w:r>
        <w:rPr>
          <w:rStyle w:val="0pt0"/>
          <w:color w:val="000000"/>
        </w:rPr>
        <w:t>Есть прекрасные слова у Дуняши, к ним можно отно</w:t>
      </w:r>
      <w:r>
        <w:rPr>
          <w:rStyle w:val="0pt0"/>
          <w:color w:val="000000"/>
        </w:rPr>
        <w:softHyphen/>
        <w:t>ситься серьезно, а можно — комически: «Я стала тре</w:t>
      </w:r>
      <w:r>
        <w:rPr>
          <w:rStyle w:val="0pt0"/>
          <w:color w:val="000000"/>
        </w:rPr>
        <w:softHyphen/>
      </w:r>
    </w:p>
    <w:p w:rsidR="00244497" w:rsidRDefault="00244497">
      <w:pPr>
        <w:pStyle w:val="a9"/>
        <w:framePr w:w="5362" w:h="187" w:hRule="exact" w:wrap="none" w:vAnchor="page" w:hAnchor="page" w:x="3286" w:y="12724"/>
        <w:shd w:val="clear" w:color="auto" w:fill="auto"/>
        <w:tabs>
          <w:tab w:val="left" w:pos="436"/>
        </w:tabs>
        <w:spacing w:line="160" w:lineRule="exact"/>
        <w:ind w:left="340"/>
      </w:pPr>
      <w:r>
        <w:rPr>
          <w:rStyle w:val="a8"/>
          <w:b/>
          <w:bCs/>
          <w:color w:val="000000"/>
          <w:vertAlign w:val="superscript"/>
        </w:rPr>
        <w:t>1</w:t>
      </w:r>
      <w:r>
        <w:rPr>
          <w:rStyle w:val="a8"/>
          <w:b/>
          <w:bCs/>
          <w:color w:val="000000"/>
        </w:rPr>
        <w:tab/>
        <w:t>Л. В. Крутикова-Абрамова, вдова писателя.</w:t>
      </w:r>
    </w:p>
    <w:p w:rsidR="00244497" w:rsidRDefault="00244497">
      <w:pPr>
        <w:pStyle w:val="a9"/>
        <w:framePr w:w="5362" w:h="216" w:hRule="exact" w:wrap="none" w:vAnchor="page" w:hAnchor="page" w:x="3286" w:y="12923"/>
        <w:shd w:val="clear" w:color="auto" w:fill="auto"/>
        <w:tabs>
          <w:tab w:val="left" w:pos="438"/>
        </w:tabs>
        <w:spacing w:line="160" w:lineRule="exact"/>
        <w:ind w:left="320"/>
      </w:pPr>
      <w:r>
        <w:rPr>
          <w:rStyle w:val="a8"/>
          <w:b/>
          <w:bCs/>
          <w:color w:val="000000"/>
          <w:vertAlign w:val="superscript"/>
        </w:rPr>
        <w:t>2</w:t>
      </w:r>
      <w:r>
        <w:rPr>
          <w:rStyle w:val="a8"/>
          <w:b/>
          <w:bCs/>
          <w:color w:val="000000"/>
        </w:rPr>
        <w:tab/>
        <w:t>И. Скляр, муж Акимовой.</w:t>
      </w:r>
    </w:p>
    <w:p w:rsidR="00244497" w:rsidRDefault="00244497">
      <w:pPr>
        <w:pStyle w:val="a6"/>
        <w:framePr w:wrap="none" w:vAnchor="page" w:hAnchor="page" w:x="5864" w:y="13346"/>
        <w:shd w:val="clear" w:color="auto" w:fill="auto"/>
        <w:spacing w:line="130" w:lineRule="exact"/>
        <w:ind w:left="40"/>
      </w:pPr>
      <w:r>
        <w:rPr>
          <w:rStyle w:val="0pt5"/>
          <w:b/>
          <w:bCs/>
          <w:color w:val="000000"/>
        </w:rPr>
        <w:t>52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017" w:y="3306"/>
        <w:shd w:val="clear" w:color="auto" w:fill="auto"/>
        <w:spacing w:line="130" w:lineRule="exact"/>
        <w:ind w:left="40"/>
      </w:pPr>
      <w:r>
        <w:rPr>
          <w:rStyle w:val="33"/>
          <w:b/>
          <w:bCs/>
          <w:color w:val="000000"/>
        </w:rPr>
        <w:lastRenderedPageBreak/>
        <w:t>Репетиции спектакля «Вишневый сад»</w:t>
      </w:r>
    </w:p>
    <w:p w:rsidR="00244497" w:rsidRDefault="00244497">
      <w:pPr>
        <w:pStyle w:val="a4"/>
        <w:framePr w:w="5292" w:h="8051" w:hRule="exact" w:wrap="none" w:vAnchor="page" w:hAnchor="page" w:x="3321" w:y="3793"/>
        <w:shd w:val="clear" w:color="auto" w:fill="auto"/>
        <w:spacing w:before="0"/>
        <w:ind w:left="20" w:right="20"/>
      </w:pPr>
      <w:r>
        <w:rPr>
          <w:rStyle w:val="0pt0"/>
          <w:color w:val="000000"/>
        </w:rPr>
        <w:t>вожная, всего боюсь»</w:t>
      </w:r>
      <w:r>
        <w:rPr>
          <w:rStyle w:val="0pt0"/>
          <w:color w:val="000000"/>
          <w:vertAlign w:val="superscript"/>
        </w:rPr>
        <w:t>1</w:t>
      </w:r>
      <w:r>
        <w:rPr>
          <w:rStyle w:val="0pt0"/>
          <w:color w:val="000000"/>
        </w:rPr>
        <w:t>. (</w:t>
      </w:r>
      <w:r>
        <w:rPr>
          <w:rStyle w:val="a7"/>
          <w:color w:val="000000"/>
        </w:rPr>
        <w:t>Никифоровой.)</w:t>
      </w:r>
      <w:r>
        <w:rPr>
          <w:rStyle w:val="0pt0"/>
          <w:color w:val="000000"/>
        </w:rPr>
        <w:t xml:space="preserve"> Если продолжа</w:t>
      </w:r>
      <w:r>
        <w:rPr>
          <w:rStyle w:val="0pt0"/>
          <w:color w:val="000000"/>
        </w:rPr>
        <w:softHyphen/>
        <w:t>ется то, о чем шла речь в первом действии, то это всё очень серьезно и это совсем не комическая фраза. По</w:t>
      </w:r>
      <w:r>
        <w:rPr>
          <w:rStyle w:val="0pt0"/>
          <w:color w:val="000000"/>
        </w:rPr>
        <w:softHyphen/>
        <w:t>сле того, как ушел Епиходов с револьвером, она трево</w:t>
      </w:r>
      <w:r>
        <w:rPr>
          <w:rStyle w:val="0pt0"/>
          <w:color w:val="000000"/>
        </w:rPr>
        <w:softHyphen/>
        <w:t>жится: «А вдруг застрелится?!»</w:t>
      </w:r>
      <w:r>
        <w:rPr>
          <w:rStyle w:val="0pt0"/>
          <w:color w:val="000000"/>
          <w:vertAlign w:val="superscript"/>
        </w:rPr>
        <w:t>2</w:t>
      </w:r>
      <w:r>
        <w:rPr>
          <w:rStyle w:val="0pt0"/>
          <w:color w:val="000000"/>
        </w:rPr>
        <w:t xml:space="preserve"> И она тревожится не зря, ведь остается потом ни с чем.</w:t>
      </w:r>
    </w:p>
    <w:p w:rsidR="00244497" w:rsidRDefault="00244497">
      <w:pPr>
        <w:pStyle w:val="a4"/>
        <w:framePr w:w="5292" w:h="8051" w:hRule="exact" w:wrap="none" w:vAnchor="page" w:hAnchor="page" w:x="3321" w:y="3793"/>
        <w:shd w:val="clear" w:color="auto" w:fill="auto"/>
        <w:spacing w:before="0"/>
        <w:ind w:left="20" w:right="20" w:firstLine="280"/>
      </w:pPr>
      <w:r>
        <w:rPr>
          <w:rStyle w:val="a7"/>
          <w:color w:val="000000"/>
        </w:rPr>
        <w:t>(За Фирса.)</w:t>
      </w:r>
      <w:r>
        <w:rPr>
          <w:rStyle w:val="0pt0"/>
          <w:color w:val="000000"/>
        </w:rPr>
        <w:t xml:space="preserve"> «И помню, все рады, а чему рады, и сами не знают», — это очень важный текст. </w:t>
      </w:r>
      <w:r>
        <w:rPr>
          <w:rStyle w:val="a7"/>
          <w:color w:val="000000"/>
        </w:rPr>
        <w:t>(Лебедеву.)</w:t>
      </w:r>
      <w:r>
        <w:rPr>
          <w:rStyle w:val="0pt0"/>
          <w:color w:val="000000"/>
        </w:rPr>
        <w:t xml:space="preserve"> Пра</w:t>
      </w:r>
      <w:r>
        <w:rPr>
          <w:rStyle w:val="0pt0"/>
          <w:color w:val="000000"/>
        </w:rPr>
        <w:softHyphen/>
        <w:t>вильно говорили, во внутреннем конфликте. Он-то зна</w:t>
      </w:r>
      <w:r>
        <w:rPr>
          <w:rStyle w:val="0pt0"/>
          <w:color w:val="000000"/>
        </w:rPr>
        <w:softHyphen/>
        <w:t>ет, что радоваться нечему. У Фирса последовательная идеология.</w:t>
      </w:r>
    </w:p>
    <w:p w:rsidR="00244497" w:rsidRDefault="00244497">
      <w:pPr>
        <w:pStyle w:val="a4"/>
        <w:framePr w:w="5292" w:h="8051" w:hRule="exact" w:wrap="none" w:vAnchor="page" w:hAnchor="page" w:x="3321" w:y="3793"/>
        <w:shd w:val="clear" w:color="auto" w:fill="auto"/>
        <w:spacing w:before="0"/>
        <w:ind w:left="20" w:right="20" w:firstLine="280"/>
      </w:pPr>
      <w:r>
        <w:rPr>
          <w:rStyle w:val="a7"/>
          <w:color w:val="000000"/>
        </w:rPr>
        <w:t>(За Аню.)</w:t>
      </w:r>
      <w:r>
        <w:rPr>
          <w:rStyle w:val="0pt0"/>
          <w:color w:val="000000"/>
        </w:rPr>
        <w:t xml:space="preserve"> «Восходит луна», — то есть кончился день, начинается новый, и Петя на это ей отвечает </w:t>
      </w:r>
      <w:r>
        <w:rPr>
          <w:rStyle w:val="a7"/>
          <w:color w:val="000000"/>
        </w:rPr>
        <w:t>(За Тро</w:t>
      </w:r>
      <w:r>
        <w:rPr>
          <w:rStyle w:val="a7"/>
          <w:color w:val="000000"/>
        </w:rPr>
        <w:softHyphen/>
        <w:t>фимова.):</w:t>
      </w:r>
      <w:r>
        <w:rPr>
          <w:rStyle w:val="0pt0"/>
          <w:color w:val="000000"/>
        </w:rPr>
        <w:t xml:space="preserve"> «Что бы ни готовила нам судьба, мы должны быть счастливы»</w:t>
      </w:r>
      <w:r>
        <w:rPr>
          <w:rStyle w:val="0pt0"/>
          <w:color w:val="000000"/>
          <w:vertAlign w:val="superscript"/>
        </w:rPr>
        <w:t>3</w:t>
      </w:r>
      <w:r>
        <w:rPr>
          <w:rStyle w:val="0pt0"/>
          <w:color w:val="000000"/>
        </w:rPr>
        <w:t>.</w:t>
      </w:r>
    </w:p>
    <w:p w:rsidR="00244497" w:rsidRDefault="00244497">
      <w:pPr>
        <w:pStyle w:val="a4"/>
        <w:framePr w:w="5292" w:h="8051" w:hRule="exact" w:wrap="none" w:vAnchor="page" w:hAnchor="page" w:x="3321" w:y="3793"/>
        <w:shd w:val="clear" w:color="auto" w:fill="auto"/>
        <w:spacing w:before="0"/>
        <w:ind w:left="20" w:right="20" w:firstLine="280"/>
      </w:pPr>
      <w:r>
        <w:rPr>
          <w:rStyle w:val="0pt0"/>
          <w:color w:val="000000"/>
        </w:rPr>
        <w:t>В двух первых действиях все понимали: что-то неот</w:t>
      </w:r>
      <w:r>
        <w:rPr>
          <w:rStyle w:val="0pt0"/>
          <w:color w:val="000000"/>
        </w:rPr>
        <w:softHyphen/>
        <w:t>вратимо надвигается, а в третьем уже не очень, а ведь это праздник перед полным крушением. И танцующие на балу — это грустные, печальные тени былого ве</w:t>
      </w:r>
      <w:r>
        <w:rPr>
          <w:rStyle w:val="0pt0"/>
          <w:color w:val="000000"/>
        </w:rPr>
        <w:softHyphen/>
        <w:t>селья. И разорившиеся танцуют, и всё, что продано и проиграно в карты, — танцует.</w:t>
      </w:r>
    </w:p>
    <w:p w:rsidR="00244497" w:rsidRDefault="00244497">
      <w:pPr>
        <w:pStyle w:val="a4"/>
        <w:framePr w:w="5292" w:h="8051" w:hRule="exact" w:wrap="none" w:vAnchor="page" w:hAnchor="page" w:x="3321" w:y="3793"/>
        <w:shd w:val="clear" w:color="auto" w:fill="auto"/>
        <w:spacing w:before="0"/>
        <w:ind w:left="20" w:right="20" w:firstLine="280"/>
      </w:pPr>
      <w:r>
        <w:rPr>
          <w:rStyle w:val="0pt0"/>
          <w:color w:val="000000"/>
        </w:rPr>
        <w:t>Зря Варя заплакала в конце. Драматизм ее потери и так есть, тут ничего прибавлять не надо. Она ведь счи</w:t>
      </w:r>
      <w:r>
        <w:rPr>
          <w:rStyle w:val="0pt0"/>
          <w:color w:val="000000"/>
        </w:rPr>
        <w:softHyphen/>
        <w:t>тает, что все справедливо, — терпит за грехи. В проща</w:t>
      </w:r>
      <w:r>
        <w:rPr>
          <w:rStyle w:val="0pt0"/>
          <w:color w:val="000000"/>
        </w:rPr>
        <w:softHyphen/>
        <w:t>нии Раневской с дворней есть свой ритуал, свой смысл. Там не только конец истории Раневской, а и начало ис</w:t>
      </w:r>
      <w:r>
        <w:rPr>
          <w:rStyle w:val="0pt0"/>
          <w:color w:val="000000"/>
        </w:rPr>
        <w:softHyphen/>
        <w:t>тории Лопахина. У него в жизни много сложностей по</w:t>
      </w:r>
      <w:r>
        <w:rPr>
          <w:rStyle w:val="0pt0"/>
          <w:color w:val="000000"/>
        </w:rPr>
        <w:softHyphen/>
        <w:t>том обнаруживается. Раньше он всего, чего хотел, дос</w:t>
      </w:r>
      <w:r>
        <w:rPr>
          <w:rStyle w:val="0pt0"/>
          <w:color w:val="000000"/>
        </w:rPr>
        <w:softHyphen/>
        <w:t>тигал. Но вообще он доглядывает то кино, конца которого никогда не увидит. Пленка стирается. Одно</w:t>
      </w:r>
      <w:r>
        <w:rPr>
          <w:rStyle w:val="0pt0"/>
          <w:color w:val="000000"/>
        </w:rPr>
        <w:softHyphen/>
        <w:t>временно с показом фильма лента стирается. И сейчас мы знаем, что стирается безвозвратно. Здесь много тра</w:t>
      </w:r>
      <w:r>
        <w:rPr>
          <w:rStyle w:val="0pt0"/>
          <w:color w:val="000000"/>
        </w:rPr>
        <w:softHyphen/>
      </w:r>
    </w:p>
    <w:p w:rsidR="00244497" w:rsidRDefault="00244497">
      <w:pPr>
        <w:pStyle w:val="a9"/>
        <w:framePr w:w="5347" w:h="355" w:hRule="exact" w:wrap="none" w:vAnchor="page" w:hAnchor="page" w:x="3292" w:y="11949"/>
        <w:shd w:val="clear" w:color="auto" w:fill="auto"/>
        <w:tabs>
          <w:tab w:val="left" w:pos="402"/>
        </w:tabs>
        <w:spacing w:line="154" w:lineRule="exact"/>
        <w:ind w:left="20" w:right="20" w:firstLine="280"/>
        <w:jc w:val="left"/>
      </w:pPr>
      <w:r>
        <w:rPr>
          <w:rStyle w:val="a8"/>
          <w:b/>
          <w:bCs/>
          <w:color w:val="000000"/>
          <w:vertAlign w:val="superscript"/>
        </w:rPr>
        <w:t>1</w:t>
      </w:r>
      <w:r>
        <w:rPr>
          <w:rStyle w:val="a8"/>
          <w:b/>
          <w:bCs/>
          <w:color w:val="000000"/>
        </w:rPr>
        <w:tab/>
        <w:t>ДУНЯША. «Я стала тревожная, все беспокоюсь». (Действие вто</w:t>
      </w:r>
      <w:r>
        <w:rPr>
          <w:rStyle w:val="a8"/>
          <w:b/>
          <w:bCs/>
          <w:color w:val="000000"/>
        </w:rPr>
        <w:softHyphen/>
        <w:t>рое.)</w:t>
      </w:r>
    </w:p>
    <w:p w:rsidR="00244497" w:rsidRDefault="00244497">
      <w:pPr>
        <w:pStyle w:val="a9"/>
        <w:framePr w:w="5347" w:h="394" w:hRule="exact" w:wrap="none" w:vAnchor="page" w:hAnchor="page" w:x="3292" w:y="12328"/>
        <w:shd w:val="clear" w:color="auto" w:fill="auto"/>
        <w:tabs>
          <w:tab w:val="left" w:pos="399"/>
        </w:tabs>
        <w:spacing w:line="175" w:lineRule="exact"/>
        <w:ind w:left="20" w:right="20" w:firstLine="280"/>
        <w:jc w:val="left"/>
      </w:pPr>
      <w:r>
        <w:rPr>
          <w:rStyle w:val="a8"/>
          <w:b/>
          <w:bCs/>
          <w:color w:val="000000"/>
          <w:vertAlign w:val="superscript"/>
        </w:rPr>
        <w:t>2</w:t>
      </w:r>
      <w:r>
        <w:rPr>
          <w:rStyle w:val="a8"/>
          <w:b/>
          <w:bCs/>
          <w:color w:val="000000"/>
        </w:rPr>
        <w:tab/>
        <w:t>Действие второе. В спектакле Епиходов ронял в прудик свой ре</w:t>
      </w:r>
      <w:r>
        <w:rPr>
          <w:rStyle w:val="a8"/>
          <w:b/>
          <w:bCs/>
          <w:color w:val="000000"/>
        </w:rPr>
        <w:softHyphen/>
        <w:t>вольвер, потом трижды нырял, доставая его оттуда прежде, чем уйти</w:t>
      </w:r>
    </w:p>
    <w:p w:rsidR="00244497" w:rsidRDefault="00244497">
      <w:pPr>
        <w:pStyle w:val="a9"/>
        <w:framePr w:w="5347" w:h="420" w:hRule="exact" w:wrap="none" w:vAnchor="page" w:hAnchor="page" w:x="3292" w:y="12712"/>
        <w:shd w:val="clear" w:color="auto" w:fill="auto"/>
        <w:tabs>
          <w:tab w:val="left" w:pos="399"/>
        </w:tabs>
        <w:spacing w:line="175" w:lineRule="exact"/>
        <w:ind w:left="20"/>
      </w:pPr>
      <w:r>
        <w:rPr>
          <w:rStyle w:val="a8"/>
          <w:b/>
          <w:bCs/>
          <w:color w:val="000000"/>
          <w:vertAlign w:val="superscript"/>
        </w:rPr>
        <w:t>З</w:t>
      </w:r>
      <w:r>
        <w:rPr>
          <w:rStyle w:val="a8"/>
          <w:b/>
          <w:bCs/>
          <w:color w:val="000000"/>
        </w:rPr>
        <w:t>а тальмочкой.</w:t>
      </w:r>
    </w:p>
    <w:p w:rsidR="00244497" w:rsidRDefault="00244497">
      <w:pPr>
        <w:pStyle w:val="a9"/>
        <w:framePr w:w="5347" w:h="420" w:hRule="exact" w:wrap="none" w:vAnchor="page" w:hAnchor="page" w:x="3292" w:y="12712"/>
        <w:numPr>
          <w:ilvl w:val="0"/>
          <w:numId w:val="6"/>
        </w:numPr>
        <w:shd w:val="clear" w:color="auto" w:fill="auto"/>
        <w:tabs>
          <w:tab w:val="left" w:pos="403"/>
        </w:tabs>
        <w:spacing w:line="160" w:lineRule="exact"/>
        <w:ind w:left="300"/>
      </w:pPr>
      <w:r>
        <w:rPr>
          <w:rStyle w:val="a8"/>
          <w:b/>
          <w:bCs/>
          <w:color w:val="000000"/>
        </w:rPr>
        <w:t>Действие второе.</w:t>
      </w:r>
    </w:p>
    <w:p w:rsidR="00244497" w:rsidRDefault="00244497">
      <w:pPr>
        <w:pStyle w:val="a6"/>
        <w:framePr w:wrap="none" w:vAnchor="page" w:hAnchor="page" w:x="5836" w:y="13338"/>
        <w:shd w:val="clear" w:color="auto" w:fill="auto"/>
        <w:spacing w:line="130" w:lineRule="exact"/>
        <w:ind w:left="40"/>
      </w:pPr>
      <w:r>
        <w:rPr>
          <w:rStyle w:val="0pt5"/>
          <w:b/>
          <w:bCs/>
          <w:color w:val="000000"/>
        </w:rPr>
        <w:t>53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4" w:y="3306"/>
        <w:shd w:val="clear" w:color="auto" w:fill="auto"/>
        <w:spacing w:line="140" w:lineRule="exact"/>
        <w:ind w:left="20"/>
      </w:pPr>
      <w:r>
        <w:rPr>
          <w:rStyle w:val="26"/>
          <w:b/>
          <w:bCs/>
          <w:i/>
          <w:iCs/>
          <w:color w:val="000000"/>
        </w:rPr>
        <w:lastRenderedPageBreak/>
        <w:t>Лев Додин. Путешествие без конца</w:t>
      </w:r>
    </w:p>
    <w:p w:rsidR="00244497" w:rsidRDefault="00244497">
      <w:pPr>
        <w:pStyle w:val="a4"/>
        <w:framePr w:w="5299" w:h="8823" w:hRule="exact" w:wrap="none" w:vAnchor="page" w:hAnchor="page" w:x="3318" w:y="3784"/>
        <w:shd w:val="clear" w:color="auto" w:fill="auto"/>
        <w:spacing w:before="0" w:line="259" w:lineRule="exact"/>
        <w:ind w:left="20" w:right="20"/>
      </w:pPr>
      <w:r>
        <w:rPr>
          <w:rStyle w:val="0pt0"/>
          <w:color w:val="000000"/>
        </w:rPr>
        <w:t>гедий зарождается: Раневской, Лопахина, Пети, Ани. Будущая трагедия нескольких поколений. Блок призы</w:t>
      </w:r>
      <w:r>
        <w:rPr>
          <w:rStyle w:val="0pt0"/>
          <w:color w:val="000000"/>
        </w:rPr>
        <w:softHyphen/>
        <w:t>вал всех слушать музыку революции, а как его библио</w:t>
      </w:r>
      <w:r>
        <w:rPr>
          <w:rStyle w:val="0pt0"/>
          <w:color w:val="000000"/>
        </w:rPr>
        <w:softHyphen/>
        <w:t>теку в Шахматове крестьяне сожгли, так он и умер.</w:t>
      </w:r>
    </w:p>
    <w:p w:rsidR="00244497" w:rsidRDefault="00244497">
      <w:pPr>
        <w:pStyle w:val="a4"/>
        <w:framePr w:w="5299" w:h="8823" w:hRule="exact" w:wrap="none" w:vAnchor="page" w:hAnchor="page" w:x="3318" w:y="3784"/>
        <w:shd w:val="clear" w:color="auto" w:fill="auto"/>
        <w:spacing w:before="0" w:after="499" w:line="259" w:lineRule="exact"/>
        <w:ind w:left="20" w:right="20" w:firstLine="280"/>
      </w:pPr>
      <w:r>
        <w:rPr>
          <w:rStyle w:val="0pt0"/>
          <w:color w:val="000000"/>
        </w:rPr>
        <w:t>Говорю о том, что еще может быть. Ведь когда мно</w:t>
      </w:r>
      <w:r>
        <w:rPr>
          <w:rStyle w:val="0pt0"/>
          <w:color w:val="000000"/>
        </w:rPr>
        <w:softHyphen/>
        <w:t xml:space="preserve">гое прочищается, то новые возможности возникают. Четвертый акт — это понимание того, что расстаются навсегда. </w:t>
      </w:r>
      <w:r>
        <w:rPr>
          <w:rStyle w:val="a7"/>
          <w:color w:val="000000"/>
        </w:rPr>
        <w:t>(За Аню.)</w:t>
      </w:r>
      <w:r>
        <w:rPr>
          <w:rStyle w:val="0pt0"/>
          <w:color w:val="000000"/>
        </w:rPr>
        <w:t xml:space="preserve"> «Мама, приезжай...», а взглянуть ей в глаза невозможно, потому что Аня понимает, что она не приедет никогда! </w:t>
      </w:r>
      <w:r>
        <w:rPr>
          <w:rStyle w:val="a7"/>
          <w:color w:val="000000"/>
        </w:rPr>
        <w:t>(За Аню.)</w:t>
      </w:r>
      <w:r>
        <w:rPr>
          <w:rStyle w:val="0pt0"/>
          <w:color w:val="000000"/>
        </w:rPr>
        <w:t xml:space="preserve"> Если мы не смогли про</w:t>
      </w:r>
      <w:r>
        <w:rPr>
          <w:rStyle w:val="0pt0"/>
          <w:color w:val="000000"/>
        </w:rPr>
        <w:softHyphen/>
        <w:t>жить нашу жизнь мужественно, надо мужественно уме</w:t>
      </w:r>
      <w:r>
        <w:rPr>
          <w:rStyle w:val="0pt0"/>
          <w:color w:val="000000"/>
        </w:rPr>
        <w:softHyphen/>
        <w:t>реть... Вот в этом и вся вина, и всё мужество этих лю</w:t>
      </w:r>
      <w:r>
        <w:rPr>
          <w:rStyle w:val="0pt0"/>
          <w:color w:val="000000"/>
        </w:rPr>
        <w:softHyphen/>
        <w:t xml:space="preserve">дей. Эти люди имеют право на трагедию. </w:t>
      </w:r>
      <w:r>
        <w:rPr>
          <w:rStyle w:val="a7"/>
          <w:color w:val="000000"/>
        </w:rPr>
        <w:t xml:space="preserve">(За Аню.) </w:t>
      </w:r>
      <w:r>
        <w:rPr>
          <w:rStyle w:val="0pt0"/>
          <w:color w:val="000000"/>
        </w:rPr>
        <w:t xml:space="preserve">«Прощай, старая жизнь!» — Петя и Аня уходят, а их руки не соединяются — они тоже разойдутся. </w:t>
      </w:r>
      <w:r>
        <w:rPr>
          <w:rStyle w:val="a7"/>
          <w:color w:val="000000"/>
        </w:rPr>
        <w:t>(Соколо</w:t>
      </w:r>
      <w:r>
        <w:rPr>
          <w:rStyle w:val="a7"/>
          <w:color w:val="000000"/>
        </w:rPr>
        <w:softHyphen/>
        <w:t>вой.)</w:t>
      </w:r>
      <w:r>
        <w:rPr>
          <w:rStyle w:val="0pt0"/>
          <w:color w:val="000000"/>
        </w:rPr>
        <w:t xml:space="preserve"> А вот кричишь: «Мама!»</w:t>
      </w:r>
      <w:r>
        <w:rPr>
          <w:rStyle w:val="0pt0"/>
          <w:color w:val="000000"/>
          <w:vertAlign w:val="superscript"/>
        </w:rPr>
        <w:t>1</w:t>
      </w:r>
      <w:r>
        <w:rPr>
          <w:rStyle w:val="0pt0"/>
          <w:color w:val="000000"/>
        </w:rPr>
        <w:t xml:space="preserve"> — правильно, отчаяние есть. Его надо набирать. Жизнь разрушилась, и, как в разоренном доме, открылось пустое пространство.</w:t>
      </w:r>
    </w:p>
    <w:p w:rsidR="00244497" w:rsidRDefault="00244497">
      <w:pPr>
        <w:pStyle w:val="142"/>
        <w:framePr w:w="5299" w:h="8823" w:hRule="exact" w:wrap="none" w:vAnchor="page" w:hAnchor="page" w:x="3318" w:y="3784"/>
        <w:shd w:val="clear" w:color="auto" w:fill="auto"/>
        <w:spacing w:before="0" w:after="203" w:line="160" w:lineRule="exact"/>
        <w:ind w:left="20"/>
      </w:pPr>
      <w:bookmarkStart w:id="21" w:name="bookmark21"/>
      <w:r>
        <w:rPr>
          <w:rStyle w:val="141"/>
          <w:b/>
          <w:bCs/>
          <w:color w:val="000000"/>
        </w:rPr>
        <w:t>26 ноября 1994 года</w:t>
      </w:r>
      <w:bookmarkEnd w:id="21"/>
    </w:p>
    <w:p w:rsidR="00244497" w:rsidRDefault="00244497">
      <w:pPr>
        <w:pStyle w:val="a4"/>
        <w:framePr w:w="5299" w:h="8823" w:hRule="exact" w:wrap="none" w:vAnchor="page" w:hAnchor="page" w:x="3318" w:y="3784"/>
        <w:shd w:val="clear" w:color="auto" w:fill="auto"/>
        <w:spacing w:before="0" w:line="259" w:lineRule="exact"/>
        <w:ind w:left="20" w:right="20" w:firstLine="280"/>
      </w:pPr>
      <w:r>
        <w:rPr>
          <w:rStyle w:val="0pt0"/>
          <w:color w:val="000000"/>
        </w:rPr>
        <w:t>ДОДИН. Сегодняшняя проба продвинулась дальше. Это как раз и говорит о бесконечности. Сегодня хочет</w:t>
      </w:r>
      <w:r>
        <w:rPr>
          <w:rStyle w:val="0pt0"/>
          <w:color w:val="000000"/>
        </w:rPr>
        <w:softHyphen/>
        <w:t>ся, чтобы завтра двинулось ещё дальше. Всё это вещи тонкие. Там, где есть точность, там и тонко. Когда есть внятность, есть порода — порода людей, которые не го</w:t>
      </w:r>
      <w:r>
        <w:rPr>
          <w:rStyle w:val="0pt0"/>
          <w:color w:val="000000"/>
        </w:rPr>
        <w:softHyphen/>
        <w:t>ворят невнятно. Эти люди умеют с достоинством сно</w:t>
      </w:r>
      <w:r>
        <w:rPr>
          <w:rStyle w:val="0pt0"/>
          <w:color w:val="000000"/>
        </w:rPr>
        <w:softHyphen/>
        <w:t>сить утраты и терять. В этом их отличие от следующих поколений. Все последующие поколения хапали. А эти во время революционной разрухи с достоинством стоя</w:t>
      </w:r>
      <w:r>
        <w:rPr>
          <w:rStyle w:val="0pt0"/>
          <w:color w:val="000000"/>
        </w:rPr>
        <w:softHyphen/>
        <w:t>ли на рынке и продавали последние вещи. Это важно понять и почувствовать, особенно, когда придет люби</w:t>
      </w:r>
      <w:r>
        <w:rPr>
          <w:rStyle w:val="0pt0"/>
          <w:color w:val="000000"/>
        </w:rPr>
        <w:softHyphen/>
        <w:t>мое нами, дышащее и скрипящее создание — зритель.</w:t>
      </w:r>
    </w:p>
    <w:p w:rsidR="00244497" w:rsidRDefault="00244497">
      <w:pPr>
        <w:pStyle w:val="a9"/>
        <w:framePr w:w="5352" w:h="409" w:hRule="exact" w:wrap="none" w:vAnchor="page" w:hAnchor="page" w:x="3291" w:y="12728"/>
        <w:shd w:val="clear" w:color="auto" w:fill="auto"/>
        <w:tabs>
          <w:tab w:val="left" w:pos="403"/>
        </w:tabs>
        <w:spacing w:line="185" w:lineRule="exact"/>
        <w:ind w:right="20" w:firstLine="300"/>
        <w:jc w:val="left"/>
      </w:pPr>
      <w:r>
        <w:rPr>
          <w:rStyle w:val="a8"/>
          <w:b/>
          <w:bCs/>
          <w:color w:val="000000"/>
          <w:vertAlign w:val="superscript"/>
        </w:rPr>
        <w:t>1</w:t>
      </w:r>
      <w:r>
        <w:rPr>
          <w:rStyle w:val="a8"/>
          <w:b/>
          <w:bCs/>
          <w:color w:val="000000"/>
        </w:rPr>
        <w:tab/>
        <w:t>Ремарка Чехова: крик Ани, звучащий за сценой. (Действие чет</w:t>
      </w:r>
      <w:r>
        <w:rPr>
          <w:rStyle w:val="a8"/>
          <w:b/>
          <w:bCs/>
          <w:color w:val="000000"/>
        </w:rPr>
        <w:softHyphen/>
        <w:t>вертое.)</w:t>
      </w:r>
    </w:p>
    <w:p w:rsidR="00244497" w:rsidRDefault="00244497">
      <w:pPr>
        <w:pStyle w:val="a6"/>
        <w:framePr w:wrap="none" w:vAnchor="page" w:hAnchor="page" w:x="5845" w:y="13343"/>
        <w:shd w:val="clear" w:color="auto" w:fill="auto"/>
        <w:spacing w:line="130" w:lineRule="exact"/>
        <w:ind w:left="20"/>
      </w:pPr>
      <w:r>
        <w:rPr>
          <w:rStyle w:val="0pt5"/>
          <w:b/>
          <w:bCs/>
          <w:color w:val="000000"/>
        </w:rPr>
        <w:t>54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029" w:y="3309"/>
        <w:shd w:val="clear" w:color="auto" w:fill="auto"/>
        <w:spacing w:line="130" w:lineRule="exact"/>
        <w:ind w:left="40"/>
      </w:pPr>
      <w:r>
        <w:rPr>
          <w:rStyle w:val="33"/>
          <w:b/>
          <w:bCs/>
          <w:color w:val="000000"/>
        </w:rPr>
        <w:lastRenderedPageBreak/>
        <w:t>Репетиции спектакля «Вишневый сад»</w:t>
      </w:r>
    </w:p>
    <w:p w:rsidR="00244497" w:rsidRDefault="00244497">
      <w:pPr>
        <w:pStyle w:val="a4"/>
        <w:framePr w:w="5287" w:h="8614" w:hRule="exact" w:wrap="none" w:vAnchor="page" w:hAnchor="page" w:x="3324" w:y="3793"/>
        <w:shd w:val="clear" w:color="auto" w:fill="auto"/>
        <w:spacing w:before="0" w:line="252" w:lineRule="exact"/>
        <w:ind w:left="20" w:right="20" w:firstLine="280"/>
      </w:pPr>
      <w:r>
        <w:rPr>
          <w:rStyle w:val="0pt0"/>
          <w:color w:val="000000"/>
        </w:rPr>
        <w:t xml:space="preserve">Наташа </w:t>
      </w:r>
      <w:r>
        <w:rPr>
          <w:rStyle w:val="a7"/>
          <w:color w:val="000000"/>
        </w:rPr>
        <w:t>(Соколова)</w:t>
      </w:r>
      <w:r>
        <w:rPr>
          <w:rStyle w:val="0pt0"/>
          <w:color w:val="000000"/>
        </w:rPr>
        <w:t xml:space="preserve"> правильнее рассказывает о Пари</w:t>
      </w:r>
      <w:r>
        <w:rPr>
          <w:rStyle w:val="0pt0"/>
          <w:color w:val="000000"/>
        </w:rPr>
        <w:softHyphen/>
        <w:t>же и вдруг повернулась и нос в носик тюкается с Варей. Аня так не может, и она не умеет смотреть в пол. Даже старухи этого сорта людей не умели смотреть в пол. Тем более — Аня, переполненная энергией жизни. «Во</w:t>
      </w:r>
      <w:r>
        <w:rPr>
          <w:rStyle w:val="0pt0"/>
          <w:color w:val="000000"/>
        </w:rPr>
        <w:softHyphen/>
        <w:t>ображаю!» — в ответ на эти Варины слова Аня будет столько рассказывать!.. Понял про холод в Париже, про пятый этаж, ее плохой французский, но «дамы, ста</w:t>
      </w:r>
      <w:r>
        <w:rPr>
          <w:rStyle w:val="0pt0"/>
          <w:color w:val="000000"/>
        </w:rPr>
        <w:softHyphen/>
        <w:t>рый патер с книжкой» — это не может быть через запя</w:t>
      </w:r>
      <w:r>
        <w:rPr>
          <w:rStyle w:val="0pt0"/>
          <w:color w:val="000000"/>
        </w:rPr>
        <w:softHyphen/>
        <w:t xml:space="preserve">тую. Чтобы эта девочка жалела и обнимала маму! — для Вари это совершенные новости. </w:t>
      </w:r>
      <w:r>
        <w:rPr>
          <w:rStyle w:val="a7"/>
          <w:color w:val="000000"/>
        </w:rPr>
        <w:t>(Акимовой.)</w:t>
      </w:r>
      <w:r>
        <w:rPr>
          <w:rStyle w:val="0pt0"/>
          <w:color w:val="000000"/>
        </w:rPr>
        <w:t xml:space="preserve"> Если к тебе придет сын Вася и скажет: «Мне так стало жаль папу, я обнял его и всё плачу, плачу!» — у тебя же волосы ста</w:t>
      </w:r>
      <w:r>
        <w:rPr>
          <w:rStyle w:val="0pt0"/>
          <w:color w:val="000000"/>
        </w:rPr>
        <w:softHyphen/>
        <w:t>нут дыбом. Когда Аня сказала про дачу в Ментоне</w:t>
      </w:r>
      <w:r>
        <w:rPr>
          <w:rStyle w:val="0pt0"/>
          <w:color w:val="000000"/>
          <w:vertAlign w:val="superscript"/>
        </w:rPr>
        <w:t>1</w:t>
      </w:r>
      <w:r>
        <w:rPr>
          <w:rStyle w:val="0pt0"/>
          <w:color w:val="000000"/>
        </w:rPr>
        <w:t>, у Вари буквально открылся рот, отвалилась челюсть. Это не только важно сыграть правильно, это нам всем надо понять правильно. Это сердцевина информации. Ане плакать нигде нельзя по определению. Аня знает, что она будет жить по-другому. Зачастую у нервных родите</w:t>
      </w:r>
      <w:r>
        <w:rPr>
          <w:rStyle w:val="0pt0"/>
          <w:color w:val="000000"/>
        </w:rPr>
        <w:softHyphen/>
        <w:t>лей очень трезвые дети. Аня — крепкая девочка и по-своему закалена жизнью. В этом смысле она в кон</w:t>
      </w:r>
      <w:r>
        <w:rPr>
          <w:rStyle w:val="0pt0"/>
          <w:color w:val="000000"/>
        </w:rPr>
        <w:softHyphen/>
        <w:t>фликте с мамой. Сложность в том, что она очень ее лю</w:t>
      </w:r>
      <w:r>
        <w:rPr>
          <w:rStyle w:val="0pt0"/>
          <w:color w:val="000000"/>
        </w:rPr>
        <w:softHyphen/>
        <w:t>бит и очень ей сострадает. Прелесть нового поколения в том, что оно думает, что у него никогда не будет так, как у предыдущего. Для них многое уже не проблема. Вот поговоришь с кем-нибудь из молодых и дураком себя чувствуешь. Молодым легче, когда они борются с трудностями. Аня — самый взрослый человек здесь. «Епиходов идет...»</w:t>
      </w:r>
      <w:r>
        <w:rPr>
          <w:rStyle w:val="0pt0"/>
          <w:color w:val="000000"/>
          <w:vertAlign w:val="superscript"/>
        </w:rPr>
        <w:t>2</w:t>
      </w:r>
      <w:r>
        <w:rPr>
          <w:rStyle w:val="0pt0"/>
          <w:color w:val="000000"/>
        </w:rPr>
        <w:t xml:space="preserve"> Нельзя повторять интонацию ма</w:t>
      </w:r>
      <w:r>
        <w:rPr>
          <w:rStyle w:val="0pt0"/>
          <w:color w:val="000000"/>
        </w:rPr>
        <w:softHyphen/>
        <w:t xml:space="preserve">мы. Все, что для мамы является свидетельством конца жизни, для Ани — начало. В ней энергии должно быть больше, чем у Пети. </w:t>
      </w:r>
      <w:r>
        <w:rPr>
          <w:rStyle w:val="a7"/>
          <w:color w:val="000000"/>
        </w:rPr>
        <w:t>(За Аню.)</w:t>
      </w:r>
      <w:r>
        <w:rPr>
          <w:rStyle w:val="0pt0"/>
          <w:color w:val="000000"/>
        </w:rPr>
        <w:t xml:space="preserve"> Епиходов идет! Дядечка, стыдно говорить о смерти, когда надо переделывать жизнь. Нельзя, чтобы мама увидела презрение в глазах,</w:t>
      </w:r>
    </w:p>
    <w:p w:rsidR="00244497" w:rsidRDefault="00244497">
      <w:pPr>
        <w:pStyle w:val="a9"/>
        <w:framePr w:w="5338" w:h="374" w:hRule="exact" w:wrap="none" w:vAnchor="page" w:hAnchor="page" w:x="3300" w:y="12513"/>
        <w:shd w:val="clear" w:color="auto" w:fill="auto"/>
        <w:tabs>
          <w:tab w:val="left" w:pos="377"/>
        </w:tabs>
        <w:spacing w:line="175" w:lineRule="exact"/>
        <w:ind w:right="20" w:firstLine="280"/>
        <w:jc w:val="left"/>
      </w:pPr>
      <w:r>
        <w:rPr>
          <w:rStyle w:val="a8"/>
          <w:b/>
          <w:bCs/>
          <w:color w:val="000000"/>
          <w:vertAlign w:val="superscript"/>
        </w:rPr>
        <w:t>1</w:t>
      </w:r>
      <w:r>
        <w:rPr>
          <w:rStyle w:val="a8"/>
          <w:b/>
          <w:bCs/>
          <w:color w:val="000000"/>
        </w:rPr>
        <w:tab/>
        <w:t>АНЯ. Дачу свою около Ментоны она уже продала, у нее ничего не осталось, ничего!</w:t>
      </w:r>
    </w:p>
    <w:p w:rsidR="00244497" w:rsidRDefault="00244497">
      <w:pPr>
        <w:pStyle w:val="a9"/>
        <w:framePr w:w="5338" w:h="240" w:hRule="exact" w:wrap="none" w:vAnchor="page" w:hAnchor="page" w:x="3300" w:y="12890"/>
        <w:shd w:val="clear" w:color="auto" w:fill="auto"/>
        <w:tabs>
          <w:tab w:val="left" w:pos="383"/>
        </w:tabs>
        <w:spacing w:line="160" w:lineRule="exact"/>
        <w:ind w:left="280"/>
      </w:pPr>
      <w:r>
        <w:rPr>
          <w:rStyle w:val="a8"/>
          <w:b/>
          <w:bCs/>
          <w:color w:val="000000"/>
          <w:vertAlign w:val="superscript"/>
        </w:rPr>
        <w:t>2</w:t>
      </w:r>
      <w:r>
        <w:rPr>
          <w:rStyle w:val="a8"/>
          <w:b/>
          <w:bCs/>
          <w:color w:val="000000"/>
        </w:rPr>
        <w:tab/>
        <w:t>Действие второе.</w:t>
      </w:r>
    </w:p>
    <w:p w:rsidR="00244497" w:rsidRDefault="00244497">
      <w:pPr>
        <w:pStyle w:val="a6"/>
        <w:framePr w:wrap="none" w:vAnchor="page" w:hAnchor="page" w:x="5839" w:y="13336"/>
        <w:shd w:val="clear" w:color="auto" w:fill="auto"/>
        <w:spacing w:line="130" w:lineRule="exact"/>
        <w:ind w:left="20"/>
      </w:pPr>
      <w:r>
        <w:rPr>
          <w:rStyle w:val="0pt5"/>
          <w:b/>
          <w:bCs/>
          <w:color w:val="000000"/>
        </w:rPr>
        <w:t>55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4" w:y="3303"/>
        <w:shd w:val="clear" w:color="auto" w:fill="auto"/>
        <w:spacing w:line="140" w:lineRule="exact"/>
        <w:ind w:left="20"/>
      </w:pPr>
      <w:r>
        <w:rPr>
          <w:rStyle w:val="26"/>
          <w:b/>
          <w:bCs/>
          <w:i/>
          <w:iCs/>
          <w:color w:val="000000"/>
        </w:rPr>
        <w:lastRenderedPageBreak/>
        <w:t>Лев Додин. Путешествие без конца</w:t>
      </w:r>
    </w:p>
    <w:p w:rsidR="00244497" w:rsidRDefault="00244497">
      <w:pPr>
        <w:pStyle w:val="a4"/>
        <w:framePr w:w="5299" w:h="8446" w:hRule="exact" w:wrap="none" w:vAnchor="page" w:hAnchor="page" w:x="3318" w:y="3782"/>
        <w:shd w:val="clear" w:color="auto" w:fill="auto"/>
        <w:spacing w:before="0" w:line="257" w:lineRule="exact"/>
        <w:ind w:left="20" w:right="20"/>
      </w:pPr>
      <w:r>
        <w:rPr>
          <w:rStyle w:val="0pt0"/>
          <w:color w:val="000000"/>
        </w:rPr>
        <w:t>потому что я ее люблю, но мы так жить не сможем и не будем... Чем больше она маме сострадает, тем больше отрицает ее образ жизни, — тогда есть диалектика.</w:t>
      </w:r>
    </w:p>
    <w:p w:rsidR="00244497" w:rsidRDefault="00244497">
      <w:pPr>
        <w:pStyle w:val="a4"/>
        <w:framePr w:w="5299" w:h="8446" w:hRule="exact" w:wrap="none" w:vAnchor="page" w:hAnchor="page" w:x="3318" w:y="3782"/>
        <w:shd w:val="clear" w:color="auto" w:fill="auto"/>
        <w:spacing w:before="0" w:after="498" w:line="257" w:lineRule="exact"/>
        <w:ind w:left="20" w:right="20" w:firstLine="300"/>
      </w:pPr>
      <w:r>
        <w:rPr>
          <w:rStyle w:val="0pt0"/>
          <w:color w:val="000000"/>
        </w:rPr>
        <w:t>Как что-то на сцене происходит вне серьеза, вне проблемы, то получается водевиль. Между Дуняшей и Яшей идет разговор не менее серьезный, чем между Петей и Аней. У них, как и у колхозника с колхозни</w:t>
      </w:r>
      <w:r>
        <w:rPr>
          <w:rStyle w:val="0pt0"/>
          <w:color w:val="000000"/>
        </w:rPr>
        <w:softHyphen/>
        <w:t>цей, у студента со студенткой, у милиционера с мили- ционершей, разговор идет об одном: как построить свою жизнь. Эпоха заканчивается — и всё так тревож</w:t>
      </w:r>
      <w:r>
        <w:rPr>
          <w:rStyle w:val="0pt0"/>
          <w:color w:val="000000"/>
        </w:rPr>
        <w:softHyphen/>
        <w:t xml:space="preserve">но... А в третьем акте Дуняшу будто чем-то по голове стукнуло, потому что всё было вне судьбы. Она, как и многие здесь, свою судьбу-то проживает. </w:t>
      </w:r>
      <w:r>
        <w:rPr>
          <w:rStyle w:val="a7"/>
          <w:color w:val="000000"/>
        </w:rPr>
        <w:t xml:space="preserve">(За Яшу.) </w:t>
      </w:r>
      <w:r>
        <w:rPr>
          <w:rStyle w:val="0pt0"/>
          <w:color w:val="000000"/>
        </w:rPr>
        <w:t>«Тебе давно пора умереть, потому что гораздо лучше умереть, чем видеть то, что ты теперь видишь</w:t>
      </w:r>
      <w:r>
        <w:rPr>
          <w:rStyle w:val="0pt0"/>
          <w:color w:val="000000"/>
          <w:vertAlign w:val="superscript"/>
        </w:rPr>
        <w:t>1</w:t>
      </w:r>
      <w:r>
        <w:rPr>
          <w:rStyle w:val="0pt0"/>
          <w:color w:val="000000"/>
        </w:rPr>
        <w:t xml:space="preserve">...» </w:t>
      </w:r>
      <w:r>
        <w:rPr>
          <w:rStyle w:val="a7"/>
          <w:color w:val="000000"/>
        </w:rPr>
        <w:t>(За Фирса.)</w:t>
      </w:r>
      <w:r>
        <w:rPr>
          <w:rStyle w:val="0pt0"/>
          <w:color w:val="000000"/>
        </w:rPr>
        <w:t xml:space="preserve"> «Ехали мы тогда и нашли труп»</w:t>
      </w:r>
      <w:r>
        <w:rPr>
          <w:rStyle w:val="0pt0"/>
          <w:color w:val="000000"/>
          <w:vertAlign w:val="superscript"/>
        </w:rPr>
        <w:t>2</w:t>
      </w:r>
      <w:r>
        <w:rPr>
          <w:rStyle w:val="0pt0"/>
          <w:color w:val="000000"/>
        </w:rPr>
        <w:t>, — все помнят про первую встречу со смертью. У Шарлотты и Фирса тоже про жизнь и смерть разговор.</w:t>
      </w:r>
    </w:p>
    <w:p w:rsidR="00244497" w:rsidRDefault="00244497">
      <w:pPr>
        <w:pStyle w:val="142"/>
        <w:framePr w:w="5299" w:h="8446" w:hRule="exact" w:wrap="none" w:vAnchor="page" w:hAnchor="page" w:x="3318" w:y="3782"/>
        <w:numPr>
          <w:ilvl w:val="0"/>
          <w:numId w:val="4"/>
        </w:numPr>
        <w:shd w:val="clear" w:color="auto" w:fill="auto"/>
        <w:tabs>
          <w:tab w:val="left" w:pos="613"/>
        </w:tabs>
        <w:spacing w:before="0" w:after="207" w:line="160" w:lineRule="exact"/>
        <w:ind w:left="20" w:firstLine="300"/>
      </w:pPr>
      <w:bookmarkStart w:id="22" w:name="bookmark22"/>
      <w:r>
        <w:rPr>
          <w:rStyle w:val="141"/>
          <w:b/>
          <w:bCs/>
          <w:color w:val="000000"/>
        </w:rPr>
        <w:t>февраля 1995 года</w:t>
      </w:r>
      <w:bookmarkEnd w:id="22"/>
    </w:p>
    <w:p w:rsidR="00244497" w:rsidRDefault="00244497">
      <w:pPr>
        <w:pStyle w:val="a4"/>
        <w:framePr w:w="5299" w:h="8446" w:hRule="exact" w:wrap="none" w:vAnchor="page" w:hAnchor="page" w:x="3318" w:y="3782"/>
        <w:shd w:val="clear" w:color="auto" w:fill="auto"/>
        <w:spacing w:before="0" w:line="254" w:lineRule="exact"/>
        <w:ind w:left="20" w:firstLine="300"/>
      </w:pPr>
      <w:r>
        <w:rPr>
          <w:rStyle w:val="0pt0"/>
          <w:color w:val="000000"/>
        </w:rPr>
        <w:t>ДОДИН. Какие впечатления?</w:t>
      </w:r>
    </w:p>
    <w:p w:rsidR="00244497" w:rsidRDefault="00244497">
      <w:pPr>
        <w:pStyle w:val="a4"/>
        <w:framePr w:w="5299" w:h="8446" w:hRule="exact" w:wrap="none" w:vAnchor="page" w:hAnchor="page" w:x="3318" w:y="3782"/>
        <w:shd w:val="clear" w:color="auto" w:fill="auto"/>
        <w:spacing w:before="0" w:line="254" w:lineRule="exact"/>
        <w:ind w:left="20" w:firstLine="300"/>
      </w:pPr>
      <w:r>
        <w:rPr>
          <w:rStyle w:val="0pt0"/>
          <w:color w:val="000000"/>
        </w:rPr>
        <w:t>ИВАНОВ. Интересно.</w:t>
      </w:r>
    </w:p>
    <w:p w:rsidR="00244497" w:rsidRDefault="00244497">
      <w:pPr>
        <w:pStyle w:val="a4"/>
        <w:framePr w:w="5299" w:h="8446" w:hRule="exact" w:wrap="none" w:vAnchor="page" w:hAnchor="page" w:x="3318" w:y="3782"/>
        <w:shd w:val="clear" w:color="auto" w:fill="auto"/>
        <w:spacing w:before="0" w:line="254" w:lineRule="exact"/>
        <w:ind w:left="20" w:firstLine="300"/>
      </w:pPr>
      <w:r>
        <w:rPr>
          <w:rStyle w:val="0pt0"/>
          <w:color w:val="000000"/>
        </w:rPr>
        <w:t>ВЛАСОВ. Пьеса хорошая.</w:t>
      </w:r>
    </w:p>
    <w:p w:rsidR="00244497" w:rsidRDefault="00244497">
      <w:pPr>
        <w:pStyle w:val="a4"/>
        <w:framePr w:w="5299" w:h="8446" w:hRule="exact" w:wrap="none" w:vAnchor="page" w:hAnchor="page" w:x="3318" w:y="3782"/>
        <w:shd w:val="clear" w:color="auto" w:fill="auto"/>
        <w:spacing w:before="0" w:line="254" w:lineRule="exact"/>
        <w:ind w:left="20" w:right="20" w:firstLine="300"/>
      </w:pPr>
      <w:r>
        <w:rPr>
          <w:rStyle w:val="0pt0"/>
          <w:color w:val="000000"/>
        </w:rPr>
        <w:t>ДОДИН. Какие-то новые вещи появились. Движе</w:t>
      </w:r>
      <w:r>
        <w:rPr>
          <w:rStyle w:val="0pt0"/>
          <w:color w:val="000000"/>
        </w:rPr>
        <w:softHyphen/>
        <w:t>ние. Общность завязалась, особенно в третьем и чет</w:t>
      </w:r>
      <w:r>
        <w:rPr>
          <w:rStyle w:val="0pt0"/>
          <w:color w:val="000000"/>
        </w:rPr>
        <w:softHyphen/>
        <w:t>вертом действии, отчасти — во втором. В первом — мно</w:t>
      </w:r>
      <w:r>
        <w:rPr>
          <w:rStyle w:val="0pt0"/>
          <w:color w:val="000000"/>
        </w:rPr>
        <w:softHyphen/>
        <w:t>го отдельностей, остановок, отдельной игры. Кто его знает, может быть, так и должно быть: постепенно свя</w:t>
      </w:r>
      <w:r>
        <w:rPr>
          <w:rStyle w:val="0pt0"/>
          <w:color w:val="000000"/>
        </w:rPr>
        <w:softHyphen/>
        <w:t>залось всё. Оказалось всё так связано. Это одно из сего</w:t>
      </w:r>
      <w:r>
        <w:rPr>
          <w:rStyle w:val="0pt0"/>
          <w:color w:val="000000"/>
        </w:rPr>
        <w:softHyphen/>
        <w:t>дняшних моих обнаружений — музыка, которая в треть</w:t>
      </w:r>
      <w:r>
        <w:rPr>
          <w:rStyle w:val="0pt0"/>
          <w:color w:val="000000"/>
        </w:rPr>
        <w:softHyphen/>
        <w:t>ем, четвертом и отчасти во втором действии легко</w:t>
      </w:r>
    </w:p>
    <w:p w:rsidR="00244497" w:rsidRDefault="00244497">
      <w:pPr>
        <w:pStyle w:val="a9"/>
        <w:framePr w:w="5352" w:h="380" w:hRule="exact" w:wrap="none" w:vAnchor="page" w:hAnchor="page" w:x="3291" w:y="12348"/>
        <w:shd w:val="clear" w:color="auto" w:fill="auto"/>
        <w:tabs>
          <w:tab w:val="left" w:pos="423"/>
        </w:tabs>
        <w:spacing w:line="187" w:lineRule="exact"/>
        <w:ind w:left="20" w:firstLine="300"/>
        <w:jc w:val="left"/>
      </w:pPr>
      <w:r>
        <w:rPr>
          <w:rStyle w:val="a8"/>
          <w:b/>
          <w:bCs/>
          <w:color w:val="000000"/>
          <w:vertAlign w:val="superscript"/>
        </w:rPr>
        <w:t>1</w:t>
      </w:r>
      <w:r>
        <w:rPr>
          <w:rStyle w:val="a8"/>
          <w:b/>
          <w:bCs/>
          <w:color w:val="000000"/>
        </w:rPr>
        <w:tab/>
        <w:t>ЯША. Надоел ты, дед. Хоть бы ты поскорее подох. (Действие третье.)</w:t>
      </w:r>
    </w:p>
    <w:p w:rsidR="00244497" w:rsidRDefault="00244497">
      <w:pPr>
        <w:pStyle w:val="a9"/>
        <w:framePr w:w="5352" w:h="403" w:hRule="exact" w:wrap="none" w:vAnchor="page" w:hAnchor="page" w:x="3291" w:y="12724"/>
        <w:shd w:val="clear" w:color="auto" w:fill="auto"/>
        <w:tabs>
          <w:tab w:val="left" w:pos="426"/>
        </w:tabs>
        <w:spacing w:line="187" w:lineRule="exact"/>
        <w:ind w:left="20" w:firstLine="300"/>
        <w:jc w:val="left"/>
      </w:pPr>
      <w:r>
        <w:rPr>
          <w:rStyle w:val="a8"/>
          <w:b/>
          <w:bCs/>
          <w:color w:val="000000"/>
          <w:vertAlign w:val="superscript"/>
        </w:rPr>
        <w:t>2</w:t>
      </w:r>
      <w:r>
        <w:rPr>
          <w:rStyle w:val="a8"/>
          <w:b/>
          <w:bCs/>
          <w:color w:val="000000"/>
        </w:rPr>
        <w:tab/>
        <w:t>Рассказ Фирса, внесенный в текст спектакля из авторских черно</w:t>
      </w:r>
      <w:r>
        <w:rPr>
          <w:rStyle w:val="a8"/>
          <w:b/>
          <w:bCs/>
          <w:color w:val="000000"/>
        </w:rPr>
        <w:softHyphen/>
        <w:t>виков.</w:t>
      </w:r>
    </w:p>
    <w:p w:rsidR="00244497" w:rsidRDefault="00244497">
      <w:pPr>
        <w:pStyle w:val="a6"/>
        <w:framePr w:wrap="none" w:vAnchor="page" w:hAnchor="page" w:x="5854" w:y="13344"/>
        <w:shd w:val="clear" w:color="auto" w:fill="auto"/>
        <w:spacing w:line="130" w:lineRule="exact"/>
        <w:ind w:left="20"/>
      </w:pPr>
      <w:r>
        <w:rPr>
          <w:rStyle w:val="0pt5"/>
          <w:b/>
          <w:bCs/>
          <w:color w:val="000000"/>
        </w:rPr>
        <w:t>56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5352" w:h="172" w:hRule="exact" w:wrap="none" w:vAnchor="page" w:hAnchor="page" w:x="3290" w:y="3308"/>
        <w:shd w:val="clear" w:color="auto" w:fill="auto"/>
        <w:spacing w:line="130" w:lineRule="exact"/>
        <w:ind w:left="120"/>
        <w:jc w:val="center"/>
      </w:pPr>
      <w:r>
        <w:rPr>
          <w:rStyle w:val="33"/>
          <w:b/>
          <w:bCs/>
          <w:color w:val="000000"/>
        </w:rPr>
        <w:lastRenderedPageBreak/>
        <w:t>Репетиции спектакля «Вишневый сад»</w:t>
      </w:r>
    </w:p>
    <w:p w:rsidR="00244497" w:rsidRDefault="00244497">
      <w:pPr>
        <w:pStyle w:val="a4"/>
        <w:framePr w:w="5297" w:h="8594" w:hRule="exact" w:wrap="none" w:vAnchor="page" w:hAnchor="page" w:x="3319" w:y="3828"/>
        <w:shd w:val="clear" w:color="auto" w:fill="auto"/>
        <w:spacing w:before="0" w:line="242" w:lineRule="exact"/>
        <w:ind w:left="20" w:right="20"/>
      </w:pPr>
      <w:r>
        <w:rPr>
          <w:rStyle w:val="0pt0"/>
          <w:color w:val="000000"/>
        </w:rPr>
        <w:t>вяжется, а в первом действии еще пока много разных забот по отдельности. Ниточки, которые идут на сни</w:t>
      </w:r>
      <w:r>
        <w:rPr>
          <w:rStyle w:val="0pt0"/>
          <w:color w:val="000000"/>
        </w:rPr>
        <w:softHyphen/>
        <w:t>жение, и потому лишние паузы возникают. Я записы</w:t>
      </w:r>
      <w:r>
        <w:rPr>
          <w:rStyle w:val="0pt0"/>
          <w:color w:val="000000"/>
        </w:rPr>
        <w:softHyphen/>
        <w:t>вал. Люблю в репетиции, всё сыграв, вернуться к нача</w:t>
      </w:r>
      <w:r>
        <w:rPr>
          <w:rStyle w:val="0pt0"/>
          <w:color w:val="000000"/>
        </w:rPr>
        <w:softHyphen/>
        <w:t>лу. Если бы вы сегодня продолжили игру и пошли снова в первый акт, поняли бы, насколько это легко.</w:t>
      </w:r>
    </w:p>
    <w:p w:rsidR="00244497" w:rsidRDefault="00244497">
      <w:pPr>
        <w:pStyle w:val="a4"/>
        <w:framePr w:w="5297" w:h="8594" w:hRule="exact" w:wrap="none" w:vAnchor="page" w:hAnchor="page" w:x="3319" w:y="3828"/>
        <w:shd w:val="clear" w:color="auto" w:fill="auto"/>
        <w:spacing w:before="0" w:after="182" w:line="242" w:lineRule="exact"/>
        <w:ind w:left="20" w:right="20" w:firstLine="280"/>
      </w:pPr>
      <w:r>
        <w:rPr>
          <w:rStyle w:val="0pt0"/>
          <w:color w:val="000000"/>
        </w:rPr>
        <w:t>А пока в первом действии возникают искусственные дыры, каждый проверяет что-то для себя. Приветствую покой, не успокоенность, а внутренний покой. Я не хочу вас взвинчивать, но первый акт сегодня шел пять</w:t>
      </w:r>
      <w:r>
        <w:rPr>
          <w:rStyle w:val="0pt0"/>
          <w:color w:val="000000"/>
        </w:rPr>
        <w:softHyphen/>
        <w:t>десят пять минут, сколько потом шли второй и третий вместе. Закручивается там, где вдруг что-то случается. Люди становятся внятнее, когда заняты делом. Был живой кусок с приезда Раневской и Гаева — течет. Ко</w:t>
      </w:r>
      <w:r>
        <w:rPr>
          <w:rStyle w:val="0pt0"/>
          <w:color w:val="000000"/>
        </w:rPr>
        <w:softHyphen/>
        <w:t>гда рвется, жалко, потому что сами потом обнаружи</w:t>
      </w:r>
      <w:r>
        <w:rPr>
          <w:rStyle w:val="0pt0"/>
          <w:color w:val="000000"/>
        </w:rPr>
        <w:softHyphen/>
        <w:t>ваете эту легкую энергию.</w:t>
      </w:r>
    </w:p>
    <w:p w:rsidR="00244497" w:rsidRDefault="00244497">
      <w:pPr>
        <w:pStyle w:val="1010"/>
        <w:framePr w:w="5297" w:h="8594" w:hRule="exact" w:wrap="none" w:vAnchor="page" w:hAnchor="page" w:x="3319" w:y="3828"/>
        <w:shd w:val="clear" w:color="auto" w:fill="auto"/>
        <w:spacing w:before="0" w:after="484" w:line="240" w:lineRule="exact"/>
        <w:ind w:left="20" w:right="20" w:firstLine="280"/>
      </w:pPr>
      <w:r>
        <w:rPr>
          <w:rStyle w:val="102"/>
          <w:i/>
          <w:iCs/>
          <w:color w:val="000000"/>
        </w:rPr>
        <w:t>Далее идут частные замечания отдельным артистам о том</w:t>
      </w:r>
      <w:r>
        <w:rPr>
          <w:rStyle w:val="1011"/>
          <w:i/>
          <w:iCs/>
          <w:color w:val="000000"/>
        </w:rPr>
        <w:t xml:space="preserve">, </w:t>
      </w:r>
      <w:r>
        <w:rPr>
          <w:rStyle w:val="102"/>
          <w:i/>
          <w:iCs/>
          <w:color w:val="000000"/>
        </w:rPr>
        <w:t>где рвется целое и останавливается действие - переста</w:t>
      </w:r>
      <w:r>
        <w:rPr>
          <w:rStyle w:val="102"/>
          <w:i/>
          <w:iCs/>
          <w:color w:val="000000"/>
        </w:rPr>
        <w:softHyphen/>
        <w:t>ет быть конкретным и оттого - литься.</w:t>
      </w:r>
    </w:p>
    <w:p w:rsidR="00244497" w:rsidRDefault="00244497">
      <w:pPr>
        <w:pStyle w:val="133"/>
        <w:framePr w:w="5297" w:h="8594" w:hRule="exact" w:wrap="none" w:vAnchor="page" w:hAnchor="page" w:x="3319" w:y="3828"/>
        <w:numPr>
          <w:ilvl w:val="0"/>
          <w:numId w:val="5"/>
        </w:numPr>
        <w:shd w:val="clear" w:color="auto" w:fill="auto"/>
        <w:tabs>
          <w:tab w:val="left" w:pos="600"/>
        </w:tabs>
        <w:spacing w:before="0" w:after="219" w:line="160" w:lineRule="exact"/>
        <w:ind w:left="20"/>
      </w:pPr>
      <w:bookmarkStart w:id="23" w:name="bookmark23"/>
      <w:r>
        <w:rPr>
          <w:rStyle w:val="132"/>
          <w:b/>
          <w:bCs/>
          <w:color w:val="000000"/>
        </w:rPr>
        <w:t>мая 1998 года</w:t>
      </w:r>
      <w:bookmarkEnd w:id="23"/>
    </w:p>
    <w:p w:rsidR="00244497" w:rsidRDefault="00244497">
      <w:pPr>
        <w:pStyle w:val="a4"/>
        <w:framePr w:w="5297" w:h="8594" w:hRule="exact" w:wrap="none" w:vAnchor="page" w:hAnchor="page" w:x="3319" w:y="3828"/>
        <w:shd w:val="clear" w:color="auto" w:fill="auto"/>
        <w:spacing w:before="0" w:line="247" w:lineRule="exact"/>
        <w:ind w:left="20" w:right="20" w:firstLine="280"/>
      </w:pPr>
      <w:r>
        <w:rPr>
          <w:rStyle w:val="0pt0"/>
          <w:color w:val="000000"/>
        </w:rPr>
        <w:t>ДОДИН. Многое продвинулось сегодня, особенно у тех, кто проходил второй раз</w:t>
      </w:r>
      <w:r>
        <w:rPr>
          <w:rStyle w:val="0pt0"/>
          <w:color w:val="000000"/>
          <w:vertAlign w:val="superscript"/>
        </w:rPr>
        <w:t>1</w:t>
      </w:r>
      <w:r>
        <w:rPr>
          <w:rStyle w:val="0pt0"/>
          <w:color w:val="000000"/>
        </w:rPr>
        <w:t xml:space="preserve">. У Наташи </w:t>
      </w:r>
      <w:r>
        <w:rPr>
          <w:rStyle w:val="a7"/>
          <w:color w:val="000000"/>
        </w:rPr>
        <w:t xml:space="preserve">(Акимовой), </w:t>
      </w:r>
      <w:r>
        <w:rPr>
          <w:rStyle w:val="0pt0"/>
          <w:color w:val="000000"/>
        </w:rPr>
        <w:t>мне кажется, сегодня было всё намного серьезнее пре</w:t>
      </w:r>
      <w:r>
        <w:rPr>
          <w:rStyle w:val="0pt0"/>
          <w:color w:val="000000"/>
        </w:rPr>
        <w:softHyphen/>
        <w:t>дыдущих проб, особенно то, что связано с первым ак</w:t>
      </w:r>
      <w:r>
        <w:rPr>
          <w:rStyle w:val="0pt0"/>
          <w:color w:val="000000"/>
        </w:rPr>
        <w:softHyphen/>
        <w:t>том. Кроме сцены, когда остаются вдвоем Гаев, Варва</w:t>
      </w:r>
      <w:r>
        <w:rPr>
          <w:rStyle w:val="0pt0"/>
          <w:color w:val="000000"/>
        </w:rPr>
        <w:softHyphen/>
        <w:t>ра, а потом к ним присоединяется Аня. Там как бы продолжается то же самое, а без Раневской это уже со</w:t>
      </w:r>
      <w:r>
        <w:rPr>
          <w:rStyle w:val="0pt0"/>
          <w:color w:val="000000"/>
        </w:rPr>
        <w:softHyphen/>
        <w:t>всем другое. Всё вдруг в этом месте начинает прихо</w:t>
      </w:r>
      <w:r>
        <w:rPr>
          <w:rStyle w:val="0pt0"/>
          <w:color w:val="000000"/>
        </w:rPr>
        <w:softHyphen/>
        <w:t>дить к покою, к покою, к угасанию. Хотя мы сегодня сговаривались о другом, о том, что всё, что сдержива</w:t>
      </w:r>
      <w:r>
        <w:rPr>
          <w:rStyle w:val="0pt0"/>
          <w:color w:val="000000"/>
        </w:rPr>
        <w:softHyphen/>
        <w:t>лось при Раневской, взрывается в фантастических мас</w:t>
      </w:r>
      <w:r>
        <w:rPr>
          <w:rStyle w:val="0pt0"/>
          <w:color w:val="000000"/>
        </w:rPr>
        <w:softHyphen/>
      </w:r>
    </w:p>
    <w:p w:rsidR="00244497" w:rsidRDefault="00244497">
      <w:pPr>
        <w:pStyle w:val="a9"/>
        <w:framePr w:w="5352" w:h="607" w:hRule="exact" w:wrap="none" w:vAnchor="page" w:hAnchor="page" w:x="3290" w:y="12526"/>
        <w:shd w:val="clear" w:color="auto" w:fill="auto"/>
        <w:tabs>
          <w:tab w:val="left" w:pos="411"/>
        </w:tabs>
        <w:spacing w:line="180" w:lineRule="exact"/>
        <w:ind w:left="20" w:right="20" w:firstLine="280"/>
      </w:pPr>
      <w:r>
        <w:rPr>
          <w:rStyle w:val="a8"/>
          <w:b/>
          <w:bCs/>
          <w:color w:val="000000"/>
          <w:vertAlign w:val="superscript"/>
        </w:rPr>
        <w:t>1</w:t>
      </w:r>
      <w:r>
        <w:rPr>
          <w:rStyle w:val="a8"/>
          <w:b/>
          <w:bCs/>
          <w:color w:val="000000"/>
        </w:rPr>
        <w:tab/>
        <w:t>Были проведены две сценические пробы с разными исполните</w:t>
      </w:r>
      <w:r>
        <w:rPr>
          <w:rStyle w:val="a8"/>
          <w:b/>
          <w:bCs/>
          <w:color w:val="000000"/>
        </w:rPr>
        <w:softHyphen/>
        <w:t>лями некоторых ролей (ввод на роль Яши Игоря Скляра и Сергея Вла</w:t>
      </w:r>
      <w:r>
        <w:rPr>
          <w:rStyle w:val="a8"/>
          <w:b/>
          <w:bCs/>
          <w:color w:val="000000"/>
        </w:rPr>
        <w:softHyphen/>
        <w:t>сова в связи с безвременной кончиной артиста Николая Павлова).</w:t>
      </w:r>
    </w:p>
    <w:p w:rsidR="00244497" w:rsidRDefault="00244497">
      <w:pPr>
        <w:pStyle w:val="a6"/>
        <w:framePr w:wrap="none" w:vAnchor="page" w:hAnchor="page" w:x="5839" w:y="13340"/>
        <w:shd w:val="clear" w:color="auto" w:fill="auto"/>
        <w:spacing w:line="130" w:lineRule="exact"/>
        <w:ind w:left="40"/>
      </w:pPr>
      <w:r>
        <w:rPr>
          <w:rStyle w:val="0pt5"/>
          <w:b/>
          <w:bCs/>
          <w:color w:val="000000"/>
        </w:rPr>
        <w:t>57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1" w:y="3302"/>
        <w:shd w:val="clear" w:color="auto" w:fill="auto"/>
        <w:spacing w:line="140" w:lineRule="exact"/>
        <w:ind w:left="20"/>
      </w:pPr>
      <w:r>
        <w:rPr>
          <w:rStyle w:val="26"/>
          <w:b/>
          <w:bCs/>
          <w:i/>
          <w:iCs/>
          <w:color w:val="000000"/>
        </w:rPr>
        <w:lastRenderedPageBreak/>
        <w:t>Лев Додин. Путешествие без конца</w:t>
      </w:r>
    </w:p>
    <w:p w:rsidR="00244497" w:rsidRDefault="00244497">
      <w:pPr>
        <w:pStyle w:val="a4"/>
        <w:framePr w:w="5309" w:h="7837" w:hRule="exact" w:wrap="none" w:vAnchor="page" w:hAnchor="page" w:x="3313" w:y="3788"/>
        <w:shd w:val="clear" w:color="auto" w:fill="auto"/>
        <w:spacing w:before="0"/>
        <w:ind w:left="20" w:right="20"/>
      </w:pPr>
      <w:r>
        <w:rPr>
          <w:rStyle w:val="0pt0"/>
          <w:color w:val="000000"/>
        </w:rPr>
        <w:t>штабах в ее отсутствие. Но Варя как была милой хлопо</w:t>
      </w:r>
      <w:r>
        <w:rPr>
          <w:rStyle w:val="0pt0"/>
          <w:color w:val="000000"/>
        </w:rPr>
        <w:softHyphen/>
        <w:t>туньей, так милой хлопотуньей и осталась. А мне кажется, что мы о другом говорили. Она — гораздо бо</w:t>
      </w:r>
      <w:r>
        <w:rPr>
          <w:rStyle w:val="0pt0"/>
          <w:color w:val="000000"/>
        </w:rPr>
        <w:softHyphen/>
        <w:t>лее глубокий и серьезный человек, гораздо более глубо</w:t>
      </w:r>
      <w:r>
        <w:rPr>
          <w:rStyle w:val="0pt0"/>
          <w:color w:val="000000"/>
        </w:rPr>
        <w:softHyphen/>
        <w:t xml:space="preserve">кие и серьезные проблемы перед ней стоят. Проблемы масштаба Лопахина, Раневской и всех других. </w:t>
      </w:r>
      <w:r>
        <w:rPr>
          <w:rStyle w:val="a7"/>
          <w:color w:val="000000"/>
        </w:rPr>
        <w:t>(За Ранев</w:t>
      </w:r>
      <w:r>
        <w:rPr>
          <w:rStyle w:val="a7"/>
          <w:color w:val="000000"/>
        </w:rPr>
        <w:softHyphen/>
        <w:t>скую.).</w:t>
      </w:r>
      <w:r>
        <w:rPr>
          <w:rStyle w:val="0pt0"/>
          <w:color w:val="000000"/>
        </w:rPr>
        <w:t xml:space="preserve"> «Детская, моя детская!» </w:t>
      </w:r>
      <w:r>
        <w:rPr>
          <w:rStyle w:val="a7"/>
          <w:color w:val="000000"/>
        </w:rPr>
        <w:t>(За Варю.)</w:t>
      </w:r>
      <w:r>
        <w:rPr>
          <w:rStyle w:val="0pt0"/>
          <w:color w:val="000000"/>
        </w:rPr>
        <w:t xml:space="preserve"> «Мама, там есть и другие комнаты. Ваша комната синяя, зеленая, желтая. Они готовы, пойдем туда»</w:t>
      </w:r>
      <w:r>
        <w:rPr>
          <w:rStyle w:val="0pt0"/>
          <w:color w:val="000000"/>
          <w:vertAlign w:val="superscript"/>
        </w:rPr>
        <w:t>1</w:t>
      </w:r>
      <w:r>
        <w:rPr>
          <w:rStyle w:val="0pt0"/>
          <w:color w:val="000000"/>
        </w:rPr>
        <w:t>. Мне кажется, что даже другой голос у нее становится. А сейчас получает</w:t>
      </w:r>
      <w:r>
        <w:rPr>
          <w:rStyle w:val="0pt0"/>
          <w:color w:val="000000"/>
        </w:rPr>
        <w:softHyphen/>
        <w:t xml:space="preserve">ся, что мама переживает. </w:t>
      </w:r>
      <w:r>
        <w:rPr>
          <w:rStyle w:val="a7"/>
          <w:color w:val="000000"/>
        </w:rPr>
        <w:t>(Акимовой.)</w:t>
      </w:r>
      <w:r>
        <w:rPr>
          <w:rStyle w:val="0pt0"/>
          <w:color w:val="000000"/>
        </w:rPr>
        <w:t xml:space="preserve"> Это вы замечаете, а ведь она сама переживает не меньше мамы. Первые ее слова: «Озябла вся, руки так и просятся в вареж</w:t>
      </w:r>
      <w:r>
        <w:rPr>
          <w:rStyle w:val="0pt0"/>
          <w:color w:val="000000"/>
        </w:rPr>
        <w:softHyphen/>
        <w:t>ки...»</w:t>
      </w:r>
      <w:r>
        <w:rPr>
          <w:rStyle w:val="0pt0"/>
          <w:color w:val="000000"/>
          <w:vertAlign w:val="superscript"/>
        </w:rPr>
        <w:t>2</w:t>
      </w:r>
      <w:r>
        <w:rPr>
          <w:rStyle w:val="0pt0"/>
          <w:color w:val="000000"/>
        </w:rPr>
        <w:t xml:space="preserve">. Это не потому, что было холодно на станции. Это, когда Варя увидела Раневскую на станции, как она дрожит, ей тоже стало холодно. Как люди говорят, что им холодно из-за сердечного приступа. Это же совсем другой масштаб. </w:t>
      </w:r>
      <w:r>
        <w:rPr>
          <w:rStyle w:val="a7"/>
          <w:color w:val="000000"/>
        </w:rPr>
        <w:t>(За Варю.)</w:t>
      </w:r>
      <w:r>
        <w:rPr>
          <w:rStyle w:val="0pt0"/>
          <w:color w:val="000000"/>
        </w:rPr>
        <w:t xml:space="preserve"> «Господа, уже три часа, пора и честь знать», мне кажется, что меня сейчас пара</w:t>
      </w:r>
      <w:r>
        <w:rPr>
          <w:rStyle w:val="0pt0"/>
          <w:color w:val="000000"/>
        </w:rPr>
        <w:softHyphen/>
        <w:t>лич хватит!.. А вы все-таки продолжаете: «Все нормаль</w:t>
      </w:r>
      <w:r>
        <w:rPr>
          <w:rStyle w:val="0pt0"/>
          <w:color w:val="000000"/>
        </w:rPr>
        <w:softHyphen/>
        <w:t xml:space="preserve">но, нормально». И постепенно я к этому «нормально» привыкаю, и даже тогда, когда ты хочешь взять зал, это «нормально» не позволяет. Или, скажем, там, где </w:t>
      </w:r>
      <w:r>
        <w:rPr>
          <w:rStyle w:val="a7"/>
          <w:color w:val="000000"/>
        </w:rPr>
        <w:t>(За Варю.):</w:t>
      </w:r>
      <w:r>
        <w:rPr>
          <w:rStyle w:val="0pt0"/>
          <w:color w:val="000000"/>
        </w:rPr>
        <w:t xml:space="preserve"> «Аня спит». Опять — «всё хорошо». Что же хо</w:t>
      </w:r>
      <w:r>
        <w:rPr>
          <w:rStyle w:val="0pt0"/>
          <w:color w:val="000000"/>
        </w:rPr>
        <w:softHyphen/>
        <w:t>рошего?! Ты хочешь уговорить и маму, и себя, и всех, что хорошо, это совсем не то, что на самом деле всё хо</w:t>
      </w:r>
      <w:r>
        <w:rPr>
          <w:rStyle w:val="0pt0"/>
          <w:color w:val="000000"/>
        </w:rPr>
        <w:softHyphen/>
        <w:t xml:space="preserve">рошо. Это две большие разницы. </w:t>
      </w:r>
      <w:r>
        <w:rPr>
          <w:rStyle w:val="a7"/>
          <w:color w:val="000000"/>
        </w:rPr>
        <w:t>(За Варю.)</w:t>
      </w:r>
      <w:r>
        <w:rPr>
          <w:rStyle w:val="0pt0"/>
          <w:color w:val="000000"/>
        </w:rPr>
        <w:t xml:space="preserve"> «Аня спит»! Аня заснула, и вам, мама, пора заснуть. Вы посмотрите, мама, посмотрите, какой сад</w:t>
      </w:r>
      <w:r>
        <w:rPr>
          <w:rStyle w:val="0pt0"/>
          <w:color w:val="000000"/>
          <w:vertAlign w:val="superscript"/>
        </w:rPr>
        <w:t>3</w:t>
      </w:r>
      <w:r>
        <w:rPr>
          <w:rStyle w:val="0pt0"/>
          <w:color w:val="000000"/>
        </w:rPr>
        <w:t>... У нее нет ни ломания, ни любования, то есть нет благополучия. И нет у нее благолепия. Когда она говорит: Красавица ты моя! Ка</w:t>
      </w:r>
      <w:r>
        <w:rPr>
          <w:rStyle w:val="0pt0"/>
          <w:color w:val="000000"/>
        </w:rPr>
        <w:softHyphen/>
      </w:r>
    </w:p>
    <w:p w:rsidR="00244497" w:rsidRDefault="00244497">
      <w:pPr>
        <w:pStyle w:val="a9"/>
        <w:framePr w:w="5338" w:h="409" w:hRule="exact" w:wrap="none" w:vAnchor="page" w:hAnchor="page" w:x="3289" w:y="11936"/>
        <w:shd w:val="clear" w:color="auto" w:fill="auto"/>
        <w:tabs>
          <w:tab w:val="left" w:pos="473"/>
        </w:tabs>
        <w:spacing w:line="187" w:lineRule="exact"/>
        <w:ind w:right="20" w:firstLine="300"/>
        <w:jc w:val="left"/>
      </w:pPr>
      <w:r>
        <w:rPr>
          <w:rStyle w:val="a8"/>
          <w:b/>
          <w:bCs/>
          <w:color w:val="000000"/>
          <w:vertAlign w:val="superscript"/>
        </w:rPr>
        <w:t>1</w:t>
      </w:r>
      <w:r>
        <w:rPr>
          <w:rStyle w:val="a8"/>
          <w:b/>
          <w:bCs/>
          <w:color w:val="000000"/>
        </w:rPr>
        <w:tab/>
        <w:t>ВАРЯ. Ваши комнаты, белая и фиолетовая, такими же и оста</w:t>
      </w:r>
      <w:r>
        <w:rPr>
          <w:rStyle w:val="a8"/>
          <w:b/>
          <w:bCs/>
          <w:color w:val="000000"/>
        </w:rPr>
        <w:softHyphen/>
        <w:t>лись, мамочка. (Действие первое.)</w:t>
      </w:r>
    </w:p>
    <w:p w:rsidR="00244497" w:rsidRDefault="00244497">
      <w:pPr>
        <w:pStyle w:val="a9"/>
        <w:framePr w:w="5338" w:h="196" w:hRule="exact" w:wrap="none" w:vAnchor="page" w:hAnchor="page" w:x="3289" w:y="12346"/>
        <w:shd w:val="clear" w:color="auto" w:fill="auto"/>
        <w:tabs>
          <w:tab w:val="left" w:pos="494"/>
        </w:tabs>
        <w:spacing w:line="187" w:lineRule="exact"/>
        <w:ind w:left="300"/>
      </w:pPr>
      <w:r>
        <w:rPr>
          <w:rStyle w:val="a8"/>
          <w:b/>
          <w:bCs/>
          <w:color w:val="000000"/>
          <w:vertAlign w:val="superscript"/>
        </w:rPr>
        <w:t>2</w:t>
      </w:r>
      <w:r>
        <w:rPr>
          <w:rStyle w:val="a8"/>
          <w:b/>
          <w:bCs/>
          <w:color w:val="000000"/>
        </w:rPr>
        <w:tab/>
        <w:t>ВАРЯ. Как холодно, у меня руки закоченели.</w:t>
      </w:r>
    </w:p>
    <w:p w:rsidR="00244497" w:rsidRDefault="00244497">
      <w:pPr>
        <w:pStyle w:val="a9"/>
        <w:framePr w:w="5338" w:h="591" w:hRule="exact" w:wrap="none" w:vAnchor="page" w:hAnchor="page" w:x="3289" w:y="12541"/>
        <w:shd w:val="clear" w:color="auto" w:fill="auto"/>
        <w:tabs>
          <w:tab w:val="left" w:pos="486"/>
        </w:tabs>
        <w:spacing w:line="187" w:lineRule="exact"/>
        <w:ind w:left="20" w:right="40" w:firstLine="280"/>
      </w:pPr>
      <w:r>
        <w:rPr>
          <w:rStyle w:val="a8"/>
          <w:b/>
          <w:bCs/>
          <w:color w:val="000000"/>
          <w:vertAlign w:val="superscript"/>
        </w:rPr>
        <w:t>3</w:t>
      </w:r>
      <w:r>
        <w:rPr>
          <w:rStyle w:val="a8"/>
          <w:b/>
          <w:bCs/>
          <w:color w:val="000000"/>
        </w:rPr>
        <w:tab/>
        <w:t>ВАРЯ. Аня спит... Уже взошло солнце, не холодно. Взгляните, мамочка: какие чудесные деревья! Боже мой, воздух! Скворцы поют! (Действие первое.)</w:t>
      </w:r>
    </w:p>
    <w:p w:rsidR="00244497" w:rsidRDefault="00244497">
      <w:pPr>
        <w:pStyle w:val="a6"/>
        <w:framePr w:wrap="none" w:vAnchor="page" w:hAnchor="page" w:x="5838" w:y="13343"/>
        <w:shd w:val="clear" w:color="auto" w:fill="auto"/>
        <w:spacing w:line="130" w:lineRule="exact"/>
        <w:ind w:left="40"/>
      </w:pPr>
      <w:r>
        <w:rPr>
          <w:rStyle w:val="0pt5"/>
          <w:b/>
          <w:bCs/>
          <w:color w:val="000000"/>
        </w:rPr>
        <w:t>58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032" w:y="3308"/>
        <w:shd w:val="clear" w:color="auto" w:fill="auto"/>
        <w:spacing w:line="130" w:lineRule="exact"/>
        <w:ind w:left="20"/>
      </w:pPr>
      <w:r>
        <w:rPr>
          <w:rStyle w:val="33"/>
          <w:b/>
          <w:bCs/>
          <w:color w:val="000000"/>
        </w:rPr>
        <w:lastRenderedPageBreak/>
        <w:t>Репетиции спектакля «Вишневый сад»</w:t>
      </w:r>
    </w:p>
    <w:p w:rsidR="00244497" w:rsidRDefault="00244497">
      <w:pPr>
        <w:pStyle w:val="a4"/>
        <w:framePr w:w="5287" w:h="8989" w:hRule="exact" w:wrap="none" w:vAnchor="page" w:hAnchor="page" w:x="3324" w:y="3796"/>
        <w:shd w:val="clear" w:color="auto" w:fill="auto"/>
        <w:spacing w:before="0" w:line="247" w:lineRule="exact"/>
        <w:ind w:left="20" w:right="20"/>
      </w:pPr>
      <w:r>
        <w:rPr>
          <w:rStyle w:val="0pt0"/>
          <w:color w:val="000000"/>
        </w:rPr>
        <w:t>кая ты красавица!</w:t>
      </w:r>
      <w:r>
        <w:rPr>
          <w:rStyle w:val="0pt0"/>
          <w:color w:val="000000"/>
          <w:vertAlign w:val="superscript"/>
        </w:rPr>
        <w:t>1</w:t>
      </w:r>
      <w:r>
        <w:rPr>
          <w:rStyle w:val="0pt0"/>
          <w:color w:val="000000"/>
        </w:rPr>
        <w:t xml:space="preserve"> — то всё равно в ней живет, что она сама — некрасивая. </w:t>
      </w:r>
      <w:r>
        <w:rPr>
          <w:rStyle w:val="a7"/>
          <w:color w:val="000000"/>
        </w:rPr>
        <w:t>(За Варю.)</w:t>
      </w:r>
      <w:r>
        <w:rPr>
          <w:rStyle w:val="0pt0"/>
          <w:color w:val="000000"/>
        </w:rPr>
        <w:t xml:space="preserve"> «Мне бы только одно, мне не надо свое счастье устроить, мне бы устроить твое, и выдать бы тебя замуж, и чтобы у тебя всё было хорошо! И тогда пойду по Москве, пойду в Киев — бла</w:t>
      </w:r>
      <w:r>
        <w:rPr>
          <w:rStyle w:val="0pt0"/>
          <w:color w:val="000000"/>
        </w:rPr>
        <w:softHyphen/>
        <w:t>голепие!» Нет благолепия. У нее одно благолепие — она любит Лопахина. Мне кажется, это то, что сейчас со</w:t>
      </w:r>
      <w:r>
        <w:rPr>
          <w:rStyle w:val="0pt0"/>
          <w:color w:val="000000"/>
        </w:rPr>
        <w:softHyphen/>
        <w:t xml:space="preserve">всем промахивается. Он задерживает вашу руку, а вы ее выдергиваете. Варя моментально тянется вслед за этой рукой. Это он убирает руку, потому что чувствует такой сноп любви, от нее исходящий... Вы сейчас первая ему отказываете в финале. А она </w:t>
      </w:r>
      <w:r>
        <w:rPr>
          <w:rStyle w:val="a7"/>
          <w:color w:val="000000"/>
        </w:rPr>
        <w:t>(За Варю.):</w:t>
      </w:r>
      <w:r>
        <w:rPr>
          <w:rStyle w:val="0pt0"/>
          <w:color w:val="000000"/>
        </w:rPr>
        <w:t xml:space="preserve"> «Мне сказали, что вы предлагаете мне руку и сердце, так я согласна». И он опять чувствует такой сноп любви, на который он не способен ответить. И это его убивает. Мне кажется, он кончает эту историю близко к тому, с чего начинает, с той же проблемы. </w:t>
      </w:r>
      <w:r>
        <w:rPr>
          <w:rStyle w:val="a7"/>
          <w:color w:val="000000"/>
        </w:rPr>
        <w:t>(Иванову.)</w:t>
      </w:r>
      <w:r>
        <w:rPr>
          <w:rStyle w:val="0pt0"/>
          <w:color w:val="000000"/>
        </w:rPr>
        <w:t xml:space="preserve"> А сейчас ты кончаешь пустым. То, что сегодня так серьезно началось и разво</w:t>
      </w:r>
      <w:r>
        <w:rPr>
          <w:rStyle w:val="0pt0"/>
          <w:color w:val="000000"/>
        </w:rPr>
        <w:softHyphen/>
        <w:t>рачивалось крупно, масштабно, начало постепенно съе</w:t>
      </w:r>
      <w:r>
        <w:rPr>
          <w:rStyle w:val="0pt0"/>
          <w:color w:val="000000"/>
        </w:rPr>
        <w:softHyphen/>
        <w:t>живаться к концу. Во втором акте накричал очень, ко</w:t>
      </w:r>
      <w:r>
        <w:rPr>
          <w:rStyle w:val="0pt0"/>
          <w:color w:val="000000"/>
        </w:rPr>
        <w:softHyphen/>
        <w:t>гда на скамейке сидел, потом стал серьезнее. В третьем акте пришел и просто сыграл впрямую хищника. Хищ</w:t>
      </w:r>
      <w:r>
        <w:rPr>
          <w:rStyle w:val="0pt0"/>
          <w:color w:val="000000"/>
        </w:rPr>
        <w:softHyphen/>
        <w:t>ника сыграл, потому что говорил только о вишневом саде. В первом акте говорил о театре. Я не понимал, но сразу услышал, что речь идет о чем-то живом. А в треть</w:t>
      </w:r>
      <w:r>
        <w:rPr>
          <w:rStyle w:val="0pt0"/>
          <w:color w:val="000000"/>
        </w:rPr>
        <w:softHyphen/>
        <w:t xml:space="preserve">ем акте говорил о каком-то вишневом саде вообще. А если бы </w:t>
      </w:r>
      <w:r>
        <w:rPr>
          <w:rStyle w:val="a7"/>
          <w:color w:val="000000"/>
        </w:rPr>
        <w:t>(За Лопахина.):</w:t>
      </w:r>
      <w:r>
        <w:rPr>
          <w:rStyle w:val="0pt0"/>
          <w:color w:val="000000"/>
        </w:rPr>
        <w:t xml:space="preserve"> Я, я купил этот малый драма</w:t>
      </w:r>
      <w:r>
        <w:rPr>
          <w:rStyle w:val="0pt0"/>
          <w:color w:val="000000"/>
        </w:rPr>
        <w:softHyphen/>
        <w:t xml:space="preserve">тический, где мне замечания делали, где я не свои роли играл </w:t>
      </w:r>
      <w:r>
        <w:rPr>
          <w:rStyle w:val="a7"/>
          <w:color w:val="000000"/>
        </w:rPr>
        <w:t>(Стучит по режиссерскому столу</w:t>
      </w:r>
      <w:r>
        <w:rPr>
          <w:rStyle w:val="0pt0"/>
          <w:color w:val="000000"/>
        </w:rPr>
        <w:t xml:space="preserve">, </w:t>
      </w:r>
      <w:r>
        <w:rPr>
          <w:rStyle w:val="a7"/>
          <w:color w:val="000000"/>
        </w:rPr>
        <w:t>так что стакан дребезжит</w:t>
      </w:r>
      <w:r>
        <w:rPr>
          <w:rStyle w:val="0pt0"/>
          <w:color w:val="000000"/>
        </w:rPr>
        <w:t>.), где я с одним артистом чуть не подрался! Что вы на меня так смотрите, господа? Коллеги! Ну, что вы на меня смотрите? Да, теперь я хозяин! Я! Играйте, играйте, я буду вам замечания делать! Или во</w:t>
      </w:r>
      <w:r>
        <w:rPr>
          <w:rStyle w:val="0pt0"/>
          <w:color w:val="000000"/>
        </w:rPr>
        <w:softHyphen/>
        <w:t>обще идите к чертовой матери! Я здесь казино устрою! Ну, что вы от меня хотите? Миленькая моя, я же так любил с вами репетировать! Помните, как мы с вами</w:t>
      </w:r>
    </w:p>
    <w:p w:rsidR="00244497" w:rsidRDefault="00244497">
      <w:pPr>
        <w:pStyle w:val="a9"/>
        <w:framePr w:w="5342" w:h="230" w:hRule="exact" w:wrap="none" w:vAnchor="page" w:hAnchor="page" w:x="3297" w:y="12903"/>
        <w:shd w:val="clear" w:color="auto" w:fill="auto"/>
        <w:spacing w:line="160" w:lineRule="exact"/>
        <w:ind w:left="300"/>
        <w:jc w:val="left"/>
      </w:pPr>
      <w:r>
        <w:rPr>
          <w:rStyle w:val="a8"/>
          <w:b/>
          <w:bCs/>
          <w:color w:val="000000"/>
          <w:vertAlign w:val="superscript"/>
        </w:rPr>
        <w:t>1</w:t>
      </w:r>
      <w:r>
        <w:rPr>
          <w:rStyle w:val="a8"/>
          <w:b/>
          <w:bCs/>
          <w:color w:val="000000"/>
        </w:rPr>
        <w:t xml:space="preserve"> ВАРЯ. Красавица приехала.</w:t>
      </w:r>
    </w:p>
    <w:p w:rsidR="00244497" w:rsidRDefault="00244497">
      <w:pPr>
        <w:pStyle w:val="a6"/>
        <w:framePr w:wrap="none" w:vAnchor="page" w:hAnchor="page" w:x="5846" w:y="13340"/>
        <w:shd w:val="clear" w:color="auto" w:fill="auto"/>
        <w:spacing w:line="130" w:lineRule="exact"/>
        <w:ind w:left="20"/>
      </w:pPr>
      <w:r>
        <w:rPr>
          <w:rStyle w:val="0pt5"/>
          <w:b/>
          <w:bCs/>
          <w:color w:val="000000"/>
        </w:rPr>
        <w:t>59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6" w:y="3304"/>
        <w:shd w:val="clear" w:color="auto" w:fill="auto"/>
        <w:spacing w:line="140" w:lineRule="exact"/>
        <w:ind w:left="20"/>
      </w:pPr>
      <w:r>
        <w:rPr>
          <w:rStyle w:val="26"/>
          <w:b/>
          <w:bCs/>
          <w:i/>
          <w:iCs/>
          <w:color w:val="000000"/>
        </w:rPr>
        <w:lastRenderedPageBreak/>
        <w:t>Лев Додин. Путешествие без конца</w:t>
      </w:r>
    </w:p>
    <w:p w:rsidR="00244497" w:rsidRDefault="00244497">
      <w:pPr>
        <w:pStyle w:val="a4"/>
        <w:framePr w:w="5304" w:h="8994" w:hRule="exact" w:wrap="none" w:vAnchor="page" w:hAnchor="page" w:x="3315" w:y="3795"/>
        <w:shd w:val="clear" w:color="auto" w:fill="auto"/>
        <w:spacing w:before="0" w:line="247" w:lineRule="exact"/>
        <w:ind w:left="20" w:right="20"/>
      </w:pPr>
      <w:r>
        <w:rPr>
          <w:rStyle w:val="0pt0"/>
          <w:color w:val="000000"/>
        </w:rPr>
        <w:t>играли сцену Егорши и Лизки?</w:t>
      </w:r>
      <w:r>
        <w:rPr>
          <w:rStyle w:val="0pt0"/>
          <w:color w:val="000000"/>
          <w:vertAlign w:val="superscript"/>
        </w:rPr>
        <w:t>1</w:t>
      </w:r>
      <w:r>
        <w:rPr>
          <w:rStyle w:val="0pt0"/>
          <w:color w:val="000000"/>
        </w:rPr>
        <w:t xml:space="preserve"> Я же вам предлагал, я предлагал вам — давайте вместе пробовать! (</w:t>
      </w:r>
      <w:r>
        <w:rPr>
          <w:rStyle w:val="a7"/>
          <w:color w:val="000000"/>
        </w:rPr>
        <w:t>Продолжает в этом же роде с большим темпераментом.)</w:t>
      </w:r>
      <w:r>
        <w:rPr>
          <w:rStyle w:val="0pt0"/>
          <w:color w:val="000000"/>
        </w:rPr>
        <w:t xml:space="preserve"> У вас есть ор</w:t>
      </w:r>
      <w:r>
        <w:rPr>
          <w:rStyle w:val="0pt0"/>
          <w:color w:val="000000"/>
        </w:rPr>
        <w:softHyphen/>
        <w:t>кестр в театре? Играйте! (</w:t>
      </w:r>
      <w:r>
        <w:rPr>
          <w:rStyle w:val="a7"/>
          <w:color w:val="000000"/>
        </w:rPr>
        <w:t>Стучит по столу и продолжает монолог: я новый владелец этого театра!)</w:t>
      </w:r>
      <w:r>
        <w:rPr>
          <w:rStyle w:val="0pt0"/>
          <w:color w:val="000000"/>
        </w:rPr>
        <w:t xml:space="preserve"> Тогда всё не кис</w:t>
      </w:r>
      <w:r>
        <w:rPr>
          <w:rStyle w:val="0pt0"/>
          <w:color w:val="000000"/>
        </w:rPr>
        <w:softHyphen/>
        <w:t>нет, тогда живое чувство. А сейчас сильно, серьезно, но без... без...</w:t>
      </w:r>
    </w:p>
    <w:p w:rsidR="00244497" w:rsidRDefault="00244497">
      <w:pPr>
        <w:pStyle w:val="a4"/>
        <w:framePr w:w="5304" w:h="8994" w:hRule="exact" w:wrap="none" w:vAnchor="page" w:hAnchor="page" w:x="3315" w:y="3795"/>
        <w:shd w:val="clear" w:color="auto" w:fill="auto"/>
        <w:spacing w:before="0" w:line="247" w:lineRule="exact"/>
        <w:ind w:left="20" w:firstLine="280"/>
      </w:pPr>
      <w:r>
        <w:rPr>
          <w:rStyle w:val="0pt0"/>
          <w:color w:val="000000"/>
        </w:rPr>
        <w:t>ИВАНОВ. Боли.</w:t>
      </w:r>
    </w:p>
    <w:p w:rsidR="00244497" w:rsidRDefault="00244497">
      <w:pPr>
        <w:pStyle w:val="a4"/>
        <w:framePr w:w="5304" w:h="8994" w:hRule="exact" w:wrap="none" w:vAnchor="page" w:hAnchor="page" w:x="3315" w:y="3795"/>
        <w:shd w:val="clear" w:color="auto" w:fill="auto"/>
        <w:spacing w:before="0" w:line="247" w:lineRule="exact"/>
        <w:ind w:left="20" w:right="20" w:firstLine="280"/>
      </w:pPr>
      <w:r>
        <w:rPr>
          <w:rStyle w:val="0pt0"/>
          <w:color w:val="000000"/>
        </w:rPr>
        <w:t>ДОДИН. Без боли. Молодец. А когда сыграешь, бу</w:t>
      </w:r>
      <w:r>
        <w:rPr>
          <w:rStyle w:val="0pt0"/>
          <w:color w:val="000000"/>
        </w:rPr>
        <w:softHyphen/>
        <w:t xml:space="preserve">дешь еще больше молодец. Что сегодня продвинуло — боль понятна. Не просто актерская боль. Боль понятна. И в четвертом акте торопишься. </w:t>
      </w:r>
      <w:r>
        <w:rPr>
          <w:rStyle w:val="a7"/>
          <w:color w:val="000000"/>
        </w:rPr>
        <w:t>(За Лопахина.)</w:t>
      </w:r>
      <w:r>
        <w:rPr>
          <w:rStyle w:val="0pt0"/>
          <w:color w:val="000000"/>
        </w:rPr>
        <w:t xml:space="preserve"> И те</w:t>
      </w:r>
      <w:r>
        <w:rPr>
          <w:rStyle w:val="0pt0"/>
          <w:color w:val="000000"/>
        </w:rPr>
        <w:softHyphen/>
        <w:t xml:space="preserve">перь я понимаю, зачем я живу... Он про себя говорит. А ты пропустил слова Пети: «Мой отец аптекарь, а твой — мужик». </w:t>
      </w:r>
      <w:r>
        <w:rPr>
          <w:rStyle w:val="a7"/>
          <w:color w:val="000000"/>
        </w:rPr>
        <w:t>(Играет за Лопахина: не понимаю</w:t>
      </w:r>
      <w:r>
        <w:rPr>
          <w:rStyle w:val="0pt0"/>
          <w:color w:val="000000"/>
        </w:rPr>
        <w:t xml:space="preserve">, </w:t>
      </w:r>
      <w:r>
        <w:rPr>
          <w:rStyle w:val="a7"/>
          <w:color w:val="000000"/>
        </w:rPr>
        <w:t>зачем живу.)</w:t>
      </w:r>
      <w:r>
        <w:rPr>
          <w:rStyle w:val="0pt0"/>
          <w:color w:val="000000"/>
        </w:rPr>
        <w:t xml:space="preserve"> Когда говорит Аня: «Мама просила не пилить вишневый сад» </w:t>
      </w:r>
      <w:r>
        <w:rPr>
          <w:rStyle w:val="a7"/>
          <w:color w:val="000000"/>
        </w:rPr>
        <w:t>(За Лопахина.), я</w:t>
      </w:r>
      <w:r>
        <w:rPr>
          <w:rStyle w:val="0pt0"/>
          <w:color w:val="000000"/>
        </w:rPr>
        <w:t xml:space="preserve"> вдруг услышал. Когда у меня слух появится? Я хочу слышать. Когда у меня такт появится? Это ужасно. Странные вы какие-то, всё вы слышите, всё понимаете. А я всё стараюсь, стараюсь, и всё не получается. Конечно, не буду рубить сад... А по</w:t>
      </w:r>
      <w:r>
        <w:rPr>
          <w:rStyle w:val="0pt0"/>
          <w:color w:val="000000"/>
        </w:rPr>
        <w:softHyphen/>
        <w:t xml:space="preserve">сле того, как у него случилось с Варей... </w:t>
      </w:r>
      <w:r>
        <w:rPr>
          <w:rStyle w:val="a7"/>
          <w:color w:val="000000"/>
        </w:rPr>
        <w:t xml:space="preserve">(Акимовой.) </w:t>
      </w:r>
      <w:r>
        <w:rPr>
          <w:rStyle w:val="0pt0"/>
          <w:color w:val="000000"/>
        </w:rPr>
        <w:t xml:space="preserve">Правильно начала, кстати... </w:t>
      </w:r>
      <w:r>
        <w:rPr>
          <w:rStyle w:val="a7"/>
          <w:color w:val="000000"/>
        </w:rPr>
        <w:t>(За Варю.)</w:t>
      </w:r>
      <w:r>
        <w:rPr>
          <w:rStyle w:val="0pt0"/>
          <w:color w:val="000000"/>
        </w:rPr>
        <w:t xml:space="preserve"> Я?! Я... вообще я к Рагулиным собиралась, но... Ей от него не оторваться. Ведь ей сказали, что он любит и хочет объясниться. Случилось очень сильное событие. От этого события отвернуть назад почти невозможно. И он перед этим событием оказывается совершенно несостоятельным. Он почти, как Гаев или Раневская. </w:t>
      </w:r>
      <w:r>
        <w:rPr>
          <w:rStyle w:val="a7"/>
          <w:color w:val="000000"/>
        </w:rPr>
        <w:t xml:space="preserve">(За Лопахина.) </w:t>
      </w:r>
      <w:r>
        <w:rPr>
          <w:rStyle w:val="0pt0"/>
          <w:color w:val="000000"/>
        </w:rPr>
        <w:t xml:space="preserve">Кто-то выпил шампанское! Это же дурная примета!.. Это называется свинство, милый мой! Свинство!!! </w:t>
      </w:r>
      <w:r>
        <w:rPr>
          <w:rStyle w:val="a7"/>
          <w:color w:val="000000"/>
        </w:rPr>
        <w:t>(Ти</w:t>
      </w:r>
      <w:r>
        <w:rPr>
          <w:rStyle w:val="a7"/>
          <w:color w:val="000000"/>
        </w:rPr>
        <w:softHyphen/>
        <w:t>хо.)</w:t>
      </w:r>
      <w:r>
        <w:rPr>
          <w:rStyle w:val="0pt0"/>
          <w:color w:val="000000"/>
        </w:rPr>
        <w:t xml:space="preserve"> Только вот так, как вы, любить я не смогу. Я буду стараться. Она меня любит, а я любить не научился. Употреблять могу, многих употреблял... Он прощается с возможностью продолжить этот род, с ним соеди</w:t>
      </w:r>
      <w:r>
        <w:rPr>
          <w:rStyle w:val="0pt0"/>
          <w:color w:val="000000"/>
        </w:rPr>
        <w:softHyphen/>
        <w:t>ниться, связаться. И довольно раздавленным заканчива</w:t>
      </w:r>
      <w:r>
        <w:rPr>
          <w:rStyle w:val="0pt0"/>
          <w:color w:val="000000"/>
        </w:rPr>
        <w:softHyphen/>
      </w:r>
    </w:p>
    <w:p w:rsidR="00244497" w:rsidRDefault="00244497">
      <w:pPr>
        <w:pStyle w:val="a9"/>
        <w:framePr w:w="5357" w:h="203" w:hRule="exact" w:wrap="none" w:vAnchor="page" w:hAnchor="page" w:x="3289" w:y="12918"/>
        <w:shd w:val="clear" w:color="auto" w:fill="auto"/>
        <w:spacing w:line="160" w:lineRule="exact"/>
        <w:ind w:left="320"/>
        <w:jc w:val="left"/>
      </w:pPr>
      <w:r>
        <w:rPr>
          <w:rStyle w:val="a8"/>
          <w:b/>
          <w:bCs/>
          <w:color w:val="000000"/>
          <w:vertAlign w:val="superscript"/>
        </w:rPr>
        <w:t>1</w:t>
      </w:r>
      <w:r>
        <w:rPr>
          <w:rStyle w:val="a8"/>
          <w:b/>
          <w:bCs/>
          <w:color w:val="000000"/>
        </w:rPr>
        <w:t xml:space="preserve"> Спектакль «Дом».</w:t>
      </w:r>
    </w:p>
    <w:p w:rsidR="00244497" w:rsidRDefault="00244497">
      <w:pPr>
        <w:pStyle w:val="a6"/>
        <w:framePr w:wrap="none" w:vAnchor="page" w:hAnchor="page" w:x="5842" w:y="13346"/>
        <w:shd w:val="clear" w:color="auto" w:fill="auto"/>
        <w:spacing w:line="130" w:lineRule="exact"/>
        <w:ind w:left="20"/>
      </w:pPr>
      <w:r>
        <w:rPr>
          <w:rStyle w:val="0pt5"/>
          <w:b/>
          <w:bCs/>
          <w:color w:val="000000"/>
        </w:rPr>
        <w:t>60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021" w:y="3304"/>
        <w:shd w:val="clear" w:color="auto" w:fill="auto"/>
        <w:spacing w:line="130" w:lineRule="exact"/>
        <w:ind w:left="40"/>
      </w:pPr>
      <w:r>
        <w:rPr>
          <w:rStyle w:val="33"/>
          <w:b/>
          <w:bCs/>
          <w:color w:val="000000"/>
        </w:rPr>
        <w:lastRenderedPageBreak/>
        <w:t>Репетиции спектакля «Вишневый сад»</w:t>
      </w:r>
    </w:p>
    <w:p w:rsidR="00244497" w:rsidRDefault="00244497">
      <w:pPr>
        <w:pStyle w:val="a4"/>
        <w:framePr w:w="5290" w:h="8989" w:hRule="exact" w:wrap="none" w:vAnchor="page" w:hAnchor="page" w:x="3322" w:y="3797"/>
        <w:shd w:val="clear" w:color="auto" w:fill="auto"/>
        <w:spacing w:before="0" w:line="247" w:lineRule="exact"/>
        <w:ind w:left="20" w:right="20"/>
      </w:pPr>
      <w:r>
        <w:rPr>
          <w:rStyle w:val="0pt0"/>
          <w:color w:val="000000"/>
        </w:rPr>
        <w:t xml:space="preserve">ет. Он приговорен быть новым русским. Кем будут его дети? </w:t>
      </w:r>
      <w:r>
        <w:rPr>
          <w:rStyle w:val="a7"/>
          <w:color w:val="000000"/>
        </w:rPr>
        <w:t>(Иванову.)</w:t>
      </w:r>
      <w:r>
        <w:rPr>
          <w:rStyle w:val="0pt0"/>
          <w:color w:val="000000"/>
        </w:rPr>
        <w:t xml:space="preserve"> Ты все это промахнул. А мне кажется, что проследить развитие его жизни очень важно. Поче</w:t>
      </w:r>
      <w:r>
        <w:rPr>
          <w:rStyle w:val="0pt0"/>
          <w:color w:val="000000"/>
        </w:rPr>
        <w:softHyphen/>
        <w:t>му я начал разговор с Вари? Потому что мне кажется, что это очень сильная оценка, с которой все начинает</w:t>
      </w:r>
      <w:r>
        <w:rPr>
          <w:rStyle w:val="0pt0"/>
          <w:color w:val="000000"/>
        </w:rPr>
        <w:softHyphen/>
        <w:t xml:space="preserve">ся. </w:t>
      </w:r>
      <w:r>
        <w:rPr>
          <w:rStyle w:val="a7"/>
          <w:color w:val="000000"/>
        </w:rPr>
        <w:t>(За Варю.)</w:t>
      </w:r>
      <w:r>
        <w:rPr>
          <w:rStyle w:val="0pt0"/>
          <w:color w:val="000000"/>
        </w:rPr>
        <w:t xml:space="preserve"> «Мама такая же, как и была, нисколько не изменилась». </w:t>
      </w:r>
      <w:r>
        <w:rPr>
          <w:rStyle w:val="a7"/>
          <w:color w:val="000000"/>
        </w:rPr>
        <w:t>(Продолжает причитать за Варю о Ранев</w:t>
      </w:r>
      <w:r>
        <w:rPr>
          <w:rStyle w:val="a7"/>
          <w:color w:val="000000"/>
        </w:rPr>
        <w:softHyphen/>
        <w:t>ской.)</w:t>
      </w:r>
      <w:r>
        <w:rPr>
          <w:rStyle w:val="0pt0"/>
          <w:color w:val="000000"/>
        </w:rPr>
        <w:t xml:space="preserve"> Она говорит «Господи Боже мой» не как присказ</w:t>
      </w:r>
      <w:r>
        <w:rPr>
          <w:rStyle w:val="0pt0"/>
          <w:color w:val="000000"/>
        </w:rPr>
        <w:softHyphen/>
        <w:t xml:space="preserve">ку, как это мы говорим. Если Варя это говорит, то она бросается на колени и начинает бить поклоны. </w:t>
      </w:r>
      <w:r>
        <w:rPr>
          <w:rStyle w:val="a7"/>
          <w:color w:val="000000"/>
        </w:rPr>
        <w:t>(Причи</w:t>
      </w:r>
      <w:r>
        <w:rPr>
          <w:rStyle w:val="a7"/>
          <w:color w:val="000000"/>
        </w:rPr>
        <w:softHyphen/>
        <w:t>тает в отчаянии за Варю. Проигрывает истерический и ко</w:t>
      </w:r>
      <w:r>
        <w:rPr>
          <w:rStyle w:val="a7"/>
          <w:color w:val="000000"/>
        </w:rPr>
        <w:softHyphen/>
        <w:t>мический диалог Гаева и Вари.)</w:t>
      </w:r>
      <w:r>
        <w:rPr>
          <w:rStyle w:val="0pt0"/>
          <w:color w:val="000000"/>
        </w:rPr>
        <w:t xml:space="preserve"> И дальше... </w:t>
      </w:r>
      <w:r>
        <w:rPr>
          <w:rStyle w:val="a7"/>
          <w:color w:val="000000"/>
        </w:rPr>
        <w:t>(Пробует за Варю рассказ о событиях в людской - «в театре сплошные за</w:t>
      </w:r>
      <w:r>
        <w:rPr>
          <w:rStyle w:val="a7"/>
          <w:color w:val="000000"/>
        </w:rPr>
        <w:softHyphen/>
        <w:t>говоры!»)</w:t>
      </w:r>
      <w:r>
        <w:rPr>
          <w:rStyle w:val="0pt0"/>
          <w:color w:val="000000"/>
        </w:rPr>
        <w:t xml:space="preserve"> Фирс всё время высказывает свое мнение и свое несогласие с барином, свое отношение к Лопахи</w:t>
      </w:r>
      <w:r>
        <w:rPr>
          <w:rStyle w:val="0pt0"/>
          <w:color w:val="000000"/>
        </w:rPr>
        <w:softHyphen/>
        <w:t xml:space="preserve">ну, к Епиходову. </w:t>
      </w:r>
      <w:r>
        <w:rPr>
          <w:rStyle w:val="a7"/>
          <w:color w:val="000000"/>
        </w:rPr>
        <w:t>(Произносит недовольный монолог Фирса.)</w:t>
      </w:r>
    </w:p>
    <w:p w:rsidR="00244497" w:rsidRDefault="00244497">
      <w:pPr>
        <w:pStyle w:val="a4"/>
        <w:framePr w:w="5290" w:h="8989" w:hRule="exact" w:wrap="none" w:vAnchor="page" w:hAnchor="page" w:x="3322" w:y="3797"/>
        <w:shd w:val="clear" w:color="auto" w:fill="auto"/>
        <w:spacing w:before="0" w:line="247" w:lineRule="exact"/>
        <w:ind w:left="20" w:right="20" w:firstLine="280"/>
      </w:pPr>
      <w:r>
        <w:rPr>
          <w:rStyle w:val="0pt0"/>
          <w:color w:val="000000"/>
        </w:rPr>
        <w:t>Еще один важный момент у Яши, который я сегодня точнее понял: там есть одна ситуация, когда он особен</w:t>
      </w:r>
      <w:r>
        <w:rPr>
          <w:rStyle w:val="0pt0"/>
          <w:color w:val="000000"/>
        </w:rPr>
        <w:softHyphen/>
        <w:t>но обнажается. Что он сделал? Приехал в имение и об</w:t>
      </w:r>
      <w:r>
        <w:rPr>
          <w:rStyle w:val="0pt0"/>
          <w:color w:val="000000"/>
        </w:rPr>
        <w:softHyphen/>
        <w:t>рюхатил хорошую девчонку. Причем, он ее вроде даже предупредил. Так что все это организовалось вроде бы по ее желанию. И дальше ему надо от этого сбежать. Это я намеком понял у Игоря (</w:t>
      </w:r>
      <w:r>
        <w:rPr>
          <w:rStyle w:val="a7"/>
          <w:color w:val="000000"/>
        </w:rPr>
        <w:t>Скляра)</w:t>
      </w:r>
      <w:r>
        <w:rPr>
          <w:rStyle w:val="0pt0"/>
          <w:color w:val="000000"/>
        </w:rPr>
        <w:t>, что во Францию ему надо, чтобы сбежать от этой самой девки, которая стала бабой и слишком настырной, но во Франции его не достанешь. Но когда та припирает... кстати, момент пропускал Игорек, когда она появляется, и неизвестно, что будет — или отца своего приведет, или к его матери в ноги бросится. Мурло вылезло, когда он говорит очень просто, как Егорша: «Ты бы еще честное слово с быка взяла, когда он корову увидел»</w:t>
      </w:r>
      <w:r>
        <w:rPr>
          <w:rStyle w:val="0pt0"/>
          <w:color w:val="000000"/>
          <w:vertAlign w:val="superscript"/>
        </w:rPr>
        <w:t>1</w:t>
      </w:r>
      <w:r>
        <w:rPr>
          <w:rStyle w:val="0pt0"/>
          <w:color w:val="000000"/>
        </w:rPr>
        <w:t xml:space="preserve">. </w:t>
      </w:r>
      <w:r>
        <w:rPr>
          <w:rStyle w:val="a7"/>
          <w:color w:val="000000"/>
        </w:rPr>
        <w:t>(За Яшу.)</w:t>
      </w:r>
      <w:r>
        <w:rPr>
          <w:rStyle w:val="0pt0"/>
          <w:color w:val="000000"/>
        </w:rPr>
        <w:t xml:space="preserve"> Не будь коровой, веди себя прилично, а иначе — плачь. Понят</w:t>
      </w:r>
      <w:r>
        <w:rPr>
          <w:rStyle w:val="0pt0"/>
          <w:color w:val="000000"/>
        </w:rPr>
        <w:softHyphen/>
        <w:t>но я говорю? Тихо, сюда идут. Но если ты на меня бу</w:t>
      </w:r>
      <w:r>
        <w:rPr>
          <w:rStyle w:val="0pt0"/>
          <w:color w:val="000000"/>
        </w:rPr>
        <w:softHyphen/>
        <w:t>дешь бочку катить, то я скажу, что юбку первой подня</w:t>
      </w:r>
      <w:r>
        <w:rPr>
          <w:rStyle w:val="0pt0"/>
          <w:color w:val="000000"/>
        </w:rPr>
        <w:softHyphen/>
        <w:t>ла ты. Ведь это правда, сама подтвердишь... В этот момент он страшноват. Не страшен, а страшноват, как</w:t>
      </w:r>
    </w:p>
    <w:p w:rsidR="00244497" w:rsidRDefault="00244497">
      <w:pPr>
        <w:pStyle w:val="a9"/>
        <w:framePr w:w="5342" w:h="235" w:hRule="exact" w:wrap="none" w:vAnchor="page" w:hAnchor="page" w:x="3296" w:y="12899"/>
        <w:shd w:val="clear" w:color="auto" w:fill="auto"/>
        <w:spacing w:line="160" w:lineRule="exact"/>
        <w:ind w:left="300"/>
        <w:jc w:val="left"/>
      </w:pPr>
      <w:r>
        <w:rPr>
          <w:rStyle w:val="a8"/>
          <w:b/>
          <w:bCs/>
          <w:color w:val="000000"/>
          <w:vertAlign w:val="superscript"/>
        </w:rPr>
        <w:t>1</w:t>
      </w:r>
      <w:r>
        <w:rPr>
          <w:rStyle w:val="a8"/>
          <w:b/>
          <w:bCs/>
          <w:color w:val="000000"/>
        </w:rPr>
        <w:t xml:space="preserve"> Спектакль «Братья и сестры».</w:t>
      </w:r>
    </w:p>
    <w:p w:rsidR="00244497" w:rsidRDefault="00244497">
      <w:pPr>
        <w:pStyle w:val="a6"/>
        <w:framePr w:wrap="none" w:vAnchor="page" w:hAnchor="page" w:x="5840" w:y="13341"/>
        <w:shd w:val="clear" w:color="auto" w:fill="auto"/>
        <w:spacing w:line="130" w:lineRule="exact"/>
        <w:ind w:left="40"/>
      </w:pPr>
      <w:r>
        <w:rPr>
          <w:rStyle w:val="0pt5"/>
          <w:b/>
          <w:bCs/>
          <w:color w:val="000000"/>
        </w:rPr>
        <w:t>61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8" w:y="3303"/>
        <w:shd w:val="clear" w:color="auto" w:fill="auto"/>
        <w:spacing w:line="140" w:lineRule="exact"/>
        <w:ind w:left="20"/>
      </w:pPr>
      <w:r>
        <w:rPr>
          <w:rStyle w:val="26"/>
          <w:b/>
          <w:bCs/>
          <w:i/>
          <w:iCs/>
          <w:color w:val="000000"/>
        </w:rPr>
        <w:lastRenderedPageBreak/>
        <w:t>Лев Додин. Путешествие без конца</w:t>
      </w:r>
    </w:p>
    <w:p w:rsidR="00244497" w:rsidRDefault="00244497">
      <w:pPr>
        <w:pStyle w:val="a4"/>
        <w:framePr w:w="5290" w:h="8996" w:hRule="exact" w:wrap="none" w:vAnchor="page" w:hAnchor="page" w:x="3322" w:y="3794"/>
        <w:shd w:val="clear" w:color="auto" w:fill="auto"/>
        <w:spacing w:before="0" w:line="254" w:lineRule="exact"/>
        <w:ind w:left="20" w:right="20"/>
      </w:pPr>
      <w:r>
        <w:rPr>
          <w:rStyle w:val="0pt0"/>
          <w:color w:val="000000"/>
        </w:rPr>
        <w:t>всякий мужчина в такой момент, сам того не подозре</w:t>
      </w:r>
      <w:r>
        <w:rPr>
          <w:rStyle w:val="0pt0"/>
          <w:color w:val="000000"/>
        </w:rPr>
        <w:softHyphen/>
        <w:t>вая. Это мне тоже кажется важным.</w:t>
      </w:r>
    </w:p>
    <w:p w:rsidR="00244497" w:rsidRDefault="00244497">
      <w:pPr>
        <w:pStyle w:val="a4"/>
        <w:framePr w:w="5290" w:h="8996" w:hRule="exact" w:wrap="none" w:vAnchor="page" w:hAnchor="page" w:x="3322" w:y="3794"/>
        <w:shd w:val="clear" w:color="auto" w:fill="auto"/>
        <w:spacing w:before="0" w:line="254" w:lineRule="exact"/>
        <w:ind w:left="20" w:right="20" w:firstLine="280"/>
      </w:pPr>
      <w:r>
        <w:rPr>
          <w:rStyle w:val="0pt0"/>
          <w:color w:val="000000"/>
        </w:rPr>
        <w:t xml:space="preserve">Еще раз возвращаюсь к Наташе </w:t>
      </w:r>
      <w:r>
        <w:rPr>
          <w:rStyle w:val="a7"/>
          <w:color w:val="000000"/>
        </w:rPr>
        <w:t>(Акимовой).</w:t>
      </w:r>
      <w:r>
        <w:rPr>
          <w:rStyle w:val="0pt0"/>
          <w:color w:val="000000"/>
        </w:rPr>
        <w:t xml:space="preserve"> «Аня! Аня! Аня! Аня!»</w:t>
      </w:r>
      <w:r>
        <w:rPr>
          <w:rStyle w:val="0pt0"/>
          <w:color w:val="000000"/>
          <w:vertAlign w:val="superscript"/>
        </w:rPr>
        <w:t>1</w:t>
      </w:r>
      <w:r>
        <w:rPr>
          <w:rStyle w:val="0pt0"/>
          <w:color w:val="000000"/>
        </w:rPr>
        <w:t xml:space="preserve"> У тебя получается: цып-цып, цып- цып... А это </w:t>
      </w:r>
      <w:r>
        <w:rPr>
          <w:rStyle w:val="a7"/>
          <w:color w:val="000000"/>
        </w:rPr>
        <w:t>(Протяжно.):</w:t>
      </w:r>
      <w:r>
        <w:rPr>
          <w:rStyle w:val="0pt0"/>
          <w:color w:val="000000"/>
        </w:rPr>
        <w:t xml:space="preserve"> «А-аня! А-аня! Где ты?! Неуже</w:t>
      </w:r>
      <w:r>
        <w:rPr>
          <w:rStyle w:val="0pt0"/>
          <w:color w:val="000000"/>
        </w:rPr>
        <w:softHyphen/>
        <w:t>ли ты уже сейчас с ним лежишь?! Не надо, Аня!» Она полна мыслей об этом. Эта стареющая девушка полна мыслей об этом, ей так этого хочется, что она не может это убрать из своего воображения. И это очень крупно. Один контакт, который состоялся сегодня между Иго</w:t>
      </w:r>
      <w:r>
        <w:rPr>
          <w:rStyle w:val="0pt0"/>
          <w:color w:val="000000"/>
        </w:rPr>
        <w:softHyphen/>
        <w:t>рем и Наташей, я запомнил, хотя он может быть еще крупнее, если до этого набирался бы. Варя смотрела на Лопахина очень серьезно, и он испугался. Это контакт, который я хотел бы ловить на протяжении всей исто</w:t>
      </w:r>
      <w:r>
        <w:rPr>
          <w:rStyle w:val="0pt0"/>
          <w:color w:val="000000"/>
        </w:rPr>
        <w:softHyphen/>
        <w:t>рии. Она говорит про него: «Он занят делом, он прово</w:t>
      </w:r>
      <w:r>
        <w:rPr>
          <w:rStyle w:val="0pt0"/>
          <w:color w:val="000000"/>
        </w:rPr>
        <w:softHyphen/>
        <w:t>дит политику, открывает заводы, конечно, я понимаю, что я для него? Но если бы вдруг он меня заметил, кто был бы для него лучшей женой, чем я!?» Она очень его любит, а значит, уважает и так далее. Это момент, кото</w:t>
      </w:r>
      <w:r>
        <w:rPr>
          <w:rStyle w:val="0pt0"/>
          <w:color w:val="000000"/>
        </w:rPr>
        <w:softHyphen/>
        <w:t xml:space="preserve">рый всё очень сильно уточняет. Тоже формально у Ани в конце третьего акта </w:t>
      </w:r>
      <w:r>
        <w:rPr>
          <w:rStyle w:val="a7"/>
          <w:color w:val="000000"/>
        </w:rPr>
        <w:t>(За Аню.):</w:t>
      </w:r>
      <w:r>
        <w:rPr>
          <w:rStyle w:val="0pt0"/>
          <w:color w:val="000000"/>
        </w:rPr>
        <w:t xml:space="preserve"> «Мама, мама! Мама, не надо! Мама, мы найдем с тобой какой-нибудь выход. Мы будем с тобой на коврике играть! Но не может быть, что никогда нигде никому не нужен будет театр! Не может этого быть! Мы найдем это место на земле, мы найдем! Мама, я сама хочу, чтобы мы с тобой были в театре!» А сейчас какой-то условный крик, чтобы мама успокоилась. А получается, чтобы мама еще боль</w:t>
      </w:r>
      <w:r>
        <w:rPr>
          <w:rStyle w:val="0pt0"/>
          <w:color w:val="000000"/>
        </w:rPr>
        <w:softHyphen/>
        <w:t>ше разнервничалась. А это довольно конкретно.</w:t>
      </w:r>
    </w:p>
    <w:p w:rsidR="00244497" w:rsidRDefault="00244497">
      <w:pPr>
        <w:pStyle w:val="a4"/>
        <w:framePr w:w="5290" w:h="8996" w:hRule="exact" w:wrap="none" w:vAnchor="page" w:hAnchor="page" w:x="3322" w:y="3794"/>
        <w:shd w:val="clear" w:color="auto" w:fill="auto"/>
        <w:spacing w:before="0" w:line="254" w:lineRule="exact"/>
        <w:ind w:left="20" w:right="20" w:firstLine="280"/>
      </w:pPr>
      <w:r>
        <w:rPr>
          <w:rStyle w:val="0pt0"/>
          <w:color w:val="000000"/>
        </w:rPr>
        <w:t xml:space="preserve">Лика, мне кажется, тоже может быть еще больнее. </w:t>
      </w:r>
      <w:r>
        <w:rPr>
          <w:rStyle w:val="a7"/>
          <w:color w:val="000000"/>
        </w:rPr>
        <w:t>(За Шарлотту.)</w:t>
      </w:r>
      <w:r>
        <w:rPr>
          <w:rStyle w:val="0pt0"/>
          <w:color w:val="000000"/>
        </w:rPr>
        <w:t xml:space="preserve"> «Вот вам колода карт...» Потому что всех продают, их всех продают. И когда она говорит: «Раз, два, три! Кто хочет продавать? Кто хочет поку</w:t>
      </w:r>
      <w:r>
        <w:rPr>
          <w:rStyle w:val="0pt0"/>
          <w:color w:val="000000"/>
        </w:rPr>
        <w:softHyphen/>
        <w:t>пать?» — появляются Варя и Аня, и у обеих глаза полны слез. Всех выставили на аукцион. Это общее ощущение,</w:t>
      </w:r>
    </w:p>
    <w:p w:rsidR="00244497" w:rsidRDefault="00244497">
      <w:pPr>
        <w:pStyle w:val="a9"/>
        <w:framePr w:w="5342" w:h="214" w:hRule="exact" w:wrap="none" w:vAnchor="page" w:hAnchor="page" w:x="3296" w:y="12920"/>
        <w:shd w:val="clear" w:color="auto" w:fill="auto"/>
        <w:tabs>
          <w:tab w:val="left" w:pos="406"/>
        </w:tabs>
        <w:spacing w:line="160" w:lineRule="exact"/>
        <w:ind w:left="300"/>
      </w:pPr>
      <w:r>
        <w:rPr>
          <w:rStyle w:val="a8"/>
          <w:b/>
          <w:bCs/>
          <w:color w:val="000000"/>
          <w:vertAlign w:val="superscript"/>
        </w:rPr>
        <w:t>1</w:t>
      </w:r>
      <w:r>
        <w:rPr>
          <w:rStyle w:val="a8"/>
          <w:b/>
          <w:bCs/>
          <w:color w:val="000000"/>
        </w:rPr>
        <w:tab/>
        <w:t>Конец второго действия.</w:t>
      </w:r>
    </w:p>
    <w:p w:rsidR="00244497" w:rsidRDefault="00244497">
      <w:pPr>
        <w:pStyle w:val="a6"/>
        <w:framePr w:wrap="none" w:vAnchor="page" w:hAnchor="page" w:x="5840" w:y="13344"/>
        <w:shd w:val="clear" w:color="auto" w:fill="auto"/>
        <w:spacing w:line="130" w:lineRule="exact"/>
        <w:ind w:left="20"/>
      </w:pPr>
      <w:r>
        <w:rPr>
          <w:rStyle w:val="0pt5"/>
          <w:b/>
          <w:bCs/>
          <w:color w:val="000000"/>
        </w:rPr>
        <w:t>62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027" w:y="3306"/>
        <w:shd w:val="clear" w:color="auto" w:fill="auto"/>
        <w:spacing w:line="130" w:lineRule="exact"/>
        <w:ind w:left="20"/>
      </w:pPr>
      <w:r>
        <w:rPr>
          <w:rStyle w:val="33"/>
          <w:b/>
          <w:bCs/>
          <w:color w:val="000000"/>
        </w:rPr>
        <w:lastRenderedPageBreak/>
        <w:t>Репетиции спектакля «Вишневый сад»</w:t>
      </w:r>
    </w:p>
    <w:p w:rsidR="00244497" w:rsidRDefault="00244497">
      <w:pPr>
        <w:pStyle w:val="a4"/>
        <w:framePr w:w="5292" w:h="8802" w:hRule="exact" w:wrap="none" w:vAnchor="page" w:hAnchor="page" w:x="3321" w:y="3788"/>
        <w:shd w:val="clear" w:color="auto" w:fill="auto"/>
        <w:spacing w:before="0" w:line="257" w:lineRule="exact"/>
        <w:ind w:left="20" w:right="20"/>
      </w:pPr>
      <w:r>
        <w:rPr>
          <w:rStyle w:val="0pt0"/>
          <w:color w:val="000000"/>
        </w:rPr>
        <w:t>мне кажется, очень важно. Если бы оно подхватилось всеми, то, я думаю, все было бы не бессмысленно.</w:t>
      </w:r>
    </w:p>
    <w:p w:rsidR="00244497" w:rsidRDefault="00244497">
      <w:pPr>
        <w:pStyle w:val="a4"/>
        <w:framePr w:w="5292" w:h="8802" w:hRule="exact" w:wrap="none" w:vAnchor="page" w:hAnchor="page" w:x="3321" w:y="3788"/>
        <w:shd w:val="clear" w:color="auto" w:fill="auto"/>
        <w:spacing w:before="0" w:line="257" w:lineRule="exact"/>
        <w:ind w:right="20" w:firstLine="280"/>
      </w:pPr>
      <w:r>
        <w:rPr>
          <w:rStyle w:val="a7"/>
          <w:color w:val="000000"/>
        </w:rPr>
        <w:t>(За Дуняшу.)</w:t>
      </w:r>
      <w:r>
        <w:rPr>
          <w:rStyle w:val="0pt0"/>
          <w:color w:val="000000"/>
        </w:rPr>
        <w:t xml:space="preserve"> «Я мечтаю. Мечтаю, что он придет, спросит, на каком я месяце, скажет: „Ты как цветок!..“» </w:t>
      </w:r>
      <w:r>
        <w:rPr>
          <w:rStyle w:val="a7"/>
          <w:color w:val="000000"/>
        </w:rPr>
        <w:t>(Никифоровой.)</w:t>
      </w:r>
      <w:r>
        <w:rPr>
          <w:rStyle w:val="0pt0"/>
          <w:color w:val="000000"/>
        </w:rPr>
        <w:t xml:space="preserve"> А сейчас ты играешь, что тебе нравится почтовый чиновник, и ты с ним изменила Яше.</w:t>
      </w:r>
    </w:p>
    <w:p w:rsidR="00244497" w:rsidRDefault="00244497">
      <w:pPr>
        <w:pStyle w:val="a4"/>
        <w:framePr w:w="5292" w:h="8802" w:hRule="exact" w:wrap="none" w:vAnchor="page" w:hAnchor="page" w:x="3321" w:y="3788"/>
        <w:shd w:val="clear" w:color="auto" w:fill="auto"/>
        <w:spacing w:before="0" w:line="257" w:lineRule="exact"/>
        <w:ind w:right="20" w:firstLine="280"/>
      </w:pPr>
      <w:r>
        <w:rPr>
          <w:rStyle w:val="0pt0"/>
          <w:color w:val="000000"/>
        </w:rPr>
        <w:t xml:space="preserve">Мне кажется, что разумный эскиз у Игоря </w:t>
      </w:r>
      <w:r>
        <w:rPr>
          <w:rStyle w:val="a7"/>
          <w:color w:val="000000"/>
        </w:rPr>
        <w:t xml:space="preserve">(Скляра), </w:t>
      </w:r>
      <w:r>
        <w:rPr>
          <w:rStyle w:val="0pt0"/>
          <w:color w:val="000000"/>
        </w:rPr>
        <w:t>но нужно в нем укрепиться и развиться, потому что в конце немножко сникал. Вместо того чтобы вырастать, тихонько сникал. Мы еще найдем возможность репети</w:t>
      </w:r>
      <w:r>
        <w:rPr>
          <w:rStyle w:val="0pt0"/>
          <w:color w:val="000000"/>
        </w:rPr>
        <w:softHyphen/>
        <w:t xml:space="preserve">ций и с Сережей </w:t>
      </w:r>
      <w:r>
        <w:rPr>
          <w:rStyle w:val="a7"/>
          <w:color w:val="000000"/>
        </w:rPr>
        <w:t>(Власовым),</w:t>
      </w:r>
      <w:r>
        <w:rPr>
          <w:rStyle w:val="0pt0"/>
          <w:color w:val="000000"/>
        </w:rPr>
        <w:t xml:space="preserve"> и с Игорем, потому что, мне кажется, эту роль можно доразвить. </w:t>
      </w:r>
      <w:r>
        <w:rPr>
          <w:rStyle w:val="a7"/>
          <w:color w:val="000000"/>
        </w:rPr>
        <w:t>(Скляру.)</w:t>
      </w:r>
      <w:r>
        <w:rPr>
          <w:rStyle w:val="0pt0"/>
          <w:color w:val="000000"/>
        </w:rPr>
        <w:t xml:space="preserve"> Ты хорошо говоришь Дуняше: «Огурчик!», а когда тебе Варя говорит, что мать сидит в людской, ты вдруг начи</w:t>
      </w:r>
      <w:r>
        <w:rPr>
          <w:rStyle w:val="0pt0"/>
          <w:color w:val="000000"/>
        </w:rPr>
        <w:softHyphen/>
        <w:t>наешь нервничать. А это как раз: «Да вы не волнуйтесь, Варвара Михайловна, что вы волнуетесь? ну, мать при</w:t>
      </w:r>
      <w:r>
        <w:rPr>
          <w:rStyle w:val="0pt0"/>
          <w:color w:val="000000"/>
        </w:rPr>
        <w:softHyphen/>
        <w:t xml:space="preserve">шла, придет завтра, придет послезавтра, о чем тут беспокоиться?» Его не пробить никакими уколами, скандалами и так далее. В этом смысле он достаточно монументальная личность. «Хам!» — сказал Сережа </w:t>
      </w:r>
      <w:r>
        <w:rPr>
          <w:rStyle w:val="a7"/>
          <w:color w:val="000000"/>
        </w:rPr>
        <w:t>(Бех</w:t>
      </w:r>
      <w:r>
        <w:rPr>
          <w:rStyle w:val="a7"/>
          <w:color w:val="000000"/>
        </w:rPr>
        <w:softHyphen/>
        <w:t>терев)</w:t>
      </w:r>
      <w:r>
        <w:rPr>
          <w:rStyle w:val="0pt0"/>
          <w:color w:val="000000"/>
        </w:rPr>
        <w:t xml:space="preserve"> немножечко по-старому. Аркаша </w:t>
      </w:r>
      <w:r>
        <w:rPr>
          <w:rStyle w:val="a7"/>
          <w:color w:val="000000"/>
        </w:rPr>
        <w:t>(Коваль</w:t>
      </w:r>
      <w:r>
        <w:rPr>
          <w:rStyle w:val="a7"/>
          <w:color w:val="000000"/>
          <w:vertAlign w:val="superscript"/>
        </w:rPr>
        <w:t>1</w:t>
      </w:r>
      <w:r>
        <w:rPr>
          <w:rStyle w:val="a7"/>
          <w:color w:val="000000"/>
        </w:rPr>
        <w:t>)</w:t>
      </w:r>
      <w:r>
        <w:rPr>
          <w:rStyle w:val="0pt0"/>
          <w:color w:val="000000"/>
        </w:rPr>
        <w:t xml:space="preserve"> сего</w:t>
      </w:r>
      <w:r>
        <w:rPr>
          <w:rStyle w:val="0pt0"/>
          <w:color w:val="000000"/>
        </w:rPr>
        <w:softHyphen/>
        <w:t>дня часто не попадал, наверное, не мог переключиться с другой роли.</w:t>
      </w:r>
    </w:p>
    <w:p w:rsidR="00244497" w:rsidRDefault="00244497">
      <w:pPr>
        <w:pStyle w:val="a4"/>
        <w:framePr w:w="5292" w:h="8802" w:hRule="exact" w:wrap="none" w:vAnchor="page" w:hAnchor="page" w:x="3321" w:y="3788"/>
        <w:shd w:val="clear" w:color="auto" w:fill="auto"/>
        <w:spacing w:before="0" w:line="257" w:lineRule="exact"/>
        <w:ind w:right="20" w:firstLine="280"/>
      </w:pPr>
      <w:r>
        <w:rPr>
          <w:rStyle w:val="0pt0"/>
          <w:color w:val="000000"/>
        </w:rPr>
        <w:t>Что касается Олега (</w:t>
      </w:r>
      <w:r>
        <w:rPr>
          <w:rStyle w:val="a7"/>
          <w:color w:val="000000"/>
        </w:rPr>
        <w:t>Гаянова</w:t>
      </w:r>
      <w:r>
        <w:rPr>
          <w:rStyle w:val="0pt0"/>
          <w:color w:val="000000"/>
          <w:vertAlign w:val="superscript"/>
        </w:rPr>
        <w:t>2</w:t>
      </w:r>
      <w:r>
        <w:rPr>
          <w:rStyle w:val="0pt0"/>
          <w:color w:val="000000"/>
        </w:rPr>
        <w:t>), тоже есть симпатич</w:t>
      </w:r>
      <w:r>
        <w:rPr>
          <w:rStyle w:val="0pt0"/>
          <w:color w:val="000000"/>
        </w:rPr>
        <w:softHyphen/>
        <w:t>ные вещи, но еще очень эскизные, этюдные, очень час</w:t>
      </w:r>
      <w:r>
        <w:rPr>
          <w:rStyle w:val="0pt0"/>
          <w:color w:val="000000"/>
        </w:rPr>
        <w:softHyphen/>
        <w:t>то вдруг западающие в какие-то соседние роли, в шепо</w:t>
      </w:r>
      <w:r>
        <w:rPr>
          <w:rStyle w:val="0pt0"/>
          <w:color w:val="000000"/>
        </w:rPr>
        <w:softHyphen/>
        <w:t>ток, в комизм ради комизма, и в конце все дыхание уходит, и человеческого дыхания сейчас не возникает. Как подстраховка это может быть, а как роль — надо еще и еще к этому возвращаться и действительно про</w:t>
      </w:r>
      <w:r>
        <w:rPr>
          <w:rStyle w:val="0pt0"/>
          <w:color w:val="000000"/>
        </w:rPr>
        <w:softHyphen/>
        <w:t>слеживать и выстраивать характер и жизнь образа. Хотя как эскиз это хорошо, особенно — в начале. На на</w:t>
      </w:r>
      <w:r>
        <w:rPr>
          <w:rStyle w:val="0pt0"/>
          <w:color w:val="000000"/>
        </w:rPr>
        <w:softHyphen/>
        <w:t>чало силы и мысли находятся, а по ходу дела вместо того, чтобы развиваться, начинают увядать.</w:t>
      </w:r>
    </w:p>
    <w:p w:rsidR="00244497" w:rsidRDefault="00244497">
      <w:pPr>
        <w:pStyle w:val="a9"/>
        <w:framePr w:w="5347" w:h="194" w:hRule="exact" w:wrap="none" w:vAnchor="page" w:hAnchor="page" w:x="3292" w:y="12707"/>
        <w:shd w:val="clear" w:color="auto" w:fill="auto"/>
        <w:tabs>
          <w:tab w:val="left" w:pos="391"/>
        </w:tabs>
        <w:spacing w:line="160" w:lineRule="exact"/>
        <w:ind w:left="300"/>
      </w:pPr>
      <w:r>
        <w:rPr>
          <w:rStyle w:val="a8"/>
          <w:b/>
          <w:bCs/>
          <w:color w:val="000000"/>
          <w:vertAlign w:val="superscript"/>
        </w:rPr>
        <w:t>1</w:t>
      </w:r>
      <w:r>
        <w:rPr>
          <w:rStyle w:val="a8"/>
          <w:b/>
          <w:bCs/>
          <w:color w:val="000000"/>
        </w:rPr>
        <w:tab/>
        <w:t>А. Коваль пробовал Симеонова-Пищика.</w:t>
      </w:r>
    </w:p>
    <w:p w:rsidR="00244497" w:rsidRDefault="00244497">
      <w:pPr>
        <w:pStyle w:val="a9"/>
        <w:framePr w:w="5347" w:h="226" w:hRule="exact" w:wrap="none" w:vAnchor="page" w:hAnchor="page" w:x="3292" w:y="12902"/>
        <w:shd w:val="clear" w:color="auto" w:fill="auto"/>
        <w:tabs>
          <w:tab w:val="left" w:pos="393"/>
        </w:tabs>
        <w:spacing w:line="160" w:lineRule="exact"/>
        <w:ind w:left="280"/>
      </w:pPr>
      <w:r>
        <w:rPr>
          <w:rStyle w:val="a8"/>
          <w:b/>
          <w:bCs/>
          <w:color w:val="000000"/>
          <w:vertAlign w:val="superscript"/>
        </w:rPr>
        <w:t>2</w:t>
      </w:r>
      <w:r>
        <w:rPr>
          <w:rStyle w:val="a8"/>
          <w:b/>
          <w:bCs/>
          <w:color w:val="000000"/>
        </w:rPr>
        <w:tab/>
        <w:t>О. Гаянов пробовал Епиходова.</w:t>
      </w:r>
    </w:p>
    <w:p w:rsidR="00244497" w:rsidRDefault="00244497">
      <w:pPr>
        <w:pStyle w:val="a6"/>
        <w:framePr w:wrap="none" w:vAnchor="page" w:hAnchor="page" w:x="5832" w:y="13338"/>
        <w:shd w:val="clear" w:color="auto" w:fill="auto"/>
        <w:spacing w:line="130" w:lineRule="exact"/>
        <w:ind w:left="40"/>
      </w:pPr>
      <w:r>
        <w:rPr>
          <w:rStyle w:val="0pt5"/>
          <w:b/>
          <w:bCs/>
          <w:color w:val="000000"/>
        </w:rPr>
        <w:t>63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6" w:y="3067"/>
        <w:shd w:val="clear" w:color="auto" w:fill="auto"/>
        <w:spacing w:line="140" w:lineRule="exact"/>
        <w:ind w:left="20"/>
      </w:pPr>
      <w:r>
        <w:rPr>
          <w:rStyle w:val="26"/>
          <w:b/>
          <w:bCs/>
          <w:i/>
          <w:iCs/>
          <w:color w:val="000000"/>
        </w:rPr>
        <w:lastRenderedPageBreak/>
        <w:t>Лев Додин. Путешествие без конца</w:t>
      </w:r>
    </w:p>
    <w:p w:rsidR="00244497" w:rsidRDefault="00244497">
      <w:pPr>
        <w:pStyle w:val="a4"/>
        <w:framePr w:w="5290" w:h="3545" w:hRule="exact" w:wrap="none" w:vAnchor="page" w:hAnchor="page" w:x="3322" w:y="3558"/>
        <w:shd w:val="clear" w:color="auto" w:fill="auto"/>
        <w:spacing w:before="0" w:line="247" w:lineRule="exact"/>
        <w:ind w:firstLine="280"/>
      </w:pPr>
      <w:r>
        <w:rPr>
          <w:rStyle w:val="0pt0"/>
          <w:color w:val="000000"/>
        </w:rPr>
        <w:t>На этом сегодня мы приостановимся, мы провели полезный, на мой взгляд, день. Завтра и послезавтра мы сыграем спектакль, я думаю, что завтра дадим сыг</w:t>
      </w:r>
      <w:r>
        <w:rPr>
          <w:rStyle w:val="0pt0"/>
          <w:color w:val="000000"/>
        </w:rPr>
        <w:softHyphen/>
        <w:t>рать Ирине (</w:t>
      </w:r>
      <w:r>
        <w:rPr>
          <w:rStyle w:val="a7"/>
          <w:color w:val="000000"/>
        </w:rPr>
        <w:t>Типикиной</w:t>
      </w:r>
      <w:r>
        <w:rPr>
          <w:rStyle w:val="0pt0"/>
          <w:color w:val="000000"/>
        </w:rPr>
        <w:t>*), потому что она наиболее го</w:t>
      </w:r>
      <w:r>
        <w:rPr>
          <w:rStyle w:val="0pt0"/>
          <w:color w:val="000000"/>
        </w:rPr>
        <w:softHyphen/>
        <w:t xml:space="preserve">това и дает сигнал к обновлению и другим. Послезавтра сыграет Наташа </w:t>
      </w:r>
      <w:r>
        <w:rPr>
          <w:rStyle w:val="a7"/>
          <w:color w:val="000000"/>
        </w:rPr>
        <w:t>(Соколова),</w:t>
      </w:r>
      <w:r>
        <w:rPr>
          <w:rStyle w:val="0pt0"/>
          <w:color w:val="000000"/>
        </w:rPr>
        <w:t xml:space="preserve"> поглядев и поприцелив- шись. Остальные пока подождут и потерпят. Я наде</w:t>
      </w:r>
      <w:r>
        <w:rPr>
          <w:rStyle w:val="0pt0"/>
          <w:color w:val="000000"/>
        </w:rPr>
        <w:softHyphen/>
        <w:t>юсь, что мы сумеем еще организовать репетицию. Сего</w:t>
      </w:r>
      <w:r>
        <w:rPr>
          <w:rStyle w:val="0pt0"/>
          <w:color w:val="000000"/>
        </w:rPr>
        <w:softHyphen/>
        <w:t>дня в первом акте целый ряд вещей меня серьезно затягивал — контрастно тому, что утром еще я считал нормальным. Сегодняшние двенадцать часов мы не зря провели. Огромное вам спасибо. Перед спектаклем я еще что-то кому-то скажу. Поехали.</w:t>
      </w:r>
    </w:p>
    <w:p w:rsidR="00244497" w:rsidRDefault="00244497">
      <w:pPr>
        <w:pStyle w:val="a4"/>
        <w:framePr w:w="5290" w:h="3545" w:hRule="exact" w:wrap="none" w:vAnchor="page" w:hAnchor="page" w:x="3322" w:y="3558"/>
        <w:shd w:val="clear" w:color="auto" w:fill="auto"/>
        <w:spacing w:before="0" w:line="247" w:lineRule="exact"/>
        <w:ind w:firstLine="280"/>
      </w:pPr>
      <w:r>
        <w:rPr>
          <w:rStyle w:val="0pt0"/>
          <w:color w:val="000000"/>
        </w:rPr>
        <w:t>ГОЛОСА. Спасибо!</w:t>
      </w:r>
    </w:p>
    <w:p w:rsidR="00244497" w:rsidRDefault="00244497">
      <w:pPr>
        <w:pStyle w:val="a9"/>
        <w:framePr w:wrap="none" w:vAnchor="page" w:hAnchor="page" w:x="3620" w:y="12658"/>
        <w:shd w:val="clear" w:color="auto" w:fill="auto"/>
        <w:tabs>
          <w:tab w:val="left" w:pos="423"/>
        </w:tabs>
        <w:spacing w:line="160" w:lineRule="exact"/>
        <w:ind w:left="320"/>
      </w:pPr>
      <w:r>
        <w:rPr>
          <w:rStyle w:val="a8"/>
          <w:b/>
          <w:bCs/>
          <w:color w:val="000000"/>
          <w:vertAlign w:val="superscript"/>
        </w:rPr>
        <w:t>1</w:t>
      </w:r>
      <w:r>
        <w:rPr>
          <w:rStyle w:val="a8"/>
          <w:b/>
          <w:bCs/>
          <w:color w:val="000000"/>
        </w:rPr>
        <w:tab/>
        <w:t>И. Тычинина пробовала роль Ани.</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721"/>
        <w:framePr w:w="4937" w:h="1284" w:hRule="exact" w:wrap="none" w:vAnchor="page" w:hAnchor="page" w:x="3499" w:y="3290"/>
        <w:shd w:val="clear" w:color="auto" w:fill="auto"/>
        <w:spacing w:after="0"/>
        <w:ind w:right="2020"/>
      </w:pPr>
      <w:r>
        <w:rPr>
          <w:noProof/>
        </w:rPr>
        <w:lastRenderedPageBreak/>
        <w:pict>
          <v:rect id="_x0000_s1043" style="position:absolute;margin-left:217.85pt;margin-top:263.9pt;width:199.9pt;height:413.3pt;z-index:-39;mso-position-horizontal-relative:page;mso-position-vertical-relative:page" o:allowincell="f" fillcolor="#393939" stroked="f">
            <w10:wrap anchorx="page" anchory="page"/>
          </v:rect>
        </w:pict>
      </w:r>
      <w:bookmarkStart w:id="24" w:name="bookmark24"/>
      <w:r>
        <w:rPr>
          <w:rStyle w:val="720"/>
          <w:b/>
          <w:bCs/>
          <w:color w:val="000000"/>
        </w:rPr>
        <w:t>«ЧАЙКА» ЧТЕНИЕ И АНАЛИЗ Май 2000 года</w:t>
      </w:r>
      <w:bookmarkEnd w:id="24"/>
    </w:p>
    <w:p w:rsidR="00244497" w:rsidRDefault="00244497">
      <w:pPr>
        <w:pStyle w:val="261"/>
        <w:framePr w:w="4937" w:h="817" w:hRule="exact" w:wrap="none" w:vAnchor="page" w:hAnchor="page" w:x="3499" w:y="5495"/>
        <w:shd w:val="clear" w:color="auto" w:fill="000000"/>
        <w:spacing w:before="0"/>
        <w:ind w:left="2640" w:right="460"/>
      </w:pPr>
      <w:r>
        <w:rPr>
          <w:rStyle w:val="264"/>
          <w:b/>
          <w:bCs/>
        </w:rPr>
        <w:t xml:space="preserve">ЩГДКАД МИЧЕСКИИ </w:t>
      </w:r>
      <w:r>
        <w:rPr>
          <w:rStyle w:val="262"/>
          <w:b/>
          <w:bCs/>
        </w:rPr>
        <w:t>МАЛЫЙ ДРАМАТИЧЕСКИМ ТЕАТР</w:t>
      </w:r>
    </w:p>
    <w:p w:rsidR="00244497" w:rsidRDefault="00244497">
      <w:pPr>
        <w:pStyle w:val="271"/>
        <w:framePr w:w="4937" w:h="817" w:hRule="exact" w:wrap="none" w:vAnchor="page" w:hAnchor="page" w:x="3499" w:y="5495"/>
        <w:shd w:val="clear" w:color="auto" w:fill="000000"/>
        <w:tabs>
          <w:tab w:val="left" w:pos="3809"/>
        </w:tabs>
        <w:spacing w:after="0" w:line="90" w:lineRule="exact"/>
        <w:ind w:left="2640"/>
      </w:pPr>
      <w:r>
        <w:rPr>
          <w:rStyle w:val="270"/>
        </w:rPr>
        <w:t>ТЕАТР ЕВРОПЫ</w:t>
      </w:r>
      <w:r>
        <w:rPr>
          <w:rStyle w:val="270"/>
        </w:rPr>
        <w:tab/>
        <w:t>С.нкг-Петвр$'.с</w:t>
      </w:r>
    </w:p>
    <w:p w:rsidR="00244497" w:rsidRDefault="008D417E">
      <w:pPr>
        <w:framePr w:wrap="none" w:vAnchor="page" w:hAnchor="page" w:x="4665" w:y="6671"/>
        <w:rPr>
          <w:color w:val="auto"/>
          <w:sz w:val="2"/>
          <w:szCs w:val="2"/>
        </w:rPr>
      </w:pPr>
      <w:r>
        <w:rPr>
          <w:color w:val="auto"/>
          <w:sz w:val="2"/>
          <w:szCs w:val="2"/>
        </w:rPr>
        <w:pict>
          <v:shape id="_x0000_i1052" type="#_x0000_t75" style="width:150pt;height:38.25pt">
            <v:imagedata r:id="rId36" o:title=""/>
          </v:shape>
        </w:pict>
      </w:r>
    </w:p>
    <w:p w:rsidR="00244497" w:rsidRDefault="00244497">
      <w:pPr>
        <w:pStyle w:val="281"/>
        <w:framePr w:w="4937" w:h="1013" w:hRule="exact" w:wrap="none" w:vAnchor="page" w:hAnchor="page" w:x="3499" w:y="7654"/>
        <w:shd w:val="clear" w:color="auto" w:fill="000000"/>
        <w:spacing w:before="0" w:after="78"/>
        <w:ind w:left="1360" w:right="2020"/>
      </w:pPr>
      <w:r>
        <w:rPr>
          <w:rStyle w:val="285pt"/>
          <w:b/>
          <w:bCs/>
        </w:rPr>
        <w:t xml:space="preserve">ПОСТАНОВКА </w:t>
      </w:r>
      <w:r>
        <w:rPr>
          <w:rStyle w:val="280"/>
          <w:b/>
          <w:bCs/>
        </w:rPr>
        <w:t>ЛЬВА ДОДИНА</w:t>
      </w:r>
    </w:p>
    <w:p w:rsidR="00244497" w:rsidRDefault="00244497">
      <w:pPr>
        <w:pStyle w:val="291"/>
        <w:framePr w:w="4937" w:h="1013" w:hRule="exact" w:wrap="none" w:vAnchor="page" w:hAnchor="page" w:x="3499" w:y="7654"/>
        <w:shd w:val="clear" w:color="auto" w:fill="000000"/>
        <w:spacing w:before="0" w:line="100" w:lineRule="exact"/>
        <w:ind w:left="1360"/>
      </w:pPr>
      <w:r>
        <w:rPr>
          <w:rStyle w:val="290"/>
          <w:b/>
          <w:bCs/>
        </w:rPr>
        <w:t>ХУДОЖНИК</w:t>
      </w:r>
    </w:p>
    <w:p w:rsidR="00244497" w:rsidRDefault="00244497">
      <w:pPr>
        <w:pStyle w:val="281"/>
        <w:framePr w:w="4937" w:h="1013" w:hRule="exact" w:wrap="none" w:vAnchor="page" w:hAnchor="page" w:x="3499" w:y="7654"/>
        <w:shd w:val="clear" w:color="auto" w:fill="000000"/>
        <w:spacing w:before="0" w:after="22" w:line="110" w:lineRule="exact"/>
        <w:ind w:left="1360"/>
      </w:pPr>
      <w:r>
        <w:rPr>
          <w:rStyle w:val="280"/>
          <w:b/>
          <w:bCs/>
        </w:rPr>
        <w:t>АЛЕКСЕЙ ПОРАИ-КОШИЦ</w:t>
      </w:r>
    </w:p>
    <w:p w:rsidR="00244497" w:rsidRDefault="00244497">
      <w:pPr>
        <w:pStyle w:val="291"/>
        <w:framePr w:w="4937" w:h="1013" w:hRule="exact" w:wrap="none" w:vAnchor="page" w:hAnchor="page" w:x="3499" w:y="7654"/>
        <w:shd w:val="clear" w:color="auto" w:fill="000000"/>
        <w:spacing w:before="0" w:line="127" w:lineRule="exact"/>
        <w:ind w:left="1360" w:right="2020"/>
      </w:pPr>
      <w:r>
        <w:rPr>
          <w:rStyle w:val="290"/>
          <w:b/>
          <w:bCs/>
        </w:rPr>
        <w:t xml:space="preserve">ХУДОЖНИК ПО КОСТЮМАМ </w:t>
      </w:r>
      <w:r>
        <w:rPr>
          <w:rStyle w:val="295"/>
          <w:b/>
          <w:bCs/>
        </w:rPr>
        <w:t>ХЛОЯ ОБОЛЕНСКАЯ</w:t>
      </w:r>
    </w:p>
    <w:p w:rsidR="00244497" w:rsidRDefault="008D417E">
      <w:pPr>
        <w:framePr w:wrap="none" w:vAnchor="page" w:hAnchor="page" w:x="4435" w:y="8990"/>
        <w:rPr>
          <w:color w:val="auto"/>
          <w:sz w:val="2"/>
          <w:szCs w:val="2"/>
        </w:rPr>
      </w:pPr>
      <w:r>
        <w:rPr>
          <w:color w:val="auto"/>
          <w:sz w:val="2"/>
          <w:szCs w:val="2"/>
        </w:rPr>
        <w:pict>
          <v:shape id="_x0000_i1053" type="#_x0000_t75" style="width:194.25pt;height:225.75pt">
            <v:imagedata r:id="rId37" o:title=""/>
          </v:shape>
        </w:pic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framePr w:wrap="none" w:vAnchor="page" w:hAnchor="page" w:x="2226" w:y="3002"/>
        <w:rPr>
          <w:color w:val="auto"/>
          <w:sz w:val="2"/>
          <w:szCs w:val="2"/>
        </w:rPr>
      </w:pPr>
      <w:r>
        <w:rPr>
          <w:noProof/>
        </w:rPr>
        <w:lastRenderedPageBreak/>
        <w:pict>
          <v:shape id="_x0000_s1044" type="#_x0000_t32" style="position:absolute;margin-left:111.6pt;margin-top:150.4pt;width:372.25pt;height:0;z-index:19;mso-position-horizontal-relative:page;mso-position-vertical-relative:page" o:allowincell="f" strokeweight=".7pt">
            <w10:wrap anchorx="page" anchory="page"/>
          </v:shape>
        </w:pict>
      </w:r>
      <w:r>
        <w:rPr>
          <w:noProof/>
        </w:rPr>
        <w:pict>
          <v:shape id="_x0000_s1045" type="#_x0000_t32" style="position:absolute;margin-left:111.6pt;margin-top:150.4pt;width:0;height:557.75pt;z-index:20;mso-position-horizontal-relative:page;mso-position-vertical-relative:page" o:allowincell="f" strokeweight=".7pt">
            <w10:wrap anchorx="page" anchory="page"/>
          </v:shape>
        </w:pict>
      </w:r>
      <w:r>
        <w:rPr>
          <w:noProof/>
        </w:rPr>
        <w:pict>
          <v:shape id="_x0000_s1046" type="#_x0000_t32" style="position:absolute;margin-left:111.6pt;margin-top:708.15pt;width:372.25pt;height:0;z-index:21;mso-position-horizontal-relative:page;mso-position-vertical-relative:page" o:allowincell="f" strokeweight=".7pt">
            <w10:wrap anchorx="page" anchory="page"/>
          </v:shape>
        </w:pict>
      </w:r>
      <w:r>
        <w:rPr>
          <w:noProof/>
        </w:rPr>
        <w:pict>
          <v:shape id="_x0000_s1047" type="#_x0000_t32" style="position:absolute;margin-left:483.85pt;margin-top:150.4pt;width:0;height:557.75pt;z-index:22;mso-position-horizontal-relative:page;mso-position-vertical-relative:page" o:allowincell="f" strokeweight=".7pt">
            <w10:wrap anchorx="page" anchory="page"/>
          </v:shape>
        </w:pict>
      </w:r>
      <w:r w:rsidR="008D417E">
        <w:rPr>
          <w:color w:val="auto"/>
          <w:sz w:val="2"/>
          <w:szCs w:val="2"/>
        </w:rPr>
        <w:pict>
          <v:shape id="_x0000_i1054" type="#_x0000_t75" style="width:372.75pt;height:55.5pt">
            <v:imagedata r:id="rId38" o:title=""/>
          </v:shape>
        </w:pict>
      </w:r>
    </w:p>
    <w:p w:rsidR="00244497" w:rsidRDefault="00244497">
      <w:pPr>
        <w:pStyle w:val="301"/>
        <w:framePr w:w="7255" w:h="5547" w:hRule="exact" w:wrap="none" w:vAnchor="page" w:hAnchor="page" w:x="2226" w:y="4294"/>
        <w:shd w:val="clear" w:color="auto" w:fill="000000"/>
        <w:spacing w:before="0" w:after="164" w:line="170" w:lineRule="exact"/>
        <w:ind w:left="1060"/>
      </w:pPr>
      <w:r>
        <w:rPr>
          <w:rStyle w:val="302"/>
        </w:rPr>
        <w:t>Комедия в 4-х действиях</w:t>
      </w:r>
    </w:p>
    <w:p w:rsidR="00244497" w:rsidRDefault="00244497">
      <w:pPr>
        <w:pStyle w:val="301"/>
        <w:framePr w:w="7255" w:h="5547" w:hRule="exact" w:wrap="none" w:vAnchor="page" w:hAnchor="page" w:x="2226" w:y="4294"/>
        <w:shd w:val="clear" w:color="auto" w:fill="000000"/>
        <w:spacing w:before="0" w:after="0" w:line="367" w:lineRule="exact"/>
        <w:ind w:left="1060" w:right="2280"/>
      </w:pPr>
      <w:r>
        <w:rPr>
          <w:rStyle w:val="302"/>
        </w:rPr>
        <w:t>ПОСТАНОВКА ЛЬВА ДОДИНА ХУДОЖНИК АЛЕКСЕЙ ПОРАЙ-КОШИЦ Художник по костюмам ХЛОЯ ОБОЛЕНСКАЯ</w:t>
      </w:r>
    </w:p>
    <w:p w:rsidR="00244497" w:rsidRDefault="00244497">
      <w:pPr>
        <w:pStyle w:val="301"/>
        <w:framePr w:w="7255" w:h="5547" w:hRule="exact" w:wrap="none" w:vAnchor="page" w:hAnchor="page" w:x="2226" w:y="4294"/>
        <w:shd w:val="clear" w:color="auto" w:fill="000000"/>
        <w:tabs>
          <w:tab w:val="left" w:pos="3165"/>
        </w:tabs>
        <w:spacing w:before="0" w:after="0" w:line="245" w:lineRule="exact"/>
        <w:ind w:left="1060"/>
        <w:jc w:val="both"/>
      </w:pPr>
      <w:r>
        <w:rPr>
          <w:rStyle w:val="302"/>
        </w:rPr>
        <w:t>Режиссер</w:t>
      </w:r>
      <w:r>
        <w:rPr>
          <w:rStyle w:val="302"/>
        </w:rPr>
        <w:tab/>
        <w:t>Валерий Галендеев</w:t>
      </w:r>
    </w:p>
    <w:p w:rsidR="00244497" w:rsidRDefault="00244497">
      <w:pPr>
        <w:pStyle w:val="301"/>
        <w:framePr w:w="7255" w:h="5547" w:hRule="exact" w:wrap="none" w:vAnchor="page" w:hAnchor="page" w:x="2226" w:y="4294"/>
        <w:shd w:val="clear" w:color="auto" w:fill="000000"/>
        <w:tabs>
          <w:tab w:val="left" w:pos="3165"/>
        </w:tabs>
        <w:spacing w:before="0" w:after="198" w:line="245" w:lineRule="exact"/>
        <w:ind w:left="1060"/>
        <w:jc w:val="both"/>
      </w:pPr>
      <w:r>
        <w:rPr>
          <w:rStyle w:val="302"/>
        </w:rPr>
        <w:t>Художник по свету</w:t>
      </w:r>
      <w:r>
        <w:rPr>
          <w:rStyle w:val="302"/>
        </w:rPr>
        <w:tab/>
        <w:t>Олег Козлов</w:t>
      </w:r>
    </w:p>
    <w:p w:rsidR="00244497" w:rsidRDefault="00244497">
      <w:pPr>
        <w:pStyle w:val="301"/>
        <w:framePr w:w="7255" w:h="5547" w:hRule="exact" w:wrap="none" w:vAnchor="page" w:hAnchor="page" w:x="2226" w:y="4294"/>
        <w:shd w:val="clear" w:color="auto" w:fill="000000"/>
        <w:spacing w:before="0" w:after="0" w:line="223" w:lineRule="exact"/>
        <w:ind w:left="1060"/>
        <w:jc w:val="both"/>
      </w:pPr>
      <w:r>
        <w:rPr>
          <w:rStyle w:val="302"/>
        </w:rPr>
        <w:t>Режиссеры - ассистенты Олег Дмитриев</w:t>
      </w:r>
    </w:p>
    <w:p w:rsidR="00244497" w:rsidRDefault="00244497">
      <w:pPr>
        <w:pStyle w:val="301"/>
        <w:framePr w:w="7255" w:h="5547" w:hRule="exact" w:wrap="none" w:vAnchor="page" w:hAnchor="page" w:x="2226" w:y="4294"/>
        <w:shd w:val="clear" w:color="auto" w:fill="000000"/>
        <w:spacing w:before="0" w:after="0" w:line="223" w:lineRule="exact"/>
        <w:ind w:left="1060" w:right="2420"/>
        <w:jc w:val="right"/>
      </w:pPr>
      <w:r>
        <w:rPr>
          <w:rStyle w:val="302"/>
        </w:rPr>
        <w:t>Наталья Колотова Педагоги-репетиторы Михаил Александров,</w:t>
      </w:r>
    </w:p>
    <w:p w:rsidR="00244497" w:rsidRDefault="00244497">
      <w:pPr>
        <w:pStyle w:val="301"/>
        <w:framePr w:w="7255" w:h="5547" w:hRule="exact" w:wrap="none" w:vAnchor="page" w:hAnchor="page" w:x="2226" w:y="4294"/>
        <w:shd w:val="clear" w:color="auto" w:fill="000000"/>
        <w:spacing w:before="0" w:after="0" w:line="223" w:lineRule="exact"/>
        <w:ind w:left="1060" w:right="1640" w:firstLine="1980"/>
      </w:pPr>
      <w:r>
        <w:rPr>
          <w:rStyle w:val="302"/>
        </w:rPr>
        <w:t xml:space="preserve">Юрий Хамутянский Ведет спектакль Ольга Дазиденко Заведующий художественно - постановочной частью Николаи Мурманов Монтаж декорации под руководством Евгения Никифорова Свет Екатерина Дорофеева </w:t>
      </w:r>
      <w:r>
        <w:rPr>
          <w:rStyle w:val="302"/>
          <w:vertAlign w:val="subscript"/>
        </w:rPr>
        <w:t>ч</w:t>
      </w:r>
      <w:r>
        <w:rPr>
          <w:rStyle w:val="302"/>
        </w:rPr>
        <w:t xml:space="preserve"> Реквизит Юлия Зверлина Костюмы Ирина Цветкова, Мария Фомина Звук Владимир Троян, Анна Чернова Елена Лапина Грим Галина Варухина</w:t>
      </w:r>
    </w:p>
    <w:p w:rsidR="00244497" w:rsidRDefault="008D417E">
      <w:pPr>
        <w:framePr w:wrap="none" w:vAnchor="page" w:hAnchor="page" w:x="3901" w:y="10754"/>
        <w:rPr>
          <w:color w:val="auto"/>
          <w:sz w:val="2"/>
          <w:szCs w:val="2"/>
        </w:rPr>
      </w:pPr>
      <w:r>
        <w:rPr>
          <w:color w:val="auto"/>
          <w:sz w:val="2"/>
          <w:szCs w:val="2"/>
        </w:rPr>
        <w:pict>
          <v:shape id="_x0000_i1055" type="#_x0000_t75" style="width:219pt;height:99.75pt">
            <v:imagedata r:id="rId39" o:title=""/>
          </v:shape>
        </w:pict>
      </w:r>
    </w:p>
    <w:p w:rsidR="00244497" w:rsidRDefault="00244497">
      <w:pPr>
        <w:pStyle w:val="3110"/>
        <w:framePr w:w="4637" w:h="516" w:hRule="exact" w:wrap="none" w:vAnchor="page" w:hAnchor="page" w:x="3301" w:y="13525"/>
        <w:shd w:val="clear" w:color="auto" w:fill="000000"/>
        <w:spacing w:line="160" w:lineRule="exact"/>
        <w:ind w:left="100"/>
      </w:pPr>
      <w:r>
        <w:rPr>
          <w:rStyle w:val="312"/>
        </w:rPr>
        <w:t>ХУДОЖЕСТВЕННЫЙ РУКОВОДИТЕЛЬ ТЕАТРА</w:t>
      </w:r>
    </w:p>
    <w:p w:rsidR="00244497" w:rsidRDefault="00244497">
      <w:pPr>
        <w:pStyle w:val="3110"/>
        <w:framePr w:w="4637" w:h="516" w:hRule="exact" w:wrap="none" w:vAnchor="page" w:hAnchor="page" w:x="3301" w:y="13525"/>
        <w:shd w:val="clear" w:color="auto" w:fill="000000"/>
        <w:spacing w:line="160" w:lineRule="exact"/>
        <w:ind w:left="100"/>
      </w:pPr>
      <w:r>
        <w:rPr>
          <w:rStyle w:val="312"/>
        </w:rPr>
        <w:t>народный артист России, лауреат Государственных пр мии</w:t>
      </w:r>
    </w:p>
    <w:p w:rsidR="00244497" w:rsidRDefault="00244497">
      <w:pPr>
        <w:pStyle w:val="321"/>
        <w:framePr w:w="4637" w:h="516" w:hRule="exact" w:wrap="none" w:vAnchor="page" w:hAnchor="page" w:x="3301" w:y="13525"/>
        <w:shd w:val="clear" w:color="auto" w:fill="000000"/>
        <w:spacing w:line="140" w:lineRule="exact"/>
        <w:ind w:left="100"/>
      </w:pPr>
      <w:r>
        <w:rPr>
          <w:rStyle w:val="322"/>
          <w:b/>
          <w:bCs/>
        </w:rPr>
        <w:t>р ии и СССР Лес Д.^.ин</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110"/>
        <w:framePr w:w="2630" w:h="3736" w:hRule="exact" w:wrap="none" w:vAnchor="page" w:hAnchor="page" w:x="3143" w:y="3336"/>
        <w:shd w:val="clear" w:color="auto" w:fill="000000"/>
        <w:spacing w:after="74" w:line="160" w:lineRule="exact"/>
        <w:ind w:left="40"/>
      </w:pPr>
      <w:r>
        <w:rPr>
          <w:rStyle w:val="312"/>
        </w:rPr>
        <w:lastRenderedPageBreak/>
        <w:t>ДЕЙСТВУЮЩИЕ ЛИЦА:</w:t>
      </w:r>
    </w:p>
    <w:p w:rsidR="00244497" w:rsidRDefault="00244497">
      <w:pPr>
        <w:pStyle w:val="3110"/>
        <w:framePr w:w="2630" w:h="3736" w:hRule="exact" w:wrap="none" w:vAnchor="page" w:hAnchor="page" w:x="3143" w:y="3336"/>
        <w:shd w:val="clear" w:color="auto" w:fill="000000"/>
        <w:spacing w:after="116" w:line="166" w:lineRule="exact"/>
        <w:ind w:left="40" w:right="80"/>
      </w:pPr>
      <w:r>
        <w:rPr>
          <w:rStyle w:val="312"/>
        </w:rPr>
        <w:t>Ирина Николаевна Аркадина по мужу Треплева актриса</w:t>
      </w:r>
    </w:p>
    <w:p w:rsidR="00244497" w:rsidRDefault="00244497">
      <w:pPr>
        <w:pStyle w:val="3110"/>
        <w:framePr w:w="2630" w:h="3736" w:hRule="exact" w:wrap="none" w:vAnchor="page" w:hAnchor="page" w:x="3143" w:y="3336"/>
        <w:shd w:val="clear" w:color="auto" w:fill="000000"/>
        <w:spacing w:after="116" w:line="170" w:lineRule="exact"/>
        <w:ind w:left="40" w:right="80"/>
      </w:pPr>
      <w:r>
        <w:rPr>
          <w:rStyle w:val="312"/>
        </w:rPr>
        <w:t>Константин Гаврилович Треплев ее сын, молодой человек</w:t>
      </w:r>
    </w:p>
    <w:p w:rsidR="00244497" w:rsidRDefault="00244497">
      <w:pPr>
        <w:pStyle w:val="3110"/>
        <w:framePr w:w="2630" w:h="3736" w:hRule="exact" w:wrap="none" w:vAnchor="page" w:hAnchor="page" w:x="3143" w:y="3336"/>
        <w:shd w:val="clear" w:color="auto" w:fill="000000"/>
        <w:spacing w:after="126" w:line="175" w:lineRule="exact"/>
        <w:ind w:left="40" w:right="80"/>
      </w:pPr>
      <w:r>
        <w:rPr>
          <w:rStyle w:val="312"/>
        </w:rPr>
        <w:t>Петр Николаевич Сорин, ее брат</w:t>
      </w:r>
    </w:p>
    <w:p w:rsidR="00244497" w:rsidRDefault="00244497">
      <w:pPr>
        <w:pStyle w:val="3110"/>
        <w:framePr w:w="2630" w:h="3736" w:hRule="exact" w:wrap="none" w:vAnchor="page" w:hAnchor="page" w:x="3143" w:y="3336"/>
        <w:shd w:val="clear" w:color="auto" w:fill="000000"/>
        <w:spacing w:after="120" w:line="168" w:lineRule="exact"/>
        <w:ind w:left="40" w:right="80"/>
      </w:pPr>
      <w:r>
        <w:rPr>
          <w:rStyle w:val="312"/>
        </w:rPr>
        <w:t>Нина Михайловна Заречная, молодая девушка, дочь богатого помещика</w:t>
      </w:r>
    </w:p>
    <w:p w:rsidR="00244497" w:rsidRDefault="00244497">
      <w:pPr>
        <w:pStyle w:val="3110"/>
        <w:framePr w:w="2630" w:h="3736" w:hRule="exact" w:wrap="none" w:vAnchor="page" w:hAnchor="page" w:x="3143" w:y="3336"/>
        <w:shd w:val="clear" w:color="auto" w:fill="000000"/>
        <w:spacing w:line="168" w:lineRule="exact"/>
        <w:ind w:left="40" w:right="80"/>
      </w:pPr>
      <w:r>
        <w:rPr>
          <w:rStyle w:val="312"/>
        </w:rPr>
        <w:t>Илья Афанасьевич Шамраев, поручик в отставке, управляющий у Сорина</w:t>
      </w:r>
    </w:p>
    <w:p w:rsidR="00244497" w:rsidRDefault="00244497">
      <w:pPr>
        <w:pStyle w:val="3110"/>
        <w:framePr w:w="2630" w:h="3736" w:hRule="exact" w:wrap="none" w:vAnchor="page" w:hAnchor="page" w:x="3143" w:y="3336"/>
        <w:shd w:val="clear" w:color="auto" w:fill="000000"/>
        <w:spacing w:line="338" w:lineRule="exact"/>
        <w:ind w:left="40" w:right="80"/>
      </w:pPr>
      <w:r>
        <w:rPr>
          <w:rStyle w:val="312"/>
        </w:rPr>
        <w:t>Полина Андреевна, его жена Маша, его дочь</w:t>
      </w:r>
    </w:p>
    <w:p w:rsidR="00244497" w:rsidRDefault="00244497">
      <w:pPr>
        <w:pStyle w:val="3110"/>
        <w:framePr w:w="2630" w:h="1526" w:hRule="exact" w:wrap="none" w:vAnchor="page" w:hAnchor="page" w:x="3143" w:y="7312"/>
        <w:shd w:val="clear" w:color="auto" w:fill="000000"/>
        <w:spacing w:after="128" w:line="170" w:lineRule="exact"/>
        <w:ind w:left="40" w:right="80"/>
      </w:pPr>
      <w:r>
        <w:rPr>
          <w:rStyle w:val="312"/>
        </w:rPr>
        <w:t>Борис Алексеевич Тригорин, беллетрист</w:t>
      </w:r>
    </w:p>
    <w:p w:rsidR="00244497" w:rsidRDefault="00244497">
      <w:pPr>
        <w:pStyle w:val="3110"/>
        <w:framePr w:w="2630" w:h="1526" w:hRule="exact" w:wrap="none" w:vAnchor="page" w:hAnchor="page" w:x="3143" w:y="7312"/>
        <w:shd w:val="clear" w:color="auto" w:fill="000000"/>
        <w:spacing w:after="62" w:line="160" w:lineRule="exact"/>
        <w:ind w:left="40"/>
      </w:pPr>
      <w:r>
        <w:rPr>
          <w:rStyle w:val="312"/>
        </w:rPr>
        <w:t>Евгении Сергеевич Дорн врач</w:t>
      </w:r>
    </w:p>
    <w:p w:rsidR="00244497" w:rsidRDefault="00244497">
      <w:pPr>
        <w:pStyle w:val="3110"/>
        <w:framePr w:w="2630" w:h="1526" w:hRule="exact" w:wrap="none" w:vAnchor="page" w:hAnchor="page" w:x="3143" w:y="7312"/>
        <w:shd w:val="clear" w:color="auto" w:fill="000000"/>
        <w:spacing w:after="128" w:line="170" w:lineRule="exact"/>
        <w:ind w:left="40" w:right="80"/>
      </w:pPr>
      <w:r>
        <w:rPr>
          <w:rStyle w:val="312"/>
        </w:rPr>
        <w:t>Семен Семенович Медведенко, учитель</w:t>
      </w:r>
    </w:p>
    <w:p w:rsidR="00244497" w:rsidRDefault="00244497">
      <w:pPr>
        <w:pStyle w:val="3110"/>
        <w:framePr w:w="2630" w:h="1526" w:hRule="exact" w:wrap="none" w:vAnchor="page" w:hAnchor="page" w:x="3143" w:y="7312"/>
        <w:shd w:val="clear" w:color="auto" w:fill="000000"/>
        <w:spacing w:line="160" w:lineRule="exact"/>
        <w:ind w:left="40"/>
      </w:pPr>
      <w:r>
        <w:rPr>
          <w:rStyle w:val="312"/>
        </w:rPr>
        <w:t>Люди в усадьбе Сорина</w:t>
      </w:r>
    </w:p>
    <w:p w:rsidR="00244497" w:rsidRDefault="00244497">
      <w:pPr>
        <w:pStyle w:val="3110"/>
        <w:framePr w:wrap="none" w:vAnchor="page" w:hAnchor="page" w:x="6162" w:y="3633"/>
        <w:shd w:val="clear" w:color="auto" w:fill="000000"/>
        <w:spacing w:line="160" w:lineRule="exact"/>
        <w:ind w:left="40"/>
        <w:jc w:val="both"/>
      </w:pPr>
      <w:r>
        <w:rPr>
          <w:rStyle w:val="312"/>
        </w:rPr>
        <w:t>ТАТЬЯНА ШЕСТАКОВА</w:t>
      </w:r>
    </w:p>
    <w:p w:rsidR="00244497" w:rsidRDefault="00244497">
      <w:pPr>
        <w:pStyle w:val="3110"/>
        <w:framePr w:wrap="none" w:vAnchor="page" w:hAnchor="page" w:x="6162" w:y="4295"/>
        <w:shd w:val="clear" w:color="auto" w:fill="000000"/>
        <w:spacing w:line="160" w:lineRule="exact"/>
        <w:ind w:left="40"/>
        <w:jc w:val="both"/>
      </w:pPr>
      <w:r>
        <w:rPr>
          <w:rStyle w:val="312"/>
        </w:rPr>
        <w:t>АЛЕКСАНДР ЗАВЬЯЛОВ</w:t>
      </w:r>
    </w:p>
    <w:p w:rsidR="00244497" w:rsidRDefault="00244497">
      <w:pPr>
        <w:pStyle w:val="3110"/>
        <w:framePr w:wrap="none" w:vAnchor="page" w:hAnchor="page" w:x="6162" w:y="4815"/>
        <w:shd w:val="clear" w:color="auto" w:fill="000000"/>
        <w:spacing w:line="160" w:lineRule="exact"/>
        <w:ind w:left="40"/>
        <w:jc w:val="both"/>
      </w:pPr>
      <w:r>
        <w:rPr>
          <w:rStyle w:val="312"/>
        </w:rPr>
        <w:t>СЕРГЕЙ КОЗЫРЕВ</w:t>
      </w:r>
    </w:p>
    <w:p w:rsidR="00244497" w:rsidRDefault="00244497">
      <w:pPr>
        <w:pStyle w:val="3110"/>
        <w:framePr w:wrap="none" w:vAnchor="page" w:hAnchor="page" w:x="6162" w:y="5294"/>
        <w:shd w:val="clear" w:color="auto" w:fill="000000"/>
        <w:spacing w:line="160" w:lineRule="exact"/>
        <w:ind w:left="40"/>
        <w:jc w:val="both"/>
      </w:pPr>
      <w:r>
        <w:rPr>
          <w:rStyle w:val="312"/>
        </w:rPr>
        <w:t>КСЕНИЯ РАППОПОРТ</w:t>
      </w:r>
    </w:p>
    <w:p w:rsidR="00244497" w:rsidRDefault="00244497">
      <w:pPr>
        <w:pStyle w:val="3110"/>
        <w:framePr w:wrap="none" w:vAnchor="page" w:hAnchor="page" w:x="6162" w:y="5966"/>
        <w:shd w:val="clear" w:color="auto" w:fill="000000"/>
        <w:spacing w:line="160" w:lineRule="exact"/>
        <w:ind w:left="40"/>
        <w:jc w:val="both"/>
      </w:pPr>
      <w:r>
        <w:rPr>
          <w:rStyle w:val="312"/>
        </w:rPr>
        <w:t>ОЛЕГГАЯНОВ</w:t>
      </w:r>
    </w:p>
    <w:p w:rsidR="00244497" w:rsidRDefault="00244497">
      <w:pPr>
        <w:pStyle w:val="3110"/>
        <w:framePr w:w="1944" w:h="1030" w:hRule="exact" w:wrap="none" w:vAnchor="page" w:hAnchor="page" w:x="6162" w:y="6465"/>
        <w:shd w:val="clear" w:color="auto" w:fill="000000"/>
        <w:spacing w:after="71" w:line="160" w:lineRule="exact"/>
        <w:ind w:left="40"/>
        <w:jc w:val="both"/>
      </w:pPr>
      <w:r>
        <w:rPr>
          <w:rStyle w:val="312"/>
        </w:rPr>
        <w:t>НАТАЛЬЯ АКИМОВА</w:t>
      </w:r>
    </w:p>
    <w:p w:rsidR="00244497" w:rsidRDefault="00244497">
      <w:pPr>
        <w:pStyle w:val="3110"/>
        <w:framePr w:w="1944" w:h="1030" w:hRule="exact" w:wrap="none" w:vAnchor="page" w:hAnchor="page" w:x="6162" w:y="6465"/>
        <w:shd w:val="clear" w:color="auto" w:fill="000000"/>
        <w:spacing w:after="125" w:line="166" w:lineRule="exact"/>
        <w:ind w:left="40" w:right="180"/>
        <w:jc w:val="both"/>
      </w:pPr>
      <w:r>
        <w:rPr>
          <w:rStyle w:val="312"/>
        </w:rPr>
        <w:t>МАРИЯ НИКИФОРОВА ИРИНА ТЫЧИНИНА %</w:t>
      </w:r>
    </w:p>
    <w:p w:rsidR="00244497" w:rsidRDefault="00244497">
      <w:pPr>
        <w:pStyle w:val="3110"/>
        <w:framePr w:w="1944" w:h="1030" w:hRule="exact" w:wrap="none" w:vAnchor="page" w:hAnchor="page" w:x="6162" w:y="6465"/>
        <w:shd w:val="clear" w:color="auto" w:fill="000000"/>
        <w:spacing w:line="160" w:lineRule="exact"/>
        <w:ind w:left="40"/>
        <w:jc w:val="both"/>
      </w:pPr>
      <w:r>
        <w:rPr>
          <w:rStyle w:val="312"/>
        </w:rPr>
        <w:t>СЕРГЕИ КУРЫШЕВ</w:t>
      </w:r>
    </w:p>
    <w:p w:rsidR="00244497" w:rsidRDefault="00244497">
      <w:pPr>
        <w:pStyle w:val="3110"/>
        <w:framePr w:wrap="none" w:vAnchor="page" w:hAnchor="page" w:x="6162" w:y="7787"/>
        <w:shd w:val="clear" w:color="auto" w:fill="000000"/>
        <w:spacing w:line="160" w:lineRule="exact"/>
        <w:ind w:left="40"/>
        <w:jc w:val="both"/>
      </w:pPr>
      <w:r>
        <w:rPr>
          <w:rStyle w:val="312"/>
        </w:rPr>
        <w:t>ПЕТР СЕМАК</w:t>
      </w:r>
    </w:p>
    <w:p w:rsidR="00244497" w:rsidRDefault="00244497">
      <w:pPr>
        <w:pStyle w:val="3110"/>
        <w:framePr w:w="1944" w:h="1039" w:hRule="exact" w:wrap="none" w:vAnchor="page" w:hAnchor="page" w:x="6162" w:y="8271"/>
        <w:shd w:val="clear" w:color="auto" w:fill="000000"/>
        <w:spacing w:after="95" w:line="160" w:lineRule="exact"/>
        <w:ind w:left="40"/>
        <w:jc w:val="both"/>
      </w:pPr>
      <w:r>
        <w:rPr>
          <w:rStyle w:val="312"/>
        </w:rPr>
        <w:t>ВЛАДИМИР СЕЛЕЗНЁВ</w:t>
      </w:r>
    </w:p>
    <w:p w:rsidR="00244497" w:rsidRDefault="00244497">
      <w:pPr>
        <w:pStyle w:val="3110"/>
        <w:framePr w:w="1944" w:h="1039" w:hRule="exact" w:wrap="none" w:vAnchor="page" w:hAnchor="page" w:x="6162" w:y="8271"/>
        <w:shd w:val="clear" w:color="auto" w:fill="000000"/>
        <w:spacing w:line="166" w:lineRule="exact"/>
        <w:ind w:left="40" w:right="180"/>
        <w:jc w:val="both"/>
      </w:pPr>
      <w:r>
        <w:rPr>
          <w:rStyle w:val="312"/>
        </w:rPr>
        <w:t>АЛЕКСАНДР КОШКАРЁВ ЛЮДМИЛА МОТОРНАЯ СЕРГЕИ МУЧЕНИКОВ ЛЕОНИД СЕМЕНОВ</w:t>
      </w:r>
    </w:p>
    <w:p w:rsidR="00244497" w:rsidRDefault="00244497">
      <w:pPr>
        <w:pStyle w:val="3110"/>
        <w:framePr w:w="5810" w:h="371" w:hRule="exact" w:wrap="none" w:vAnchor="page" w:hAnchor="page" w:x="3210" w:y="9455"/>
        <w:shd w:val="clear" w:color="auto" w:fill="000000"/>
        <w:spacing w:line="160" w:lineRule="exact"/>
      </w:pPr>
      <w:r>
        <w:rPr>
          <w:rStyle w:val="312"/>
        </w:rPr>
        <w:t>Действие происходит в усадьбе Сорина</w:t>
      </w:r>
    </w:p>
    <w:p w:rsidR="00244497" w:rsidRDefault="00244497">
      <w:pPr>
        <w:pStyle w:val="3110"/>
        <w:framePr w:w="5810" w:h="371" w:hRule="exact" w:wrap="none" w:vAnchor="page" w:hAnchor="page" w:x="3210" w:y="9455"/>
        <w:shd w:val="clear" w:color="auto" w:fill="000000"/>
        <w:spacing w:line="160" w:lineRule="exact"/>
      </w:pPr>
      <w:r>
        <w:rPr>
          <w:rStyle w:val="312"/>
        </w:rPr>
        <w:t>Между третьим и четвертым действием проходит два года</w:t>
      </w:r>
    </w:p>
    <w:p w:rsidR="00244497" w:rsidRDefault="00244497">
      <w:pPr>
        <w:pStyle w:val="331"/>
        <w:framePr w:wrap="none" w:vAnchor="page" w:hAnchor="page" w:x="3920" w:y="11932"/>
        <w:shd w:val="clear" w:color="auto" w:fill="000000"/>
        <w:spacing w:line="2420" w:lineRule="exact"/>
        <w:ind w:left="100"/>
      </w:pPr>
      <w:r>
        <w:rPr>
          <w:rStyle w:val="332"/>
          <w:i/>
          <w:iCs/>
          <w:noProof w:val="0"/>
        </w:rPr>
        <w:t>Г</w:t>
      </w:r>
    </w:p>
    <w:p w:rsidR="00244497" w:rsidRDefault="00244497">
      <w:pPr>
        <w:pStyle w:val="2210"/>
        <w:framePr w:wrap="none" w:vAnchor="page" w:hAnchor="page" w:x="3210" w:y="12024"/>
        <w:shd w:val="clear" w:color="auto" w:fill="000000"/>
        <w:spacing w:before="0" w:line="960" w:lineRule="exact"/>
        <w:ind w:left="1757" w:right="1749"/>
      </w:pPr>
      <w:bookmarkStart w:id="25" w:name="bookmark25"/>
      <w:r>
        <w:rPr>
          <w:rStyle w:val="224"/>
          <w:b/>
          <w:bCs/>
          <w:i/>
          <w:iCs/>
        </w:rPr>
        <w:t>К '4Х</w:t>
      </w:r>
      <w:bookmarkEnd w:id="25"/>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123"/>
        <w:framePr w:wrap="none" w:vAnchor="page" w:hAnchor="page" w:x="3202" w:y="3323"/>
        <w:shd w:val="clear" w:color="auto" w:fill="auto"/>
        <w:spacing w:after="0" w:line="160" w:lineRule="exact"/>
        <w:ind w:left="20"/>
      </w:pPr>
      <w:bookmarkStart w:id="26" w:name="bookmark26"/>
      <w:r>
        <w:rPr>
          <w:rStyle w:val="122"/>
          <w:b/>
          <w:bCs/>
          <w:color w:val="000000"/>
        </w:rPr>
        <w:lastRenderedPageBreak/>
        <w:t>ОТ СОСТАВИТЕЛЯ</w:t>
      </w:r>
      <w:bookmarkEnd w:id="26"/>
    </w:p>
    <w:p w:rsidR="00244497" w:rsidRDefault="00244497">
      <w:pPr>
        <w:pStyle w:val="a4"/>
        <w:framePr w:w="5294" w:h="7112" w:hRule="exact" w:wrap="none" w:vAnchor="page" w:hAnchor="page" w:x="3202" w:y="5513"/>
        <w:shd w:val="clear" w:color="auto" w:fill="auto"/>
        <w:spacing w:before="0" w:line="259" w:lineRule="exact"/>
        <w:ind w:left="20" w:right="20" w:firstLine="280"/>
      </w:pPr>
      <w:r>
        <w:rPr>
          <w:rStyle w:val="0pt0"/>
          <w:color w:val="000000"/>
        </w:rPr>
        <w:t>Работа над чеховской «Чайкой» началась со сцено</w:t>
      </w:r>
      <w:r>
        <w:rPr>
          <w:rStyle w:val="0pt0"/>
          <w:color w:val="000000"/>
        </w:rPr>
        <w:softHyphen/>
        <w:t>графии. Алексей Порай-Кошиц установил на сцене те</w:t>
      </w:r>
      <w:r>
        <w:rPr>
          <w:rStyle w:val="0pt0"/>
          <w:color w:val="000000"/>
        </w:rPr>
        <w:softHyphen/>
        <w:t>атра декорацию спектакля «Возвращенные страницы» (он был поставлен в 1988 году по произведениям ранее запрещенных русских прозаиков и поэтов). Его пере</w:t>
      </w:r>
      <w:r>
        <w:rPr>
          <w:rStyle w:val="0pt0"/>
          <w:color w:val="000000"/>
        </w:rPr>
        <w:softHyphen/>
        <w:t>стали играть в 1991 году. Декорация осталась. Она на</w:t>
      </w:r>
      <w:r>
        <w:rPr>
          <w:rStyle w:val="0pt0"/>
          <w:color w:val="000000"/>
        </w:rPr>
        <w:softHyphen/>
        <w:t>поминала то ли открытую эстраду, то ли храмовый при</w:t>
      </w:r>
      <w:r>
        <w:rPr>
          <w:rStyle w:val="0pt0"/>
          <w:color w:val="000000"/>
        </w:rPr>
        <w:softHyphen/>
        <w:t>твор - помост и над ней белая полусфера. Для «Чайки» с купола сняли белую обшивку, и остался металличе</w:t>
      </w:r>
      <w:r>
        <w:rPr>
          <w:rStyle w:val="0pt0"/>
          <w:color w:val="000000"/>
        </w:rPr>
        <w:softHyphen/>
        <w:t>ский каркас, на котором по ходу действия спектакля по</w:t>
      </w:r>
      <w:r>
        <w:rPr>
          <w:rStyle w:val="0pt0"/>
          <w:color w:val="000000"/>
        </w:rPr>
        <w:softHyphen/>
        <w:t>висали разрозненные листы текстов. Появилось озеро. Помост стал сценой дачного театра, берегом озера, где Тригорин удит рыбу, кабинетом Треплева в финале. Та</w:t>
      </w:r>
      <w:r>
        <w:rPr>
          <w:rStyle w:val="0pt0"/>
          <w:color w:val="000000"/>
        </w:rPr>
        <w:softHyphen/>
        <w:t>ким образом, идея театра как храма и исповеди из дав</w:t>
      </w:r>
      <w:r>
        <w:rPr>
          <w:rStyle w:val="0pt0"/>
          <w:color w:val="000000"/>
        </w:rPr>
        <w:softHyphen/>
        <w:t>него спектакля пришла в чеховскую «Чайку».</w:t>
      </w:r>
    </w:p>
    <w:p w:rsidR="00244497" w:rsidRDefault="00244497">
      <w:pPr>
        <w:pStyle w:val="a4"/>
        <w:framePr w:w="5294" w:h="7112" w:hRule="exact" w:wrap="none" w:vAnchor="page" w:hAnchor="page" w:x="3202" w:y="5513"/>
        <w:shd w:val="clear" w:color="auto" w:fill="auto"/>
        <w:spacing w:before="0" w:line="259" w:lineRule="exact"/>
        <w:ind w:left="20" w:right="20" w:firstLine="280"/>
      </w:pPr>
      <w:r>
        <w:rPr>
          <w:rStyle w:val="0pt0"/>
          <w:color w:val="000000"/>
        </w:rPr>
        <w:t>Работа с артистами началась в деревне Будогощь в доме отдыха «Мечта» ООО «КИРИШИНЕФЕОРГ- СИНТЕЗ», возможность эту предоставил друг и спон</w:t>
      </w:r>
      <w:r>
        <w:rPr>
          <w:rStyle w:val="0pt0"/>
          <w:color w:val="000000"/>
        </w:rPr>
        <w:softHyphen/>
        <w:t>сор театра В. Е. Сомов, генеральный директор ООО. Там шли застольные репетиции и импровизации на природе - у озера, в самом озере (несмотря на раннюю весну, артисты и артистки мужественно сочиняли сце</w:t>
      </w:r>
      <w:r>
        <w:rPr>
          <w:rStyle w:val="0pt0"/>
          <w:color w:val="000000"/>
        </w:rPr>
        <w:softHyphen/>
        <w:t>ны в воде, отдельные мотивы этого потом отразились в спектакле), на лесной опушке. Именно тогда Додин предложил велосипеды, как дачное средство передви</w:t>
      </w:r>
      <w:r>
        <w:rPr>
          <w:rStyle w:val="0pt0"/>
          <w:color w:val="000000"/>
        </w:rPr>
        <w:softHyphen/>
        <w:t>жения героев «Чайки», и они стали одной из художест</w:t>
      </w:r>
      <w:r>
        <w:rPr>
          <w:rStyle w:val="0pt0"/>
          <w:color w:val="000000"/>
        </w:rPr>
        <w:softHyphen/>
        <w:t>венных составляющих спектакля. Для виртуозного вла</w:t>
      </w:r>
      <w:r>
        <w:rPr>
          <w:rStyle w:val="0pt0"/>
          <w:color w:val="000000"/>
        </w:rPr>
        <w:softHyphen/>
      </w:r>
    </w:p>
    <w:p w:rsidR="00244497" w:rsidRDefault="00244497">
      <w:pPr>
        <w:pStyle w:val="a6"/>
        <w:framePr w:wrap="none" w:vAnchor="page" w:hAnchor="page" w:x="5722" w:y="12827"/>
        <w:shd w:val="clear" w:color="auto" w:fill="auto"/>
        <w:spacing w:line="130" w:lineRule="exact"/>
        <w:ind w:left="20"/>
      </w:pPr>
      <w:r>
        <w:rPr>
          <w:rStyle w:val="0pt5"/>
          <w:b/>
          <w:bCs/>
          <w:color w:val="000000"/>
        </w:rPr>
        <w:t>68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519" w:y="3284"/>
        <w:shd w:val="clear" w:color="auto" w:fill="auto"/>
        <w:spacing w:line="130" w:lineRule="exact"/>
        <w:ind w:left="40"/>
      </w:pPr>
      <w:r>
        <w:rPr>
          <w:rStyle w:val="33"/>
          <w:b/>
          <w:bCs/>
          <w:color w:val="000000"/>
        </w:rPr>
        <w:lastRenderedPageBreak/>
        <w:t>Репетиции спектакля «Чайка»</w:t>
      </w:r>
    </w:p>
    <w:p w:rsidR="00244497" w:rsidRDefault="00244497">
      <w:pPr>
        <w:pStyle w:val="a4"/>
        <w:framePr w:w="5280" w:h="6265" w:hRule="exact" w:wrap="none" w:vAnchor="page" w:hAnchor="page" w:x="3408" w:y="3772"/>
        <w:shd w:val="clear" w:color="auto" w:fill="auto"/>
        <w:spacing w:before="0" w:line="247" w:lineRule="exact"/>
        <w:ind w:left="20" w:right="20"/>
      </w:pPr>
      <w:r>
        <w:rPr>
          <w:rStyle w:val="0pt0"/>
          <w:color w:val="000000"/>
        </w:rPr>
        <w:t>дения велосипедами артисты работали с педагогом цирковых искусств Юрием Хамутянским.</w:t>
      </w:r>
    </w:p>
    <w:p w:rsidR="00244497" w:rsidRDefault="00244497">
      <w:pPr>
        <w:pStyle w:val="a4"/>
        <w:framePr w:w="5280" w:h="6265" w:hRule="exact" w:wrap="none" w:vAnchor="page" w:hAnchor="page" w:x="3408" w:y="3772"/>
        <w:shd w:val="clear" w:color="auto" w:fill="auto"/>
        <w:spacing w:before="0" w:line="247" w:lineRule="exact"/>
        <w:ind w:left="20" w:right="20" w:firstLine="280"/>
      </w:pPr>
      <w:r>
        <w:rPr>
          <w:rStyle w:val="0pt0"/>
          <w:color w:val="000000"/>
        </w:rPr>
        <w:t>По возвращению в Петербург продолжались комнат</w:t>
      </w:r>
      <w:r>
        <w:rPr>
          <w:rStyle w:val="0pt0"/>
          <w:color w:val="000000"/>
        </w:rPr>
        <w:softHyphen/>
        <w:t>ные репетиции, правда из-за ремонтных работ в театре они проходили в помещении зрительского буфета. 16 июня была первая репетиция на сцене.</w:t>
      </w:r>
    </w:p>
    <w:p w:rsidR="00244497" w:rsidRDefault="00244497">
      <w:pPr>
        <w:pStyle w:val="a4"/>
        <w:framePr w:w="5280" w:h="6265" w:hRule="exact" w:wrap="none" w:vAnchor="page" w:hAnchor="page" w:x="3408" w:y="3772"/>
        <w:shd w:val="clear" w:color="auto" w:fill="auto"/>
        <w:spacing w:before="0" w:line="247" w:lineRule="exact"/>
        <w:ind w:left="20" w:right="20" w:firstLine="280"/>
      </w:pPr>
      <w:r>
        <w:rPr>
          <w:rStyle w:val="0pt0"/>
          <w:color w:val="000000"/>
        </w:rPr>
        <w:t>В августе 2000 года в семье и театре Додина нача</w:t>
      </w:r>
      <w:r>
        <w:rPr>
          <w:rStyle w:val="0pt0"/>
          <w:color w:val="000000"/>
        </w:rPr>
        <w:softHyphen/>
        <w:t>лось время утрат. Сначала неожиданно умер давний ученик и единомышленник артист Николай Лавров, за</w:t>
      </w:r>
      <w:r>
        <w:rPr>
          <w:rStyle w:val="0pt0"/>
          <w:color w:val="000000"/>
        </w:rPr>
        <w:softHyphen/>
        <w:t>тем тихо угасла мама Татьяны Шестаковой — тихая и мужественная Александра Петровна, к которой Додин относился с нежной любовью и большим почтением. Потом были напряженные гастроли, работа над оперой и как итог — Додин с инфарктом в Италии. Все это как бы дало толчок новым размышлениям о жизни, смерти, смертности, конечности и бесконечности, что, естест</w:t>
      </w:r>
      <w:r>
        <w:rPr>
          <w:rStyle w:val="0pt0"/>
          <w:color w:val="000000"/>
        </w:rPr>
        <w:softHyphen/>
        <w:t>венно, сказалось в дальнейшей работе над «Чайкой», которая возобновилась лишь в марте 2001-го года. Серь</w:t>
      </w:r>
      <w:r>
        <w:rPr>
          <w:rStyle w:val="0pt0"/>
          <w:color w:val="000000"/>
        </w:rPr>
        <w:softHyphen/>
        <w:t>езные репетиции проходили и в Москве, где 16 июня сыграли премьеру, затем была премьера спектакля в Палермо и 14 сентября — в Петербурге.</w:t>
      </w:r>
    </w:p>
    <w:p w:rsidR="00244497" w:rsidRDefault="00244497">
      <w:pPr>
        <w:pStyle w:val="a4"/>
        <w:framePr w:w="5280" w:h="6265" w:hRule="exact" w:wrap="none" w:vAnchor="page" w:hAnchor="page" w:x="3408" w:y="3772"/>
        <w:shd w:val="clear" w:color="auto" w:fill="auto"/>
        <w:spacing w:before="0" w:line="247" w:lineRule="exact"/>
        <w:ind w:left="20" w:right="20" w:firstLine="280"/>
      </w:pPr>
      <w:r>
        <w:rPr>
          <w:rStyle w:val="0pt0"/>
          <w:color w:val="000000"/>
        </w:rPr>
        <w:t>Здесь, к сожалению, приведена только обработка ау</w:t>
      </w:r>
      <w:r>
        <w:rPr>
          <w:rStyle w:val="0pt0"/>
          <w:color w:val="000000"/>
        </w:rPr>
        <w:softHyphen/>
        <w:t>диозаписей начальной стадии работы над «Чайкой» в деревне Будогощь — чтение и анализ пьесы от начала до конца в период с 22 по 30 мая 2000 года.</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44"/>
        <w:framePr w:wrap="none" w:vAnchor="page" w:hAnchor="page" w:x="3468" w:y="3149"/>
        <w:shd w:val="clear" w:color="auto" w:fill="auto"/>
        <w:spacing w:line="130" w:lineRule="exact"/>
        <w:ind w:left="40"/>
      </w:pPr>
      <w:r>
        <w:rPr>
          <w:rStyle w:val="43"/>
          <w:b/>
          <w:bCs/>
          <w:noProof w:val="0"/>
          <w:color w:val="000000"/>
        </w:rPr>
        <w:lastRenderedPageBreak/>
        <w:t>/</w:t>
      </w:r>
    </w:p>
    <w:p w:rsidR="00244497" w:rsidRDefault="00244497">
      <w:pPr>
        <w:pStyle w:val="1421"/>
        <w:framePr w:w="5294" w:h="7055" w:hRule="exact" w:wrap="none" w:vAnchor="page" w:hAnchor="page" w:x="3317" w:y="6246"/>
        <w:shd w:val="clear" w:color="auto" w:fill="auto"/>
        <w:spacing w:before="0" w:after="0" w:line="494" w:lineRule="exact"/>
        <w:ind w:left="300" w:right="980"/>
        <w:jc w:val="left"/>
      </w:pPr>
      <w:bookmarkStart w:id="27" w:name="bookmark27"/>
      <w:r>
        <w:rPr>
          <w:rStyle w:val="1420"/>
          <w:color w:val="000000"/>
        </w:rPr>
        <w:t xml:space="preserve">«Исходное </w:t>
      </w:r>
      <w:r>
        <w:rPr>
          <w:rStyle w:val="142BookmanOldStyle"/>
          <w:color w:val="000000"/>
        </w:rPr>
        <w:t xml:space="preserve">обстоятельство </w:t>
      </w:r>
      <w:r>
        <w:rPr>
          <w:rStyle w:val="1420"/>
          <w:color w:val="000000"/>
        </w:rPr>
        <w:t>истории» 22 мая 2000 года</w:t>
      </w:r>
      <w:bookmarkEnd w:id="27"/>
    </w:p>
    <w:p w:rsidR="00244497" w:rsidRDefault="00244497">
      <w:pPr>
        <w:pStyle w:val="1010"/>
        <w:framePr w:w="5294" w:h="7055" w:hRule="exact" w:wrap="none" w:vAnchor="page" w:hAnchor="page" w:x="3317" w:y="6246"/>
        <w:shd w:val="clear" w:color="auto" w:fill="auto"/>
        <w:spacing w:before="0" w:line="494" w:lineRule="exact"/>
        <w:ind w:left="20" w:firstLine="280"/>
      </w:pPr>
      <w:r>
        <w:rPr>
          <w:rStyle w:val="102"/>
          <w:i/>
          <w:iCs/>
          <w:color w:val="000000"/>
        </w:rPr>
        <w:t>День.</w:t>
      </w:r>
    </w:p>
    <w:p w:rsidR="00244497" w:rsidRDefault="00244497">
      <w:pPr>
        <w:pStyle w:val="1010"/>
        <w:framePr w:w="5294" w:h="7055" w:hRule="exact" w:wrap="none" w:vAnchor="page" w:hAnchor="page" w:x="3317" w:y="6246"/>
        <w:shd w:val="clear" w:color="auto" w:fill="auto"/>
        <w:spacing w:before="0" w:after="204" w:line="180" w:lineRule="exact"/>
        <w:ind w:left="20" w:firstLine="280"/>
      </w:pPr>
      <w:r>
        <w:rPr>
          <w:rStyle w:val="102"/>
          <w:i/>
          <w:iCs/>
          <w:color w:val="000000"/>
        </w:rPr>
        <w:t>Олег Дмитриев читает свои стихи - зачин.</w:t>
      </w:r>
    </w:p>
    <w:p w:rsidR="00244497" w:rsidRDefault="00244497">
      <w:pPr>
        <w:pStyle w:val="a4"/>
        <w:framePr w:w="5294" w:h="7055" w:hRule="exact" w:wrap="none" w:vAnchor="page" w:hAnchor="page" w:x="3317" w:y="6246"/>
        <w:shd w:val="clear" w:color="auto" w:fill="auto"/>
        <w:spacing w:before="0" w:line="252" w:lineRule="exact"/>
        <w:ind w:left="20" w:firstLine="280"/>
      </w:pPr>
      <w:r>
        <w:rPr>
          <w:rStyle w:val="0pt0"/>
          <w:color w:val="000000"/>
        </w:rPr>
        <w:t>ДОДИН. Спасибо. Я думал о том, как нам лучше на</w:t>
      </w:r>
      <w:r>
        <w:rPr>
          <w:rStyle w:val="0pt0"/>
          <w:color w:val="000000"/>
        </w:rPr>
        <w:softHyphen/>
        <w:t>чать. Может быть, нам стоит нарушить привычки, хотя они у нас тоже разные... мне не очень хочется самому читать пьесу. Не потому что лень, я ее читал много раз, а поскольку, я уверен, вы сами о чем-то думали, пьесу знаете, так давайте почитаем ее вместе по ролям.</w:t>
      </w:r>
    </w:p>
    <w:p w:rsidR="00244497" w:rsidRDefault="00244497">
      <w:pPr>
        <w:pStyle w:val="a4"/>
        <w:framePr w:w="5294" w:h="7055" w:hRule="exact" w:wrap="none" w:vAnchor="page" w:hAnchor="page" w:x="3317" w:y="6246"/>
        <w:shd w:val="clear" w:color="auto" w:fill="auto"/>
        <w:spacing w:before="0" w:line="252" w:lineRule="exact"/>
        <w:ind w:left="20" w:firstLine="280"/>
      </w:pPr>
      <w:r>
        <w:rPr>
          <w:rStyle w:val="0pt0"/>
          <w:color w:val="000000"/>
        </w:rPr>
        <w:t>ЛАВРОВ. Тогда мы сразу узнаем распределение ролей.</w:t>
      </w:r>
    </w:p>
    <w:p w:rsidR="00244497" w:rsidRDefault="00244497">
      <w:pPr>
        <w:pStyle w:val="a4"/>
        <w:framePr w:w="5294" w:h="7055" w:hRule="exact" w:wrap="none" w:vAnchor="page" w:hAnchor="page" w:x="3317" w:y="6246"/>
        <w:shd w:val="clear" w:color="auto" w:fill="auto"/>
        <w:spacing w:before="0" w:line="252" w:lineRule="exact"/>
        <w:ind w:left="20" w:firstLine="280"/>
      </w:pPr>
      <w:r>
        <w:rPr>
          <w:rStyle w:val="0pt0"/>
          <w:color w:val="000000"/>
        </w:rPr>
        <w:t>ДОДИН. Поскольку распределение ролей действи</w:t>
      </w:r>
      <w:r>
        <w:rPr>
          <w:rStyle w:val="0pt0"/>
          <w:color w:val="000000"/>
        </w:rPr>
        <w:softHyphen/>
        <w:t>тельно неизвестно, я предлагаю секунду сосредоточить</w:t>
      </w:r>
      <w:r>
        <w:rPr>
          <w:rStyle w:val="0pt0"/>
          <w:color w:val="000000"/>
        </w:rPr>
        <w:softHyphen/>
        <w:t>ся, и потом решите, кто что хочет почитать. Я буду на</w:t>
      </w:r>
      <w:r>
        <w:rPr>
          <w:rStyle w:val="0pt0"/>
          <w:color w:val="000000"/>
        </w:rPr>
        <w:softHyphen/>
        <w:t>зывать персонажа, а вы отвечайте, кто его берет. Если окажется два-три человека на роль, то это ничего, мы ведь не единственный раз будем читать пьесу. Мне ин</w:t>
      </w:r>
      <w:r>
        <w:rPr>
          <w:rStyle w:val="0pt0"/>
          <w:color w:val="000000"/>
        </w:rPr>
        <w:softHyphen/>
        <w:t>тересно освободиться от своего собственного, уже на</w:t>
      </w:r>
      <w:r>
        <w:rPr>
          <w:rStyle w:val="0pt0"/>
          <w:color w:val="000000"/>
        </w:rPr>
        <w:softHyphen/>
        <w:t>брякшего для меня слышанья, услышать разные голоса. А заодно будем думать. Я попросил, чтобы сделали та</w:t>
      </w:r>
      <w:r>
        <w:rPr>
          <w:rStyle w:val="0pt0"/>
          <w:color w:val="000000"/>
        </w:rPr>
        <w:softHyphen/>
        <w:t>кие книжечки, в них можно увеличивать количество листов: кто-то перепишет сюда роли, а у кого-то может возникнуть желание продумать и записать, что говорят</w:t>
      </w:r>
    </w:p>
    <w:p w:rsidR="00244497" w:rsidRDefault="00244497">
      <w:pPr>
        <w:pStyle w:val="a6"/>
        <w:framePr w:wrap="none" w:vAnchor="page" w:hAnchor="page" w:x="5844" w:y="13498"/>
        <w:shd w:val="clear" w:color="auto" w:fill="auto"/>
        <w:spacing w:line="130" w:lineRule="exact"/>
        <w:ind w:left="20"/>
      </w:pPr>
      <w:r>
        <w:rPr>
          <w:rStyle w:val="0pt5"/>
          <w:b/>
          <w:bCs/>
          <w:color w:val="000000"/>
        </w:rPr>
        <w:t>70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27" w:y="3310"/>
        <w:shd w:val="clear" w:color="auto" w:fill="auto"/>
        <w:spacing w:line="130" w:lineRule="exact"/>
        <w:ind w:left="40"/>
      </w:pPr>
      <w:r>
        <w:rPr>
          <w:rStyle w:val="33"/>
          <w:b/>
          <w:bCs/>
          <w:color w:val="000000"/>
        </w:rPr>
        <w:lastRenderedPageBreak/>
        <w:t>Репетиции спектакля «Чайка»</w:t>
      </w:r>
    </w:p>
    <w:p w:rsidR="00244497" w:rsidRDefault="00244497">
      <w:pPr>
        <w:pStyle w:val="a4"/>
        <w:framePr w:w="5306" w:h="8357" w:hRule="exact" w:wrap="none" w:vAnchor="page" w:hAnchor="page" w:x="3311" w:y="3809"/>
        <w:shd w:val="clear" w:color="auto" w:fill="auto"/>
        <w:spacing w:before="0" w:line="242" w:lineRule="exact"/>
        <w:ind w:left="20"/>
      </w:pPr>
      <w:r>
        <w:rPr>
          <w:rStyle w:val="0pt0"/>
          <w:color w:val="000000"/>
        </w:rPr>
        <w:t>в это время другие персонажи, что делают, что дума</w:t>
      </w:r>
      <w:r>
        <w:rPr>
          <w:rStyle w:val="0pt0"/>
          <w:color w:val="000000"/>
        </w:rPr>
        <w:softHyphen/>
        <w:t>ют — это все окажется немаловажно для нас. (</w:t>
      </w:r>
      <w:r>
        <w:rPr>
          <w:rStyle w:val="a7"/>
          <w:color w:val="000000"/>
        </w:rPr>
        <w:t>Читает список действующих лиц пьесы А. П. Чехова.)</w:t>
      </w:r>
      <w:r>
        <w:rPr>
          <w:rStyle w:val="0pt0"/>
          <w:color w:val="000000"/>
        </w:rPr>
        <w:t xml:space="preserve"> Ирина Нико</w:t>
      </w:r>
      <w:r>
        <w:rPr>
          <w:rStyle w:val="0pt0"/>
          <w:color w:val="000000"/>
        </w:rPr>
        <w:softHyphen/>
        <w:t>лаевна Аркадина, по мужу Треплева, актриса.</w:t>
      </w:r>
    </w:p>
    <w:p w:rsidR="00244497" w:rsidRDefault="00244497">
      <w:pPr>
        <w:pStyle w:val="a4"/>
        <w:framePr w:w="5306" w:h="8357" w:hRule="exact" w:wrap="none" w:vAnchor="page" w:hAnchor="page" w:x="3311" w:y="3809"/>
        <w:shd w:val="clear" w:color="auto" w:fill="auto"/>
        <w:spacing w:before="0" w:line="242" w:lineRule="exact"/>
        <w:ind w:left="20" w:firstLine="280"/>
      </w:pPr>
      <w:r>
        <w:rPr>
          <w:rStyle w:val="0pt0"/>
          <w:color w:val="000000"/>
        </w:rPr>
        <w:t>ШЕСТАКОВА. А можно мне роль?</w:t>
      </w:r>
    </w:p>
    <w:p w:rsidR="00244497" w:rsidRDefault="00244497">
      <w:pPr>
        <w:pStyle w:val="1010"/>
        <w:framePr w:w="5306" w:h="8357" w:hRule="exact" w:wrap="none" w:vAnchor="page" w:hAnchor="page" w:x="3311" w:y="3809"/>
        <w:shd w:val="clear" w:color="auto" w:fill="auto"/>
        <w:spacing w:before="0" w:line="242" w:lineRule="exact"/>
        <w:ind w:left="20" w:right="40" w:firstLine="280"/>
      </w:pPr>
      <w:r>
        <w:rPr>
          <w:rStyle w:val="1011"/>
          <w:i/>
          <w:iCs/>
          <w:color w:val="000000"/>
        </w:rPr>
        <w:t>ДОДИН (</w:t>
      </w:r>
      <w:r>
        <w:rPr>
          <w:rStyle w:val="102"/>
          <w:i/>
          <w:iCs/>
          <w:color w:val="000000"/>
        </w:rPr>
        <w:t>дав одобрение Шестаковой</w:t>
      </w:r>
      <w:r>
        <w:rPr>
          <w:rStyle w:val="1011"/>
          <w:i/>
          <w:iCs/>
          <w:color w:val="000000"/>
        </w:rPr>
        <w:t xml:space="preserve">, </w:t>
      </w:r>
      <w:r>
        <w:rPr>
          <w:rStyle w:val="102"/>
          <w:i/>
          <w:iCs/>
          <w:color w:val="000000"/>
        </w:rPr>
        <w:t>продолжает чтение списка действующих лиц}</w:t>
      </w:r>
      <w:r>
        <w:rPr>
          <w:rStyle w:val="102"/>
          <w:i/>
          <w:iCs/>
          <w:color w:val="000000"/>
          <w:vertAlign w:val="superscript"/>
        </w:rPr>
        <w:t>1</w:t>
      </w:r>
      <w:r>
        <w:rPr>
          <w:rStyle w:val="102"/>
          <w:i/>
          <w:iCs/>
          <w:color w:val="000000"/>
        </w:rPr>
        <w:t>.</w:t>
      </w:r>
      <w:r>
        <w:rPr>
          <w:rStyle w:val="1011"/>
          <w:i/>
          <w:iCs/>
          <w:color w:val="000000"/>
        </w:rPr>
        <w:t xml:space="preserve"> Константин Гаврилович Треп- лев, ее сын, молодой человек. </w:t>
      </w:r>
      <w:r>
        <w:rPr>
          <w:rStyle w:val="102"/>
          <w:i/>
          <w:iCs/>
          <w:color w:val="000000"/>
        </w:rPr>
        <w:t>{Долгое молчание</w:t>
      </w:r>
      <w:r>
        <w:rPr>
          <w:rStyle w:val="1011"/>
          <w:i/>
          <w:iCs/>
          <w:color w:val="000000"/>
        </w:rPr>
        <w:t xml:space="preserve">; </w:t>
      </w:r>
      <w:r>
        <w:rPr>
          <w:rStyle w:val="102"/>
          <w:i/>
          <w:iCs/>
          <w:color w:val="000000"/>
        </w:rPr>
        <w:t>тихо Дмит</w:t>
      </w:r>
      <w:r>
        <w:rPr>
          <w:rStyle w:val="102"/>
          <w:i/>
          <w:iCs/>
          <w:color w:val="000000"/>
        </w:rPr>
        <w:softHyphen/>
        <w:t>риев делает свое заявление о роли.)</w:t>
      </w:r>
      <w:r>
        <w:rPr>
          <w:rStyle w:val="1011"/>
          <w:i/>
          <w:iCs/>
          <w:color w:val="000000"/>
        </w:rPr>
        <w:t xml:space="preserve"> Какое сегодня число?</w:t>
      </w:r>
    </w:p>
    <w:p w:rsidR="00244497" w:rsidRDefault="00244497">
      <w:pPr>
        <w:pStyle w:val="a4"/>
        <w:framePr w:w="5306" w:h="8357" w:hRule="exact" w:wrap="none" w:vAnchor="page" w:hAnchor="page" w:x="3311" w:y="3809"/>
        <w:shd w:val="clear" w:color="auto" w:fill="auto"/>
        <w:spacing w:before="0" w:line="242" w:lineRule="exact"/>
        <w:ind w:left="20" w:firstLine="280"/>
      </w:pPr>
      <w:r>
        <w:rPr>
          <w:rStyle w:val="0pt0"/>
          <w:color w:val="000000"/>
        </w:rPr>
        <w:t>ШЕСТАКОВА. Двадцать второе мая!</w:t>
      </w:r>
    </w:p>
    <w:p w:rsidR="00244497" w:rsidRDefault="00244497">
      <w:pPr>
        <w:pStyle w:val="a4"/>
        <w:framePr w:w="5306" w:h="8357" w:hRule="exact" w:wrap="none" w:vAnchor="page" w:hAnchor="page" w:x="3311" w:y="3809"/>
        <w:shd w:val="clear" w:color="auto" w:fill="auto"/>
        <w:spacing w:before="0" w:line="242" w:lineRule="exact"/>
        <w:ind w:left="20" w:firstLine="280"/>
      </w:pPr>
      <w:r>
        <w:rPr>
          <w:rStyle w:val="0pt0"/>
          <w:color w:val="000000"/>
        </w:rPr>
        <w:t>ЛАВРОВ. День рождения Вадима Евсеевича</w:t>
      </w:r>
      <w:r>
        <w:rPr>
          <w:rStyle w:val="0pt0"/>
          <w:color w:val="000000"/>
          <w:vertAlign w:val="superscript"/>
        </w:rPr>
        <w:t>2</w:t>
      </w:r>
      <w:r>
        <w:rPr>
          <w:rStyle w:val="0pt0"/>
          <w:color w:val="000000"/>
        </w:rPr>
        <w:t>.</w:t>
      </w:r>
    </w:p>
    <w:p w:rsidR="00244497" w:rsidRDefault="00244497">
      <w:pPr>
        <w:pStyle w:val="a4"/>
        <w:framePr w:w="5306" w:h="8357" w:hRule="exact" w:wrap="none" w:vAnchor="page" w:hAnchor="page" w:x="3311" w:y="3809"/>
        <w:shd w:val="clear" w:color="auto" w:fill="auto"/>
        <w:spacing w:before="0" w:line="242" w:lineRule="exact"/>
        <w:ind w:left="20" w:firstLine="280"/>
      </w:pPr>
      <w:r>
        <w:rPr>
          <w:rStyle w:val="0pt0"/>
          <w:color w:val="000000"/>
        </w:rPr>
        <w:t>ДОДИН. Петр Николаевич Сорин, ее брат.</w:t>
      </w:r>
    </w:p>
    <w:p w:rsidR="00244497" w:rsidRDefault="00244497">
      <w:pPr>
        <w:pStyle w:val="a4"/>
        <w:framePr w:w="5306" w:h="8357" w:hRule="exact" w:wrap="none" w:vAnchor="page" w:hAnchor="page" w:x="3311" w:y="3809"/>
        <w:shd w:val="clear" w:color="auto" w:fill="auto"/>
        <w:spacing w:before="0" w:line="242" w:lineRule="exact"/>
        <w:ind w:left="20" w:firstLine="280"/>
      </w:pPr>
      <w:r>
        <w:rPr>
          <w:rStyle w:val="0pt0"/>
          <w:color w:val="000000"/>
        </w:rPr>
        <w:t>ЛАВРОВ. Дайте мне, попробовать хочу.</w:t>
      </w:r>
    </w:p>
    <w:p w:rsidR="00244497" w:rsidRDefault="00244497">
      <w:pPr>
        <w:pStyle w:val="1010"/>
        <w:framePr w:w="5306" w:h="8357" w:hRule="exact" w:wrap="none" w:vAnchor="page" w:hAnchor="page" w:x="3311" w:y="3809"/>
        <w:shd w:val="clear" w:color="auto" w:fill="auto"/>
        <w:spacing w:before="0" w:line="242" w:lineRule="exact"/>
        <w:ind w:left="20" w:right="40" w:firstLine="280"/>
      </w:pPr>
      <w:r>
        <w:rPr>
          <w:rStyle w:val="1011"/>
          <w:i/>
          <w:iCs/>
          <w:color w:val="000000"/>
        </w:rPr>
        <w:t>ДОДИН. Хорошо. (</w:t>
      </w:r>
      <w:r>
        <w:rPr>
          <w:rStyle w:val="102"/>
          <w:i/>
          <w:iCs/>
          <w:color w:val="000000"/>
        </w:rPr>
        <w:t>Возвращается к списку действую</w:t>
      </w:r>
      <w:r>
        <w:rPr>
          <w:rStyle w:val="102"/>
          <w:i/>
          <w:iCs/>
          <w:color w:val="000000"/>
        </w:rPr>
        <w:softHyphen/>
        <w:t>щих лиц.)</w:t>
      </w:r>
      <w:r>
        <w:rPr>
          <w:rStyle w:val="1011"/>
          <w:i/>
          <w:iCs/>
          <w:color w:val="000000"/>
        </w:rPr>
        <w:t xml:space="preserve"> Нина Михайловна Заречная, молодая девуш</w:t>
      </w:r>
      <w:r>
        <w:rPr>
          <w:rStyle w:val="1011"/>
          <w:i/>
          <w:iCs/>
          <w:color w:val="000000"/>
        </w:rPr>
        <w:softHyphen/>
        <w:t>ка, дочь богатого помещика. (</w:t>
      </w:r>
      <w:r>
        <w:rPr>
          <w:rStyle w:val="102"/>
          <w:i/>
          <w:iCs/>
          <w:color w:val="000000"/>
        </w:rPr>
        <w:t>Тихий диалог с Тычининой</w:t>
      </w:r>
      <w:r>
        <w:rPr>
          <w:rStyle w:val="1011"/>
          <w:i/>
          <w:iCs/>
          <w:color w:val="000000"/>
        </w:rPr>
        <w:t xml:space="preserve">, </w:t>
      </w:r>
      <w:r>
        <w:rPr>
          <w:rStyle w:val="102"/>
          <w:i/>
          <w:iCs/>
          <w:color w:val="000000"/>
        </w:rPr>
        <w:t>Додин утвердительно хмыкает.)</w:t>
      </w:r>
    </w:p>
    <w:p w:rsidR="00244497" w:rsidRDefault="00244497">
      <w:pPr>
        <w:pStyle w:val="a4"/>
        <w:framePr w:w="5306" w:h="8357" w:hRule="exact" w:wrap="none" w:vAnchor="page" w:hAnchor="page" w:x="3311" w:y="3809"/>
        <w:shd w:val="clear" w:color="auto" w:fill="auto"/>
        <w:spacing w:before="0" w:line="242" w:lineRule="exact"/>
        <w:ind w:left="20" w:firstLine="280"/>
      </w:pPr>
      <w:r>
        <w:rPr>
          <w:rStyle w:val="0pt0"/>
          <w:color w:val="000000"/>
        </w:rPr>
        <w:t>ТЫЧИНИНА. Спасибо.</w:t>
      </w:r>
    </w:p>
    <w:p w:rsidR="00244497" w:rsidRDefault="00244497">
      <w:pPr>
        <w:pStyle w:val="a4"/>
        <w:framePr w:w="5306" w:h="8357" w:hRule="exact" w:wrap="none" w:vAnchor="page" w:hAnchor="page" w:x="3311" w:y="3809"/>
        <w:shd w:val="clear" w:color="auto" w:fill="auto"/>
        <w:spacing w:before="0" w:line="242" w:lineRule="exact"/>
        <w:ind w:left="20" w:right="40" w:firstLine="280"/>
      </w:pPr>
      <w:r>
        <w:rPr>
          <w:rStyle w:val="0pt0"/>
          <w:color w:val="000000"/>
        </w:rPr>
        <w:t xml:space="preserve">ДОДИН </w:t>
      </w:r>
      <w:r>
        <w:rPr>
          <w:rStyle w:val="a7"/>
          <w:color w:val="000000"/>
        </w:rPr>
        <w:t>(читает).</w:t>
      </w:r>
      <w:r>
        <w:rPr>
          <w:rStyle w:val="0pt0"/>
          <w:color w:val="000000"/>
        </w:rPr>
        <w:t xml:space="preserve"> Илья Афанасьевич Шамраев, по</w:t>
      </w:r>
      <w:r>
        <w:rPr>
          <w:rStyle w:val="0pt0"/>
          <w:color w:val="000000"/>
        </w:rPr>
        <w:softHyphen/>
        <w:t xml:space="preserve">ручик в отставке, управляющий у Сорина. Да? </w:t>
      </w:r>
      <w:r>
        <w:rPr>
          <w:rStyle w:val="a7"/>
          <w:color w:val="000000"/>
        </w:rPr>
        <w:t>(Девот- ченко изъявляет желание.)</w:t>
      </w:r>
      <w:r>
        <w:rPr>
          <w:rStyle w:val="0pt0"/>
          <w:color w:val="000000"/>
        </w:rPr>
        <w:t xml:space="preserve"> Полина Андреевна, его жена. </w:t>
      </w:r>
      <w:r>
        <w:rPr>
          <w:rStyle w:val="a7"/>
          <w:color w:val="000000"/>
        </w:rPr>
        <w:t>(Пауза.)</w:t>
      </w:r>
    </w:p>
    <w:p w:rsidR="00244497" w:rsidRDefault="00244497">
      <w:pPr>
        <w:pStyle w:val="a4"/>
        <w:framePr w:w="5306" w:h="8357" w:hRule="exact" w:wrap="none" w:vAnchor="page" w:hAnchor="page" w:x="3311" w:y="3809"/>
        <w:shd w:val="clear" w:color="auto" w:fill="auto"/>
        <w:spacing w:before="0" w:line="242" w:lineRule="exact"/>
        <w:ind w:left="20" w:firstLine="280"/>
      </w:pPr>
      <w:r>
        <w:rPr>
          <w:rStyle w:val="0pt0"/>
          <w:color w:val="000000"/>
        </w:rPr>
        <w:t>АКИМОВА. Можно мне?</w:t>
      </w:r>
    </w:p>
    <w:p w:rsidR="00244497" w:rsidRDefault="00244497">
      <w:pPr>
        <w:pStyle w:val="a4"/>
        <w:framePr w:w="5306" w:h="8357" w:hRule="exact" w:wrap="none" w:vAnchor="page" w:hAnchor="page" w:x="3311" w:y="3809"/>
        <w:shd w:val="clear" w:color="auto" w:fill="auto"/>
        <w:spacing w:before="0" w:line="242" w:lineRule="exact"/>
        <w:ind w:left="20" w:right="40" w:firstLine="280"/>
      </w:pPr>
      <w:r>
        <w:rPr>
          <w:rStyle w:val="0pt0"/>
          <w:color w:val="000000"/>
        </w:rPr>
        <w:t xml:space="preserve">ДОДИН </w:t>
      </w:r>
      <w:r>
        <w:rPr>
          <w:rStyle w:val="a7"/>
          <w:color w:val="000000"/>
        </w:rPr>
        <w:t>(роль Маши передает Никифоровой).</w:t>
      </w:r>
      <w:r>
        <w:rPr>
          <w:rStyle w:val="0pt0"/>
          <w:color w:val="000000"/>
        </w:rPr>
        <w:t xml:space="preserve"> Борис Алексеевич Тригорин, беллетрист.</w:t>
      </w:r>
    </w:p>
    <w:p w:rsidR="00244497" w:rsidRDefault="00244497">
      <w:pPr>
        <w:pStyle w:val="a4"/>
        <w:framePr w:w="5306" w:h="8357" w:hRule="exact" w:wrap="none" w:vAnchor="page" w:hAnchor="page" w:x="3311" w:y="3809"/>
        <w:shd w:val="clear" w:color="auto" w:fill="auto"/>
        <w:spacing w:before="0" w:line="242" w:lineRule="exact"/>
        <w:ind w:left="20" w:firstLine="280"/>
      </w:pPr>
      <w:r>
        <w:rPr>
          <w:rStyle w:val="0pt0"/>
          <w:color w:val="000000"/>
        </w:rPr>
        <w:t>КУРЫШЕВ. Давайте мне пока.</w:t>
      </w:r>
    </w:p>
    <w:p w:rsidR="00244497" w:rsidRDefault="00244497">
      <w:pPr>
        <w:pStyle w:val="1010"/>
        <w:framePr w:w="5306" w:h="8357" w:hRule="exact" w:wrap="none" w:vAnchor="page" w:hAnchor="page" w:x="3311" w:y="3809"/>
        <w:shd w:val="clear" w:color="auto" w:fill="auto"/>
        <w:spacing w:before="0" w:after="178" w:line="242" w:lineRule="exact"/>
        <w:ind w:left="20" w:right="40" w:firstLine="280"/>
      </w:pPr>
      <w:r>
        <w:rPr>
          <w:rStyle w:val="1011"/>
          <w:i/>
          <w:iCs/>
          <w:color w:val="000000"/>
        </w:rPr>
        <w:t xml:space="preserve">ДОДИН. Евгений Сергеевич Дорн, врач. </w:t>
      </w:r>
      <w:r>
        <w:rPr>
          <w:rStyle w:val="102"/>
          <w:i/>
          <w:iCs/>
          <w:color w:val="000000"/>
        </w:rPr>
        <w:t>(Передает роль Ковалю.)</w:t>
      </w:r>
      <w:r>
        <w:rPr>
          <w:rStyle w:val="1011"/>
          <w:i/>
          <w:iCs/>
          <w:color w:val="000000"/>
        </w:rPr>
        <w:t xml:space="preserve"> Тогда остается тот, кто остается. </w:t>
      </w:r>
      <w:r>
        <w:rPr>
          <w:rStyle w:val="102"/>
          <w:i/>
          <w:iCs/>
          <w:color w:val="000000"/>
        </w:rPr>
        <w:t>(Роль Медведенко передает Семаку.)</w:t>
      </w:r>
      <w:r>
        <w:rPr>
          <w:rStyle w:val="1011"/>
          <w:i/>
          <w:iCs/>
          <w:color w:val="000000"/>
        </w:rPr>
        <w:t xml:space="preserve"> Хорошо. </w:t>
      </w:r>
      <w:r>
        <w:rPr>
          <w:rStyle w:val="102"/>
          <w:i/>
          <w:iCs/>
          <w:color w:val="000000"/>
        </w:rPr>
        <w:t>(Читает начальные ремарки первого действия.)</w:t>
      </w:r>
    </w:p>
    <w:p w:rsidR="00244497" w:rsidRDefault="00244497">
      <w:pPr>
        <w:pStyle w:val="1010"/>
        <w:framePr w:w="5306" w:h="8357" w:hRule="exact" w:wrap="none" w:vAnchor="page" w:hAnchor="page" w:x="3311" w:y="3809"/>
        <w:shd w:val="clear" w:color="auto" w:fill="auto"/>
        <w:spacing w:before="0" w:line="245" w:lineRule="exact"/>
        <w:ind w:left="20" w:firstLine="280"/>
      </w:pPr>
      <w:r>
        <w:rPr>
          <w:rStyle w:val="102"/>
          <w:i/>
          <w:iCs/>
          <w:color w:val="000000"/>
        </w:rPr>
        <w:t>Чтение пьесы по ролям.</w:t>
      </w:r>
    </w:p>
    <w:p w:rsidR="00244497" w:rsidRDefault="00244497">
      <w:pPr>
        <w:pStyle w:val="1010"/>
        <w:framePr w:w="5306" w:h="8357" w:hRule="exact" w:wrap="none" w:vAnchor="page" w:hAnchor="page" w:x="3311" w:y="3809"/>
        <w:shd w:val="clear" w:color="auto" w:fill="auto"/>
        <w:spacing w:before="0" w:line="245" w:lineRule="exact"/>
        <w:ind w:left="20" w:right="40" w:firstLine="280"/>
      </w:pPr>
      <w:r>
        <w:rPr>
          <w:rStyle w:val="102"/>
          <w:i/>
          <w:iCs/>
          <w:color w:val="000000"/>
        </w:rPr>
        <w:t>Аркадина - Шестакова</w:t>
      </w:r>
      <w:r>
        <w:rPr>
          <w:rStyle w:val="1011"/>
          <w:i/>
          <w:iCs/>
          <w:color w:val="000000"/>
        </w:rPr>
        <w:t xml:space="preserve">, </w:t>
      </w:r>
      <w:r>
        <w:rPr>
          <w:rStyle w:val="102"/>
          <w:i/>
          <w:iCs/>
          <w:color w:val="000000"/>
        </w:rPr>
        <w:t>Нина Заречная - Тычинина, Маша - Никифорова</w:t>
      </w:r>
      <w:r>
        <w:rPr>
          <w:rStyle w:val="1011"/>
          <w:i/>
          <w:iCs/>
          <w:color w:val="000000"/>
        </w:rPr>
        <w:t xml:space="preserve">, </w:t>
      </w:r>
      <w:r>
        <w:rPr>
          <w:rStyle w:val="102"/>
          <w:i/>
          <w:iCs/>
          <w:color w:val="000000"/>
        </w:rPr>
        <w:t>Полина - Акимова</w:t>
      </w:r>
      <w:r>
        <w:rPr>
          <w:rStyle w:val="1011"/>
          <w:i/>
          <w:iCs/>
          <w:color w:val="000000"/>
        </w:rPr>
        <w:t xml:space="preserve">, </w:t>
      </w:r>
      <w:r>
        <w:rPr>
          <w:rStyle w:val="102"/>
          <w:i/>
          <w:iCs/>
          <w:color w:val="000000"/>
        </w:rPr>
        <w:t>Треплев - Дмитри</w:t>
      </w:r>
      <w:r>
        <w:rPr>
          <w:rStyle w:val="102"/>
          <w:i/>
          <w:iCs/>
          <w:color w:val="000000"/>
        </w:rPr>
        <w:softHyphen/>
      </w:r>
    </w:p>
    <w:p w:rsidR="00244497" w:rsidRDefault="00244497">
      <w:pPr>
        <w:pStyle w:val="a9"/>
        <w:framePr w:w="5323" w:h="430" w:hRule="exact" w:wrap="none" w:vAnchor="page" w:hAnchor="page" w:x="3294" w:y="12473"/>
        <w:shd w:val="clear" w:color="auto" w:fill="auto"/>
        <w:tabs>
          <w:tab w:val="left" w:pos="404"/>
        </w:tabs>
        <w:spacing w:line="178" w:lineRule="exact"/>
        <w:ind w:left="20" w:right="40" w:firstLine="300"/>
        <w:jc w:val="left"/>
      </w:pPr>
      <w:r>
        <w:rPr>
          <w:rStyle w:val="a8"/>
          <w:b/>
          <w:bCs/>
          <w:color w:val="000000"/>
          <w:vertAlign w:val="superscript"/>
        </w:rPr>
        <w:t>1</w:t>
      </w:r>
      <w:r>
        <w:rPr>
          <w:rStyle w:val="a8"/>
          <w:b/>
          <w:bCs/>
          <w:color w:val="000000"/>
        </w:rPr>
        <w:tab/>
        <w:t>Додин передает каждому артисту, который изъявляет желание чи</w:t>
      </w:r>
      <w:r>
        <w:rPr>
          <w:rStyle w:val="a8"/>
          <w:b/>
          <w:bCs/>
          <w:color w:val="000000"/>
        </w:rPr>
        <w:softHyphen/>
        <w:t>тать одну из ролей, тетрадочку с пьесой, специально сброшюрованной.</w:t>
      </w:r>
    </w:p>
    <w:p w:rsidR="00244497" w:rsidRDefault="00244497">
      <w:pPr>
        <w:pStyle w:val="a9"/>
        <w:framePr w:w="5323" w:h="226" w:hRule="exact" w:wrap="none" w:vAnchor="page" w:hAnchor="page" w:x="3294" w:y="12879"/>
        <w:shd w:val="clear" w:color="auto" w:fill="auto"/>
        <w:tabs>
          <w:tab w:val="left" w:pos="413"/>
        </w:tabs>
        <w:spacing w:line="160" w:lineRule="exact"/>
        <w:ind w:left="300"/>
      </w:pPr>
      <w:r>
        <w:rPr>
          <w:rStyle w:val="a8"/>
          <w:b/>
          <w:bCs/>
          <w:color w:val="000000"/>
          <w:vertAlign w:val="superscript"/>
        </w:rPr>
        <w:t>2</w:t>
      </w:r>
      <w:r>
        <w:rPr>
          <w:rStyle w:val="a8"/>
          <w:b/>
          <w:bCs/>
          <w:color w:val="000000"/>
        </w:rPr>
        <w:tab/>
        <w:t>В. Е. Сомова.</w:t>
      </w:r>
    </w:p>
    <w:p w:rsidR="00244497" w:rsidRDefault="00244497">
      <w:pPr>
        <w:pStyle w:val="a6"/>
        <w:framePr w:wrap="none" w:vAnchor="page" w:hAnchor="page" w:x="5829" w:y="13337"/>
        <w:shd w:val="clear" w:color="auto" w:fill="auto"/>
        <w:spacing w:line="130" w:lineRule="exact"/>
        <w:ind w:left="20"/>
      </w:pPr>
      <w:r>
        <w:rPr>
          <w:rStyle w:val="0pt5"/>
          <w:b/>
          <w:bCs/>
          <w:color w:val="000000"/>
        </w:rPr>
        <w:t>71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1" w:y="3297"/>
        <w:shd w:val="clear" w:color="auto" w:fill="auto"/>
        <w:spacing w:line="140" w:lineRule="exact"/>
        <w:ind w:left="20"/>
      </w:pPr>
      <w:r>
        <w:rPr>
          <w:rStyle w:val="26"/>
          <w:b/>
          <w:bCs/>
          <w:i/>
          <w:iCs/>
          <w:color w:val="000000"/>
        </w:rPr>
        <w:lastRenderedPageBreak/>
        <w:t>Лев Додин. Путешествие без конца</w:t>
      </w:r>
    </w:p>
    <w:p w:rsidR="00244497" w:rsidRDefault="00244497">
      <w:pPr>
        <w:pStyle w:val="1010"/>
        <w:framePr w:w="5309" w:h="8781" w:hRule="exact" w:wrap="none" w:vAnchor="page" w:hAnchor="page" w:x="3310" w:y="3772"/>
        <w:shd w:val="clear" w:color="auto" w:fill="auto"/>
        <w:spacing w:before="0" w:after="180" w:line="262" w:lineRule="exact"/>
        <w:ind w:left="20" w:right="40"/>
      </w:pPr>
      <w:r>
        <w:rPr>
          <w:rStyle w:val="102"/>
          <w:i/>
          <w:iCs/>
          <w:color w:val="000000"/>
        </w:rPr>
        <w:t>ев</w:t>
      </w:r>
      <w:r>
        <w:rPr>
          <w:rStyle w:val="1011"/>
          <w:i/>
          <w:iCs/>
          <w:color w:val="000000"/>
        </w:rPr>
        <w:t xml:space="preserve">, </w:t>
      </w:r>
      <w:r>
        <w:rPr>
          <w:rStyle w:val="102"/>
          <w:i/>
          <w:iCs/>
          <w:color w:val="000000"/>
        </w:rPr>
        <w:t>Тригорин - Курышев, Сорин - Лавров</w:t>
      </w:r>
      <w:r>
        <w:rPr>
          <w:rStyle w:val="1011"/>
          <w:i/>
          <w:iCs/>
          <w:color w:val="000000"/>
        </w:rPr>
        <w:t xml:space="preserve">, </w:t>
      </w:r>
      <w:r>
        <w:rPr>
          <w:rStyle w:val="102"/>
          <w:i/>
          <w:iCs/>
          <w:color w:val="000000"/>
        </w:rPr>
        <w:t>Дорн - Коваль</w:t>
      </w:r>
      <w:r>
        <w:rPr>
          <w:rStyle w:val="1011"/>
          <w:i/>
          <w:iCs/>
          <w:color w:val="000000"/>
        </w:rPr>
        <w:t xml:space="preserve">, </w:t>
      </w:r>
      <w:r>
        <w:rPr>
          <w:rStyle w:val="102"/>
          <w:i/>
          <w:iCs/>
          <w:color w:val="000000"/>
        </w:rPr>
        <w:t>Мед- ведепко - Семак</w:t>
      </w:r>
      <w:r>
        <w:rPr>
          <w:rStyle w:val="1011"/>
          <w:i/>
          <w:iCs/>
          <w:color w:val="000000"/>
        </w:rPr>
        <w:t xml:space="preserve">, </w:t>
      </w:r>
      <w:r>
        <w:rPr>
          <w:rStyle w:val="102"/>
          <w:i/>
          <w:iCs/>
          <w:color w:val="000000"/>
        </w:rPr>
        <w:t>Шамраев</w:t>
      </w:r>
      <w:r>
        <w:rPr>
          <w:rStyle w:val="1011"/>
          <w:i/>
          <w:iCs/>
          <w:color w:val="000000"/>
        </w:rPr>
        <w:t xml:space="preserve"> - </w:t>
      </w:r>
      <w:r>
        <w:rPr>
          <w:rStyle w:val="102"/>
          <w:i/>
          <w:iCs/>
          <w:color w:val="000000"/>
        </w:rPr>
        <w:t>Девошченко</w:t>
      </w:r>
      <w:r>
        <w:rPr>
          <w:rStyle w:val="1011"/>
          <w:i/>
          <w:iCs/>
          <w:color w:val="000000"/>
        </w:rPr>
        <w:t xml:space="preserve">, </w:t>
      </w:r>
      <w:r>
        <w:rPr>
          <w:rStyle w:val="102"/>
          <w:i/>
          <w:iCs/>
          <w:color w:val="000000"/>
        </w:rPr>
        <w:t>Яков</w:t>
      </w:r>
      <w:r>
        <w:rPr>
          <w:rStyle w:val="1011"/>
          <w:i/>
          <w:iCs/>
          <w:color w:val="000000"/>
        </w:rPr>
        <w:t xml:space="preserve"> - </w:t>
      </w:r>
      <w:r>
        <w:rPr>
          <w:rStyle w:val="102"/>
          <w:i/>
          <w:iCs/>
          <w:color w:val="000000"/>
        </w:rPr>
        <w:t>Городков</w:t>
      </w:r>
      <w:r>
        <w:rPr>
          <w:rStyle w:val="1011"/>
          <w:i/>
          <w:iCs/>
          <w:color w:val="000000"/>
          <w:vertAlign w:val="superscript"/>
        </w:rPr>
        <w:t>1</w:t>
      </w:r>
      <w:r>
        <w:rPr>
          <w:rStyle w:val="1011"/>
          <w:i/>
          <w:iCs/>
          <w:color w:val="000000"/>
        </w:rPr>
        <w:t>.</w:t>
      </w:r>
    </w:p>
    <w:p w:rsidR="00244497" w:rsidRDefault="00244497">
      <w:pPr>
        <w:pStyle w:val="a4"/>
        <w:framePr w:w="5309" w:h="8781" w:hRule="exact" w:wrap="none" w:vAnchor="page" w:hAnchor="page" w:x="3310" w:y="3772"/>
        <w:shd w:val="clear" w:color="auto" w:fill="auto"/>
        <w:spacing w:before="0" w:line="262" w:lineRule="exact"/>
        <w:ind w:left="20" w:right="20" w:firstLine="280"/>
      </w:pPr>
      <w:r>
        <w:rPr>
          <w:rStyle w:val="0pt0"/>
          <w:color w:val="000000"/>
        </w:rPr>
        <w:t xml:space="preserve">ДОДИН </w:t>
      </w:r>
      <w:r>
        <w:rPr>
          <w:rStyle w:val="a7"/>
          <w:color w:val="000000"/>
        </w:rPr>
        <w:t>(после паузы).</w:t>
      </w:r>
      <w:r>
        <w:rPr>
          <w:rStyle w:val="0pt0"/>
          <w:color w:val="000000"/>
        </w:rPr>
        <w:t xml:space="preserve"> Хорошо. Я думаю, что сейчас мы прервемся, пойдем на обед, паузу сделаем. Потом подумаем, поговорим или еще почитаем. Вы друг друга слушаете, многое, наверное, впечатлений накопилось. А есть еще желающие что-нибудь почитать? Есть. Тогда мы еще почитаем, а может быть, поговорим и послуша</w:t>
      </w:r>
      <w:r>
        <w:rPr>
          <w:rStyle w:val="0pt0"/>
          <w:color w:val="000000"/>
        </w:rPr>
        <w:softHyphen/>
        <w:t>ем, или послушаем и поговорим. Хотел бы послушать, что в вас откликаются, и ваши впечатления.</w:t>
      </w:r>
    </w:p>
    <w:p w:rsidR="00244497" w:rsidRDefault="00244497">
      <w:pPr>
        <w:pStyle w:val="a4"/>
        <w:framePr w:w="5309" w:h="8781" w:hRule="exact" w:wrap="none" w:vAnchor="page" w:hAnchor="page" w:x="3310" w:y="3772"/>
        <w:shd w:val="clear" w:color="auto" w:fill="auto"/>
        <w:spacing w:before="0" w:after="259" w:line="180" w:lineRule="exact"/>
        <w:ind w:left="20" w:firstLine="280"/>
      </w:pPr>
      <w:r>
        <w:rPr>
          <w:rStyle w:val="0pt0"/>
          <w:color w:val="000000"/>
        </w:rPr>
        <w:t>ДАЗИДЕНКО. Репетиция в пять часов вечера.</w:t>
      </w:r>
    </w:p>
    <w:p w:rsidR="00244497" w:rsidRDefault="00244497">
      <w:pPr>
        <w:pStyle w:val="1010"/>
        <w:framePr w:w="5309" w:h="8781" w:hRule="exact" w:wrap="none" w:vAnchor="page" w:hAnchor="page" w:x="3310" w:y="3772"/>
        <w:shd w:val="clear" w:color="auto" w:fill="auto"/>
        <w:spacing w:before="0" w:after="199" w:line="180" w:lineRule="exact"/>
        <w:ind w:left="20" w:firstLine="280"/>
      </w:pPr>
      <w:r>
        <w:rPr>
          <w:rStyle w:val="102"/>
          <w:i/>
          <w:iCs/>
          <w:color w:val="000000"/>
        </w:rPr>
        <w:t>Вечер.</w:t>
      </w:r>
    </w:p>
    <w:p w:rsidR="00244497" w:rsidRDefault="00244497">
      <w:pPr>
        <w:pStyle w:val="a4"/>
        <w:framePr w:w="5309" w:h="8781" w:hRule="exact" w:wrap="none" w:vAnchor="page" w:hAnchor="page" w:x="3310" w:y="3772"/>
        <w:shd w:val="clear" w:color="auto" w:fill="auto"/>
        <w:spacing w:before="0" w:line="259" w:lineRule="exact"/>
        <w:ind w:left="20" w:right="20" w:firstLine="280"/>
      </w:pPr>
      <w:r>
        <w:rPr>
          <w:rStyle w:val="0pt0"/>
          <w:color w:val="000000"/>
        </w:rPr>
        <w:t xml:space="preserve">ДОДИН. Поскольку у нас некоторое ЧП, и Коле </w:t>
      </w:r>
      <w:r>
        <w:rPr>
          <w:rStyle w:val="a7"/>
          <w:color w:val="000000"/>
        </w:rPr>
        <w:t>(Лаврову)</w:t>
      </w:r>
      <w:r>
        <w:rPr>
          <w:rStyle w:val="0pt0"/>
          <w:color w:val="000000"/>
        </w:rPr>
        <w:t xml:space="preserve"> придется уехать, мы наши желания соединим с какими-то пожеланиями, чтобы успеть прослушать то, что хочется. Пойдем с конца списка действующих лиц. Семен Семенович Медведенко. Кто хотел бы? Леша </w:t>
      </w:r>
      <w:r>
        <w:rPr>
          <w:rStyle w:val="a7"/>
          <w:color w:val="000000"/>
        </w:rPr>
        <w:t>(Де- вотченко),</w:t>
      </w:r>
      <w:r>
        <w:rPr>
          <w:rStyle w:val="0pt0"/>
          <w:color w:val="000000"/>
        </w:rPr>
        <w:t xml:space="preserve"> да? Евгений Сергеевич Дорн.</w:t>
      </w:r>
    </w:p>
    <w:p w:rsidR="00244497" w:rsidRDefault="00244497">
      <w:pPr>
        <w:pStyle w:val="a4"/>
        <w:framePr w:w="5309" w:h="8781" w:hRule="exact" w:wrap="none" w:vAnchor="page" w:hAnchor="page" w:x="3310" w:y="3772"/>
        <w:shd w:val="clear" w:color="auto" w:fill="auto"/>
        <w:spacing w:before="0" w:line="259" w:lineRule="exact"/>
        <w:ind w:left="20" w:firstLine="280"/>
      </w:pPr>
      <w:r>
        <w:rPr>
          <w:rStyle w:val="0pt0"/>
          <w:color w:val="000000"/>
        </w:rPr>
        <w:t>ЛАВРОВ. Я хотел бы попробовать.</w:t>
      </w:r>
    </w:p>
    <w:p w:rsidR="00244497" w:rsidRDefault="00244497">
      <w:pPr>
        <w:pStyle w:val="a4"/>
        <w:framePr w:w="5309" w:h="8781" w:hRule="exact" w:wrap="none" w:vAnchor="page" w:hAnchor="page" w:x="3310" w:y="3772"/>
        <w:shd w:val="clear" w:color="auto" w:fill="auto"/>
        <w:spacing w:before="0" w:after="243" w:line="259" w:lineRule="exact"/>
        <w:ind w:left="20" w:right="20" w:firstLine="280"/>
      </w:pPr>
      <w:r>
        <w:rPr>
          <w:rStyle w:val="0pt0"/>
          <w:color w:val="000000"/>
        </w:rPr>
        <w:t>ДОДИН. Все-таки пятьдесят пять лет. Я понимаю, что вы стреляете в близлежащие цели. Борис Алексее</w:t>
      </w:r>
      <w:r>
        <w:rPr>
          <w:rStyle w:val="0pt0"/>
          <w:color w:val="000000"/>
        </w:rPr>
        <w:softHyphen/>
        <w:t>вич Тригорин. Женщин мы пока трепыхать не будем. Машу понимаем, Полину понимаем... (</w:t>
      </w:r>
      <w:r>
        <w:rPr>
          <w:rStyle w:val="a7"/>
          <w:color w:val="000000"/>
        </w:rPr>
        <w:t>Читает дальше список действующих лиц.)</w:t>
      </w:r>
      <w:r>
        <w:rPr>
          <w:rStyle w:val="0pt0"/>
          <w:color w:val="000000"/>
        </w:rPr>
        <w:t xml:space="preserve"> Остался Сережа </w:t>
      </w:r>
      <w:r>
        <w:rPr>
          <w:rStyle w:val="a7"/>
          <w:color w:val="000000"/>
        </w:rPr>
        <w:t>(Курышев).</w:t>
      </w:r>
      <w:r>
        <w:rPr>
          <w:rStyle w:val="0pt0"/>
          <w:color w:val="000000"/>
        </w:rPr>
        <w:t xml:space="preserve"> Мы хотели поменяться, так пускай Сережа Треплева попро</w:t>
      </w:r>
      <w:r>
        <w:rPr>
          <w:rStyle w:val="0pt0"/>
          <w:color w:val="000000"/>
        </w:rPr>
        <w:softHyphen/>
        <w:t xml:space="preserve">бует, а Олег </w:t>
      </w:r>
      <w:r>
        <w:rPr>
          <w:rStyle w:val="a7"/>
          <w:color w:val="000000"/>
        </w:rPr>
        <w:t>(Дмитриев) —</w:t>
      </w:r>
      <w:r>
        <w:rPr>
          <w:rStyle w:val="0pt0"/>
          <w:color w:val="000000"/>
        </w:rPr>
        <w:t xml:space="preserve"> Шамраева.</w:t>
      </w:r>
    </w:p>
    <w:p w:rsidR="00244497" w:rsidRDefault="00244497">
      <w:pPr>
        <w:pStyle w:val="1010"/>
        <w:framePr w:w="5309" w:h="8781" w:hRule="exact" w:wrap="none" w:vAnchor="page" w:hAnchor="page" w:x="3310" w:y="3772"/>
        <w:shd w:val="clear" w:color="auto" w:fill="auto"/>
        <w:spacing w:before="0" w:line="180" w:lineRule="exact"/>
        <w:ind w:left="20" w:firstLine="280"/>
      </w:pPr>
      <w:r>
        <w:rPr>
          <w:rStyle w:val="102"/>
          <w:i/>
          <w:iCs/>
          <w:color w:val="000000"/>
        </w:rPr>
        <w:t>Чтение пьесы по ролям.</w:t>
      </w:r>
    </w:p>
    <w:p w:rsidR="00244497" w:rsidRDefault="00244497">
      <w:pPr>
        <w:pStyle w:val="1010"/>
        <w:framePr w:w="5309" w:h="8781" w:hRule="exact" w:wrap="none" w:vAnchor="page" w:hAnchor="page" w:x="3310" w:y="3772"/>
        <w:shd w:val="clear" w:color="auto" w:fill="auto"/>
        <w:spacing w:before="0" w:line="262" w:lineRule="exact"/>
        <w:ind w:left="20" w:right="20" w:firstLine="280"/>
      </w:pPr>
      <w:r>
        <w:rPr>
          <w:rStyle w:val="102"/>
          <w:i/>
          <w:iCs/>
          <w:color w:val="000000"/>
        </w:rPr>
        <w:t>Треплев - Курышев</w:t>
      </w:r>
      <w:r>
        <w:rPr>
          <w:rStyle w:val="1011"/>
          <w:i/>
          <w:iCs/>
          <w:color w:val="000000"/>
        </w:rPr>
        <w:t xml:space="preserve">, </w:t>
      </w:r>
      <w:r>
        <w:rPr>
          <w:rStyle w:val="102"/>
          <w:i/>
          <w:iCs/>
          <w:color w:val="000000"/>
        </w:rPr>
        <w:t>Тригорин - Семак</w:t>
      </w:r>
      <w:r>
        <w:rPr>
          <w:rStyle w:val="1011"/>
          <w:i/>
          <w:iCs/>
          <w:color w:val="000000"/>
        </w:rPr>
        <w:t xml:space="preserve">, </w:t>
      </w:r>
      <w:r>
        <w:rPr>
          <w:rStyle w:val="102"/>
          <w:i/>
          <w:iCs/>
          <w:color w:val="000000"/>
        </w:rPr>
        <w:t>Сорин - Коваль</w:t>
      </w:r>
      <w:r>
        <w:rPr>
          <w:rStyle w:val="1011"/>
          <w:i/>
          <w:iCs/>
          <w:color w:val="000000"/>
        </w:rPr>
        <w:t xml:space="preserve">, </w:t>
      </w:r>
      <w:r>
        <w:rPr>
          <w:rStyle w:val="102"/>
          <w:i/>
          <w:iCs/>
          <w:color w:val="000000"/>
        </w:rPr>
        <w:t>Дорн - Лавров</w:t>
      </w:r>
      <w:r>
        <w:rPr>
          <w:rStyle w:val="1011"/>
          <w:i/>
          <w:iCs/>
          <w:color w:val="000000"/>
        </w:rPr>
        <w:t xml:space="preserve">, </w:t>
      </w:r>
      <w:r>
        <w:rPr>
          <w:rStyle w:val="102"/>
          <w:i/>
          <w:iCs/>
          <w:color w:val="000000"/>
        </w:rPr>
        <w:t>Медведенко - Дмитриев</w:t>
      </w:r>
      <w:r>
        <w:rPr>
          <w:rStyle w:val="1011"/>
          <w:i/>
          <w:iCs/>
          <w:color w:val="000000"/>
        </w:rPr>
        <w:t xml:space="preserve">, </w:t>
      </w:r>
      <w:r>
        <w:rPr>
          <w:rStyle w:val="102"/>
          <w:i/>
          <w:iCs/>
          <w:color w:val="000000"/>
        </w:rPr>
        <w:t>Шамраев - Девот- ченко, остальные - те же.</w:t>
      </w:r>
    </w:p>
    <w:p w:rsidR="00244497" w:rsidRDefault="00244497">
      <w:pPr>
        <w:pStyle w:val="a9"/>
        <w:framePr w:w="5362" w:h="410" w:hRule="exact" w:wrap="none" w:vAnchor="page" w:hAnchor="page" w:x="3283" w:y="12712"/>
        <w:shd w:val="clear" w:color="auto" w:fill="auto"/>
        <w:spacing w:line="185" w:lineRule="exact"/>
        <w:ind w:left="20" w:right="20" w:firstLine="300"/>
        <w:jc w:val="left"/>
      </w:pPr>
      <w:r>
        <w:rPr>
          <w:rStyle w:val="a8"/>
          <w:b/>
          <w:bCs/>
          <w:color w:val="000000"/>
          <w:vertAlign w:val="superscript"/>
        </w:rPr>
        <w:t>1</w:t>
      </w:r>
      <w:r>
        <w:rPr>
          <w:rStyle w:val="a8"/>
          <w:b/>
          <w:bCs/>
          <w:color w:val="000000"/>
        </w:rPr>
        <w:t xml:space="preserve"> В записях репетиций использован дневник помощника режиссе</w:t>
      </w:r>
      <w:r>
        <w:rPr>
          <w:rStyle w:val="a8"/>
          <w:b/>
          <w:bCs/>
          <w:color w:val="000000"/>
        </w:rPr>
        <w:softHyphen/>
        <w:t>ра Ольги Дазиденко.</w:t>
      </w:r>
    </w:p>
    <w:p w:rsidR="00244497" w:rsidRDefault="00244497">
      <w:pPr>
        <w:pStyle w:val="a6"/>
        <w:framePr w:wrap="none" w:vAnchor="page" w:hAnchor="page" w:x="5837" w:y="13329"/>
        <w:shd w:val="clear" w:color="auto" w:fill="auto"/>
        <w:spacing w:line="130" w:lineRule="exact"/>
        <w:ind w:left="40"/>
      </w:pPr>
      <w:r>
        <w:rPr>
          <w:rStyle w:val="0pt5"/>
          <w:b/>
          <w:bCs/>
          <w:color w:val="000000"/>
        </w:rPr>
        <w:t>72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20" w:y="3304"/>
        <w:shd w:val="clear" w:color="auto" w:fill="auto"/>
        <w:spacing w:line="130" w:lineRule="exact"/>
        <w:ind w:left="40"/>
      </w:pPr>
      <w:r>
        <w:rPr>
          <w:rStyle w:val="33"/>
          <w:b/>
          <w:bCs/>
          <w:color w:val="000000"/>
        </w:rPr>
        <w:lastRenderedPageBreak/>
        <w:t>Репетиции спектакля «Чайка»</w:t>
      </w:r>
    </w:p>
    <w:p w:rsidR="00244497" w:rsidRDefault="00244497">
      <w:pPr>
        <w:pStyle w:val="a4"/>
        <w:framePr w:w="5292" w:h="9350" w:hRule="exact" w:wrap="none" w:vAnchor="page" w:hAnchor="page" w:x="3318" w:y="3779"/>
        <w:shd w:val="clear" w:color="auto" w:fill="auto"/>
        <w:spacing w:before="0" w:after="255" w:line="274" w:lineRule="exact"/>
        <w:ind w:left="20" w:right="20" w:firstLine="280"/>
      </w:pPr>
      <w:r>
        <w:rPr>
          <w:rStyle w:val="0pt0"/>
          <w:color w:val="000000"/>
        </w:rPr>
        <w:t>ДОДИН. У меня есть предложение, если остались силы, кто еще чего не пробовал, пройдем еще раз, что</w:t>
      </w:r>
      <w:r>
        <w:rPr>
          <w:rStyle w:val="0pt0"/>
          <w:color w:val="000000"/>
        </w:rPr>
        <w:softHyphen/>
        <w:t>бы услышать все голоса. Давайте Треплева Леше (</w:t>
      </w:r>
      <w:r>
        <w:rPr>
          <w:rStyle w:val="a7"/>
          <w:color w:val="000000"/>
        </w:rPr>
        <w:t>Де</w:t>
      </w:r>
      <w:r>
        <w:rPr>
          <w:rStyle w:val="0pt0"/>
          <w:color w:val="000000"/>
        </w:rPr>
        <w:t xml:space="preserve">- </w:t>
      </w:r>
      <w:r>
        <w:rPr>
          <w:rStyle w:val="a7"/>
          <w:color w:val="000000"/>
        </w:rPr>
        <w:t>вошченко)</w:t>
      </w:r>
      <w:r>
        <w:rPr>
          <w:rStyle w:val="0pt0"/>
          <w:color w:val="000000"/>
        </w:rPr>
        <w:t xml:space="preserve"> дадим попробовать, Шамраева — Пете, Со</w:t>
      </w:r>
      <w:r>
        <w:rPr>
          <w:rStyle w:val="0pt0"/>
          <w:color w:val="000000"/>
        </w:rPr>
        <w:softHyphen/>
        <w:t xml:space="preserve">рин может быть Сережа </w:t>
      </w:r>
      <w:r>
        <w:rPr>
          <w:rStyle w:val="a7"/>
          <w:color w:val="000000"/>
        </w:rPr>
        <w:t>(Курышев),</w:t>
      </w:r>
      <w:r>
        <w:rPr>
          <w:rStyle w:val="0pt0"/>
          <w:color w:val="000000"/>
        </w:rPr>
        <w:t xml:space="preserve"> а Олег — Тригорин. Извините, что кидаю вас из огня в полымя. Давайте се</w:t>
      </w:r>
      <w:r>
        <w:rPr>
          <w:rStyle w:val="0pt0"/>
          <w:color w:val="000000"/>
        </w:rPr>
        <w:softHyphen/>
        <w:t>кунду для того, чтобы перестроиться.</w:t>
      </w:r>
    </w:p>
    <w:p w:rsidR="00244497" w:rsidRDefault="00244497">
      <w:pPr>
        <w:pStyle w:val="1010"/>
        <w:framePr w:w="5292" w:h="9350" w:hRule="exact" w:wrap="none" w:vAnchor="page" w:hAnchor="page" w:x="3318" w:y="3779"/>
        <w:shd w:val="clear" w:color="auto" w:fill="auto"/>
        <w:spacing w:before="0" w:line="180" w:lineRule="exact"/>
        <w:ind w:left="280"/>
      </w:pPr>
      <w:r>
        <w:rPr>
          <w:rStyle w:val="102"/>
          <w:i/>
          <w:iCs/>
          <w:color w:val="000000"/>
        </w:rPr>
        <w:t>Чтение пьесы по ролям.</w:t>
      </w:r>
    </w:p>
    <w:p w:rsidR="00244497" w:rsidRDefault="00244497">
      <w:pPr>
        <w:pStyle w:val="1010"/>
        <w:framePr w:w="5292" w:h="9350" w:hRule="exact" w:wrap="none" w:vAnchor="page" w:hAnchor="page" w:x="3318" w:y="3779"/>
        <w:shd w:val="clear" w:color="auto" w:fill="auto"/>
        <w:spacing w:before="0" w:after="176" w:line="269" w:lineRule="exact"/>
        <w:ind w:left="20" w:right="20" w:firstLine="280"/>
      </w:pPr>
      <w:r>
        <w:rPr>
          <w:rStyle w:val="102"/>
          <w:i/>
          <w:iCs/>
          <w:color w:val="000000"/>
        </w:rPr>
        <w:t>Треплев - Девотченко, Сорин - Курышев</w:t>
      </w:r>
      <w:r>
        <w:rPr>
          <w:rStyle w:val="1011"/>
          <w:i/>
          <w:iCs/>
          <w:color w:val="000000"/>
        </w:rPr>
        <w:t xml:space="preserve">, </w:t>
      </w:r>
      <w:r>
        <w:rPr>
          <w:rStyle w:val="102"/>
          <w:i/>
          <w:iCs/>
          <w:color w:val="000000"/>
        </w:rPr>
        <w:t>Медведенко</w:t>
      </w:r>
      <w:r>
        <w:rPr>
          <w:rStyle w:val="1011"/>
          <w:i/>
          <w:iCs/>
          <w:color w:val="000000"/>
        </w:rPr>
        <w:t xml:space="preserve"> - </w:t>
      </w:r>
      <w:r>
        <w:rPr>
          <w:rStyle w:val="102"/>
          <w:i/>
          <w:iCs/>
          <w:color w:val="000000"/>
        </w:rPr>
        <w:t>Ко</w:t>
      </w:r>
      <w:r>
        <w:rPr>
          <w:rStyle w:val="102"/>
          <w:i/>
          <w:iCs/>
          <w:color w:val="000000"/>
        </w:rPr>
        <w:softHyphen/>
        <w:t>валь, Тригорин</w:t>
      </w:r>
      <w:r>
        <w:rPr>
          <w:rStyle w:val="1011"/>
          <w:i/>
          <w:iCs/>
          <w:color w:val="000000"/>
        </w:rPr>
        <w:t xml:space="preserve"> - </w:t>
      </w:r>
      <w:r>
        <w:rPr>
          <w:rStyle w:val="102"/>
          <w:i/>
          <w:iCs/>
          <w:color w:val="000000"/>
        </w:rPr>
        <w:t>Дмитриев</w:t>
      </w:r>
      <w:r>
        <w:rPr>
          <w:rStyle w:val="1011"/>
          <w:i/>
          <w:iCs/>
          <w:color w:val="000000"/>
        </w:rPr>
        <w:t xml:space="preserve">, </w:t>
      </w:r>
      <w:r>
        <w:rPr>
          <w:rStyle w:val="102"/>
          <w:i/>
          <w:iCs/>
          <w:color w:val="000000"/>
        </w:rPr>
        <w:t>Шамраев - Семак</w:t>
      </w:r>
      <w:r>
        <w:rPr>
          <w:rStyle w:val="1011"/>
          <w:i/>
          <w:iCs/>
          <w:color w:val="000000"/>
        </w:rPr>
        <w:t xml:space="preserve">, </w:t>
      </w:r>
      <w:r>
        <w:rPr>
          <w:rStyle w:val="102"/>
          <w:i/>
          <w:iCs/>
          <w:color w:val="000000"/>
        </w:rPr>
        <w:t>остальные - те же.</w:t>
      </w:r>
    </w:p>
    <w:p w:rsidR="00244497" w:rsidRDefault="00244497">
      <w:pPr>
        <w:pStyle w:val="a4"/>
        <w:framePr w:w="5292" w:h="9350" w:hRule="exact" w:wrap="none" w:vAnchor="page" w:hAnchor="page" w:x="3318" w:y="3779"/>
        <w:shd w:val="clear" w:color="auto" w:fill="auto"/>
        <w:spacing w:before="0" w:line="274" w:lineRule="exact"/>
        <w:ind w:left="20" w:right="20" w:firstLine="280"/>
      </w:pPr>
      <w:r>
        <w:rPr>
          <w:rStyle w:val="15pt"/>
          <w:color w:val="000000"/>
        </w:rPr>
        <w:t xml:space="preserve">додин ( </w:t>
      </w:r>
      <w:r>
        <w:rPr>
          <w:rStyle w:val="a7"/>
          <w:color w:val="000000"/>
        </w:rPr>
        <w:t xml:space="preserve">после слов Тригорина: </w:t>
      </w:r>
      <w:r>
        <w:rPr>
          <w:rStyle w:val="15pt2"/>
          <w:color w:val="000000"/>
        </w:rPr>
        <w:t xml:space="preserve">«Я </w:t>
      </w:r>
      <w:r>
        <w:rPr>
          <w:rStyle w:val="a7"/>
          <w:color w:val="000000"/>
        </w:rPr>
        <w:t>должен сейчас идти и писать</w:t>
      </w:r>
      <w:r>
        <w:rPr>
          <w:rStyle w:val="0pt0"/>
          <w:color w:val="000000"/>
        </w:rPr>
        <w:t xml:space="preserve">», - </w:t>
      </w:r>
      <w:r>
        <w:rPr>
          <w:rStyle w:val="a7"/>
          <w:color w:val="000000"/>
        </w:rPr>
        <w:t>начинает играть сцену за Нину и Тригорина</w:t>
      </w:r>
      <w:r>
        <w:rPr>
          <w:rStyle w:val="a7"/>
          <w:color w:val="000000"/>
          <w:vertAlign w:val="subscript"/>
        </w:rPr>
        <w:t>у</w:t>
      </w:r>
      <w:r>
        <w:rPr>
          <w:rStyle w:val="a7"/>
          <w:color w:val="000000"/>
        </w:rPr>
        <w:t xml:space="preserve"> подкладывая свое: «Мне надо идти и репетировать - распи</w:t>
      </w:r>
      <w:r>
        <w:rPr>
          <w:rStyle w:val="a7"/>
          <w:color w:val="000000"/>
        </w:rPr>
        <w:softHyphen/>
        <w:t>сание...». Шестакова подхватывает и вступает с ним в диа</w:t>
      </w:r>
      <w:r>
        <w:rPr>
          <w:rStyle w:val="a7"/>
          <w:color w:val="000000"/>
        </w:rPr>
        <w:softHyphen/>
        <w:t>лог за Нину Заречную).</w:t>
      </w:r>
      <w:r>
        <w:rPr>
          <w:rStyle w:val="0pt0"/>
          <w:color w:val="000000"/>
        </w:rPr>
        <w:t xml:space="preserve"> Мне кажется, что здесь не доклад и не философски дидактическое кредо, а есть какая-то возникающая почему-то или, вернее, продолжающаяся, потому что она началась уже с первой встречи, исто</w:t>
      </w:r>
      <w:r>
        <w:rPr>
          <w:rStyle w:val="0pt0"/>
          <w:color w:val="000000"/>
        </w:rPr>
        <w:softHyphen/>
        <w:t>рия отношений Тригорина и Нины. В чеховском вари</w:t>
      </w:r>
      <w:r>
        <w:rPr>
          <w:rStyle w:val="0pt0"/>
          <w:color w:val="000000"/>
        </w:rPr>
        <w:softHyphen/>
        <w:t>анте, который цензура его заставила исправить, — сей</w:t>
      </w:r>
      <w:r>
        <w:rPr>
          <w:rStyle w:val="0pt0"/>
          <w:color w:val="000000"/>
        </w:rPr>
        <w:softHyphen/>
        <w:t>час пьесу печатают не по чеховскому варианту — у Чехова Аркадина сердится не потому, что пьесу играет не она, а Заречная, а потому что беллетристу может понравиться Заречная.</w:t>
      </w:r>
    </w:p>
    <w:p w:rsidR="00244497" w:rsidRDefault="00244497">
      <w:pPr>
        <w:pStyle w:val="a4"/>
        <w:framePr w:w="5292" w:h="9350" w:hRule="exact" w:wrap="none" w:vAnchor="page" w:hAnchor="page" w:x="3318" w:y="3779"/>
        <w:shd w:val="clear" w:color="auto" w:fill="auto"/>
        <w:spacing w:before="0" w:line="257" w:lineRule="exact"/>
        <w:ind w:left="280"/>
      </w:pPr>
      <w:r>
        <w:rPr>
          <w:rStyle w:val="0pt0"/>
          <w:color w:val="000000"/>
        </w:rPr>
        <w:t>ШЕСТАКОВА. И то, и другое справедливо.</w:t>
      </w:r>
    </w:p>
    <w:p w:rsidR="00244497" w:rsidRDefault="00244497">
      <w:pPr>
        <w:pStyle w:val="a4"/>
        <w:framePr w:w="5292" w:h="9350" w:hRule="exact" w:wrap="none" w:vAnchor="page" w:hAnchor="page" w:x="3318" w:y="3779"/>
        <w:shd w:val="clear" w:color="auto" w:fill="auto"/>
        <w:spacing w:before="0" w:line="257" w:lineRule="exact"/>
        <w:ind w:left="20" w:right="20" w:firstLine="280"/>
      </w:pPr>
      <w:r>
        <w:rPr>
          <w:rStyle w:val="0pt0"/>
          <w:color w:val="000000"/>
        </w:rPr>
        <w:t>ДОДИН. Я думаю, что это справедливее. Потому что она не играет то, что пишет сын, она это и не читает. Но она знает, что на писателей производит впечатле</w:t>
      </w:r>
      <w:r>
        <w:rPr>
          <w:rStyle w:val="0pt0"/>
          <w:color w:val="000000"/>
        </w:rPr>
        <w:softHyphen/>
        <w:t>ние девочка у воды.</w:t>
      </w:r>
    </w:p>
    <w:p w:rsidR="00244497" w:rsidRDefault="00244497">
      <w:pPr>
        <w:pStyle w:val="a4"/>
        <w:framePr w:w="5292" w:h="9350" w:hRule="exact" w:wrap="none" w:vAnchor="page" w:hAnchor="page" w:x="3318" w:y="3779"/>
        <w:shd w:val="clear" w:color="auto" w:fill="auto"/>
        <w:spacing w:before="0" w:line="242" w:lineRule="exact"/>
        <w:ind w:left="280" w:right="20"/>
      </w:pPr>
      <w:r>
        <w:rPr>
          <w:rStyle w:val="0pt0"/>
          <w:color w:val="000000"/>
        </w:rPr>
        <w:t>ШЕСТАКОВА. Зачем же он ее на съедение оставляет? ДОДИН. Сын?</w:t>
      </w:r>
    </w:p>
    <w:p w:rsidR="00244497" w:rsidRDefault="00244497">
      <w:pPr>
        <w:pStyle w:val="a4"/>
        <w:framePr w:w="5292" w:h="9350" w:hRule="exact" w:wrap="none" w:vAnchor="page" w:hAnchor="page" w:x="3318" w:y="3779"/>
        <w:shd w:val="clear" w:color="auto" w:fill="auto"/>
        <w:spacing w:before="0" w:line="242" w:lineRule="exact"/>
        <w:ind w:left="280"/>
      </w:pPr>
      <w:r>
        <w:rPr>
          <w:rStyle w:val="0pt0"/>
          <w:color w:val="000000"/>
        </w:rPr>
        <w:t>ШЕСТАКОВА. Да.</w:t>
      </w:r>
    </w:p>
    <w:p w:rsidR="00244497" w:rsidRDefault="00244497">
      <w:pPr>
        <w:pStyle w:val="a6"/>
        <w:framePr w:wrap="none" w:vAnchor="page" w:hAnchor="page" w:x="5831" w:y="13331"/>
        <w:shd w:val="clear" w:color="auto" w:fill="auto"/>
        <w:spacing w:line="130" w:lineRule="exact"/>
        <w:ind w:left="20"/>
      </w:pPr>
      <w:r>
        <w:rPr>
          <w:rStyle w:val="0pt5"/>
          <w:b/>
          <w:bCs/>
          <w:color w:val="000000"/>
        </w:rPr>
        <w:t>73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2" w:y="3305"/>
        <w:shd w:val="clear" w:color="auto" w:fill="auto"/>
        <w:spacing w:line="140" w:lineRule="exact"/>
        <w:ind w:left="40"/>
      </w:pPr>
      <w:r>
        <w:rPr>
          <w:rStyle w:val="26"/>
          <w:b/>
          <w:bCs/>
          <w:i/>
          <w:iCs/>
          <w:color w:val="000000"/>
        </w:rPr>
        <w:lastRenderedPageBreak/>
        <w:t>Лев Додин. Путешествие без конца</w:t>
      </w:r>
    </w:p>
    <w:p w:rsidR="00244497" w:rsidRDefault="00244497">
      <w:pPr>
        <w:pStyle w:val="a4"/>
        <w:framePr w:w="5297" w:h="9336" w:hRule="exact" w:wrap="none" w:vAnchor="page" w:hAnchor="page" w:x="3316" w:y="3796"/>
        <w:shd w:val="clear" w:color="auto" w:fill="auto"/>
        <w:spacing w:before="0"/>
        <w:ind w:left="20" w:right="20" w:firstLine="280"/>
      </w:pPr>
      <w:r>
        <w:rPr>
          <w:rStyle w:val="0pt0"/>
          <w:color w:val="000000"/>
        </w:rPr>
        <w:t>ДОДИН. Вернемся к этому вопросу, хороший во</w:t>
      </w:r>
      <w:r>
        <w:rPr>
          <w:rStyle w:val="0pt0"/>
          <w:color w:val="000000"/>
        </w:rPr>
        <w:softHyphen/>
        <w:t>прос, но ведь жизнь из того и состоит: хочешь жить — оставляй на съедение.</w:t>
      </w:r>
    </w:p>
    <w:p w:rsidR="00244497" w:rsidRDefault="00244497">
      <w:pPr>
        <w:pStyle w:val="a4"/>
        <w:framePr w:w="5297" w:h="9336" w:hRule="exact" w:wrap="none" w:vAnchor="page" w:hAnchor="page" w:x="3316" w:y="3796"/>
        <w:shd w:val="clear" w:color="auto" w:fill="auto"/>
        <w:spacing w:before="0"/>
        <w:ind w:left="20" w:firstLine="280"/>
      </w:pPr>
      <w:r>
        <w:rPr>
          <w:rStyle w:val="0pt0"/>
          <w:color w:val="000000"/>
        </w:rPr>
        <w:t>СЕМАК. Жизнь груба.</w:t>
      </w:r>
    </w:p>
    <w:p w:rsidR="00244497" w:rsidRDefault="00244497">
      <w:pPr>
        <w:pStyle w:val="a4"/>
        <w:framePr w:w="5297" w:h="9336" w:hRule="exact" w:wrap="none" w:vAnchor="page" w:hAnchor="page" w:x="3316" w:y="3796"/>
        <w:shd w:val="clear" w:color="auto" w:fill="auto"/>
        <w:spacing w:before="0" w:after="236"/>
        <w:ind w:left="20" w:right="20" w:firstLine="280"/>
      </w:pPr>
      <w:r>
        <w:rPr>
          <w:rStyle w:val="0pt0"/>
          <w:color w:val="000000"/>
        </w:rPr>
        <w:t>ДОДИН. Треплев говорит про Тригорина: «Теперь пьет одно пиво и любит немолодых», — это не из черно</w:t>
      </w:r>
      <w:r>
        <w:rPr>
          <w:rStyle w:val="0pt0"/>
          <w:color w:val="000000"/>
        </w:rPr>
        <w:softHyphen/>
        <w:t>виков, это то, что он не убрал даже по настоянию цен</w:t>
      </w:r>
      <w:r>
        <w:rPr>
          <w:rStyle w:val="0pt0"/>
          <w:color w:val="000000"/>
        </w:rPr>
        <w:softHyphen/>
        <w:t>зуры. Треплев может быть к Тригорину несправедлив, но, тем не менее... Хорошо, давайте дальше, а потом тронем начало.</w:t>
      </w:r>
    </w:p>
    <w:p w:rsidR="00244497" w:rsidRDefault="00244497">
      <w:pPr>
        <w:pStyle w:val="1010"/>
        <w:framePr w:w="5297" w:h="9336" w:hRule="exact" w:wrap="none" w:vAnchor="page" w:hAnchor="page" w:x="3316" w:y="3796"/>
        <w:shd w:val="clear" w:color="auto" w:fill="auto"/>
        <w:spacing w:before="0" w:after="22" w:line="180" w:lineRule="exact"/>
        <w:ind w:left="20" w:firstLine="280"/>
      </w:pPr>
      <w:r>
        <w:rPr>
          <w:rStyle w:val="102"/>
          <w:i/>
          <w:iCs/>
          <w:color w:val="000000"/>
        </w:rPr>
        <w:t>Проба.</w:t>
      </w:r>
    </w:p>
    <w:p w:rsidR="00244497" w:rsidRDefault="00244497">
      <w:pPr>
        <w:pStyle w:val="1010"/>
        <w:framePr w:w="5297" w:h="9336" w:hRule="exact" w:wrap="none" w:vAnchor="page" w:hAnchor="page" w:x="3316" w:y="3796"/>
        <w:shd w:val="clear" w:color="auto" w:fill="auto"/>
        <w:spacing w:before="0" w:after="210" w:line="180" w:lineRule="exact"/>
        <w:ind w:left="20" w:firstLine="280"/>
      </w:pPr>
      <w:r>
        <w:rPr>
          <w:rStyle w:val="102"/>
          <w:i/>
          <w:iCs/>
          <w:color w:val="000000"/>
        </w:rPr>
        <w:t>Артисты продолжают чтение пьесы.</w:t>
      </w:r>
    </w:p>
    <w:p w:rsidR="00244497" w:rsidRDefault="00244497">
      <w:pPr>
        <w:pStyle w:val="a4"/>
        <w:framePr w:w="5297" w:h="9336" w:hRule="exact" w:wrap="none" w:vAnchor="page" w:hAnchor="page" w:x="3316" w:y="3796"/>
        <w:shd w:val="clear" w:color="auto" w:fill="auto"/>
        <w:spacing w:before="0"/>
        <w:ind w:left="20" w:right="20" w:firstLine="280"/>
      </w:pPr>
      <w:r>
        <w:rPr>
          <w:rStyle w:val="0pt0"/>
          <w:color w:val="000000"/>
        </w:rPr>
        <w:t>ДОДИН (</w:t>
      </w:r>
      <w:r>
        <w:rPr>
          <w:rStyle w:val="a7"/>
          <w:color w:val="000000"/>
        </w:rPr>
        <w:t>после слов Треплева: «Ну-с, с чего начнем?», Дмитриеву).</w:t>
      </w:r>
      <w:r>
        <w:rPr>
          <w:rStyle w:val="0pt0"/>
          <w:color w:val="000000"/>
        </w:rPr>
        <w:t xml:space="preserve"> Сейчас она правильно на вас смотрит, та</w:t>
      </w:r>
      <w:r>
        <w:rPr>
          <w:rStyle w:val="0pt0"/>
          <w:color w:val="000000"/>
        </w:rPr>
        <w:softHyphen/>
        <w:t>кими глазами... Ведь это еще вопрос — кто кого соблаз</w:t>
      </w:r>
      <w:r>
        <w:rPr>
          <w:rStyle w:val="0pt0"/>
          <w:color w:val="000000"/>
        </w:rPr>
        <w:softHyphen/>
        <w:t>нил в этой истории.</w:t>
      </w:r>
    </w:p>
    <w:p w:rsidR="00244497" w:rsidRDefault="00244497">
      <w:pPr>
        <w:pStyle w:val="a4"/>
        <w:framePr w:w="5297" w:h="9336" w:hRule="exact" w:wrap="none" w:vAnchor="page" w:hAnchor="page" w:x="3316" w:y="3796"/>
        <w:shd w:val="clear" w:color="auto" w:fill="auto"/>
        <w:spacing w:before="0"/>
        <w:ind w:left="20" w:firstLine="280"/>
      </w:pPr>
      <w:r>
        <w:rPr>
          <w:rStyle w:val="0pt0"/>
          <w:color w:val="000000"/>
        </w:rPr>
        <w:t>СЕМАК. Уже концов не найти.</w:t>
      </w:r>
    </w:p>
    <w:p w:rsidR="00244497" w:rsidRDefault="00244497">
      <w:pPr>
        <w:pStyle w:val="a4"/>
        <w:framePr w:w="5297" w:h="9336" w:hRule="exact" w:wrap="none" w:vAnchor="page" w:hAnchor="page" w:x="3316" w:y="3796"/>
        <w:shd w:val="clear" w:color="auto" w:fill="auto"/>
        <w:spacing w:before="0"/>
        <w:ind w:left="20" w:right="20" w:firstLine="280"/>
      </w:pPr>
      <w:r>
        <w:rPr>
          <w:rStyle w:val="0pt0"/>
          <w:color w:val="000000"/>
        </w:rPr>
        <w:t>ДОДИН. Я думаю, это обоюдно. Не хочется продол</w:t>
      </w:r>
      <w:r>
        <w:rPr>
          <w:rStyle w:val="0pt0"/>
          <w:color w:val="000000"/>
        </w:rPr>
        <w:softHyphen/>
        <w:t>жать лирико-романтическую традицию о соблазнен</w:t>
      </w:r>
      <w:r>
        <w:rPr>
          <w:rStyle w:val="0pt0"/>
          <w:color w:val="000000"/>
        </w:rPr>
        <w:softHyphen/>
        <w:t xml:space="preserve">ной невинности. Это все странно, хотя странно было и всегда — и в истории Лики Мизиновой и Потапенко, и самого Чехова — все очень двусторонне. Конечно, у Нины это все чистосердечно, но тем не менее. </w:t>
      </w:r>
      <w:r>
        <w:rPr>
          <w:rStyle w:val="a7"/>
          <w:color w:val="000000"/>
        </w:rPr>
        <w:t xml:space="preserve">(Смех.) </w:t>
      </w:r>
      <w:r>
        <w:rPr>
          <w:rStyle w:val="0pt0"/>
          <w:color w:val="000000"/>
        </w:rPr>
        <w:t>Есть поклонницы, есть дамы приставучие, есть дурнов</w:t>
      </w:r>
      <w:r>
        <w:rPr>
          <w:rStyle w:val="0pt0"/>
          <w:color w:val="000000"/>
        </w:rPr>
        <w:softHyphen/>
        <w:t>кусные, есть гулёны — он все это знает, с ним все это случалось. А в Нине соединение девичьей, почти жен</w:t>
      </w:r>
      <w:r>
        <w:rPr>
          <w:rStyle w:val="0pt0"/>
          <w:color w:val="000000"/>
        </w:rPr>
        <w:softHyphen/>
        <w:t>ской природы — семнадцать лет в деревне это самый момент взорваться — с наивностью и искренностью в этом завоевании. Если бы он видел, что его соблазня</w:t>
      </w:r>
      <w:r>
        <w:rPr>
          <w:rStyle w:val="0pt0"/>
          <w:color w:val="000000"/>
        </w:rPr>
        <w:softHyphen/>
        <w:t xml:space="preserve">ют, он бы это прервал, это бы его охладило, немало уже такого бывало. </w:t>
      </w:r>
      <w:r>
        <w:rPr>
          <w:rStyle w:val="a7"/>
          <w:color w:val="000000"/>
        </w:rPr>
        <w:t>(За Тригорина.)</w:t>
      </w:r>
      <w:r>
        <w:rPr>
          <w:rStyle w:val="0pt0"/>
          <w:color w:val="000000"/>
        </w:rPr>
        <w:t xml:space="preserve"> Вроде это баналь</w:t>
      </w:r>
      <w:r>
        <w:rPr>
          <w:rStyle w:val="0pt0"/>
          <w:color w:val="000000"/>
        </w:rPr>
        <w:softHyphen/>
        <w:t>ная девичья выходка с выдержкой из моего же сочине</w:t>
      </w:r>
      <w:r>
        <w:rPr>
          <w:rStyle w:val="0pt0"/>
          <w:color w:val="000000"/>
        </w:rPr>
        <w:softHyphen/>
        <w:t>ния, а вдруг что-то заболело и захотелось, затоскова</w:t>
      </w:r>
      <w:r>
        <w:rPr>
          <w:rStyle w:val="0pt0"/>
          <w:color w:val="000000"/>
        </w:rPr>
        <w:softHyphen/>
        <w:t>лось... Попробуем еще чуточку? А потом вернемся назад.</w:t>
      </w:r>
    </w:p>
    <w:p w:rsidR="00244497" w:rsidRDefault="00244497">
      <w:pPr>
        <w:pStyle w:val="a6"/>
        <w:framePr w:wrap="none" w:vAnchor="page" w:hAnchor="page" w:x="5838" w:y="13342"/>
        <w:shd w:val="clear" w:color="auto" w:fill="auto"/>
        <w:spacing w:line="130" w:lineRule="exact"/>
        <w:ind w:left="20"/>
      </w:pPr>
      <w:r>
        <w:rPr>
          <w:rStyle w:val="0pt5"/>
          <w:b/>
          <w:bCs/>
          <w:color w:val="000000"/>
        </w:rPr>
        <w:t>74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28" w:y="3300"/>
        <w:shd w:val="clear" w:color="auto" w:fill="auto"/>
        <w:spacing w:line="130" w:lineRule="exact"/>
        <w:ind w:left="20"/>
      </w:pPr>
      <w:r>
        <w:rPr>
          <w:rStyle w:val="33"/>
          <w:b/>
          <w:bCs/>
          <w:color w:val="000000"/>
        </w:rPr>
        <w:lastRenderedPageBreak/>
        <w:t>Репетиции спектакля «Чайка»</w:t>
      </w:r>
    </w:p>
    <w:p w:rsidR="00244497" w:rsidRDefault="00244497">
      <w:pPr>
        <w:pStyle w:val="1010"/>
        <w:framePr w:w="5299" w:h="8878" w:hRule="exact" w:wrap="none" w:vAnchor="page" w:hAnchor="page" w:x="3315" w:y="3845"/>
        <w:shd w:val="clear" w:color="auto" w:fill="auto"/>
        <w:spacing w:before="0" w:after="19" w:line="180" w:lineRule="exact"/>
        <w:ind w:left="20" w:firstLine="280"/>
      </w:pPr>
      <w:r>
        <w:rPr>
          <w:rStyle w:val="102"/>
          <w:i/>
          <w:iCs/>
          <w:color w:val="000000"/>
        </w:rPr>
        <w:t>Проба.</w:t>
      </w:r>
    </w:p>
    <w:p w:rsidR="00244497" w:rsidRDefault="00244497">
      <w:pPr>
        <w:pStyle w:val="1010"/>
        <w:framePr w:w="5299" w:h="8878" w:hRule="exact" w:wrap="none" w:vAnchor="page" w:hAnchor="page" w:x="3315" w:y="3845"/>
        <w:shd w:val="clear" w:color="auto" w:fill="auto"/>
        <w:spacing w:before="0" w:after="196" w:line="180" w:lineRule="exact"/>
        <w:ind w:left="20" w:firstLine="280"/>
      </w:pPr>
      <w:r>
        <w:rPr>
          <w:rStyle w:val="102"/>
          <w:i/>
          <w:iCs/>
          <w:color w:val="000000"/>
        </w:rPr>
        <w:t>Чтение пьесы.</w:t>
      </w:r>
    </w:p>
    <w:p w:rsidR="00244497" w:rsidRDefault="00244497">
      <w:pPr>
        <w:pStyle w:val="a4"/>
        <w:framePr w:w="5299" w:h="8878" w:hRule="exact" w:wrap="none" w:vAnchor="page" w:hAnchor="page" w:x="3315" w:y="3845"/>
        <w:shd w:val="clear" w:color="auto" w:fill="auto"/>
        <w:spacing w:before="0" w:line="259" w:lineRule="exact"/>
        <w:ind w:left="20" w:right="20" w:firstLine="280"/>
      </w:pPr>
      <w:r>
        <w:rPr>
          <w:rStyle w:val="0pt0"/>
          <w:color w:val="000000"/>
        </w:rPr>
        <w:t>ТРИГОРИН. Пишу непрерывно, как на переклад</w:t>
      </w:r>
      <w:r>
        <w:rPr>
          <w:rStyle w:val="0pt0"/>
          <w:color w:val="000000"/>
        </w:rPr>
        <w:softHyphen/>
        <w:t>ных, и иначе не могу.</w:t>
      </w:r>
    </w:p>
    <w:p w:rsidR="00244497" w:rsidRDefault="00244497">
      <w:pPr>
        <w:pStyle w:val="a4"/>
        <w:framePr w:w="5299" w:h="8878" w:hRule="exact" w:wrap="none" w:vAnchor="page" w:hAnchor="page" w:x="3315" w:y="3845"/>
        <w:shd w:val="clear" w:color="auto" w:fill="auto"/>
        <w:spacing w:before="0" w:after="243" w:line="259" w:lineRule="exact"/>
        <w:ind w:left="20" w:right="20" w:firstLine="280"/>
      </w:pPr>
      <w:r>
        <w:rPr>
          <w:rStyle w:val="0pt0"/>
          <w:color w:val="000000"/>
        </w:rPr>
        <w:t xml:space="preserve">ДОДИН </w:t>
      </w:r>
      <w:r>
        <w:rPr>
          <w:rStyle w:val="a7"/>
          <w:color w:val="000000"/>
        </w:rPr>
        <w:t>(Дмитриеву).</w:t>
      </w:r>
      <w:r>
        <w:rPr>
          <w:rStyle w:val="0pt0"/>
          <w:color w:val="000000"/>
        </w:rPr>
        <w:t xml:space="preserve"> Ты начинаешь немножечко во</w:t>
      </w:r>
      <w:r>
        <w:rPr>
          <w:rStyle w:val="0pt0"/>
          <w:color w:val="000000"/>
        </w:rPr>
        <w:softHyphen/>
        <w:t>рожить, а как это включить в жизнедеятельность, при которой все это было и в то же время было чистое — это надо подумать. Когда-то, в «Трех товарищах» кажет</w:t>
      </w:r>
      <w:r>
        <w:rPr>
          <w:rStyle w:val="0pt0"/>
          <w:color w:val="000000"/>
        </w:rPr>
        <w:softHyphen/>
        <w:t>ся, герой учит будущую возлюбленную водить машину, и занятие общим делом становится лучшим способом сблизиться. Они серьезно занимаются этим делом. Хо</w:t>
      </w:r>
      <w:r>
        <w:rPr>
          <w:rStyle w:val="0pt0"/>
          <w:color w:val="000000"/>
        </w:rPr>
        <w:softHyphen/>
        <w:t xml:space="preserve">рошо. Давайте еще раз пройдем начало третьего акта, потом к этому вернемся. </w:t>
      </w:r>
      <w:r>
        <w:rPr>
          <w:rStyle w:val="a7"/>
          <w:color w:val="000000"/>
        </w:rPr>
        <w:t>(Просит почитать за Шамраева Дазиденко.)</w:t>
      </w:r>
    </w:p>
    <w:p w:rsidR="00244497" w:rsidRDefault="00244497">
      <w:pPr>
        <w:pStyle w:val="1010"/>
        <w:framePr w:w="5299" w:h="8878" w:hRule="exact" w:wrap="none" w:vAnchor="page" w:hAnchor="page" w:x="3315" w:y="3845"/>
        <w:shd w:val="clear" w:color="auto" w:fill="auto"/>
        <w:spacing w:before="0" w:after="205" w:line="180" w:lineRule="exact"/>
        <w:ind w:left="20" w:firstLine="280"/>
      </w:pPr>
      <w:r>
        <w:rPr>
          <w:rStyle w:val="102"/>
          <w:i/>
          <w:iCs/>
          <w:color w:val="000000"/>
        </w:rPr>
        <w:t>Проба (чтение 3-го акта). Те же.</w:t>
      </w:r>
    </w:p>
    <w:p w:rsidR="00244497" w:rsidRDefault="00244497">
      <w:pPr>
        <w:pStyle w:val="a4"/>
        <w:framePr w:w="5299" w:h="8878" w:hRule="exact" w:wrap="none" w:vAnchor="page" w:hAnchor="page" w:x="3315" w:y="3845"/>
        <w:shd w:val="clear" w:color="auto" w:fill="auto"/>
        <w:spacing w:before="0" w:line="254" w:lineRule="exact"/>
        <w:ind w:left="20" w:firstLine="280"/>
      </w:pPr>
      <w:r>
        <w:rPr>
          <w:rStyle w:val="0pt0"/>
          <w:color w:val="000000"/>
        </w:rPr>
        <w:t>АРКАДИНА (</w:t>
      </w:r>
      <w:r>
        <w:rPr>
          <w:rStyle w:val="a7"/>
          <w:color w:val="000000"/>
        </w:rPr>
        <w:t>Шестакова</w:t>
      </w:r>
      <w:r>
        <w:rPr>
          <w:rStyle w:val="0pt0"/>
          <w:color w:val="000000"/>
        </w:rPr>
        <w:t xml:space="preserve">, </w:t>
      </w:r>
      <w:r>
        <w:rPr>
          <w:rStyle w:val="a7"/>
          <w:color w:val="000000"/>
        </w:rPr>
        <w:t>плача).</w:t>
      </w:r>
      <w:r>
        <w:rPr>
          <w:rStyle w:val="0pt0"/>
          <w:color w:val="000000"/>
        </w:rPr>
        <w:t xml:space="preserve"> Это зависть.</w:t>
      </w:r>
    </w:p>
    <w:p w:rsidR="00244497" w:rsidRDefault="00244497">
      <w:pPr>
        <w:pStyle w:val="a4"/>
        <w:framePr w:w="5299" w:h="8878" w:hRule="exact" w:wrap="none" w:vAnchor="page" w:hAnchor="page" w:x="3315" w:y="3845"/>
        <w:shd w:val="clear" w:color="auto" w:fill="auto"/>
        <w:spacing w:before="0" w:after="240" w:line="254" w:lineRule="exact"/>
        <w:ind w:left="20" w:right="20" w:firstLine="280"/>
      </w:pPr>
      <w:r>
        <w:rPr>
          <w:rStyle w:val="0pt0"/>
          <w:color w:val="000000"/>
        </w:rPr>
        <w:t xml:space="preserve">ДОДИН </w:t>
      </w:r>
      <w:r>
        <w:rPr>
          <w:rStyle w:val="a7"/>
          <w:color w:val="000000"/>
        </w:rPr>
        <w:t>(Шестаковой).</w:t>
      </w:r>
      <w:r>
        <w:rPr>
          <w:rStyle w:val="0pt0"/>
          <w:color w:val="000000"/>
        </w:rPr>
        <w:t xml:space="preserve"> А вы говорите с Костей все</w:t>
      </w:r>
      <w:r>
        <w:rPr>
          <w:rStyle w:val="0pt0"/>
          <w:color w:val="000000"/>
        </w:rPr>
        <w:softHyphen/>
        <w:t>рьез, не только плача</w:t>
      </w:r>
      <w:r>
        <w:rPr>
          <w:rStyle w:val="0pt0"/>
          <w:color w:val="000000"/>
          <w:vertAlign w:val="superscript"/>
        </w:rPr>
        <w:t>1</w:t>
      </w:r>
      <w:r>
        <w:rPr>
          <w:rStyle w:val="0pt0"/>
          <w:color w:val="000000"/>
        </w:rPr>
        <w:t>.</w:t>
      </w:r>
    </w:p>
    <w:p w:rsidR="00244497" w:rsidRDefault="00244497">
      <w:pPr>
        <w:pStyle w:val="1010"/>
        <w:framePr w:w="5299" w:h="8878" w:hRule="exact" w:wrap="none" w:vAnchor="page" w:hAnchor="page" w:x="3315" w:y="3845"/>
        <w:shd w:val="clear" w:color="auto" w:fill="auto"/>
        <w:spacing w:before="0" w:after="207" w:line="180" w:lineRule="exact"/>
        <w:ind w:left="20" w:firstLine="280"/>
      </w:pPr>
      <w:r>
        <w:rPr>
          <w:rStyle w:val="102"/>
          <w:i/>
          <w:iCs/>
          <w:color w:val="000000"/>
        </w:rPr>
        <w:t>Повторение пробы.</w:t>
      </w:r>
    </w:p>
    <w:p w:rsidR="00244497" w:rsidRDefault="00244497">
      <w:pPr>
        <w:pStyle w:val="a4"/>
        <w:framePr w:w="5299" w:h="8878" w:hRule="exact" w:wrap="none" w:vAnchor="page" w:hAnchor="page" w:x="3315" w:y="3845"/>
        <w:shd w:val="clear" w:color="auto" w:fill="auto"/>
        <w:spacing w:before="0" w:line="254" w:lineRule="exact"/>
        <w:ind w:left="20" w:right="20" w:firstLine="280"/>
      </w:pPr>
      <w:r>
        <w:rPr>
          <w:rStyle w:val="0pt0"/>
          <w:color w:val="000000"/>
        </w:rPr>
        <w:t>ТРЕПЛЕВ. ...а он теперь где-нибудь в гостиной или в саду смеется над нами... развивает Нину...</w:t>
      </w:r>
    </w:p>
    <w:p w:rsidR="00244497" w:rsidRDefault="00244497">
      <w:pPr>
        <w:pStyle w:val="1010"/>
        <w:framePr w:w="5299" w:h="8878" w:hRule="exact" w:wrap="none" w:vAnchor="page" w:hAnchor="page" w:x="3315" w:y="3845"/>
        <w:shd w:val="clear" w:color="auto" w:fill="auto"/>
        <w:spacing w:before="0" w:line="254" w:lineRule="exact"/>
        <w:ind w:left="20" w:right="20" w:firstLine="280"/>
      </w:pPr>
      <w:r>
        <w:rPr>
          <w:rStyle w:val="1011"/>
          <w:i/>
          <w:iCs/>
          <w:color w:val="000000"/>
        </w:rPr>
        <w:t xml:space="preserve">ДОДИН. Здесь интересно. </w:t>
      </w:r>
      <w:r>
        <w:rPr>
          <w:rStyle w:val="102"/>
          <w:i/>
          <w:iCs/>
          <w:color w:val="000000"/>
        </w:rPr>
        <w:t>(Перечитывает один из чер</w:t>
      </w:r>
      <w:r>
        <w:rPr>
          <w:rStyle w:val="102"/>
          <w:i/>
          <w:iCs/>
          <w:color w:val="000000"/>
        </w:rPr>
        <w:softHyphen/>
        <w:t>новых вариантов текста сцены Треплева и Аркадиной.)</w:t>
      </w:r>
      <w:r>
        <w:rPr>
          <w:rStyle w:val="1011"/>
          <w:i/>
          <w:iCs/>
          <w:color w:val="000000"/>
        </w:rPr>
        <w:t xml:space="preserve"> Я к тому, что у Чехова здесь что-то более жесткое и прин</w:t>
      </w:r>
      <w:r>
        <w:rPr>
          <w:rStyle w:val="1011"/>
          <w:i/>
          <w:iCs/>
          <w:color w:val="000000"/>
        </w:rPr>
        <w:softHyphen/>
        <w:t xml:space="preserve">ципиальное. </w:t>
      </w:r>
      <w:r>
        <w:rPr>
          <w:rStyle w:val="102"/>
          <w:i/>
          <w:iCs/>
          <w:color w:val="000000"/>
        </w:rPr>
        <w:t>(Читает за Треплева.)</w:t>
      </w:r>
      <w:r>
        <w:rPr>
          <w:rStyle w:val="1011"/>
          <w:i/>
          <w:iCs/>
          <w:color w:val="000000"/>
        </w:rPr>
        <w:t xml:space="preserve"> «Смеется надо мной и над тобой, развивает Нину». </w:t>
      </w:r>
      <w:r>
        <w:rPr>
          <w:rStyle w:val="102"/>
          <w:i/>
          <w:iCs/>
          <w:color w:val="000000"/>
        </w:rPr>
        <w:t>(Шестакова вступает в диалог за Аркадину</w:t>
      </w:r>
      <w:r>
        <w:rPr>
          <w:rStyle w:val="1011"/>
          <w:i/>
          <w:iCs/>
          <w:color w:val="000000"/>
        </w:rPr>
        <w:t xml:space="preserve">, </w:t>
      </w:r>
      <w:r>
        <w:rPr>
          <w:rStyle w:val="102"/>
          <w:i/>
          <w:iCs/>
          <w:color w:val="000000"/>
        </w:rPr>
        <w:t>Девотченко подхватывает.)</w:t>
      </w:r>
    </w:p>
    <w:p w:rsidR="00244497" w:rsidRDefault="00244497">
      <w:pPr>
        <w:pStyle w:val="a4"/>
        <w:framePr w:w="5299" w:h="8878" w:hRule="exact" w:wrap="none" w:vAnchor="page" w:hAnchor="page" w:x="3315" w:y="3845"/>
        <w:shd w:val="clear" w:color="auto" w:fill="auto"/>
        <w:spacing w:before="0" w:line="254" w:lineRule="exact"/>
        <w:ind w:left="20" w:firstLine="280"/>
      </w:pPr>
      <w:r>
        <w:rPr>
          <w:rStyle w:val="0pt0"/>
          <w:color w:val="000000"/>
        </w:rPr>
        <w:t>АРКАДИНА. Нечего сказать, утешение!</w:t>
      </w:r>
    </w:p>
    <w:p w:rsidR="00244497" w:rsidRDefault="00244497">
      <w:pPr>
        <w:pStyle w:val="a4"/>
        <w:framePr w:w="5299" w:h="8878" w:hRule="exact" w:wrap="none" w:vAnchor="page" w:hAnchor="page" w:x="3315" w:y="3845"/>
        <w:shd w:val="clear" w:color="auto" w:fill="auto"/>
        <w:spacing w:before="0" w:line="254" w:lineRule="exact"/>
        <w:ind w:left="20" w:right="20" w:firstLine="280"/>
      </w:pPr>
      <w:r>
        <w:rPr>
          <w:rStyle w:val="0pt0"/>
          <w:color w:val="000000"/>
        </w:rPr>
        <w:t xml:space="preserve">ДОДИН </w:t>
      </w:r>
      <w:r>
        <w:rPr>
          <w:rStyle w:val="a7"/>
          <w:color w:val="000000"/>
        </w:rPr>
        <w:t>(Шестаковой).</w:t>
      </w:r>
      <w:r>
        <w:rPr>
          <w:rStyle w:val="0pt0"/>
          <w:color w:val="000000"/>
        </w:rPr>
        <w:t xml:space="preserve"> А если сказать не ему в лицо, а в каком-то смысле и себе самой?</w:t>
      </w:r>
    </w:p>
    <w:p w:rsidR="00244497" w:rsidRDefault="00244497">
      <w:pPr>
        <w:pStyle w:val="a9"/>
        <w:framePr w:w="5357" w:h="247" w:hRule="exact" w:wrap="none" w:vAnchor="page" w:hAnchor="page" w:x="3286" w:y="12869"/>
        <w:shd w:val="clear" w:color="auto" w:fill="auto"/>
        <w:tabs>
          <w:tab w:val="left" w:pos="416"/>
        </w:tabs>
        <w:spacing w:line="160" w:lineRule="exact"/>
        <w:ind w:left="320"/>
      </w:pPr>
      <w:r>
        <w:rPr>
          <w:rStyle w:val="a8"/>
          <w:b/>
          <w:bCs/>
          <w:color w:val="000000"/>
          <w:vertAlign w:val="superscript"/>
        </w:rPr>
        <w:t>1</w:t>
      </w:r>
      <w:r>
        <w:rPr>
          <w:rStyle w:val="a8"/>
          <w:b/>
          <w:bCs/>
          <w:color w:val="000000"/>
        </w:rPr>
        <w:tab/>
        <w:t>Действие третье.</w:t>
      </w:r>
    </w:p>
    <w:p w:rsidR="00244497" w:rsidRDefault="00244497">
      <w:pPr>
        <w:pStyle w:val="a6"/>
        <w:framePr w:wrap="none" w:vAnchor="page" w:hAnchor="page" w:x="5844" w:y="13323"/>
        <w:shd w:val="clear" w:color="auto" w:fill="auto"/>
        <w:spacing w:line="130" w:lineRule="exact"/>
        <w:ind w:left="20"/>
      </w:pPr>
      <w:r>
        <w:rPr>
          <w:rStyle w:val="0pt5"/>
          <w:b/>
          <w:bCs/>
          <w:color w:val="000000"/>
        </w:rPr>
        <w:t>75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1" w:y="3298"/>
        <w:shd w:val="clear" w:color="auto" w:fill="auto"/>
        <w:spacing w:line="140" w:lineRule="exact"/>
        <w:ind w:left="20"/>
      </w:pPr>
      <w:r>
        <w:rPr>
          <w:rStyle w:val="26"/>
          <w:b/>
          <w:bCs/>
          <w:i/>
          <w:iCs/>
          <w:color w:val="000000"/>
        </w:rPr>
        <w:lastRenderedPageBreak/>
        <w:t>Лев Додин. Путешествие без конца</w:t>
      </w:r>
    </w:p>
    <w:p w:rsidR="00244497" w:rsidRDefault="00244497">
      <w:pPr>
        <w:pStyle w:val="1010"/>
        <w:framePr w:w="5299" w:h="8738" w:hRule="exact" w:wrap="none" w:vAnchor="page" w:hAnchor="page" w:x="3315" w:y="3840"/>
        <w:shd w:val="clear" w:color="auto" w:fill="auto"/>
        <w:spacing w:before="0" w:after="206" w:line="180" w:lineRule="exact"/>
        <w:ind w:firstLine="280"/>
      </w:pPr>
      <w:r>
        <w:rPr>
          <w:rStyle w:val="102"/>
          <w:i/>
          <w:iCs/>
          <w:color w:val="000000"/>
        </w:rPr>
        <w:t>Повторение пробы.</w:t>
      </w:r>
    </w:p>
    <w:p w:rsidR="00244497" w:rsidRDefault="00244497">
      <w:pPr>
        <w:pStyle w:val="a4"/>
        <w:framePr w:w="5299" w:h="8738" w:hRule="exact" w:wrap="none" w:vAnchor="page" w:hAnchor="page" w:x="3315" w:y="3840"/>
        <w:shd w:val="clear" w:color="auto" w:fill="auto"/>
        <w:spacing w:before="0"/>
        <w:ind w:firstLine="280"/>
      </w:pPr>
      <w:r>
        <w:rPr>
          <w:rStyle w:val="0pt0"/>
          <w:color w:val="000000"/>
        </w:rPr>
        <w:t>ТРЕПЛЕВ. Скряга!</w:t>
      </w:r>
    </w:p>
    <w:p w:rsidR="00244497" w:rsidRDefault="00244497">
      <w:pPr>
        <w:pStyle w:val="a4"/>
        <w:framePr w:w="5299" w:h="8738" w:hRule="exact" w:wrap="none" w:vAnchor="page" w:hAnchor="page" w:x="3315" w:y="3840"/>
        <w:shd w:val="clear" w:color="auto" w:fill="auto"/>
        <w:spacing w:before="0"/>
        <w:ind w:left="300" w:right="560"/>
        <w:jc w:val="left"/>
      </w:pPr>
      <w:r>
        <w:rPr>
          <w:rStyle w:val="0pt0"/>
          <w:color w:val="000000"/>
        </w:rPr>
        <w:t>ДОДИН (</w:t>
      </w:r>
      <w:r>
        <w:rPr>
          <w:rStyle w:val="a7"/>
          <w:color w:val="000000"/>
        </w:rPr>
        <w:t>Шестаковой</w:t>
      </w:r>
      <w:r>
        <w:rPr>
          <w:rStyle w:val="0pt0"/>
          <w:color w:val="000000"/>
        </w:rPr>
        <w:t>). Ты легко отступаешь. ШЕСТАКОВА. Я?</w:t>
      </w:r>
    </w:p>
    <w:p w:rsidR="00244497" w:rsidRDefault="00244497">
      <w:pPr>
        <w:pStyle w:val="a4"/>
        <w:framePr w:w="5299" w:h="8738" w:hRule="exact" w:wrap="none" w:vAnchor="page" w:hAnchor="page" w:x="3315" w:y="3840"/>
        <w:shd w:val="clear" w:color="auto" w:fill="auto"/>
        <w:spacing w:before="0"/>
        <w:ind w:firstLine="280"/>
      </w:pPr>
      <w:r>
        <w:rPr>
          <w:rStyle w:val="0pt0"/>
          <w:color w:val="000000"/>
        </w:rPr>
        <w:t>ДОДИН. Ну да...</w:t>
      </w:r>
    </w:p>
    <w:p w:rsidR="00244497" w:rsidRDefault="00244497">
      <w:pPr>
        <w:pStyle w:val="a4"/>
        <w:framePr w:w="5299" w:h="8738" w:hRule="exact" w:wrap="none" w:vAnchor="page" w:hAnchor="page" w:x="3315" w:y="3840"/>
        <w:shd w:val="clear" w:color="auto" w:fill="auto"/>
        <w:spacing w:before="0" w:after="236"/>
        <w:ind w:firstLine="280"/>
      </w:pPr>
      <w:r>
        <w:rPr>
          <w:rStyle w:val="0pt0"/>
          <w:color w:val="000000"/>
        </w:rPr>
        <w:t>ШЕСТАКОВА. Он меня смешит.</w:t>
      </w:r>
    </w:p>
    <w:p w:rsidR="00244497" w:rsidRDefault="00244497">
      <w:pPr>
        <w:pStyle w:val="1010"/>
        <w:framePr w:w="5299" w:h="8738" w:hRule="exact" w:wrap="none" w:vAnchor="page" w:hAnchor="page" w:x="3315" w:y="3840"/>
        <w:shd w:val="clear" w:color="auto" w:fill="auto"/>
        <w:spacing w:before="0" w:after="204" w:line="180" w:lineRule="exact"/>
        <w:ind w:firstLine="280"/>
      </w:pPr>
      <w:r>
        <w:rPr>
          <w:rStyle w:val="102"/>
          <w:i/>
          <w:iCs/>
          <w:color w:val="000000"/>
        </w:rPr>
        <w:t>Все смеются.</w:t>
      </w:r>
    </w:p>
    <w:p w:rsidR="00244497" w:rsidRDefault="00244497">
      <w:pPr>
        <w:pStyle w:val="a4"/>
        <w:framePr w:w="5299" w:h="8738" w:hRule="exact" w:wrap="none" w:vAnchor="page" w:hAnchor="page" w:x="3315" w:y="3840"/>
        <w:shd w:val="clear" w:color="auto" w:fill="auto"/>
        <w:spacing w:before="0" w:after="238" w:line="252" w:lineRule="exact"/>
        <w:ind w:right="20" w:firstLine="280"/>
      </w:pPr>
      <w:r>
        <w:rPr>
          <w:rStyle w:val="0pt0"/>
          <w:color w:val="000000"/>
        </w:rPr>
        <w:t>ДОДИН. Ежели это условный скандал... а это скан</w:t>
      </w:r>
      <w:r>
        <w:rPr>
          <w:rStyle w:val="0pt0"/>
          <w:color w:val="000000"/>
        </w:rPr>
        <w:softHyphen/>
        <w:t>дал, и он может быть очень резкий, но принципиаль</w:t>
      </w:r>
      <w:r>
        <w:rPr>
          <w:rStyle w:val="0pt0"/>
          <w:color w:val="000000"/>
        </w:rPr>
        <w:softHyphen/>
        <w:t>ный. И под «скрягу»</w:t>
      </w:r>
      <w:r>
        <w:rPr>
          <w:rStyle w:val="0pt0"/>
          <w:color w:val="000000"/>
          <w:vertAlign w:val="superscript"/>
        </w:rPr>
        <w:t>1</w:t>
      </w:r>
      <w:r>
        <w:rPr>
          <w:rStyle w:val="0pt0"/>
          <w:color w:val="000000"/>
        </w:rPr>
        <w:t>, и под «оборвыша»</w:t>
      </w:r>
      <w:r>
        <w:rPr>
          <w:rStyle w:val="0pt0"/>
          <w:color w:val="000000"/>
          <w:vertAlign w:val="superscript"/>
        </w:rPr>
        <w:t>2</w:t>
      </w:r>
      <w:r>
        <w:rPr>
          <w:rStyle w:val="0pt0"/>
          <w:color w:val="000000"/>
        </w:rPr>
        <w:t xml:space="preserve"> могут подкла- дываться самые разные эпитеты. И от этого он может расплакаться, а из-за того, что он расплакался, может заплакать и она. Или утешая его. Это я понимаю. Дело не в том, чтобы он буквально рыдал, он может глотать слезы.</w:t>
      </w:r>
    </w:p>
    <w:p w:rsidR="00244497" w:rsidRDefault="00244497">
      <w:pPr>
        <w:pStyle w:val="1010"/>
        <w:framePr w:w="5299" w:h="8738" w:hRule="exact" w:wrap="none" w:vAnchor="page" w:hAnchor="page" w:x="3315" w:y="3840"/>
        <w:shd w:val="clear" w:color="auto" w:fill="auto"/>
        <w:spacing w:before="0" w:after="203" w:line="180" w:lineRule="exact"/>
        <w:ind w:firstLine="280"/>
      </w:pPr>
      <w:r>
        <w:rPr>
          <w:rStyle w:val="102"/>
          <w:i/>
          <w:iCs/>
          <w:color w:val="000000"/>
        </w:rPr>
        <w:t>Повторение пробы.</w:t>
      </w:r>
    </w:p>
    <w:p w:rsidR="00244497" w:rsidRDefault="00244497">
      <w:pPr>
        <w:pStyle w:val="a4"/>
        <w:framePr w:w="5299" w:h="8738" w:hRule="exact" w:wrap="none" w:vAnchor="page" w:hAnchor="page" w:x="3315" w:y="3840"/>
        <w:shd w:val="clear" w:color="auto" w:fill="auto"/>
        <w:spacing w:before="0"/>
        <w:ind w:right="20" w:firstLine="280"/>
      </w:pPr>
      <w:r>
        <w:rPr>
          <w:rStyle w:val="0pt0"/>
          <w:color w:val="000000"/>
        </w:rPr>
        <w:t>АРКАДИНА. Людям не талантливым, но с претен</w:t>
      </w:r>
      <w:r>
        <w:rPr>
          <w:rStyle w:val="0pt0"/>
          <w:color w:val="000000"/>
        </w:rPr>
        <w:softHyphen/>
        <w:t>зиями, ничего больше не остается, как порицать на</w:t>
      </w:r>
      <w:r>
        <w:rPr>
          <w:rStyle w:val="0pt0"/>
          <w:color w:val="000000"/>
        </w:rPr>
        <w:softHyphen/>
        <w:t>стоящие таланты.</w:t>
      </w:r>
    </w:p>
    <w:p w:rsidR="00244497" w:rsidRDefault="00244497">
      <w:pPr>
        <w:pStyle w:val="a4"/>
        <w:framePr w:w="5299" w:h="8738" w:hRule="exact" w:wrap="none" w:vAnchor="page" w:hAnchor="page" w:x="3315" w:y="3840"/>
        <w:shd w:val="clear" w:color="auto" w:fill="auto"/>
        <w:spacing w:before="0"/>
        <w:ind w:right="20" w:firstLine="280"/>
      </w:pPr>
      <w:r>
        <w:rPr>
          <w:rStyle w:val="0pt0"/>
          <w:color w:val="000000"/>
        </w:rPr>
        <w:t xml:space="preserve">ДОДИН. Начинаете мельчить. Получается мелкий скандал. </w:t>
      </w:r>
      <w:r>
        <w:rPr>
          <w:rStyle w:val="a7"/>
          <w:color w:val="000000"/>
        </w:rPr>
        <w:t>(За Аркадину</w:t>
      </w:r>
      <w:r>
        <w:rPr>
          <w:rStyle w:val="0pt0"/>
          <w:color w:val="000000"/>
        </w:rPr>
        <w:t xml:space="preserve">, </w:t>
      </w:r>
      <w:r>
        <w:rPr>
          <w:rStyle w:val="a7"/>
          <w:color w:val="000000"/>
        </w:rPr>
        <w:t>твердо.)</w:t>
      </w:r>
      <w:r>
        <w:rPr>
          <w:rStyle w:val="0pt0"/>
          <w:color w:val="000000"/>
        </w:rPr>
        <w:t xml:space="preserve"> А вот это зависть.</w:t>
      </w:r>
    </w:p>
    <w:p w:rsidR="00244497" w:rsidRDefault="00244497">
      <w:pPr>
        <w:pStyle w:val="a4"/>
        <w:framePr w:w="5299" w:h="8738" w:hRule="exact" w:wrap="none" w:vAnchor="page" w:hAnchor="page" w:x="3315" w:y="3840"/>
        <w:shd w:val="clear" w:color="auto" w:fill="auto"/>
        <w:spacing w:before="0"/>
        <w:ind w:firstLine="280"/>
      </w:pPr>
      <w:r>
        <w:rPr>
          <w:rStyle w:val="0pt0"/>
          <w:color w:val="000000"/>
        </w:rPr>
        <w:t>ШЕСТАКОВА. А вот это зависть!</w:t>
      </w:r>
    </w:p>
    <w:p w:rsidR="00244497" w:rsidRDefault="00244497">
      <w:pPr>
        <w:pStyle w:val="a4"/>
        <w:framePr w:w="5299" w:h="8738" w:hRule="exact" w:wrap="none" w:vAnchor="page" w:hAnchor="page" w:x="3315" w:y="3840"/>
        <w:shd w:val="clear" w:color="auto" w:fill="auto"/>
        <w:spacing w:before="0"/>
        <w:ind w:right="20" w:firstLine="280"/>
      </w:pPr>
      <w:r>
        <w:rPr>
          <w:rStyle w:val="0pt0"/>
          <w:color w:val="000000"/>
        </w:rPr>
        <w:t xml:space="preserve">ДОДИН </w:t>
      </w:r>
      <w:r>
        <w:rPr>
          <w:rStyle w:val="a7"/>
          <w:color w:val="000000"/>
        </w:rPr>
        <w:t>(за Аркадину</w:t>
      </w:r>
      <w:r>
        <w:rPr>
          <w:rStyle w:val="0pt0"/>
          <w:color w:val="000000"/>
        </w:rPr>
        <w:t xml:space="preserve">, </w:t>
      </w:r>
      <w:r>
        <w:rPr>
          <w:rStyle w:val="a7"/>
          <w:color w:val="000000"/>
        </w:rPr>
        <w:t>убедительно и твердо).</w:t>
      </w:r>
      <w:r>
        <w:rPr>
          <w:rStyle w:val="0pt0"/>
          <w:color w:val="000000"/>
        </w:rPr>
        <w:t xml:space="preserve"> Потому что его знает весь мир, а тебя знают только твои почи</w:t>
      </w:r>
      <w:r>
        <w:rPr>
          <w:rStyle w:val="0pt0"/>
          <w:color w:val="000000"/>
        </w:rPr>
        <w:softHyphen/>
        <w:t>тательницы. Вот и всё, и ничего тебе больше не остает</w:t>
      </w:r>
      <w:r>
        <w:rPr>
          <w:rStyle w:val="0pt0"/>
          <w:color w:val="000000"/>
        </w:rPr>
        <w:softHyphen/>
        <w:t>ся, как считать то, что его знает весь мир, рутинерст</w:t>
      </w:r>
      <w:r>
        <w:rPr>
          <w:rStyle w:val="0pt0"/>
          <w:color w:val="000000"/>
        </w:rPr>
        <w:softHyphen/>
        <w:t>вом. А своих почитательниц считать целым миром. Сосчитай, кого больше. Продай свои произведения, за</w:t>
      </w:r>
      <w:r>
        <w:rPr>
          <w:rStyle w:val="0pt0"/>
          <w:color w:val="000000"/>
        </w:rPr>
        <w:softHyphen/>
        <w:t xml:space="preserve">работай на костюм. Тебе же новый костюм нужен. У него костюмов много, он их часто меняет... </w:t>
      </w:r>
      <w:r>
        <w:rPr>
          <w:rStyle w:val="a7"/>
          <w:color w:val="000000"/>
        </w:rPr>
        <w:t>(Шестако</w:t>
      </w:r>
      <w:r>
        <w:rPr>
          <w:rStyle w:val="a7"/>
          <w:color w:val="000000"/>
        </w:rPr>
        <w:softHyphen/>
      </w:r>
    </w:p>
    <w:p w:rsidR="00244497" w:rsidRDefault="00244497">
      <w:pPr>
        <w:pStyle w:val="a9"/>
        <w:framePr w:w="5352" w:h="187" w:hRule="exact" w:wrap="none" w:vAnchor="page" w:hAnchor="page" w:x="3288" w:y="12708"/>
        <w:shd w:val="clear" w:color="auto" w:fill="auto"/>
        <w:tabs>
          <w:tab w:val="left" w:pos="408"/>
        </w:tabs>
        <w:spacing w:line="160" w:lineRule="exact"/>
        <w:ind w:left="300"/>
      </w:pPr>
      <w:r>
        <w:rPr>
          <w:rStyle w:val="a8"/>
          <w:b/>
          <w:bCs/>
          <w:color w:val="000000"/>
          <w:vertAlign w:val="superscript"/>
        </w:rPr>
        <w:t>1</w:t>
      </w:r>
      <w:r>
        <w:rPr>
          <w:rStyle w:val="a8"/>
          <w:b/>
          <w:bCs/>
          <w:color w:val="000000"/>
        </w:rPr>
        <w:tab/>
        <w:t>Из реплики Треплева.</w:t>
      </w:r>
    </w:p>
    <w:p w:rsidR="00244497" w:rsidRDefault="00244497">
      <w:pPr>
        <w:pStyle w:val="a9"/>
        <w:framePr w:w="5352" w:h="218" w:hRule="exact" w:wrap="none" w:vAnchor="page" w:hAnchor="page" w:x="3288" w:y="12905"/>
        <w:shd w:val="clear" w:color="auto" w:fill="auto"/>
        <w:tabs>
          <w:tab w:val="left" w:pos="420"/>
        </w:tabs>
        <w:spacing w:line="160" w:lineRule="exact"/>
        <w:ind w:left="300"/>
      </w:pPr>
      <w:r>
        <w:rPr>
          <w:rStyle w:val="a8"/>
          <w:b/>
          <w:bCs/>
          <w:color w:val="000000"/>
          <w:vertAlign w:val="superscript"/>
        </w:rPr>
        <w:t>2</w:t>
      </w:r>
      <w:r>
        <w:rPr>
          <w:rStyle w:val="a8"/>
          <w:b/>
          <w:bCs/>
          <w:color w:val="000000"/>
        </w:rPr>
        <w:tab/>
        <w:t>Из реплики Аркадиной.</w:t>
      </w:r>
    </w:p>
    <w:p w:rsidR="00244497" w:rsidRDefault="00244497">
      <w:pPr>
        <w:pStyle w:val="a6"/>
        <w:framePr w:wrap="none" w:vAnchor="page" w:hAnchor="page" w:x="5832" w:y="13330"/>
        <w:shd w:val="clear" w:color="auto" w:fill="auto"/>
        <w:spacing w:line="130" w:lineRule="exact"/>
        <w:ind w:left="40"/>
      </w:pPr>
      <w:r>
        <w:rPr>
          <w:rStyle w:val="0pt5"/>
          <w:b/>
          <w:bCs/>
          <w:color w:val="000000"/>
        </w:rPr>
        <w:t>76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7" w:y="3299"/>
        <w:shd w:val="clear" w:color="auto" w:fill="auto"/>
        <w:spacing w:line="130" w:lineRule="exact"/>
        <w:ind w:left="20"/>
      </w:pPr>
      <w:r>
        <w:rPr>
          <w:rStyle w:val="33"/>
          <w:b/>
          <w:bCs/>
          <w:color w:val="000000"/>
        </w:rPr>
        <w:lastRenderedPageBreak/>
        <w:t>Репетиции спектакля «Чайка»</w:t>
      </w:r>
    </w:p>
    <w:p w:rsidR="00244497" w:rsidRDefault="00244497">
      <w:pPr>
        <w:pStyle w:val="a4"/>
        <w:framePr w:w="5292" w:h="8987" w:hRule="exact" w:wrap="none" w:vAnchor="page" w:hAnchor="page" w:x="3318" w:y="3787"/>
        <w:shd w:val="clear" w:color="auto" w:fill="auto"/>
        <w:spacing w:before="0" w:line="247" w:lineRule="exact"/>
        <w:ind w:right="20"/>
      </w:pPr>
      <w:r>
        <w:rPr>
          <w:rStyle w:val="a7"/>
          <w:color w:val="000000"/>
        </w:rPr>
        <w:t>вой.)</w:t>
      </w:r>
      <w:r>
        <w:rPr>
          <w:rStyle w:val="0pt0"/>
          <w:color w:val="000000"/>
        </w:rPr>
        <w:t xml:space="preserve"> Можно еще резче, только так, чтобы это было не проявлением дурного характера, а так, чтобы ему дей</w:t>
      </w:r>
      <w:r>
        <w:rPr>
          <w:rStyle w:val="0pt0"/>
          <w:color w:val="000000"/>
        </w:rPr>
        <w:softHyphen/>
        <w:t>ствительно стало обидно, потому что все это правда.</w:t>
      </w:r>
    </w:p>
    <w:p w:rsidR="00244497" w:rsidRDefault="00244497">
      <w:pPr>
        <w:pStyle w:val="a4"/>
        <w:framePr w:w="5292" w:h="8987" w:hRule="exact" w:wrap="none" w:vAnchor="page" w:hAnchor="page" w:x="3318" w:y="3787"/>
        <w:shd w:val="clear" w:color="auto" w:fill="auto"/>
        <w:spacing w:before="0" w:line="247" w:lineRule="exact"/>
        <w:ind w:firstLine="280"/>
      </w:pPr>
      <w:r>
        <w:rPr>
          <w:rStyle w:val="0pt0"/>
          <w:color w:val="000000"/>
        </w:rPr>
        <w:t>АКИМОВА. Он отходит в сторону и тихо плачет.</w:t>
      </w:r>
    </w:p>
    <w:p w:rsidR="00244497" w:rsidRDefault="00244497">
      <w:pPr>
        <w:pStyle w:val="a4"/>
        <w:framePr w:w="5292" w:h="8987" w:hRule="exact" w:wrap="none" w:vAnchor="page" w:hAnchor="page" w:x="3318" w:y="3787"/>
        <w:shd w:val="clear" w:color="auto" w:fill="auto"/>
        <w:spacing w:before="0" w:line="247" w:lineRule="exact"/>
        <w:ind w:firstLine="280"/>
      </w:pPr>
      <w:r>
        <w:rPr>
          <w:rStyle w:val="0pt0"/>
          <w:color w:val="000000"/>
        </w:rPr>
        <w:t>ДОДИН. Тихо или громко, но плачет.</w:t>
      </w:r>
    </w:p>
    <w:p w:rsidR="00244497" w:rsidRDefault="00244497">
      <w:pPr>
        <w:pStyle w:val="a4"/>
        <w:framePr w:w="5292" w:h="8987" w:hRule="exact" w:wrap="none" w:vAnchor="page" w:hAnchor="page" w:x="3318" w:y="3787"/>
        <w:shd w:val="clear" w:color="auto" w:fill="auto"/>
        <w:spacing w:before="0" w:after="234" w:line="247" w:lineRule="exact"/>
        <w:ind w:firstLine="280"/>
      </w:pPr>
      <w:r>
        <w:rPr>
          <w:rStyle w:val="0pt0"/>
          <w:color w:val="000000"/>
        </w:rPr>
        <w:t>АКИМОВА. Он понял, что она права.</w:t>
      </w:r>
    </w:p>
    <w:p w:rsidR="00244497" w:rsidRDefault="00244497">
      <w:pPr>
        <w:pStyle w:val="1010"/>
        <w:framePr w:w="5292" w:h="8987" w:hRule="exact" w:wrap="none" w:vAnchor="page" w:hAnchor="page" w:x="3318" w:y="3787"/>
        <w:shd w:val="clear" w:color="auto" w:fill="auto"/>
        <w:spacing w:before="0" w:after="22" w:line="180" w:lineRule="exact"/>
        <w:ind w:firstLine="280"/>
      </w:pPr>
      <w:r>
        <w:rPr>
          <w:rStyle w:val="102"/>
          <w:i/>
          <w:iCs/>
          <w:color w:val="000000"/>
        </w:rPr>
        <w:t>Проба.</w:t>
      </w:r>
    </w:p>
    <w:p w:rsidR="00244497" w:rsidRDefault="00244497">
      <w:pPr>
        <w:pStyle w:val="1010"/>
        <w:framePr w:w="5292" w:h="8987" w:hRule="exact" w:wrap="none" w:vAnchor="page" w:hAnchor="page" w:x="3318" w:y="3787"/>
        <w:shd w:val="clear" w:color="auto" w:fill="auto"/>
        <w:spacing w:before="0" w:after="208" w:line="180" w:lineRule="exact"/>
        <w:ind w:firstLine="280"/>
      </w:pPr>
      <w:r>
        <w:rPr>
          <w:rStyle w:val="102"/>
          <w:i/>
          <w:iCs/>
          <w:color w:val="000000"/>
        </w:rPr>
        <w:t>Шестакова продолжает в прежнем ключе.</w:t>
      </w:r>
    </w:p>
    <w:p w:rsidR="00244497" w:rsidRDefault="00244497">
      <w:pPr>
        <w:pStyle w:val="a4"/>
        <w:framePr w:w="5292" w:h="8987" w:hRule="exact" w:wrap="none" w:vAnchor="page" w:hAnchor="page" w:x="3318" w:y="3787"/>
        <w:shd w:val="clear" w:color="auto" w:fill="auto"/>
        <w:spacing w:before="0" w:line="247" w:lineRule="exact"/>
        <w:ind w:firstLine="280"/>
      </w:pPr>
      <w:r>
        <w:rPr>
          <w:rStyle w:val="0pt0"/>
          <w:color w:val="000000"/>
        </w:rPr>
        <w:t>ТРЕПЛЕВ. Я все потерял.</w:t>
      </w:r>
    </w:p>
    <w:p w:rsidR="00244497" w:rsidRDefault="00244497">
      <w:pPr>
        <w:pStyle w:val="a4"/>
        <w:framePr w:w="5292" w:h="8987" w:hRule="exact" w:wrap="none" w:vAnchor="page" w:hAnchor="page" w:x="3318" w:y="3787"/>
        <w:shd w:val="clear" w:color="auto" w:fill="auto"/>
        <w:spacing w:before="0" w:line="247" w:lineRule="exact"/>
        <w:ind w:right="20" w:firstLine="280"/>
      </w:pPr>
      <w:r>
        <w:rPr>
          <w:rStyle w:val="0pt0"/>
          <w:color w:val="000000"/>
        </w:rPr>
        <w:t>ДОДИН. Если она уходит в слезливость, то он не бу</w:t>
      </w:r>
      <w:r>
        <w:rPr>
          <w:rStyle w:val="0pt0"/>
          <w:color w:val="000000"/>
        </w:rPr>
        <w:softHyphen/>
        <w:t>дет ей жаловаться и искать у нее утешения. (</w:t>
      </w:r>
      <w:r>
        <w:rPr>
          <w:rStyle w:val="a7"/>
          <w:color w:val="000000"/>
        </w:rPr>
        <w:t>Шестако</w:t>
      </w:r>
      <w:r>
        <w:rPr>
          <w:rStyle w:val="a7"/>
          <w:color w:val="000000"/>
        </w:rPr>
        <w:softHyphen/>
        <w:t>вой.)</w:t>
      </w:r>
      <w:r>
        <w:rPr>
          <w:rStyle w:val="0pt0"/>
          <w:color w:val="000000"/>
        </w:rPr>
        <w:t xml:space="preserve"> А он почему-то тебе плачется, тебе исповедуется. Значит, обращается как к сильному существу и большой артистке, которая может сказать все напрямик и очень жестко... </w:t>
      </w:r>
      <w:r>
        <w:rPr>
          <w:rStyle w:val="a7"/>
          <w:color w:val="000000"/>
        </w:rPr>
        <w:t>(За Аркадину</w:t>
      </w:r>
      <w:r>
        <w:rPr>
          <w:rStyle w:val="0pt0"/>
          <w:color w:val="000000"/>
        </w:rPr>
        <w:t xml:space="preserve">, </w:t>
      </w:r>
      <w:r>
        <w:rPr>
          <w:rStyle w:val="a7"/>
          <w:color w:val="000000"/>
        </w:rPr>
        <w:t>обращаясь к Девотченко.)</w:t>
      </w:r>
      <w:r>
        <w:rPr>
          <w:rStyle w:val="0pt0"/>
          <w:color w:val="000000"/>
        </w:rPr>
        <w:t xml:space="preserve"> Ну, лад</w:t>
      </w:r>
      <w:r>
        <w:rPr>
          <w:rStyle w:val="0pt0"/>
          <w:color w:val="000000"/>
        </w:rPr>
        <w:softHyphen/>
        <w:t xml:space="preserve">но, сказала то, что сказала. Ну, извини, я погорячилась, хотя не сказала ничего, кроме правды, между прочим. </w:t>
      </w:r>
      <w:r>
        <w:rPr>
          <w:rStyle w:val="a7"/>
          <w:color w:val="000000"/>
        </w:rPr>
        <w:t>(За Треплева.)</w:t>
      </w:r>
      <w:r>
        <w:rPr>
          <w:rStyle w:val="0pt0"/>
          <w:color w:val="000000"/>
        </w:rPr>
        <w:t xml:space="preserve"> Бедная мать, у нее такой крутой характер, может, поэтому она и стала артисткой всероссийского масштаба... Он отвечает ей, как крупному человеку. По</w:t>
      </w:r>
      <w:r>
        <w:rPr>
          <w:rStyle w:val="0pt0"/>
          <w:color w:val="000000"/>
        </w:rPr>
        <w:softHyphen/>
        <w:t>чему он говорит ей про Заречную? Во-первых, потому что он ее любит. А во-вторых, уход Нины опять возвра</w:t>
      </w:r>
      <w:r>
        <w:rPr>
          <w:rStyle w:val="0pt0"/>
          <w:color w:val="000000"/>
        </w:rPr>
        <w:softHyphen/>
        <w:t>щает его к матери. Недаром его последние слова в пье</w:t>
      </w:r>
      <w:r>
        <w:rPr>
          <w:rStyle w:val="0pt0"/>
          <w:color w:val="000000"/>
        </w:rPr>
        <w:softHyphen/>
        <w:t>се при окончательной потере Нины — это слова любви к матери. Называйте это фрейдизмом или как угодно. Он говорит: «Только бы мама ничего не узнала и не пе</w:t>
      </w:r>
      <w:r>
        <w:rPr>
          <w:rStyle w:val="0pt0"/>
          <w:color w:val="000000"/>
        </w:rPr>
        <w:softHyphen/>
        <w:t>реживала»</w:t>
      </w:r>
      <w:r>
        <w:rPr>
          <w:rStyle w:val="0pt0"/>
          <w:color w:val="000000"/>
          <w:vertAlign w:val="superscript"/>
        </w:rPr>
        <w:t>1</w:t>
      </w:r>
      <w:r>
        <w:rPr>
          <w:rStyle w:val="0pt0"/>
          <w:color w:val="000000"/>
        </w:rPr>
        <w:t>. То, что она будет переживать о его смерти, он мало себе представляет, по сути, совсем этого не представляет, настолько он повержен ее любовью к Тригорину. Я думаю, тут есть и боль, и злоба, и гнев, и ненависть — я боюсь говорить: маленького художника по отношению к большому — но, во всяком случае, ни</w:t>
      </w:r>
      <w:r>
        <w:rPr>
          <w:rStyle w:val="0pt0"/>
          <w:color w:val="000000"/>
        </w:rPr>
        <w:softHyphen/>
        <w:t>как не могущего свою мощь ощутить и считающего в известной мере виновностью этого — сиротство. Ряд ве</w:t>
      </w:r>
      <w:r>
        <w:rPr>
          <w:rStyle w:val="0pt0"/>
          <w:color w:val="000000"/>
        </w:rPr>
        <w:softHyphen/>
      </w:r>
    </w:p>
    <w:p w:rsidR="00244497" w:rsidRDefault="00244497">
      <w:pPr>
        <w:pStyle w:val="a9"/>
        <w:framePr w:w="5342" w:h="238" w:hRule="exact" w:wrap="none" w:vAnchor="page" w:hAnchor="page" w:x="3294" w:y="12882"/>
        <w:shd w:val="clear" w:color="auto" w:fill="auto"/>
        <w:tabs>
          <w:tab w:val="left" w:pos="396"/>
        </w:tabs>
        <w:spacing w:line="160" w:lineRule="exact"/>
        <w:ind w:left="300"/>
      </w:pPr>
      <w:r>
        <w:rPr>
          <w:rStyle w:val="a8"/>
          <w:b/>
          <w:bCs/>
          <w:color w:val="000000"/>
          <w:vertAlign w:val="superscript"/>
        </w:rPr>
        <w:t>1</w:t>
      </w:r>
      <w:r>
        <w:rPr>
          <w:rStyle w:val="a8"/>
          <w:b/>
          <w:bCs/>
          <w:color w:val="000000"/>
        </w:rPr>
        <w:tab/>
        <w:t>ТРЕПЛЕВ. Это может огорчить маму. (Действие четвертое.)</w:t>
      </w:r>
    </w:p>
    <w:p w:rsidR="00244497" w:rsidRDefault="00244497">
      <w:pPr>
        <w:pStyle w:val="a6"/>
        <w:framePr w:wrap="none" w:vAnchor="page" w:hAnchor="page" w:x="5829" w:y="13326"/>
        <w:shd w:val="clear" w:color="auto" w:fill="auto"/>
        <w:spacing w:line="130" w:lineRule="exact"/>
        <w:ind w:left="20"/>
      </w:pPr>
      <w:r>
        <w:rPr>
          <w:rStyle w:val="0pt5"/>
          <w:b/>
          <w:bCs/>
          <w:color w:val="000000"/>
        </w:rPr>
        <w:t>77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8" w:y="3295"/>
        <w:shd w:val="clear" w:color="auto" w:fill="auto"/>
        <w:spacing w:line="140" w:lineRule="exact"/>
        <w:ind w:left="20"/>
      </w:pPr>
      <w:r>
        <w:rPr>
          <w:rStyle w:val="26"/>
          <w:b/>
          <w:bCs/>
          <w:i/>
          <w:iCs/>
          <w:color w:val="000000"/>
        </w:rPr>
        <w:lastRenderedPageBreak/>
        <w:t>Лев Додин. Путешествие без конца</w:t>
      </w:r>
    </w:p>
    <w:p w:rsidR="00244497" w:rsidRDefault="00244497">
      <w:pPr>
        <w:pStyle w:val="a4"/>
        <w:framePr w:w="5285" w:h="8430" w:hRule="exact" w:wrap="none" w:vAnchor="page" w:hAnchor="page" w:x="3322" w:y="3784"/>
        <w:shd w:val="clear" w:color="auto" w:fill="auto"/>
        <w:spacing w:before="0" w:line="254" w:lineRule="exact"/>
        <w:ind w:right="20"/>
      </w:pPr>
      <w:r>
        <w:rPr>
          <w:rStyle w:val="0pt0"/>
          <w:color w:val="000000"/>
        </w:rPr>
        <w:t xml:space="preserve">щей не без смысла пробовал Леша </w:t>
      </w:r>
      <w:r>
        <w:rPr>
          <w:rStyle w:val="a7"/>
          <w:color w:val="000000"/>
        </w:rPr>
        <w:t>(Девошченко)</w:t>
      </w:r>
      <w:r>
        <w:rPr>
          <w:rStyle w:val="0pt0"/>
          <w:color w:val="000000"/>
        </w:rPr>
        <w:t xml:space="preserve"> внача</w:t>
      </w:r>
      <w:r>
        <w:rPr>
          <w:rStyle w:val="0pt0"/>
          <w:color w:val="000000"/>
        </w:rPr>
        <w:softHyphen/>
        <w:t>ле, не без конкретности.</w:t>
      </w:r>
    </w:p>
    <w:p w:rsidR="00244497" w:rsidRDefault="00244497">
      <w:pPr>
        <w:pStyle w:val="a4"/>
        <w:framePr w:w="5285" w:h="8430" w:hRule="exact" w:wrap="none" w:vAnchor="page" w:hAnchor="page" w:x="3322" w:y="3784"/>
        <w:shd w:val="clear" w:color="auto" w:fill="auto"/>
        <w:spacing w:before="0" w:line="254" w:lineRule="exact"/>
        <w:ind w:firstLine="280"/>
      </w:pPr>
      <w:r>
        <w:rPr>
          <w:rStyle w:val="0pt0"/>
          <w:color w:val="000000"/>
        </w:rPr>
        <w:t>Мы сейчас прокрутили довольно много. Это, конеч</w:t>
      </w:r>
      <w:r>
        <w:rPr>
          <w:rStyle w:val="0pt0"/>
          <w:color w:val="000000"/>
        </w:rPr>
        <w:softHyphen/>
        <w:t>но, не пробы, но даже при чтении очень часто, во вся</w:t>
      </w:r>
      <w:r>
        <w:rPr>
          <w:rStyle w:val="0pt0"/>
          <w:color w:val="000000"/>
        </w:rPr>
        <w:softHyphen/>
        <w:t>ком случае — у многих и во многих моментах — слышит</w:t>
      </w:r>
      <w:r>
        <w:rPr>
          <w:rStyle w:val="0pt0"/>
          <w:color w:val="000000"/>
        </w:rPr>
        <w:softHyphen/>
        <w:t>ся желание элегии. Все-таки за что мы любим чайку — Нину Заречную? Я думаю, что все было не просто с са</w:t>
      </w:r>
      <w:r>
        <w:rPr>
          <w:rStyle w:val="0pt0"/>
          <w:color w:val="000000"/>
        </w:rPr>
        <w:softHyphen/>
        <w:t>мого начала. Ведь Чехова не устраивала ни Роксанова</w:t>
      </w:r>
      <w:r>
        <w:rPr>
          <w:rStyle w:val="0pt0"/>
          <w:color w:val="000000"/>
          <w:vertAlign w:val="superscript"/>
        </w:rPr>
        <w:t>1</w:t>
      </w:r>
      <w:r>
        <w:rPr>
          <w:rStyle w:val="0pt0"/>
          <w:color w:val="000000"/>
        </w:rPr>
        <w:t>, которая рыдала весь спектакль, ни даже Комиссаржев- ская — признанная чайка русской сцены</w:t>
      </w:r>
      <w:r>
        <w:rPr>
          <w:rStyle w:val="0pt0"/>
          <w:color w:val="000000"/>
          <w:vertAlign w:val="superscript"/>
        </w:rPr>
        <w:t>2</w:t>
      </w:r>
      <w:r>
        <w:rPr>
          <w:rStyle w:val="0pt0"/>
          <w:color w:val="000000"/>
        </w:rPr>
        <w:t>. Что-то он имел в виду, хотя, возможно, как и Тригорин, не впол</w:t>
      </w:r>
      <w:r>
        <w:rPr>
          <w:rStyle w:val="0pt0"/>
          <w:color w:val="000000"/>
        </w:rPr>
        <w:softHyphen/>
        <w:t>не помнил, что такое семнадцатилетнее существо, и, может быть, не во всем вполне точно выразил свои на</w:t>
      </w:r>
      <w:r>
        <w:rPr>
          <w:rStyle w:val="0pt0"/>
          <w:color w:val="000000"/>
        </w:rPr>
        <w:softHyphen/>
        <w:t>мерения, при том что он все равно гений. Я думаю, в Нине присутствует романтический момент (кроме по</w:t>
      </w:r>
      <w:r>
        <w:rPr>
          <w:rStyle w:val="0pt0"/>
          <w:color w:val="000000"/>
        </w:rPr>
        <w:softHyphen/>
        <w:t>следней сцены, если играть верно), элегичность, шут</w:t>
      </w:r>
      <w:r>
        <w:rPr>
          <w:rStyle w:val="0pt0"/>
          <w:color w:val="000000"/>
        </w:rPr>
        <w:softHyphen/>
        <w:t>ливость, ну и юмор. Здесь действительно есть юмор, хо</w:t>
      </w:r>
      <w:r>
        <w:rPr>
          <w:rStyle w:val="0pt0"/>
          <w:color w:val="000000"/>
        </w:rPr>
        <w:softHyphen/>
        <w:t xml:space="preserve">рошо бы нам его обнаружить, к нему прийти. И в какие-то моменты он возникает при чтении, но пока для меня этот юмор непонятный. Вы часто смеетесь там, где мне непонятно: вроде текст смешной, но я не понимаю, почему это смешно. Говорит Коля </w:t>
      </w:r>
      <w:r>
        <w:rPr>
          <w:rStyle w:val="a7"/>
          <w:color w:val="000000"/>
        </w:rPr>
        <w:t xml:space="preserve">(Лавров), </w:t>
      </w:r>
      <w:r>
        <w:rPr>
          <w:rStyle w:val="0pt0"/>
          <w:color w:val="000000"/>
        </w:rPr>
        <w:t>пробуя Дорна: «Пейте валерьяновые капли». Вы смее</w:t>
      </w:r>
      <w:r>
        <w:rPr>
          <w:rStyle w:val="0pt0"/>
          <w:color w:val="000000"/>
        </w:rPr>
        <w:softHyphen/>
        <w:t>тесь — значит, смешно, но я не понимаю, почему это смешно, поэтому я не смеюсь. Я должен понимать, что за философия у Дорна, которая заставляет его так — не острить, а так полагать, что за спор происходит между ним и Сориным, которого, кстати, не без серьеза по</w:t>
      </w:r>
      <w:r>
        <w:rPr>
          <w:rStyle w:val="0pt0"/>
          <w:color w:val="000000"/>
        </w:rPr>
        <w:softHyphen/>
        <w:t>пробовал Аркаша (</w:t>
      </w:r>
      <w:r>
        <w:rPr>
          <w:rStyle w:val="a7"/>
          <w:color w:val="000000"/>
        </w:rPr>
        <w:t>Коваль)</w:t>
      </w:r>
      <w:r>
        <w:rPr>
          <w:rStyle w:val="0pt0"/>
          <w:color w:val="000000"/>
        </w:rPr>
        <w:t xml:space="preserve"> и совсем не без серьеза — Сережа </w:t>
      </w:r>
      <w:r>
        <w:rPr>
          <w:rStyle w:val="a7"/>
          <w:color w:val="000000"/>
        </w:rPr>
        <w:t>(в отличие от Тригорина).</w:t>
      </w:r>
      <w:r>
        <w:rPr>
          <w:rStyle w:val="0pt0"/>
          <w:color w:val="000000"/>
        </w:rPr>
        <w:t xml:space="preserve"> У Дорна есть собст</w:t>
      </w:r>
      <w:r>
        <w:rPr>
          <w:rStyle w:val="0pt0"/>
          <w:color w:val="000000"/>
        </w:rPr>
        <w:softHyphen/>
        <w:t>венная позиция, некие жизненные представления, о ко</w:t>
      </w:r>
      <w:r>
        <w:rPr>
          <w:rStyle w:val="0pt0"/>
          <w:color w:val="000000"/>
        </w:rPr>
        <w:softHyphen/>
        <w:t>торых он очень четко говорит. Наверное, надо это вычитать. Не элегически, не условно, а всерьез проис</w:t>
      </w:r>
      <w:r>
        <w:rPr>
          <w:rStyle w:val="0pt0"/>
          <w:color w:val="000000"/>
        </w:rPr>
        <w:softHyphen/>
      </w:r>
    </w:p>
    <w:p w:rsidR="00244497" w:rsidRDefault="00244497">
      <w:pPr>
        <w:pStyle w:val="a9"/>
        <w:framePr w:w="5338" w:h="367" w:hRule="exact" w:wrap="none" w:vAnchor="page" w:hAnchor="page" w:x="3295" w:y="12335"/>
        <w:shd w:val="clear" w:color="auto" w:fill="auto"/>
        <w:tabs>
          <w:tab w:val="left" w:pos="401"/>
        </w:tabs>
        <w:spacing w:line="187" w:lineRule="exact"/>
        <w:ind w:firstLine="300"/>
        <w:jc w:val="left"/>
      </w:pPr>
      <w:r>
        <w:rPr>
          <w:rStyle w:val="a8"/>
          <w:b/>
          <w:bCs/>
          <w:color w:val="000000"/>
          <w:vertAlign w:val="superscript"/>
        </w:rPr>
        <w:t>1</w:t>
      </w:r>
      <w:r>
        <w:rPr>
          <w:rStyle w:val="a8"/>
          <w:b/>
          <w:bCs/>
          <w:color w:val="000000"/>
        </w:rPr>
        <w:tab/>
        <w:t>Роксанова М. Л., актриса, исполнительница роли Нины Зареч</w:t>
      </w:r>
      <w:r>
        <w:rPr>
          <w:rStyle w:val="a8"/>
          <w:b/>
          <w:bCs/>
          <w:color w:val="000000"/>
        </w:rPr>
        <w:softHyphen/>
        <w:t>ной в «Чайке» МХТ, 1898 г.</w:t>
      </w:r>
    </w:p>
    <w:p w:rsidR="00244497" w:rsidRDefault="00244497">
      <w:pPr>
        <w:pStyle w:val="a9"/>
        <w:framePr w:w="5338" w:h="407" w:hRule="exact" w:wrap="none" w:vAnchor="page" w:hAnchor="page" w:x="3295" w:y="12714"/>
        <w:shd w:val="clear" w:color="auto" w:fill="auto"/>
        <w:tabs>
          <w:tab w:val="left" w:pos="398"/>
        </w:tabs>
        <w:spacing w:line="187" w:lineRule="exact"/>
        <w:ind w:right="20" w:firstLine="280"/>
        <w:jc w:val="left"/>
      </w:pPr>
      <w:r>
        <w:rPr>
          <w:rStyle w:val="a8"/>
          <w:b/>
          <w:bCs/>
          <w:color w:val="000000"/>
          <w:vertAlign w:val="superscript"/>
        </w:rPr>
        <w:t>2</w:t>
      </w:r>
      <w:r>
        <w:rPr>
          <w:rStyle w:val="a8"/>
          <w:b/>
          <w:bCs/>
          <w:color w:val="000000"/>
        </w:rPr>
        <w:tab/>
        <w:t>В.Ф. Комиссаржевская, актриса, первая исполнительница роли Нины Заречной в спектакле Александринского театра.</w:t>
      </w:r>
    </w:p>
    <w:p w:rsidR="00244497" w:rsidRDefault="00244497">
      <w:pPr>
        <w:pStyle w:val="a6"/>
        <w:framePr w:wrap="none" w:vAnchor="page" w:hAnchor="page" w:x="5844" w:y="13332"/>
        <w:shd w:val="clear" w:color="auto" w:fill="auto"/>
        <w:spacing w:line="130" w:lineRule="exact"/>
        <w:ind w:left="20"/>
      </w:pPr>
      <w:r>
        <w:rPr>
          <w:rStyle w:val="0pt5"/>
          <w:b/>
          <w:bCs/>
          <w:color w:val="000000"/>
        </w:rPr>
        <w:t>78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8" w:y="3299"/>
        <w:shd w:val="clear" w:color="auto" w:fill="auto"/>
        <w:spacing w:line="130" w:lineRule="exact"/>
        <w:ind w:left="20"/>
      </w:pPr>
      <w:r>
        <w:rPr>
          <w:rStyle w:val="33"/>
          <w:b/>
          <w:bCs/>
          <w:color w:val="000000"/>
        </w:rPr>
        <w:lastRenderedPageBreak/>
        <w:t>Репетиции спектакля «Чайка»</w:t>
      </w:r>
    </w:p>
    <w:p w:rsidR="00244497" w:rsidRDefault="00244497">
      <w:pPr>
        <w:pStyle w:val="a4"/>
        <w:framePr w:w="5280" w:h="8987" w:hRule="exact" w:wrap="none" w:vAnchor="page" w:hAnchor="page" w:x="3324" w:y="3787"/>
        <w:shd w:val="clear" w:color="auto" w:fill="auto"/>
        <w:spacing w:before="0" w:line="247" w:lineRule="exact"/>
      </w:pPr>
      <w:r>
        <w:rPr>
          <w:rStyle w:val="0pt0"/>
          <w:color w:val="000000"/>
        </w:rPr>
        <w:t>ходят столкновения жизненных кредо, и мне кажется, что столкновения здесь достигают огромной силы, и они отнюдь не условно скандальные, как, скажем, столкновение между Шамраевым и Аркадиной: дать ло</w:t>
      </w:r>
      <w:r>
        <w:rPr>
          <w:rStyle w:val="0pt0"/>
          <w:color w:val="000000"/>
        </w:rPr>
        <w:softHyphen/>
        <w:t>шадей, не дать лошадей!</w:t>
      </w:r>
      <w:r>
        <w:rPr>
          <w:rStyle w:val="0pt0"/>
          <w:color w:val="000000"/>
          <w:vertAlign w:val="superscript"/>
        </w:rPr>
        <w:t>1</w:t>
      </w:r>
      <w:r>
        <w:rPr>
          <w:rStyle w:val="0pt0"/>
          <w:color w:val="000000"/>
        </w:rPr>
        <w:t xml:space="preserve"> Я по себе это знаю, каждый раз, когда мне говорят: «А как мы будем выпускать спек</w:t>
      </w:r>
      <w:r>
        <w:rPr>
          <w:rStyle w:val="0pt0"/>
          <w:color w:val="000000"/>
        </w:rPr>
        <w:softHyphen/>
        <w:t>такль на камерной сцене, когда у нас денег нет?» — «По</w:t>
      </w:r>
      <w:r>
        <w:rPr>
          <w:rStyle w:val="0pt0"/>
          <w:color w:val="000000"/>
        </w:rPr>
        <w:softHyphen/>
        <w:t>чему меня это должно касаться? Хорошо. Нет денег, за</w:t>
      </w:r>
      <w:r>
        <w:rPr>
          <w:rStyle w:val="0pt0"/>
          <w:color w:val="000000"/>
        </w:rPr>
        <w:softHyphen/>
        <w:t>берите этот репертуарный план, заберите эти афиши, не будет спектакля». Первая моя реакция — это не скан</w:t>
      </w:r>
      <w:r>
        <w:rPr>
          <w:rStyle w:val="0pt0"/>
          <w:color w:val="000000"/>
        </w:rPr>
        <w:softHyphen/>
        <w:t>дальное побуждение, а момент определенной растерян</w:t>
      </w:r>
      <w:r>
        <w:rPr>
          <w:rStyle w:val="0pt0"/>
          <w:color w:val="000000"/>
        </w:rPr>
        <w:softHyphen/>
        <w:t>ности. Я ведь действительно не специалист в области финансов. Так вот, мне кажется, что для нас все-таки важнее обнаружить во всем этом не характерный смысл, не шутливый смысл, не жанровый и прочий, а человеческую уязвленность, ущербность, болезнен</w:t>
      </w:r>
      <w:r>
        <w:rPr>
          <w:rStyle w:val="0pt0"/>
          <w:color w:val="000000"/>
        </w:rPr>
        <w:softHyphen/>
        <w:t>ность, чем, собственно, полна жизнь и чем полон каж</w:t>
      </w:r>
      <w:r>
        <w:rPr>
          <w:rStyle w:val="0pt0"/>
          <w:color w:val="000000"/>
        </w:rPr>
        <w:softHyphen/>
        <w:t>дый из них. Притом, что это все погружено в прекрас</w:t>
      </w:r>
      <w:r>
        <w:rPr>
          <w:rStyle w:val="0pt0"/>
          <w:color w:val="000000"/>
        </w:rPr>
        <w:softHyphen/>
        <w:t>ную атмосферу усадьбы у озера, именно контраст этой атмосферы и состояния души... мы знаем и по себе. Мы же приехали сюда, чтобы все было хорошо, а сразу на</w:t>
      </w:r>
      <w:r>
        <w:rPr>
          <w:rStyle w:val="0pt0"/>
          <w:color w:val="000000"/>
        </w:rPr>
        <w:softHyphen/>
        <w:t>чинаются сложности. И как только вокруг так хорошо, особенно начинаются сложности! Это не значит, что становится скучно. Мне кажется, что не может быть скучно, если все происходит всерьез, если все наполне</w:t>
      </w:r>
      <w:r>
        <w:rPr>
          <w:rStyle w:val="0pt0"/>
          <w:color w:val="000000"/>
        </w:rPr>
        <w:softHyphen/>
        <w:t>но сегодняшними ощущениями. В чтении были момен</w:t>
      </w:r>
      <w:r>
        <w:rPr>
          <w:rStyle w:val="0pt0"/>
          <w:color w:val="000000"/>
        </w:rPr>
        <w:softHyphen/>
        <w:t>ты, когда я слышал сегодняшнюю речь. А были момен</w:t>
      </w:r>
      <w:r>
        <w:rPr>
          <w:rStyle w:val="0pt0"/>
          <w:color w:val="000000"/>
        </w:rPr>
        <w:softHyphen/>
        <w:t>ты, когда я вдруг слышу классическую пьесу. Мне кажется, что классической пьесы совсем не должно быть. Не должно быть грубой вульгарности, но нор</w:t>
      </w:r>
      <w:r>
        <w:rPr>
          <w:rStyle w:val="0pt0"/>
          <w:color w:val="000000"/>
        </w:rPr>
        <w:softHyphen/>
        <w:t>мальную современность нам найти надо. Я попросил ве</w:t>
      </w:r>
      <w:r>
        <w:rPr>
          <w:rStyle w:val="0pt0"/>
          <w:color w:val="000000"/>
        </w:rPr>
        <w:softHyphen/>
        <w:t>лосипеды привезти. Я не знаю, что нужно будет в спек</w:t>
      </w:r>
      <w:r>
        <w:rPr>
          <w:rStyle w:val="0pt0"/>
          <w:color w:val="000000"/>
        </w:rPr>
        <w:softHyphen/>
        <w:t>такле, но я знаю, что артистка, которая говорит: «Я гнала лошадей...» — уже находится в театральном са</w:t>
      </w:r>
      <w:r>
        <w:rPr>
          <w:rStyle w:val="0pt0"/>
          <w:color w:val="000000"/>
        </w:rPr>
        <w:softHyphen/>
        <w:t>мочувствии. Потому что она знает, что никаких лоша</w:t>
      </w:r>
      <w:r>
        <w:rPr>
          <w:rStyle w:val="0pt0"/>
          <w:color w:val="000000"/>
        </w:rPr>
        <w:softHyphen/>
        <w:t>дей не гнала, а человек, который прикатил на велосипе</w:t>
      </w:r>
      <w:r>
        <w:rPr>
          <w:rStyle w:val="0pt0"/>
          <w:color w:val="000000"/>
        </w:rPr>
        <w:softHyphen/>
      </w:r>
    </w:p>
    <w:p w:rsidR="00244497" w:rsidRDefault="00244497">
      <w:pPr>
        <w:pStyle w:val="a9"/>
        <w:framePr w:w="5338" w:h="254" w:hRule="exact" w:wrap="none" w:vAnchor="page" w:hAnchor="page" w:x="3295" w:y="12865"/>
        <w:shd w:val="clear" w:color="auto" w:fill="auto"/>
        <w:spacing w:line="160" w:lineRule="exact"/>
        <w:ind w:left="300"/>
        <w:jc w:val="left"/>
      </w:pPr>
      <w:r>
        <w:rPr>
          <w:rStyle w:val="a8"/>
          <w:b/>
          <w:bCs/>
          <w:color w:val="000000"/>
          <w:vertAlign w:val="superscript"/>
        </w:rPr>
        <w:t>1</w:t>
      </w:r>
      <w:r>
        <w:rPr>
          <w:rStyle w:val="a8"/>
          <w:b/>
          <w:bCs/>
          <w:color w:val="000000"/>
        </w:rPr>
        <w:t xml:space="preserve"> Действие второе.</w:t>
      </w:r>
    </w:p>
    <w:p w:rsidR="00244497" w:rsidRDefault="00244497">
      <w:pPr>
        <w:pStyle w:val="a6"/>
        <w:framePr w:wrap="none" w:vAnchor="page" w:hAnchor="page" w:x="5835" w:y="13326"/>
        <w:shd w:val="clear" w:color="auto" w:fill="auto"/>
        <w:spacing w:line="130" w:lineRule="exact"/>
        <w:ind w:left="40"/>
      </w:pPr>
      <w:r>
        <w:rPr>
          <w:rStyle w:val="0pt5"/>
          <w:b/>
          <w:bCs/>
          <w:color w:val="000000"/>
        </w:rPr>
        <w:t>79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2" w:y="3293"/>
        <w:shd w:val="clear" w:color="auto" w:fill="auto"/>
        <w:spacing w:line="140" w:lineRule="exact"/>
        <w:ind w:left="40"/>
      </w:pPr>
      <w:r>
        <w:rPr>
          <w:rStyle w:val="26"/>
          <w:b/>
          <w:bCs/>
          <w:i/>
          <w:iCs/>
          <w:color w:val="000000"/>
        </w:rPr>
        <w:lastRenderedPageBreak/>
        <w:t>Лев Додин. Путешествие без конца</w:t>
      </w:r>
    </w:p>
    <w:p w:rsidR="00244497" w:rsidRDefault="00244497">
      <w:pPr>
        <w:pStyle w:val="a4"/>
        <w:framePr w:w="5292" w:h="9349" w:hRule="exact" w:wrap="none" w:vAnchor="page" w:hAnchor="page" w:x="3318" w:y="3779"/>
        <w:shd w:val="clear" w:color="auto" w:fill="auto"/>
        <w:spacing w:before="0"/>
      </w:pPr>
      <w:r>
        <w:rPr>
          <w:rStyle w:val="0pt0"/>
          <w:color w:val="000000"/>
        </w:rPr>
        <w:t xml:space="preserve">де, дышит по-другому. Если артистка шесть или десять кругов вдоль этого озера прокрутила, то это уже другое дыхание. Более нормальное. Это к примеру, можно и что-то другое найти. Я попросил Лешу </w:t>
      </w:r>
      <w:r>
        <w:rPr>
          <w:rStyle w:val="a7"/>
          <w:color w:val="000000"/>
        </w:rPr>
        <w:t>(Девотченко)</w:t>
      </w:r>
      <w:r>
        <w:rPr>
          <w:rStyle w:val="0pt0"/>
          <w:color w:val="000000"/>
        </w:rPr>
        <w:t xml:space="preserve"> — кстати, он не бессмысленно пробовал Треплева — пред</w:t>
      </w:r>
      <w:r>
        <w:rPr>
          <w:rStyle w:val="0pt0"/>
          <w:color w:val="000000"/>
        </w:rPr>
        <w:softHyphen/>
        <w:t>ставить, что же за театр хочет предложить Константин взамен того серьезного, но кажущегося ему устарев</w:t>
      </w:r>
      <w:r>
        <w:rPr>
          <w:rStyle w:val="0pt0"/>
          <w:color w:val="000000"/>
        </w:rPr>
        <w:softHyphen/>
        <w:t>шим, которым занимается мать. Понятно, что она серь</w:t>
      </w:r>
      <w:r>
        <w:rPr>
          <w:rStyle w:val="0pt0"/>
          <w:color w:val="000000"/>
        </w:rPr>
        <w:softHyphen/>
        <w:t>езная артистка, играет Ибсена, «Даму с камелиями», Га</w:t>
      </w:r>
      <w:r>
        <w:rPr>
          <w:rStyle w:val="0pt0"/>
          <w:color w:val="000000"/>
        </w:rPr>
        <w:softHyphen/>
        <w:t>уптмана. Понятно, что она такая артистка, как, скажем, Чурикова. Я говорю про человеческий тип. Или вот Де</w:t>
      </w:r>
      <w:r>
        <w:rPr>
          <w:rStyle w:val="0pt0"/>
          <w:color w:val="000000"/>
        </w:rPr>
        <w:softHyphen/>
        <w:t>мидова — серьезная артистка. Буквального аналога мы можем не найти, но можем его создать. Может быть, в ней что-то от Нееловой. Серьезная актриса. Так вот, что такое авангард, который этому противоречит, и что такое театральный авангард, который может Арка</w:t>
      </w:r>
      <w:r>
        <w:rPr>
          <w:rStyle w:val="0pt0"/>
          <w:color w:val="000000"/>
        </w:rPr>
        <w:softHyphen/>
        <w:t>дину завести? Завести не для того, чтобы просто поиз</w:t>
      </w:r>
      <w:r>
        <w:rPr>
          <w:rStyle w:val="0pt0"/>
          <w:color w:val="000000"/>
        </w:rPr>
        <w:softHyphen/>
        <w:t>деваться, посмеяться, а всерьез раздражить...</w:t>
      </w:r>
    </w:p>
    <w:p w:rsidR="00244497" w:rsidRDefault="00244497">
      <w:pPr>
        <w:pStyle w:val="a4"/>
        <w:framePr w:w="5292" w:h="9349" w:hRule="exact" w:wrap="none" w:vAnchor="page" w:hAnchor="page" w:x="3318" w:y="3779"/>
        <w:shd w:val="clear" w:color="auto" w:fill="auto"/>
        <w:spacing w:before="0"/>
        <w:ind w:left="20" w:firstLine="280"/>
      </w:pPr>
      <w:r>
        <w:rPr>
          <w:rStyle w:val="0pt0"/>
          <w:color w:val="000000"/>
        </w:rPr>
        <w:t>КОВАЛЬ. Я попадал в такие ситуации.</w:t>
      </w:r>
    </w:p>
    <w:p w:rsidR="00244497" w:rsidRDefault="00244497">
      <w:pPr>
        <w:pStyle w:val="a4"/>
        <w:framePr w:w="5292" w:h="9349" w:hRule="exact" w:wrap="none" w:vAnchor="page" w:hAnchor="page" w:x="3318" w:y="3779"/>
        <w:shd w:val="clear" w:color="auto" w:fill="auto"/>
        <w:spacing w:before="0"/>
        <w:ind w:left="20" w:firstLine="280"/>
      </w:pPr>
      <w:r>
        <w:rPr>
          <w:rStyle w:val="0pt0"/>
          <w:color w:val="000000"/>
        </w:rPr>
        <w:t>ДОДИН. Бывало, что я попадал на спектакль, смот</w:t>
      </w:r>
      <w:r>
        <w:rPr>
          <w:rStyle w:val="0pt0"/>
          <w:color w:val="000000"/>
        </w:rPr>
        <w:softHyphen/>
        <w:t>рел и не понимал, это серьезно или нет? Причем созда</w:t>
      </w:r>
      <w:r>
        <w:rPr>
          <w:rStyle w:val="0pt0"/>
          <w:color w:val="000000"/>
        </w:rPr>
        <w:softHyphen/>
        <w:t>тели и участники спектакля были весьма знаменитые. А тут совсем не знаменитые, это ее собственный сын с соседской девочкой, и невозможно понять, всё это всерьез или нет. Дорн взволновался, шляпу снял. Легко просто сострить по этому поводу, но я же вижу, что он взволнован, вспотел и разволновался. Вот я смотрел один спектакль. Слышу, зрители в антракте говорят: «Это метафизика, метафизика, метафизика!» Какая, к черту, метафизика?! Хоть что-нибудь было бы сделано профессионально! Меня начинает заводить. И тут вдруг Алексей Порай-Кошиц, казалось бы, не такой уж строго принципиальный человек (мы вместе с ним тот спектакль смотрели), я всегда считаю, что нехорошо уходить со спектакля, говорю ему: «Ну, досмотрим», а он отвечает: «Меня через минуту здесь не будет! Меня не остановит никто и ничто!» При этом я слышу его</w:t>
      </w:r>
    </w:p>
    <w:p w:rsidR="00244497" w:rsidRDefault="00244497">
      <w:pPr>
        <w:pStyle w:val="a6"/>
        <w:framePr w:wrap="none" w:vAnchor="page" w:hAnchor="page" w:x="5843" w:y="13330"/>
        <w:shd w:val="clear" w:color="auto" w:fill="auto"/>
        <w:spacing w:line="130" w:lineRule="exact"/>
        <w:ind w:left="40"/>
      </w:pPr>
      <w:r>
        <w:rPr>
          <w:rStyle w:val="0pt5"/>
          <w:b/>
          <w:bCs/>
          <w:color w:val="000000"/>
        </w:rPr>
        <w:t>80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5342" w:h="172" w:hRule="exact" w:wrap="none" w:vAnchor="page" w:hAnchor="page" w:x="3292" w:y="3297"/>
        <w:shd w:val="clear" w:color="auto" w:fill="auto"/>
        <w:spacing w:line="130" w:lineRule="exact"/>
        <w:ind w:left="120"/>
        <w:jc w:val="center"/>
      </w:pPr>
      <w:r>
        <w:rPr>
          <w:rStyle w:val="33"/>
          <w:b/>
          <w:bCs/>
          <w:color w:val="000000"/>
        </w:rPr>
        <w:lastRenderedPageBreak/>
        <w:t>Репетиции спектакля «Чайка»</w:t>
      </w:r>
    </w:p>
    <w:p w:rsidR="00244497" w:rsidRDefault="00244497">
      <w:pPr>
        <w:pStyle w:val="a4"/>
        <w:framePr w:w="5287" w:h="9316" w:hRule="exact" w:wrap="none" w:vAnchor="page" w:hAnchor="page" w:x="3321" w:y="3807"/>
        <w:shd w:val="clear" w:color="auto" w:fill="auto"/>
        <w:spacing w:before="0" w:line="257" w:lineRule="exact"/>
        <w:ind w:left="20"/>
      </w:pPr>
      <w:r>
        <w:rPr>
          <w:rStyle w:val="0pt0"/>
          <w:color w:val="000000"/>
        </w:rPr>
        <w:t>внутреннюю ярость. И с уважением к его чувствам и с некоторым облегчением я вместе с ним покидаю зри</w:t>
      </w:r>
      <w:r>
        <w:rPr>
          <w:rStyle w:val="0pt0"/>
          <w:color w:val="000000"/>
        </w:rPr>
        <w:softHyphen/>
        <w:t>тельный зал.</w:t>
      </w:r>
    </w:p>
    <w:p w:rsidR="00244497" w:rsidRDefault="00244497">
      <w:pPr>
        <w:pStyle w:val="a4"/>
        <w:framePr w:w="5287" w:h="9316" w:hRule="exact" w:wrap="none" w:vAnchor="page" w:hAnchor="page" w:x="3321" w:y="3807"/>
        <w:shd w:val="clear" w:color="auto" w:fill="auto"/>
        <w:spacing w:before="0" w:line="257" w:lineRule="exact"/>
        <w:ind w:left="20" w:firstLine="280"/>
      </w:pPr>
      <w:r>
        <w:rPr>
          <w:rStyle w:val="0pt0"/>
          <w:color w:val="000000"/>
        </w:rPr>
        <w:t>КОВАЛЬ (</w:t>
      </w:r>
      <w:r>
        <w:rPr>
          <w:rStyle w:val="a7"/>
          <w:color w:val="000000"/>
        </w:rPr>
        <w:t>комментируя</w:t>
      </w:r>
      <w:r>
        <w:rPr>
          <w:rStyle w:val="0pt0"/>
          <w:color w:val="000000"/>
        </w:rPr>
        <w:t>). Не сам я ушел.</w:t>
      </w:r>
    </w:p>
    <w:p w:rsidR="00244497" w:rsidRDefault="00244497">
      <w:pPr>
        <w:pStyle w:val="a4"/>
        <w:framePr w:w="5287" w:h="9316" w:hRule="exact" w:wrap="none" w:vAnchor="page" w:hAnchor="page" w:x="3321" w:y="3807"/>
        <w:shd w:val="clear" w:color="auto" w:fill="auto"/>
        <w:spacing w:before="0" w:line="257" w:lineRule="exact"/>
        <w:ind w:left="20" w:right="20" w:firstLine="280"/>
      </w:pPr>
      <w:r>
        <w:rPr>
          <w:rStyle w:val="0pt0"/>
          <w:color w:val="000000"/>
        </w:rPr>
        <w:t>ДОДИН. С меня сняли момент решения. Так вот, в нашем опыте все есть, при этом не лишено комично</w:t>
      </w:r>
      <w:r>
        <w:rPr>
          <w:rStyle w:val="0pt0"/>
          <w:color w:val="000000"/>
        </w:rPr>
        <w:softHyphen/>
        <w:t>сти. Но только комичности не прямолинейной. И ведь Треплев, показывая свой спектакль матери и всем ос</w:t>
      </w:r>
      <w:r>
        <w:rPr>
          <w:rStyle w:val="0pt0"/>
          <w:color w:val="000000"/>
        </w:rPr>
        <w:softHyphen/>
        <w:t>тальным, должен выставить на кон, как говорит Таня, свою любовь, и мне кажется, любовь серьезную. Мы должны этот момент сознавать. Если вы заметили, Тре</w:t>
      </w:r>
      <w:r>
        <w:rPr>
          <w:rStyle w:val="0pt0"/>
          <w:color w:val="000000"/>
        </w:rPr>
        <w:softHyphen/>
        <w:t>плев спрашивает Нину: «Можно я приеду к вам, буду стоять под окном?» И она отвечает ему не без некото</w:t>
      </w:r>
      <w:r>
        <w:rPr>
          <w:rStyle w:val="0pt0"/>
          <w:color w:val="000000"/>
        </w:rPr>
        <w:softHyphen/>
        <w:t>рой трезвости или, во всяком случае, опытности...</w:t>
      </w:r>
    </w:p>
    <w:p w:rsidR="00244497" w:rsidRDefault="00244497">
      <w:pPr>
        <w:pStyle w:val="a4"/>
        <w:framePr w:w="5287" w:h="9316" w:hRule="exact" w:wrap="none" w:vAnchor="page" w:hAnchor="page" w:x="3321" w:y="3807"/>
        <w:shd w:val="clear" w:color="auto" w:fill="auto"/>
        <w:spacing w:before="0" w:line="257" w:lineRule="exact"/>
        <w:ind w:left="20" w:right="20" w:firstLine="280"/>
      </w:pPr>
      <w:r>
        <w:rPr>
          <w:rStyle w:val="0pt0"/>
          <w:color w:val="000000"/>
        </w:rPr>
        <w:t>КОВАЛЬ. Сторожа заметят, Трезор не привык к вам.</w:t>
      </w:r>
    </w:p>
    <w:p w:rsidR="00244497" w:rsidRDefault="00244497">
      <w:pPr>
        <w:pStyle w:val="a4"/>
        <w:framePr w:w="5287" w:h="9316" w:hRule="exact" w:wrap="none" w:vAnchor="page" w:hAnchor="page" w:x="3321" w:y="3807"/>
        <w:shd w:val="clear" w:color="auto" w:fill="auto"/>
        <w:spacing w:before="0" w:line="257" w:lineRule="exact"/>
        <w:ind w:left="20" w:right="20" w:firstLine="280"/>
      </w:pPr>
      <w:r>
        <w:rPr>
          <w:rStyle w:val="0pt0"/>
          <w:color w:val="000000"/>
        </w:rPr>
        <w:t>ДОДИН. Назревает что-то очень серьезное. Взорва</w:t>
      </w:r>
      <w:r>
        <w:rPr>
          <w:rStyle w:val="0pt0"/>
          <w:color w:val="000000"/>
        </w:rPr>
        <w:softHyphen/>
        <w:t>лось, сорвалось что-то очень серьезное, потому что расчеты Треплева на это представление у озера были очень серьезные. И если бы случился успех, кто при этом бы победил — еще вопрос. Пока не возник Триго</w:t>
      </w:r>
      <w:r>
        <w:rPr>
          <w:rStyle w:val="0pt0"/>
          <w:color w:val="000000"/>
        </w:rPr>
        <w:softHyphen/>
        <w:t>рин, единственное, что есть у Нины, — это Треплев. Да, Константин — приживал, да, он не может на ней жениться, потому что жить ему не на что, но он, по крайней мере, не так скучен, как ее отец, он не по</w:t>
      </w:r>
      <w:r>
        <w:rPr>
          <w:rStyle w:val="0pt0"/>
          <w:color w:val="000000"/>
        </w:rPr>
        <w:softHyphen/>
        <w:t>шляк, он поэт, он художник, он — сын известной ак</w:t>
      </w:r>
      <w:r>
        <w:rPr>
          <w:rStyle w:val="0pt0"/>
          <w:color w:val="000000"/>
        </w:rPr>
        <w:softHyphen/>
        <w:t>трисы. Он являет для нее какой-то особый мир, кото</w:t>
      </w:r>
      <w:r>
        <w:rPr>
          <w:rStyle w:val="0pt0"/>
          <w:color w:val="000000"/>
        </w:rPr>
        <w:softHyphen/>
        <w:t>рый ее притягивает. В нем много рутины, но при этом он совсем не рутинный. На кон поставлено многое, не</w:t>
      </w:r>
      <w:r>
        <w:rPr>
          <w:rStyle w:val="0pt0"/>
          <w:color w:val="000000"/>
        </w:rPr>
        <w:softHyphen/>
        <w:t>даром Треплева бьет дрожь... Все-таки очень интерес</w:t>
      </w:r>
      <w:r>
        <w:rPr>
          <w:rStyle w:val="0pt0"/>
          <w:color w:val="000000"/>
        </w:rPr>
        <w:softHyphen/>
        <w:t>но, какой же он авангард предлагает. Это же не бук</w:t>
      </w:r>
      <w:r>
        <w:rPr>
          <w:rStyle w:val="0pt0"/>
          <w:color w:val="000000"/>
        </w:rPr>
        <w:softHyphen/>
        <w:t>вально такой, какой предлагает Чехов. Чехов имеет в виду определенный декадентский период, который нам не очень понятен, так же, как и сегодняшнему зри</w:t>
      </w:r>
      <w:r>
        <w:rPr>
          <w:rStyle w:val="0pt0"/>
          <w:color w:val="000000"/>
        </w:rPr>
        <w:softHyphen/>
        <w:t>телю. Сколько я ни смотрел «Чаек», всегда треплев- ский спектакль идет в красивой беседке, в красивом</w:t>
      </w:r>
    </w:p>
    <w:p w:rsidR="00244497" w:rsidRDefault="00244497">
      <w:pPr>
        <w:pStyle w:val="a6"/>
        <w:framePr w:wrap="none" w:vAnchor="page" w:hAnchor="page" w:x="5836" w:y="13324"/>
        <w:shd w:val="clear" w:color="auto" w:fill="auto"/>
        <w:spacing w:line="130" w:lineRule="exact"/>
        <w:ind w:left="40"/>
      </w:pPr>
      <w:r>
        <w:rPr>
          <w:rStyle w:val="0pt5"/>
          <w:b/>
          <w:bCs/>
          <w:color w:val="000000"/>
        </w:rPr>
        <w:t>81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3" w:y="3293"/>
        <w:shd w:val="clear" w:color="auto" w:fill="auto"/>
        <w:spacing w:line="140" w:lineRule="exact"/>
        <w:ind w:left="40"/>
      </w:pPr>
      <w:r>
        <w:rPr>
          <w:rStyle w:val="26"/>
          <w:b/>
          <w:bCs/>
          <w:i/>
          <w:iCs/>
          <w:color w:val="000000"/>
        </w:rPr>
        <w:lastRenderedPageBreak/>
        <w:t>Лев Додин. Путешествие без конца</w:t>
      </w:r>
    </w:p>
    <w:p w:rsidR="00244497" w:rsidRDefault="00244497">
      <w:pPr>
        <w:pStyle w:val="a4"/>
        <w:framePr w:w="5290" w:h="9339" w:hRule="exact" w:wrap="none" w:vAnchor="page" w:hAnchor="page" w:x="3319" w:y="3784"/>
        <w:shd w:val="clear" w:color="auto" w:fill="auto"/>
        <w:spacing w:before="0" w:line="257" w:lineRule="exact"/>
        <w:ind w:left="20" w:right="20"/>
      </w:pPr>
      <w:r>
        <w:rPr>
          <w:rStyle w:val="0pt0"/>
          <w:color w:val="000000"/>
        </w:rPr>
        <w:t>свете, в красивом платье красивая девушка довольно грамотно говорит довольно благородный текст... Поче</w:t>
      </w:r>
      <w:r>
        <w:rPr>
          <w:rStyle w:val="0pt0"/>
          <w:color w:val="000000"/>
        </w:rPr>
        <w:softHyphen/>
        <w:t>му у Чехова зрители в большинстве своем возмущены и подвергают все это такому явному неприятию, да еще и смеются, мне непонятно, потому что все, что проис</w:t>
      </w:r>
      <w:r>
        <w:rPr>
          <w:rStyle w:val="0pt0"/>
          <w:color w:val="000000"/>
        </w:rPr>
        <w:softHyphen/>
        <w:t>ходит в спектакле Треплева, не противно. Правда, за</w:t>
      </w:r>
      <w:r>
        <w:rPr>
          <w:rStyle w:val="0pt0"/>
          <w:color w:val="000000"/>
        </w:rPr>
        <w:softHyphen/>
        <w:t>паха серы, о котором говорит Аркадина, я никогда не слышал в многочисленных «Чайках», которые видел на своем веку, поэтому не знаю, что это такое. Хочу, что</w:t>
      </w:r>
      <w:r>
        <w:rPr>
          <w:rStyle w:val="0pt0"/>
          <w:color w:val="000000"/>
        </w:rPr>
        <w:softHyphen/>
        <w:t>бы мы здесь попробовали, что такое, когда на сцене пахнет серой, тогда, может, наконец узнаю. Многое нам надо потихоньку раскопать и понять для себя. Ведь одно дело, если Маша — дочка Дорна, как было у Чехова в первых вариантах, потом ему сказали, что цензура этого точно не пропустит, и он это сам убрал. Но, тем не менее, все это в пьесе фактически осталось. Первое действие кончается словами Дорна: «Ну что же я могу сделать, дитя мое?» По сути, это признание от</w:t>
      </w:r>
      <w:r>
        <w:rPr>
          <w:rStyle w:val="0pt0"/>
          <w:color w:val="000000"/>
        </w:rPr>
        <w:softHyphen/>
        <w:t>цовства, а если это признание в отцовстве, то какая же значимость события?! И какая мера взволнованности Дорна от треплевской пьесы? Значит, надо понять, что же его так в этой пьесе взволновало, об этом он гово</w:t>
      </w:r>
      <w:r>
        <w:rPr>
          <w:rStyle w:val="0pt0"/>
          <w:color w:val="000000"/>
        </w:rPr>
        <w:softHyphen/>
        <w:t>рит, но его слова нам важно расшифровать.</w:t>
      </w:r>
    </w:p>
    <w:p w:rsidR="00244497" w:rsidRDefault="00244497">
      <w:pPr>
        <w:pStyle w:val="a4"/>
        <w:framePr w:w="5290" w:h="9339" w:hRule="exact" w:wrap="none" w:vAnchor="page" w:hAnchor="page" w:x="3319" w:y="3784"/>
        <w:shd w:val="clear" w:color="auto" w:fill="auto"/>
        <w:spacing w:before="0" w:line="257" w:lineRule="exact"/>
        <w:ind w:left="20" w:firstLine="280"/>
      </w:pPr>
      <w:r>
        <w:rPr>
          <w:rStyle w:val="0pt0"/>
          <w:color w:val="000000"/>
        </w:rPr>
        <w:t>ШЕСТАКОВА. Он говорит об одиночестве.</w:t>
      </w:r>
    </w:p>
    <w:p w:rsidR="00244497" w:rsidRDefault="00244497">
      <w:pPr>
        <w:pStyle w:val="a4"/>
        <w:framePr w:w="5290" w:h="9339" w:hRule="exact" w:wrap="none" w:vAnchor="page" w:hAnchor="page" w:x="3319" w:y="3784"/>
        <w:shd w:val="clear" w:color="auto" w:fill="auto"/>
        <w:spacing w:before="0" w:line="257" w:lineRule="exact"/>
        <w:ind w:left="20" w:firstLine="280"/>
      </w:pPr>
      <w:r>
        <w:rPr>
          <w:rStyle w:val="0pt0"/>
          <w:color w:val="000000"/>
        </w:rPr>
        <w:t>ДОДИН. Не только об одиночестве, он почти точ</w:t>
      </w:r>
      <w:r>
        <w:rPr>
          <w:rStyle w:val="0pt0"/>
          <w:color w:val="000000"/>
        </w:rPr>
        <w:softHyphen/>
        <w:t>но говорит, чего ему в жизни не хватает, притом что он многое в жизни испробовал, в чем ему завидует Со</w:t>
      </w:r>
      <w:r>
        <w:rPr>
          <w:rStyle w:val="0pt0"/>
          <w:color w:val="000000"/>
        </w:rPr>
        <w:softHyphen/>
        <w:t>рин. Из первоначального варианта даже можно взять: «Хорошо вы пожили на свете, у вас дом, как музей. Все в подушечках, в туфельках разных». То есть все в жен</w:t>
      </w:r>
      <w:r>
        <w:rPr>
          <w:rStyle w:val="0pt0"/>
          <w:color w:val="000000"/>
        </w:rPr>
        <w:softHyphen/>
        <w:t>ских подарках, все женщины ему дарили туфли и вы</w:t>
      </w:r>
      <w:r>
        <w:rPr>
          <w:rStyle w:val="0pt0"/>
          <w:color w:val="000000"/>
        </w:rPr>
        <w:softHyphen/>
        <w:t>шитые подушечки. В этом заключено богатство его му</w:t>
      </w:r>
      <w:r>
        <w:rPr>
          <w:rStyle w:val="0pt0"/>
          <w:color w:val="000000"/>
        </w:rPr>
        <w:softHyphen/>
        <w:t>зея. Я думаю, во многом нам нужно разобраться, наверное, еще денек поразбираемся и начнем какие-то пробы. А сейчас надо подумать, что за спектакль сочи</w:t>
      </w:r>
      <w:r>
        <w:rPr>
          <w:rStyle w:val="0pt0"/>
          <w:color w:val="000000"/>
        </w:rPr>
        <w:softHyphen/>
        <w:t>нил Треплев и как он готовит Нину к этому спектаклю,</w:t>
      </w:r>
    </w:p>
    <w:p w:rsidR="00244497" w:rsidRDefault="00244497">
      <w:pPr>
        <w:pStyle w:val="a6"/>
        <w:framePr w:wrap="none" w:vAnchor="page" w:hAnchor="page" w:x="5849" w:y="13325"/>
        <w:shd w:val="clear" w:color="auto" w:fill="auto"/>
        <w:spacing w:line="130" w:lineRule="exact"/>
        <w:ind w:left="20"/>
      </w:pPr>
      <w:r>
        <w:rPr>
          <w:rStyle w:val="0pt5"/>
          <w:b/>
          <w:bCs/>
          <w:color w:val="000000"/>
        </w:rPr>
        <w:t>82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22" w:y="3298"/>
        <w:shd w:val="clear" w:color="auto" w:fill="auto"/>
        <w:spacing w:line="130" w:lineRule="exact"/>
        <w:ind w:left="20"/>
      </w:pPr>
      <w:r>
        <w:rPr>
          <w:rStyle w:val="33"/>
          <w:b/>
          <w:bCs/>
          <w:color w:val="000000"/>
        </w:rPr>
        <w:lastRenderedPageBreak/>
        <w:t>Репетиции спектакля «Чайка»</w:t>
      </w:r>
    </w:p>
    <w:p w:rsidR="00244497" w:rsidRDefault="00244497">
      <w:pPr>
        <w:pStyle w:val="a4"/>
        <w:framePr w:w="5292" w:h="9337" w:hRule="exact" w:wrap="none" w:vAnchor="page" w:hAnchor="page" w:x="3318" w:y="3787"/>
        <w:shd w:val="clear" w:color="auto" w:fill="auto"/>
        <w:spacing w:before="0" w:line="257" w:lineRule="exact"/>
        <w:ind w:left="20"/>
      </w:pPr>
      <w:r>
        <w:rPr>
          <w:rStyle w:val="0pt0"/>
          <w:color w:val="000000"/>
        </w:rPr>
        <w:t>может быть, накладывает ей грим... И вообще, что та</w:t>
      </w:r>
      <w:r>
        <w:rPr>
          <w:rStyle w:val="0pt0"/>
          <w:color w:val="000000"/>
        </w:rPr>
        <w:softHyphen/>
        <w:t>кое, кроме ритмизированной речи, эта пьеса, которая, кстати, пьеса неоконченная, в ней подразумевался кон</w:t>
      </w:r>
      <w:r>
        <w:rPr>
          <w:rStyle w:val="0pt0"/>
          <w:color w:val="000000"/>
        </w:rPr>
        <w:softHyphen/>
        <w:t>фликт с дьяволом, это же все-таки не монолог, а моно</w:t>
      </w:r>
      <w:r>
        <w:rPr>
          <w:rStyle w:val="0pt0"/>
          <w:color w:val="000000"/>
        </w:rPr>
        <w:softHyphen/>
        <w:t>пьеса. Ее всегда исполняют как монолог — долго, длин</w:t>
      </w:r>
      <w:r>
        <w:rPr>
          <w:rStyle w:val="0pt0"/>
          <w:color w:val="000000"/>
        </w:rPr>
        <w:softHyphen/>
        <w:t>но, и понятно, что дальше ничего не будет. В том-то и дело, что спектакль прервали в самом зародыше и там, где, собственно, начинался сюжет.</w:t>
      </w:r>
    </w:p>
    <w:p w:rsidR="00244497" w:rsidRDefault="00244497">
      <w:pPr>
        <w:pStyle w:val="a4"/>
        <w:framePr w:w="5292" w:h="9337" w:hRule="exact" w:wrap="none" w:vAnchor="page" w:hAnchor="page" w:x="3318" w:y="3787"/>
        <w:shd w:val="clear" w:color="auto" w:fill="auto"/>
        <w:spacing w:before="0" w:line="257" w:lineRule="exact"/>
        <w:ind w:left="20" w:firstLine="280"/>
      </w:pPr>
      <w:r>
        <w:rPr>
          <w:rStyle w:val="0pt0"/>
          <w:color w:val="000000"/>
        </w:rPr>
        <w:t>ТТТЕСТАКОВА. Она должна его победить.</w:t>
      </w:r>
    </w:p>
    <w:p w:rsidR="00244497" w:rsidRDefault="00244497">
      <w:pPr>
        <w:pStyle w:val="a4"/>
        <w:framePr w:w="5292" w:h="9337" w:hRule="exact" w:wrap="none" w:vAnchor="page" w:hAnchor="page" w:x="3318" w:y="3787"/>
        <w:shd w:val="clear" w:color="auto" w:fill="auto"/>
        <w:spacing w:before="0" w:line="257" w:lineRule="exact"/>
        <w:ind w:left="20" w:right="20" w:firstLine="280"/>
      </w:pPr>
      <w:r>
        <w:rPr>
          <w:rStyle w:val="0pt0"/>
          <w:color w:val="000000"/>
        </w:rPr>
        <w:t>ДОДИН. Победить или проиграть — это большой вопрос.</w:t>
      </w:r>
    </w:p>
    <w:p w:rsidR="00244497" w:rsidRDefault="00244497">
      <w:pPr>
        <w:pStyle w:val="a4"/>
        <w:framePr w:w="5292" w:h="9337" w:hRule="exact" w:wrap="none" w:vAnchor="page" w:hAnchor="page" w:x="3318" w:y="3787"/>
        <w:shd w:val="clear" w:color="auto" w:fill="auto"/>
        <w:spacing w:before="0" w:line="247" w:lineRule="exact"/>
        <w:ind w:left="20" w:firstLine="280"/>
      </w:pPr>
      <w:r>
        <w:rPr>
          <w:rStyle w:val="0pt0"/>
          <w:color w:val="000000"/>
        </w:rPr>
        <w:t>КОВАЛЬ. Хотелось бы — победить.</w:t>
      </w:r>
    </w:p>
    <w:p w:rsidR="00244497" w:rsidRDefault="00244497">
      <w:pPr>
        <w:pStyle w:val="a4"/>
        <w:framePr w:w="5292" w:h="9337" w:hRule="exact" w:wrap="none" w:vAnchor="page" w:hAnchor="page" w:x="3318" w:y="3787"/>
        <w:shd w:val="clear" w:color="auto" w:fill="auto"/>
        <w:spacing w:before="0" w:line="247" w:lineRule="exact"/>
        <w:ind w:left="20" w:right="20" w:firstLine="280"/>
      </w:pPr>
      <w:r>
        <w:rPr>
          <w:rStyle w:val="0pt0"/>
          <w:color w:val="000000"/>
        </w:rPr>
        <w:t>ДОДИН. Это вопрос Треплева, и как они себе эту мировую душу представляют. В виде молоденькой де</w:t>
      </w:r>
      <w:r>
        <w:rPr>
          <w:rStyle w:val="0pt0"/>
          <w:color w:val="000000"/>
        </w:rPr>
        <w:softHyphen/>
        <w:t>вушки, старой женщины, молодой девушки со старой душой и так далее. Можно гримировать актрису, тем бо</w:t>
      </w:r>
      <w:r>
        <w:rPr>
          <w:rStyle w:val="0pt0"/>
          <w:color w:val="000000"/>
        </w:rPr>
        <w:softHyphen/>
        <w:t>лее, если актриса — еще и любимая девушка. Как они хотят ее одеть? Это всё, мне кажется, важно. Чтобы ста</w:t>
      </w:r>
      <w:r>
        <w:rPr>
          <w:rStyle w:val="0pt0"/>
          <w:color w:val="000000"/>
        </w:rPr>
        <w:softHyphen/>
        <w:t>ло понятно, что ставится на кон и каков ее внутренний заряд, чтобы начать: «Люди, львы, орлы и куропатки...» И что это должно вызывать у тех, кто смотрит и слуша</w:t>
      </w:r>
      <w:r>
        <w:rPr>
          <w:rStyle w:val="0pt0"/>
          <w:color w:val="000000"/>
        </w:rPr>
        <w:softHyphen/>
        <w:t>ет, — сочувствие, смех, еще что-то? Не с точки зрения Треплева, а с нашей точки зрения. Я не понимаю, поче</w:t>
      </w:r>
      <w:r>
        <w:rPr>
          <w:rStyle w:val="0pt0"/>
          <w:color w:val="000000"/>
        </w:rPr>
        <w:softHyphen/>
        <w:t>му зрители обычно в этом месте смеются, ведь всегда Нину играет красиво одетая, интеллигентная актриса, главная актриса театра, например — Анастасия Вертин</w:t>
      </w:r>
      <w:r>
        <w:rPr>
          <w:rStyle w:val="0pt0"/>
          <w:color w:val="000000"/>
        </w:rPr>
        <w:softHyphen/>
        <w:t>ская. Вот несколько вопросов, которые возникают из нашего многотрудного дня, но думаю, что вообще их го</w:t>
      </w:r>
      <w:r>
        <w:rPr>
          <w:rStyle w:val="0pt0"/>
          <w:color w:val="000000"/>
        </w:rPr>
        <w:softHyphen/>
        <w:t>раздо больше. Ну, мы постепенно будем их себе зада</w:t>
      </w:r>
      <w:r>
        <w:rPr>
          <w:rStyle w:val="0pt0"/>
          <w:color w:val="000000"/>
        </w:rPr>
        <w:softHyphen/>
        <w:t>вать. Всё ведь интересно. Какая все-таки интересная ис</w:t>
      </w:r>
      <w:r>
        <w:rPr>
          <w:rStyle w:val="0pt0"/>
          <w:color w:val="000000"/>
        </w:rPr>
        <w:softHyphen/>
        <w:t>тория! Вот Шамраев, вроде такой-сякой, он знает, что Маша — не его дочь, знает, что жена живет с Дорном, а его не переносит, и ни одного ребенка с ним не прижи</w:t>
      </w:r>
      <w:r>
        <w:rPr>
          <w:rStyle w:val="0pt0"/>
          <w:color w:val="000000"/>
        </w:rPr>
        <w:softHyphen/>
        <w:t>ла. Есть в пьесе одно место, когда он успокаивает Поли</w:t>
      </w:r>
      <w:r>
        <w:rPr>
          <w:rStyle w:val="0pt0"/>
          <w:color w:val="000000"/>
        </w:rPr>
        <w:softHyphen/>
        <w:t>ну* И ничего, кроме этого дома, у него на самом деле нет. Хотя он заявляет, что готов оставить это место, уходить ему некуда, некуда везти семью. Так что есть</w:t>
      </w:r>
    </w:p>
    <w:p w:rsidR="00244497" w:rsidRDefault="00244497">
      <w:pPr>
        <w:pStyle w:val="a6"/>
        <w:framePr w:wrap="none" w:vAnchor="page" w:hAnchor="page" w:x="5843" w:y="13325"/>
        <w:shd w:val="clear" w:color="auto" w:fill="auto"/>
        <w:spacing w:line="130" w:lineRule="exact"/>
        <w:ind w:left="20"/>
      </w:pPr>
      <w:r>
        <w:rPr>
          <w:rStyle w:val="0pt5"/>
          <w:b/>
          <w:bCs/>
          <w:color w:val="000000"/>
        </w:rPr>
        <w:t>83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5" w:y="3294"/>
        <w:shd w:val="clear" w:color="auto" w:fill="auto"/>
        <w:spacing w:line="140" w:lineRule="exact"/>
        <w:ind w:left="20"/>
      </w:pPr>
      <w:r>
        <w:rPr>
          <w:rStyle w:val="26"/>
          <w:b/>
          <w:bCs/>
          <w:i/>
          <w:iCs/>
          <w:color w:val="000000"/>
        </w:rPr>
        <w:lastRenderedPageBreak/>
        <w:t>Лев Додин. Путешествие без конца</w:t>
      </w:r>
    </w:p>
    <w:p w:rsidR="00244497" w:rsidRDefault="00244497">
      <w:pPr>
        <w:pStyle w:val="a4"/>
        <w:framePr w:w="5290" w:h="8956" w:hRule="exact" w:wrap="none" w:vAnchor="page" w:hAnchor="page" w:x="3319" w:y="3782"/>
        <w:shd w:val="clear" w:color="auto" w:fill="auto"/>
        <w:spacing w:before="0" w:line="254" w:lineRule="exact"/>
        <w:ind w:left="20" w:right="20"/>
      </w:pPr>
      <w:r>
        <w:rPr>
          <w:rStyle w:val="0pt0"/>
          <w:color w:val="000000"/>
        </w:rPr>
        <w:t>много интересных серьезных вещей, которые никак не ликвидируют юмор, но дают большой запас и возмож</w:t>
      </w:r>
      <w:r>
        <w:rPr>
          <w:rStyle w:val="0pt0"/>
          <w:color w:val="000000"/>
        </w:rPr>
        <w:softHyphen/>
        <w:t xml:space="preserve">ность энергии. Когда Петя </w:t>
      </w:r>
      <w:r>
        <w:rPr>
          <w:rStyle w:val="a7"/>
          <w:color w:val="000000"/>
        </w:rPr>
        <w:t>(Семак)</w:t>
      </w:r>
      <w:r>
        <w:rPr>
          <w:rStyle w:val="0pt0"/>
          <w:color w:val="000000"/>
        </w:rPr>
        <w:t xml:space="preserve"> пробовал Тригори</w:t>
      </w:r>
      <w:r>
        <w:rPr>
          <w:rStyle w:val="0pt0"/>
          <w:color w:val="000000"/>
        </w:rPr>
        <w:softHyphen/>
        <w:t xml:space="preserve">на, то он верно начал, и Таня </w:t>
      </w:r>
      <w:r>
        <w:rPr>
          <w:rStyle w:val="a7"/>
          <w:color w:val="000000"/>
        </w:rPr>
        <w:t>(Шестакова)</w:t>
      </w:r>
      <w:r>
        <w:rPr>
          <w:rStyle w:val="0pt0"/>
          <w:color w:val="000000"/>
        </w:rPr>
        <w:t xml:space="preserve"> это замети</w:t>
      </w:r>
      <w:r>
        <w:rPr>
          <w:rStyle w:val="0pt0"/>
          <w:color w:val="000000"/>
        </w:rPr>
        <w:softHyphen/>
        <w:t>ла. Как только появилась Нина, он ее очень серьезно взял в объект. И это заметила Аркадина. А дальше тихо съехала. А если это так, то... не значит, что ах, какой от</w:t>
      </w:r>
      <w:r>
        <w:rPr>
          <w:rStyle w:val="0pt0"/>
          <w:color w:val="000000"/>
        </w:rPr>
        <w:softHyphen/>
        <w:t>рицательный Тригорин! Я же ни про кого из сидящих здесь не говорю, что он отрицательный. Все средней нормальности, как говорит Дорн: «Средний актер стал гораздо выше», хотя я думаю, что наоборот...</w:t>
      </w:r>
    </w:p>
    <w:p w:rsidR="00244497" w:rsidRDefault="00244497">
      <w:pPr>
        <w:pStyle w:val="a4"/>
        <w:framePr w:w="5290" w:h="8956" w:hRule="exact" w:wrap="none" w:vAnchor="page" w:hAnchor="page" w:x="3319" w:y="3782"/>
        <w:shd w:val="clear" w:color="auto" w:fill="auto"/>
        <w:spacing w:before="0" w:after="496" w:line="254" w:lineRule="exact"/>
        <w:ind w:firstLine="280"/>
      </w:pPr>
      <w:r>
        <w:rPr>
          <w:rStyle w:val="0pt0"/>
          <w:color w:val="000000"/>
        </w:rPr>
        <w:t>Я думаю, что мы на полуслове прервемся, потому что точки я придумать не могу, и не надо. Завтра в две</w:t>
      </w:r>
      <w:r>
        <w:rPr>
          <w:rStyle w:val="0pt0"/>
          <w:color w:val="000000"/>
        </w:rPr>
        <w:softHyphen/>
        <w:t>надцать встретимся и продолжим. Можно будет задать какие-то вопросы, подумайте обо всем, что мы сегодня много раз прошли от начала и до конца. Это ведь для того, чтобы у вас могло возникнуть много вопросов и чтобы вы потихоньку стали многое понимать. Потом найдем возможность, может быть, уже завтра — поти</w:t>
      </w:r>
      <w:r>
        <w:rPr>
          <w:rStyle w:val="0pt0"/>
          <w:color w:val="000000"/>
        </w:rPr>
        <w:softHyphen/>
        <w:t>хоньку пробовать и включать пространство, которое здесь есть. Кстати, я был сегодня в столовой, там боль</w:t>
      </w:r>
      <w:r>
        <w:rPr>
          <w:rStyle w:val="0pt0"/>
          <w:color w:val="000000"/>
        </w:rPr>
        <w:softHyphen/>
        <w:t>шое помещение, если плохая погода, там тоже вполне можно пробовать.</w:t>
      </w:r>
    </w:p>
    <w:p w:rsidR="00244497" w:rsidRDefault="00244497">
      <w:pPr>
        <w:pStyle w:val="133"/>
        <w:framePr w:w="5290" w:h="8956" w:hRule="exact" w:wrap="none" w:vAnchor="page" w:hAnchor="page" w:x="3319" w:y="3782"/>
        <w:shd w:val="clear" w:color="auto" w:fill="auto"/>
        <w:spacing w:before="0" w:after="290" w:line="160" w:lineRule="exact"/>
      </w:pPr>
      <w:bookmarkStart w:id="28" w:name="bookmark28"/>
      <w:r>
        <w:rPr>
          <w:rStyle w:val="132"/>
          <w:b/>
          <w:bCs/>
          <w:color w:val="000000"/>
        </w:rPr>
        <w:t>23 мая 2000 года</w:t>
      </w:r>
      <w:bookmarkEnd w:id="28"/>
    </w:p>
    <w:p w:rsidR="00244497" w:rsidRDefault="00244497">
      <w:pPr>
        <w:pStyle w:val="1010"/>
        <w:framePr w:w="5290" w:h="8956" w:hRule="exact" w:wrap="none" w:vAnchor="page" w:hAnchor="page" w:x="3319" w:y="3782"/>
        <w:shd w:val="clear" w:color="auto" w:fill="auto"/>
        <w:spacing w:before="0" w:after="201" w:line="180" w:lineRule="exact"/>
        <w:ind w:firstLine="280"/>
      </w:pPr>
      <w:r>
        <w:rPr>
          <w:rStyle w:val="102"/>
          <w:i/>
          <w:iCs/>
          <w:color w:val="000000"/>
        </w:rPr>
        <w:t>Помещение кинозала}.</w:t>
      </w:r>
    </w:p>
    <w:p w:rsidR="00244497" w:rsidRDefault="00244497">
      <w:pPr>
        <w:pStyle w:val="a4"/>
        <w:framePr w:w="5290" w:h="8956" w:hRule="exact" w:wrap="none" w:vAnchor="page" w:hAnchor="page" w:x="3319" w:y="3782"/>
        <w:shd w:val="clear" w:color="auto" w:fill="auto"/>
        <w:spacing w:before="0" w:line="257" w:lineRule="exact"/>
        <w:ind w:firstLine="280"/>
      </w:pPr>
      <w:r>
        <w:rPr>
          <w:rStyle w:val="0pt0"/>
          <w:color w:val="000000"/>
        </w:rPr>
        <w:t>ДОДИН. У меня предложение — давайте начнем пер</w:t>
      </w:r>
      <w:r>
        <w:rPr>
          <w:rStyle w:val="0pt0"/>
          <w:color w:val="000000"/>
        </w:rPr>
        <w:softHyphen/>
        <w:t>вый акт и потихоньку будем разбираться, чтобы на</w:t>
      </w:r>
      <w:r>
        <w:rPr>
          <w:rStyle w:val="0pt0"/>
          <w:color w:val="000000"/>
        </w:rPr>
        <w:softHyphen/>
        <w:t>брать какой-то материал для будущих проб на свежем воздуха, о чем мы мечтаем. Давайте продолжим вче</w:t>
      </w:r>
      <w:r>
        <w:rPr>
          <w:rStyle w:val="0pt0"/>
          <w:color w:val="000000"/>
        </w:rPr>
        <w:softHyphen/>
        <w:t>рашний вариант и по ходу дела будем задавать себе во</w:t>
      </w:r>
      <w:r>
        <w:rPr>
          <w:rStyle w:val="0pt0"/>
          <w:color w:val="000000"/>
        </w:rPr>
        <w:softHyphen/>
        <w:t>просы.</w:t>
      </w:r>
    </w:p>
    <w:p w:rsidR="00244497" w:rsidRDefault="00244497">
      <w:pPr>
        <w:pStyle w:val="a9"/>
        <w:framePr w:w="5342" w:h="218" w:hRule="exact" w:wrap="none" w:vAnchor="page" w:hAnchor="page" w:x="3293" w:y="12906"/>
        <w:shd w:val="clear" w:color="auto" w:fill="auto"/>
        <w:spacing w:line="160" w:lineRule="exact"/>
        <w:ind w:right="220"/>
        <w:jc w:val="right"/>
      </w:pPr>
      <w:r>
        <w:rPr>
          <w:rStyle w:val="a8"/>
          <w:b/>
          <w:bCs/>
          <w:color w:val="000000"/>
          <w:vertAlign w:val="superscript"/>
        </w:rPr>
        <w:t>1</w:t>
      </w:r>
      <w:r>
        <w:rPr>
          <w:rStyle w:val="a8"/>
          <w:b/>
          <w:bCs/>
          <w:color w:val="000000"/>
        </w:rPr>
        <w:t xml:space="preserve"> Н. Лавров уехал в город из-за непредвиденных обстоятельств.</w:t>
      </w:r>
    </w:p>
    <w:p w:rsidR="00244497" w:rsidRDefault="00244497">
      <w:pPr>
        <w:pStyle w:val="a6"/>
        <w:framePr w:wrap="none" w:vAnchor="page" w:hAnchor="page" w:x="5842" w:y="13331"/>
        <w:shd w:val="clear" w:color="auto" w:fill="auto"/>
        <w:spacing w:line="130" w:lineRule="exact"/>
        <w:ind w:left="20"/>
      </w:pPr>
      <w:r>
        <w:rPr>
          <w:rStyle w:val="0pt5"/>
          <w:b/>
          <w:bCs/>
          <w:color w:val="000000"/>
        </w:rPr>
        <w:t>84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15" w:y="3298"/>
        <w:shd w:val="clear" w:color="auto" w:fill="auto"/>
        <w:spacing w:line="130" w:lineRule="exact"/>
        <w:ind w:left="40"/>
      </w:pPr>
      <w:r>
        <w:rPr>
          <w:rStyle w:val="33"/>
          <w:b/>
          <w:bCs/>
          <w:color w:val="000000"/>
        </w:rPr>
        <w:lastRenderedPageBreak/>
        <w:t>Репетиции спектакля «Чайка»</w:t>
      </w:r>
    </w:p>
    <w:p w:rsidR="00244497" w:rsidRDefault="00244497">
      <w:pPr>
        <w:pStyle w:val="1010"/>
        <w:framePr w:w="5292" w:h="9337" w:hRule="exact" w:wrap="none" w:vAnchor="page" w:hAnchor="page" w:x="3318" w:y="3786"/>
        <w:shd w:val="clear" w:color="auto" w:fill="auto"/>
        <w:spacing w:before="0" w:line="247" w:lineRule="exact"/>
        <w:ind w:left="20" w:firstLine="280"/>
      </w:pPr>
      <w:r>
        <w:rPr>
          <w:rStyle w:val="102"/>
          <w:i/>
          <w:iCs/>
          <w:color w:val="000000"/>
        </w:rPr>
        <w:t>Проба.</w:t>
      </w:r>
    </w:p>
    <w:p w:rsidR="00244497" w:rsidRDefault="00244497">
      <w:pPr>
        <w:pStyle w:val="1010"/>
        <w:framePr w:w="5292" w:h="9337" w:hRule="exact" w:wrap="none" w:vAnchor="page" w:hAnchor="page" w:x="3318" w:y="3786"/>
        <w:shd w:val="clear" w:color="auto" w:fill="auto"/>
        <w:spacing w:before="0" w:line="247" w:lineRule="exact"/>
        <w:ind w:left="20" w:firstLine="280"/>
      </w:pPr>
      <w:r>
        <w:rPr>
          <w:rStyle w:val="102"/>
          <w:i/>
          <w:iCs/>
          <w:color w:val="000000"/>
        </w:rPr>
        <w:t>Действие первое.</w:t>
      </w:r>
    </w:p>
    <w:p w:rsidR="00244497" w:rsidRDefault="00244497">
      <w:pPr>
        <w:pStyle w:val="1010"/>
        <w:framePr w:w="5292" w:h="9337" w:hRule="exact" w:wrap="none" w:vAnchor="page" w:hAnchor="page" w:x="3318" w:y="3786"/>
        <w:shd w:val="clear" w:color="auto" w:fill="auto"/>
        <w:spacing w:before="0" w:after="178" w:line="247" w:lineRule="exact"/>
        <w:ind w:left="20" w:right="20" w:firstLine="280"/>
      </w:pPr>
      <w:r>
        <w:rPr>
          <w:rStyle w:val="102"/>
          <w:i/>
          <w:iCs/>
          <w:color w:val="000000"/>
        </w:rPr>
        <w:t>Аркадина - Шестакова, Треплев - Девотченко, Сорин</w:t>
      </w:r>
      <w:r>
        <w:rPr>
          <w:rStyle w:val="1011"/>
          <w:i/>
          <w:iCs/>
          <w:color w:val="000000"/>
        </w:rPr>
        <w:t xml:space="preserve"> - </w:t>
      </w:r>
      <w:r>
        <w:rPr>
          <w:rStyle w:val="102"/>
          <w:i/>
          <w:iCs/>
          <w:color w:val="000000"/>
        </w:rPr>
        <w:t>Курышев, Заречная</w:t>
      </w:r>
      <w:r>
        <w:rPr>
          <w:rStyle w:val="1011"/>
          <w:i/>
          <w:iCs/>
          <w:color w:val="000000"/>
        </w:rPr>
        <w:t xml:space="preserve"> - </w:t>
      </w:r>
      <w:r>
        <w:rPr>
          <w:rStyle w:val="102"/>
          <w:i/>
          <w:iCs/>
          <w:color w:val="000000"/>
        </w:rPr>
        <w:t>Тычинина, Полина</w:t>
      </w:r>
      <w:r>
        <w:rPr>
          <w:rStyle w:val="1011"/>
          <w:i/>
          <w:iCs/>
          <w:color w:val="000000"/>
        </w:rPr>
        <w:t xml:space="preserve"> - </w:t>
      </w:r>
      <w:r>
        <w:rPr>
          <w:rStyle w:val="102"/>
          <w:i/>
          <w:iCs/>
          <w:color w:val="000000"/>
        </w:rPr>
        <w:t>Акимова, Маша - Никифорова, Тригорин - Дмитриев, Дорн - Семак, Медведен</w:t>
      </w:r>
      <w:r>
        <w:rPr>
          <w:rStyle w:val="102"/>
          <w:i/>
          <w:iCs/>
          <w:color w:val="000000"/>
        </w:rPr>
        <w:softHyphen/>
        <w:t>ко - Коваль. О. Дазиденко подает реплики за Шамраева.</w:t>
      </w:r>
    </w:p>
    <w:p w:rsidR="00244497" w:rsidRDefault="00244497">
      <w:pPr>
        <w:pStyle w:val="a4"/>
        <w:framePr w:w="5292" w:h="9337" w:hRule="exact" w:wrap="none" w:vAnchor="page" w:hAnchor="page" w:x="3318" w:y="3786"/>
        <w:shd w:val="clear" w:color="auto" w:fill="auto"/>
        <w:spacing w:before="0"/>
        <w:ind w:left="20" w:firstLine="280"/>
      </w:pPr>
      <w:r>
        <w:rPr>
          <w:rStyle w:val="0pt0"/>
          <w:color w:val="000000"/>
        </w:rPr>
        <w:t>МАША. Впрочем, вам не понять этого...</w:t>
      </w:r>
    </w:p>
    <w:p w:rsidR="00244497" w:rsidRDefault="00244497">
      <w:pPr>
        <w:pStyle w:val="a4"/>
        <w:framePr w:w="5292" w:h="9337" w:hRule="exact" w:wrap="none" w:vAnchor="page" w:hAnchor="page" w:x="3318" w:y="3786"/>
        <w:shd w:val="clear" w:color="auto" w:fill="auto"/>
        <w:spacing w:before="0"/>
        <w:ind w:left="20" w:right="20" w:firstLine="280"/>
      </w:pPr>
      <w:r>
        <w:rPr>
          <w:rStyle w:val="0pt0"/>
          <w:color w:val="000000"/>
        </w:rPr>
        <w:t>ДОДИН. Здесь, конечно, есть элемент экспозиции, но тут есть и другое, более важное. И надо всерьез к этому относиться. Я бы так сказал: «С чего всё начина</w:t>
      </w:r>
      <w:r>
        <w:rPr>
          <w:rStyle w:val="0pt0"/>
          <w:color w:val="000000"/>
        </w:rPr>
        <w:softHyphen/>
        <w:t>ется». Почему они сейчас об этом говорят? О чем они говорят, кроме слов, которые там написаны? Разговор у Маши и Медведенко на самом деле более острый, по сути происходящего. Это, видимо, имеет отношение ко всем, не только к Маше.</w:t>
      </w:r>
    </w:p>
    <w:p w:rsidR="00244497" w:rsidRDefault="00244497">
      <w:pPr>
        <w:pStyle w:val="a4"/>
        <w:framePr w:w="5292" w:h="9337" w:hRule="exact" w:wrap="none" w:vAnchor="page" w:hAnchor="page" w:x="3318" w:y="3786"/>
        <w:shd w:val="clear" w:color="auto" w:fill="auto"/>
        <w:spacing w:before="0"/>
        <w:ind w:left="20" w:firstLine="280"/>
      </w:pPr>
      <w:r>
        <w:rPr>
          <w:rStyle w:val="0pt0"/>
          <w:color w:val="000000"/>
        </w:rPr>
        <w:t>КОВАЛЬ. Это модель театрального разъезда...</w:t>
      </w:r>
    </w:p>
    <w:p w:rsidR="00244497" w:rsidRDefault="00244497">
      <w:pPr>
        <w:pStyle w:val="a4"/>
        <w:framePr w:w="5292" w:h="9337" w:hRule="exact" w:wrap="none" w:vAnchor="page" w:hAnchor="page" w:x="3318" w:y="3786"/>
        <w:shd w:val="clear" w:color="auto" w:fill="auto"/>
        <w:spacing w:before="0"/>
        <w:ind w:left="20" w:firstLine="280"/>
      </w:pPr>
      <w:r>
        <w:rPr>
          <w:rStyle w:val="0pt0"/>
          <w:color w:val="000000"/>
        </w:rPr>
        <w:t>ДОДИН. Это театральный съезд.</w:t>
      </w:r>
    </w:p>
    <w:p w:rsidR="00244497" w:rsidRDefault="00244497">
      <w:pPr>
        <w:pStyle w:val="a4"/>
        <w:framePr w:w="5292" w:h="9337" w:hRule="exact" w:wrap="none" w:vAnchor="page" w:hAnchor="page" w:x="3318" w:y="3786"/>
        <w:shd w:val="clear" w:color="auto" w:fill="auto"/>
        <w:spacing w:before="0"/>
        <w:ind w:left="20" w:firstLine="280"/>
      </w:pPr>
      <w:r>
        <w:rPr>
          <w:rStyle w:val="0pt0"/>
          <w:color w:val="000000"/>
        </w:rPr>
        <w:t>КОВАЛЬ. Так говорят перед началом спектакля.</w:t>
      </w:r>
    </w:p>
    <w:p w:rsidR="00244497" w:rsidRDefault="00244497">
      <w:pPr>
        <w:pStyle w:val="a4"/>
        <w:framePr w:w="5292" w:h="9337" w:hRule="exact" w:wrap="none" w:vAnchor="page" w:hAnchor="page" w:x="3318" w:y="3786"/>
        <w:shd w:val="clear" w:color="auto" w:fill="auto"/>
        <w:spacing w:before="0"/>
        <w:ind w:left="20" w:firstLine="280"/>
      </w:pPr>
      <w:r>
        <w:rPr>
          <w:rStyle w:val="0pt0"/>
          <w:color w:val="000000"/>
        </w:rPr>
        <w:t>ШЕСТАКОВА. Тут живет любовь.</w:t>
      </w:r>
    </w:p>
    <w:p w:rsidR="00244497" w:rsidRDefault="00244497">
      <w:pPr>
        <w:pStyle w:val="a4"/>
        <w:framePr w:w="5292" w:h="9337" w:hRule="exact" w:wrap="none" w:vAnchor="page" w:hAnchor="page" w:x="3318" w:y="3786"/>
        <w:shd w:val="clear" w:color="auto" w:fill="auto"/>
        <w:spacing w:before="0"/>
        <w:ind w:left="20" w:firstLine="280"/>
      </w:pPr>
      <w:r>
        <w:rPr>
          <w:rStyle w:val="0pt0"/>
          <w:color w:val="000000"/>
        </w:rPr>
        <w:t>КОВАЛЬ. Любовь здесь своеобразная.</w:t>
      </w:r>
    </w:p>
    <w:p w:rsidR="00244497" w:rsidRDefault="00244497">
      <w:pPr>
        <w:pStyle w:val="a4"/>
        <w:framePr w:w="5292" w:h="9337" w:hRule="exact" w:wrap="none" w:vAnchor="page" w:hAnchor="page" w:x="3318" w:y="3786"/>
        <w:shd w:val="clear" w:color="auto" w:fill="auto"/>
        <w:spacing w:before="0"/>
        <w:ind w:left="20" w:right="20" w:firstLine="280"/>
      </w:pPr>
      <w:r>
        <w:rPr>
          <w:rStyle w:val="0pt0"/>
          <w:color w:val="000000"/>
        </w:rPr>
        <w:t>ШЕСТАКОВА. Почему? Вы же не знаете всей слож</w:t>
      </w:r>
      <w:r>
        <w:rPr>
          <w:rStyle w:val="0pt0"/>
          <w:color w:val="000000"/>
        </w:rPr>
        <w:softHyphen/>
        <w:t>ности этой любви.</w:t>
      </w:r>
    </w:p>
    <w:p w:rsidR="00244497" w:rsidRDefault="00244497">
      <w:pPr>
        <w:pStyle w:val="a4"/>
        <w:framePr w:w="5292" w:h="9337" w:hRule="exact" w:wrap="none" w:vAnchor="page" w:hAnchor="page" w:x="3318" w:y="3786"/>
        <w:shd w:val="clear" w:color="auto" w:fill="auto"/>
        <w:spacing w:before="0"/>
        <w:ind w:left="20" w:firstLine="280"/>
      </w:pPr>
      <w:r>
        <w:rPr>
          <w:rStyle w:val="0pt0"/>
          <w:color w:val="000000"/>
        </w:rPr>
        <w:t>ДОДИН. Здесь проясняется то, что витает в воздухе.</w:t>
      </w:r>
    </w:p>
    <w:p w:rsidR="00244497" w:rsidRDefault="00244497">
      <w:pPr>
        <w:pStyle w:val="a4"/>
        <w:framePr w:w="5292" w:h="9337" w:hRule="exact" w:wrap="none" w:vAnchor="page" w:hAnchor="page" w:x="3318" w:y="3786"/>
        <w:shd w:val="clear" w:color="auto" w:fill="auto"/>
        <w:spacing w:before="0"/>
        <w:ind w:left="20" w:right="20" w:firstLine="280"/>
      </w:pPr>
      <w:r>
        <w:rPr>
          <w:rStyle w:val="0pt0"/>
          <w:color w:val="000000"/>
        </w:rPr>
        <w:t>ДМИТРИЕВ. Нина и Треплев связаны особыми от</w:t>
      </w:r>
      <w:r>
        <w:rPr>
          <w:rStyle w:val="0pt0"/>
          <w:color w:val="000000"/>
        </w:rPr>
        <w:softHyphen/>
        <w:t>ношениями.</w:t>
      </w:r>
    </w:p>
    <w:p w:rsidR="00244497" w:rsidRDefault="00244497">
      <w:pPr>
        <w:pStyle w:val="a4"/>
        <w:framePr w:w="5292" w:h="9337" w:hRule="exact" w:wrap="none" w:vAnchor="page" w:hAnchor="page" w:x="3318" w:y="3786"/>
        <w:shd w:val="clear" w:color="auto" w:fill="auto"/>
        <w:spacing w:before="0"/>
        <w:ind w:left="20" w:right="20" w:firstLine="280"/>
      </w:pPr>
      <w:r>
        <w:rPr>
          <w:rStyle w:val="0pt0"/>
          <w:color w:val="000000"/>
        </w:rPr>
        <w:t>ДОДИН. В какой-то мере театр — это апофеоз их союза, у которого много тревожащих сторон: и мать, и Тригорин. С другой стороны, важно, чтобы это сейчас состоялось, потому что только в объятиях Нины он рассвобождается от пут матери и обретает некую само</w:t>
      </w:r>
      <w:r>
        <w:rPr>
          <w:rStyle w:val="0pt0"/>
          <w:color w:val="000000"/>
        </w:rPr>
        <w:softHyphen/>
        <w:t>стоятельность. Именно с Ниной он обретает уверен</w:t>
      </w:r>
      <w:r>
        <w:rPr>
          <w:rStyle w:val="0pt0"/>
          <w:color w:val="000000"/>
        </w:rPr>
        <w:softHyphen/>
        <w:t>ность в себе, которую до этого никак не мог обрести. Значит, для него все наполнено ожиданием спектакля и Нины, все живо этим. Медведенко по сути пытается по</w:t>
      </w:r>
      <w:r>
        <w:rPr>
          <w:rStyle w:val="0pt0"/>
          <w:color w:val="000000"/>
        </w:rPr>
        <w:softHyphen/>
        <w:t>вторить то, что делает Треплев, с одной стороны, вдох</w:t>
      </w:r>
      <w:r>
        <w:rPr>
          <w:rStyle w:val="0pt0"/>
          <w:color w:val="000000"/>
        </w:rPr>
        <w:softHyphen/>
        <w:t>новленный его решительностью и решимостью, а с дру</w:t>
      </w:r>
      <w:r>
        <w:rPr>
          <w:rStyle w:val="0pt0"/>
          <w:color w:val="000000"/>
        </w:rPr>
        <w:softHyphen/>
      </w:r>
    </w:p>
    <w:p w:rsidR="00244497" w:rsidRDefault="00244497">
      <w:pPr>
        <w:pStyle w:val="a6"/>
        <w:framePr w:wrap="none" w:vAnchor="page" w:hAnchor="page" w:x="5841" w:y="13320"/>
        <w:shd w:val="clear" w:color="auto" w:fill="auto"/>
        <w:spacing w:line="130" w:lineRule="exact"/>
        <w:ind w:left="20"/>
      </w:pPr>
      <w:r>
        <w:rPr>
          <w:rStyle w:val="0pt5"/>
          <w:b/>
          <w:bCs/>
          <w:color w:val="000000"/>
        </w:rPr>
        <w:t>85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5" w:y="3294"/>
        <w:shd w:val="clear" w:color="auto" w:fill="auto"/>
        <w:spacing w:line="140" w:lineRule="exact"/>
        <w:ind w:left="20"/>
      </w:pPr>
      <w:r>
        <w:rPr>
          <w:rStyle w:val="26"/>
          <w:b/>
          <w:bCs/>
          <w:i/>
          <w:iCs/>
          <w:color w:val="000000"/>
        </w:rPr>
        <w:lastRenderedPageBreak/>
        <w:t>Лев Додин. Путешествие без конца</w:t>
      </w:r>
    </w:p>
    <w:p w:rsidR="00244497" w:rsidRDefault="00244497">
      <w:pPr>
        <w:pStyle w:val="a4"/>
        <w:framePr w:w="5302" w:h="9349" w:hRule="exact" w:wrap="none" w:vAnchor="page" w:hAnchor="page" w:x="3313" w:y="3775"/>
        <w:shd w:val="clear" w:color="auto" w:fill="auto"/>
        <w:spacing w:before="0" w:line="257" w:lineRule="exact"/>
        <w:ind w:left="20" w:right="20"/>
      </w:pPr>
      <w:r>
        <w:rPr>
          <w:rStyle w:val="0pt0"/>
          <w:color w:val="000000"/>
        </w:rPr>
        <w:t>гой стороны, в известной мере пользуясь тем, что для Маши ничего другого не остается. И мне кажется, что все чем-то занимаются, а не просто разговаривают. В основном люди все время что-то делают. Например, подготавливаются к тому, что вскоре должно происхо</w:t>
      </w:r>
      <w:r>
        <w:rPr>
          <w:rStyle w:val="0pt0"/>
          <w:color w:val="000000"/>
        </w:rPr>
        <w:softHyphen/>
        <w:t>дить: расставляют кресла, устанавливают занавес, рас</w:t>
      </w:r>
      <w:r>
        <w:rPr>
          <w:rStyle w:val="0pt0"/>
          <w:color w:val="000000"/>
        </w:rPr>
        <w:softHyphen/>
        <w:t>кладывают программки спектакля. Но самое главное, что Маша (</w:t>
      </w:r>
      <w:r>
        <w:rPr>
          <w:rStyle w:val="a7"/>
          <w:color w:val="000000"/>
        </w:rPr>
        <w:t>впрочем</w:t>
      </w:r>
      <w:r>
        <w:rPr>
          <w:rStyle w:val="0pt0"/>
          <w:color w:val="000000"/>
        </w:rPr>
        <w:t xml:space="preserve">, </w:t>
      </w:r>
      <w:r>
        <w:rPr>
          <w:rStyle w:val="a7"/>
          <w:color w:val="000000"/>
        </w:rPr>
        <w:t>как и все</w:t>
      </w:r>
      <w:r>
        <w:rPr>
          <w:rStyle w:val="0pt0"/>
          <w:color w:val="000000"/>
        </w:rPr>
        <w:t xml:space="preserve">, </w:t>
      </w:r>
      <w:r>
        <w:rPr>
          <w:rStyle w:val="a7"/>
          <w:color w:val="000000"/>
        </w:rPr>
        <w:t>только для нее это имеет осо</w:t>
      </w:r>
      <w:r>
        <w:rPr>
          <w:rStyle w:val="a7"/>
          <w:color w:val="000000"/>
        </w:rPr>
        <w:softHyphen/>
        <w:t>бый смысл)</w:t>
      </w:r>
      <w:r>
        <w:rPr>
          <w:rStyle w:val="0pt0"/>
          <w:color w:val="000000"/>
        </w:rPr>
        <w:t xml:space="preserve"> понимает, что сегодня ее возлюбленный мо</w:t>
      </w:r>
      <w:r>
        <w:rPr>
          <w:rStyle w:val="0pt0"/>
          <w:color w:val="000000"/>
        </w:rPr>
        <w:softHyphen/>
        <w:t>жет от нее уйти окончательно. Причем, как человек чувствующий, значит, предчувствующий, она понимает, что дело не только в пьесе. «Я приду к вам ночью и буду стоять у вашего окна», — это в ее воображении тоже живет, потому что она хотела бы, чтобы он пришел к ней под окно. И я думаю, Медведенко довольно атакую</w:t>
      </w:r>
      <w:r>
        <w:rPr>
          <w:rStyle w:val="0pt0"/>
          <w:color w:val="000000"/>
        </w:rPr>
        <w:softHyphen/>
        <w:t>щую позицию ведет. Можно относиться к этому, как к красивым словам: «Они сольются в экстазе», и так да</w:t>
      </w:r>
      <w:r>
        <w:rPr>
          <w:rStyle w:val="0pt0"/>
          <w:color w:val="000000"/>
        </w:rPr>
        <w:softHyphen/>
        <w:t xml:space="preserve">лее — смешные слова смешного человека. </w:t>
      </w:r>
      <w:r>
        <w:rPr>
          <w:rStyle w:val="a7"/>
          <w:color w:val="000000"/>
        </w:rPr>
        <w:t>(За Медведен</w:t>
      </w:r>
      <w:r>
        <w:rPr>
          <w:rStyle w:val="a7"/>
          <w:color w:val="000000"/>
        </w:rPr>
        <w:softHyphen/>
        <w:t>ко.)</w:t>
      </w:r>
      <w:r>
        <w:rPr>
          <w:rStyle w:val="0pt0"/>
          <w:color w:val="000000"/>
        </w:rPr>
        <w:t xml:space="preserve"> Вы не хотите глядеть на вещи прямо, но все-таки взгляните, поймите это... И мало того, он еще бьет на ее чувство справедливости, говоря о своей бедности. Хотя это ощущение собственной бедности, помножен</w:t>
      </w:r>
      <w:r>
        <w:rPr>
          <w:rStyle w:val="0pt0"/>
          <w:color w:val="000000"/>
        </w:rPr>
        <w:softHyphen/>
        <w:t>ное на неудачную любовь — вообще очень сильное чув</w:t>
      </w:r>
      <w:r>
        <w:rPr>
          <w:rStyle w:val="0pt0"/>
          <w:color w:val="000000"/>
        </w:rPr>
        <w:softHyphen/>
        <w:t>ство, потому что возникает ощущение, что любовь не</w:t>
      </w:r>
      <w:r>
        <w:rPr>
          <w:rStyle w:val="0pt0"/>
          <w:color w:val="000000"/>
        </w:rPr>
        <w:softHyphen/>
        <w:t>удачная из-за бедности.</w:t>
      </w:r>
    </w:p>
    <w:p w:rsidR="00244497" w:rsidRDefault="00244497">
      <w:pPr>
        <w:pStyle w:val="a4"/>
        <w:framePr w:w="5302" w:h="9349" w:hRule="exact" w:wrap="none" w:vAnchor="page" w:hAnchor="page" w:x="3313" w:y="3775"/>
        <w:shd w:val="clear" w:color="auto" w:fill="auto"/>
        <w:spacing w:before="0" w:line="257" w:lineRule="exact"/>
        <w:ind w:left="20" w:right="20" w:firstLine="280"/>
      </w:pPr>
      <w:r>
        <w:rPr>
          <w:rStyle w:val="0pt0"/>
          <w:color w:val="000000"/>
        </w:rPr>
        <w:t>КОВАЛЬ. Но ведь Треплев тоже небогат, я же это вижу.</w:t>
      </w:r>
    </w:p>
    <w:p w:rsidR="00244497" w:rsidRDefault="00244497">
      <w:pPr>
        <w:pStyle w:val="a4"/>
        <w:framePr w:w="5302" w:h="9349" w:hRule="exact" w:wrap="none" w:vAnchor="page" w:hAnchor="page" w:x="3313" w:y="3775"/>
        <w:shd w:val="clear" w:color="auto" w:fill="auto"/>
        <w:spacing w:before="0" w:line="257" w:lineRule="exact"/>
        <w:ind w:left="20" w:right="20" w:firstLine="280"/>
      </w:pPr>
      <w:r>
        <w:rPr>
          <w:rStyle w:val="0pt0"/>
          <w:color w:val="000000"/>
        </w:rPr>
        <w:t xml:space="preserve">ДОДИН </w:t>
      </w:r>
      <w:r>
        <w:rPr>
          <w:rStyle w:val="a7"/>
          <w:color w:val="000000"/>
        </w:rPr>
        <w:t>(за Медведенко).</w:t>
      </w:r>
      <w:r>
        <w:rPr>
          <w:rStyle w:val="0pt0"/>
          <w:color w:val="000000"/>
        </w:rPr>
        <w:t xml:space="preserve"> Да, конечно, только у него мать, которая, если ей взбрызнет в голову, может дать ему денег, от голода он не умрет. Ему никуда ни за кого платить не надо. Его кормят, он живет, не зная забот... Для кого-то Треплев — бедняк, а для Медведенко — ого-го! Соотношения ведь очень разные.</w:t>
      </w:r>
    </w:p>
    <w:p w:rsidR="00244497" w:rsidRDefault="00244497">
      <w:pPr>
        <w:pStyle w:val="a4"/>
        <w:framePr w:w="5302" w:h="9349" w:hRule="exact" w:wrap="none" w:vAnchor="page" w:hAnchor="page" w:x="3313" w:y="3775"/>
        <w:shd w:val="clear" w:color="auto" w:fill="auto"/>
        <w:spacing w:before="0" w:line="257" w:lineRule="exact"/>
        <w:ind w:left="20" w:right="20" w:firstLine="280"/>
      </w:pPr>
      <w:r>
        <w:rPr>
          <w:rStyle w:val="0pt0"/>
          <w:color w:val="000000"/>
        </w:rPr>
        <w:t>КОВАЛЬ. Меня сюда никто не приглашает. Я при</w:t>
      </w:r>
      <w:r>
        <w:rPr>
          <w:rStyle w:val="0pt0"/>
          <w:color w:val="000000"/>
        </w:rPr>
        <w:softHyphen/>
        <w:t>шел по собственной инициативе, это унизительно. Меня все тыркают: и Полина, и Шамраев, Константин</w:t>
      </w:r>
    </w:p>
    <w:p w:rsidR="00244497" w:rsidRDefault="00244497">
      <w:pPr>
        <w:pStyle w:val="a6"/>
        <w:framePr w:wrap="none" w:vAnchor="page" w:hAnchor="page" w:x="5836" w:y="13326"/>
        <w:shd w:val="clear" w:color="auto" w:fill="auto"/>
        <w:spacing w:line="130" w:lineRule="exact"/>
        <w:ind w:left="40"/>
      </w:pPr>
      <w:r>
        <w:rPr>
          <w:rStyle w:val="0pt5"/>
          <w:b/>
          <w:bCs/>
          <w:color w:val="000000"/>
        </w:rPr>
        <w:t>86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26" w:y="3298"/>
        <w:shd w:val="clear" w:color="auto" w:fill="auto"/>
        <w:spacing w:line="130" w:lineRule="exact"/>
        <w:ind w:left="20"/>
      </w:pPr>
      <w:r>
        <w:rPr>
          <w:rStyle w:val="33"/>
          <w:b/>
          <w:bCs/>
          <w:color w:val="000000"/>
        </w:rPr>
        <w:lastRenderedPageBreak/>
        <w:t>Репетиции спектакля «Чайка»</w:t>
      </w:r>
    </w:p>
    <w:p w:rsidR="00244497" w:rsidRDefault="00244497">
      <w:pPr>
        <w:pStyle w:val="a4"/>
        <w:framePr w:w="5299" w:h="9336" w:hRule="exact" w:wrap="none" w:vAnchor="page" w:hAnchor="page" w:x="3315" w:y="3782"/>
        <w:shd w:val="clear" w:color="auto" w:fill="auto"/>
        <w:spacing w:before="0"/>
        <w:ind w:left="20" w:right="20"/>
      </w:pPr>
      <w:r>
        <w:rPr>
          <w:rStyle w:val="0pt0"/>
          <w:color w:val="000000"/>
        </w:rPr>
        <w:t>вообще не обращает внимания — всех я раздражаю. Что я тут делаю? Кто меня сюда зовет?</w:t>
      </w:r>
    </w:p>
    <w:p w:rsidR="00244497" w:rsidRDefault="00244497">
      <w:pPr>
        <w:pStyle w:val="a4"/>
        <w:framePr w:w="5299" w:h="9336" w:hRule="exact" w:wrap="none" w:vAnchor="page" w:hAnchor="page" w:x="3315" w:y="3782"/>
        <w:shd w:val="clear" w:color="auto" w:fill="auto"/>
        <w:spacing w:before="0"/>
        <w:ind w:left="20" w:right="20" w:firstLine="260"/>
      </w:pPr>
      <w:r>
        <w:rPr>
          <w:rStyle w:val="0pt0"/>
          <w:color w:val="000000"/>
        </w:rPr>
        <w:t>ДОДИН. Все-таки он член этого интеллигентского кружка. Конечно, благодаря Маше. У Маши, кроме него, никого нет. Мне кажется, что действительно здесь все переполнено любовью, и для нас это важно. Душная ночь, которая разразится грозой, какими-то ре</w:t>
      </w:r>
      <w:r>
        <w:rPr>
          <w:rStyle w:val="0pt0"/>
          <w:color w:val="000000"/>
        </w:rPr>
        <w:softHyphen/>
        <w:t>шениями, какими-то событиями. Это все взаимосвяза</w:t>
      </w:r>
      <w:r>
        <w:rPr>
          <w:rStyle w:val="0pt0"/>
          <w:color w:val="000000"/>
        </w:rPr>
        <w:softHyphen/>
        <w:t>но. Сейчас вы ведете прямой диалог: разговаривают Маша и Медведенко, на самом деле у Маши в объекте спектакль, Костя, Нина, их любовь, творчество, к кото</w:t>
      </w:r>
      <w:r>
        <w:rPr>
          <w:rStyle w:val="0pt0"/>
          <w:color w:val="000000"/>
        </w:rPr>
        <w:softHyphen/>
        <w:t>рому она не допущена, хотя она чувствует в себе не меньшие возможности и порыв к этому. И Медведенко это видит: он разговаривает с ней, а она разговаривает с ними, во всяком случае, про них. И он это каким-то странным образом вспарывает, вскрывает. При этом за</w:t>
      </w:r>
      <w:r>
        <w:rPr>
          <w:rStyle w:val="0pt0"/>
          <w:color w:val="000000"/>
        </w:rPr>
        <w:softHyphen/>
        <w:t>ниматься они могут самыми разными делами. И не слу</w:t>
      </w:r>
      <w:r>
        <w:rPr>
          <w:rStyle w:val="0pt0"/>
          <w:color w:val="000000"/>
        </w:rPr>
        <w:softHyphen/>
        <w:t>чайно в итоге они выходят почти на философскую схватку. (</w:t>
      </w:r>
      <w:r>
        <w:rPr>
          <w:rStyle w:val="a7"/>
          <w:color w:val="000000"/>
        </w:rPr>
        <w:t>Читает слова Маши: «По-вашему, пет большего не</w:t>
      </w:r>
      <w:r>
        <w:rPr>
          <w:rStyle w:val="a7"/>
          <w:color w:val="000000"/>
        </w:rPr>
        <w:softHyphen/>
        <w:t>счастья, чем бедность...» и т. д.)</w:t>
      </w:r>
      <w:r>
        <w:rPr>
          <w:rStyle w:val="0pt0"/>
          <w:color w:val="000000"/>
        </w:rPr>
        <w:t xml:space="preserve"> Важно для себя наме</w:t>
      </w:r>
      <w:r>
        <w:rPr>
          <w:rStyle w:val="0pt0"/>
          <w:color w:val="000000"/>
        </w:rPr>
        <w:softHyphen/>
        <w:t>тить, чтобы потом пойти в пробы, — здесь внутри очень много общения. С самого начала здесь дискуссия, почти философская схватка. Они-таки схватились в ка</w:t>
      </w:r>
      <w:r>
        <w:rPr>
          <w:rStyle w:val="0pt0"/>
          <w:color w:val="000000"/>
        </w:rPr>
        <w:softHyphen/>
        <w:t>кой-то момент, они не просто поговорили. Мне кажет</w:t>
      </w:r>
      <w:r>
        <w:rPr>
          <w:rStyle w:val="0pt0"/>
          <w:color w:val="000000"/>
        </w:rPr>
        <w:softHyphen/>
        <w:t>ся, что каждый эпизод есть какая-то схватка, с одной стороны, с другой — какое-то конкретное дело, по ходу которого эта схватка происходит. Когда она говорит: «И бедняк может быть счастлив», — то может иметься в виду Константин, который сегодня счастлив. Что же в видениях у Маши? Для него Константин — теория бед</w:t>
      </w:r>
      <w:r>
        <w:rPr>
          <w:rStyle w:val="0pt0"/>
          <w:color w:val="000000"/>
        </w:rPr>
        <w:softHyphen/>
        <w:t xml:space="preserve">няка, а практика бедняка — это он сам. Тогда есть, мне кажется, гораздо более конкретный спор. </w:t>
      </w:r>
      <w:r>
        <w:rPr>
          <w:rStyle w:val="a7"/>
          <w:color w:val="000000"/>
        </w:rPr>
        <w:t>(Пробует, а за</w:t>
      </w:r>
      <w:r>
        <w:rPr>
          <w:rStyle w:val="a7"/>
          <w:color w:val="000000"/>
        </w:rPr>
        <w:softHyphen/>
        <w:t>тем читает за Медведенко: «Да... Играть будет Заречная, а пьеса сочинения Константина Гавриловича...» и т. д.)</w:t>
      </w:r>
      <w:r>
        <w:rPr>
          <w:rStyle w:val="0pt0"/>
          <w:color w:val="000000"/>
        </w:rPr>
        <w:t xml:space="preserve"> Мо</w:t>
      </w:r>
      <w:r>
        <w:rPr>
          <w:rStyle w:val="0pt0"/>
          <w:color w:val="000000"/>
        </w:rPr>
        <w:softHyphen/>
        <w:t>жет, я не прав, — между ними есть достаточно внятный конфликт, и Медведенко пытается что-то сейчас ре</w:t>
      </w:r>
      <w:r>
        <w:rPr>
          <w:rStyle w:val="0pt0"/>
          <w:color w:val="000000"/>
        </w:rPr>
        <w:softHyphen/>
        <w:t>шить. Именно в силу того, что Маша находится под</w:t>
      </w:r>
    </w:p>
    <w:p w:rsidR="00244497" w:rsidRDefault="00244497">
      <w:pPr>
        <w:pStyle w:val="a6"/>
        <w:framePr w:wrap="none" w:vAnchor="page" w:hAnchor="page" w:x="5837" w:y="13320"/>
        <w:shd w:val="clear" w:color="auto" w:fill="auto"/>
        <w:spacing w:line="130" w:lineRule="exact"/>
        <w:ind w:left="20"/>
      </w:pPr>
      <w:r>
        <w:rPr>
          <w:rStyle w:val="0pt5"/>
          <w:b/>
          <w:bCs/>
          <w:color w:val="000000"/>
        </w:rPr>
        <w:t>87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9" w:y="3293"/>
        <w:shd w:val="clear" w:color="auto" w:fill="auto"/>
        <w:spacing w:line="140" w:lineRule="exact"/>
        <w:ind w:left="20"/>
      </w:pPr>
      <w:r>
        <w:rPr>
          <w:rStyle w:val="26"/>
          <w:b/>
          <w:bCs/>
          <w:i/>
          <w:iCs/>
          <w:color w:val="000000"/>
        </w:rPr>
        <w:lastRenderedPageBreak/>
        <w:t>Лев Додин. Путешествие без конца</w:t>
      </w:r>
    </w:p>
    <w:p w:rsidR="00244497" w:rsidRDefault="00244497">
      <w:pPr>
        <w:pStyle w:val="a4"/>
        <w:framePr w:w="5306" w:h="9349" w:hRule="exact" w:wrap="none" w:vAnchor="page" w:hAnchor="page" w:x="3311" w:y="3780"/>
        <w:shd w:val="clear" w:color="auto" w:fill="auto"/>
        <w:spacing w:before="0"/>
        <w:ind w:left="20" w:right="20"/>
      </w:pPr>
      <w:r>
        <w:rPr>
          <w:rStyle w:val="0pt0"/>
          <w:color w:val="000000"/>
        </w:rPr>
        <w:t>проводами высокого напряжения, самое время ее с них снять. Я всячески хочу раззадорить ваши видения, мо</w:t>
      </w:r>
      <w:r>
        <w:rPr>
          <w:rStyle w:val="0pt0"/>
          <w:color w:val="000000"/>
        </w:rPr>
        <w:softHyphen/>
        <w:t>жет быть, даже слишком торопясь, — не по времени, а чтобы толкнуть себя в какой-то способ существования, образ существования. Что происходит с Машей? (</w:t>
      </w:r>
      <w:r>
        <w:rPr>
          <w:rStyle w:val="a7"/>
          <w:color w:val="000000"/>
        </w:rPr>
        <w:t>Чита</w:t>
      </w:r>
      <w:r>
        <w:rPr>
          <w:rStyle w:val="a7"/>
          <w:color w:val="000000"/>
        </w:rPr>
        <w:softHyphen/>
        <w:t>ет сцену со слов Маши: «Скоро начнется спектакль...» и т.</w:t>
      </w:r>
      <w:r>
        <w:rPr>
          <w:rStyle w:val="0pt0"/>
          <w:color w:val="000000"/>
        </w:rPr>
        <w:t xml:space="preserve"> д.) «Сольются» — слово такое двоемысленное. Если в конце акта Маша будет рыдать на груди у отца, что же сейчас с ней происходит? Все набирается постепенно. В этот момент куда ее глаза стрельнули и как сразу на</w:t>
      </w:r>
      <w:r>
        <w:rPr>
          <w:rStyle w:val="0pt0"/>
          <w:color w:val="000000"/>
        </w:rPr>
        <w:softHyphen/>
        <w:t xml:space="preserve">бухли слезами... </w:t>
      </w:r>
      <w:r>
        <w:rPr>
          <w:rStyle w:val="a7"/>
          <w:color w:val="000000"/>
        </w:rPr>
        <w:t>(За Медведенко, с силой и возмущением: Я говорю вам правду, а вы набухаете слезами...Вы набухните по поводу меня! Я люблю вас!.. Не могу дома сидеть! Хожу ка</w:t>
      </w:r>
      <w:r>
        <w:rPr>
          <w:rStyle w:val="a7"/>
          <w:color w:val="000000"/>
        </w:rPr>
        <w:softHyphen/>
        <w:t>ждый день шесть часов пешком! Каждый день туда и обрат</w:t>
      </w:r>
      <w:r>
        <w:rPr>
          <w:rStyle w:val="a7"/>
          <w:color w:val="000000"/>
        </w:rPr>
        <w:softHyphen/>
        <w:t>но!)</w:t>
      </w:r>
      <w:r>
        <w:rPr>
          <w:rStyle w:val="0pt0"/>
          <w:color w:val="000000"/>
        </w:rPr>
        <w:t xml:space="preserve"> А она забилась под тот самый вяз, про который Нина потом спросит: «Почему он такой темный?» Мо</w:t>
      </w:r>
      <w:r>
        <w:rPr>
          <w:rStyle w:val="0pt0"/>
          <w:color w:val="000000"/>
        </w:rPr>
        <w:softHyphen/>
        <w:t xml:space="preserve">жет быть, все не так, а по-другому, но может быть и так. </w:t>
      </w:r>
      <w:r>
        <w:rPr>
          <w:rStyle w:val="a7"/>
          <w:color w:val="000000"/>
        </w:rPr>
        <w:t xml:space="preserve">(За Медведенко: Все знают про вашу безответную любовь!..) </w:t>
      </w:r>
      <w:r>
        <w:rPr>
          <w:rStyle w:val="0pt0"/>
          <w:color w:val="000000"/>
        </w:rPr>
        <w:t>Как-то любовь соединяется с гневом. И там сильный нерв. Можно, конечно, Маше нюхать табак, но мне ка</w:t>
      </w:r>
      <w:r>
        <w:rPr>
          <w:rStyle w:val="0pt0"/>
          <w:color w:val="000000"/>
        </w:rPr>
        <w:softHyphen/>
        <w:t>жется, что это сразу относит нас на сто лет назад, и мы становимся ближе к Гоголю, чем к сегодняшнему дню. В то время «нюхает табак» — это то же самое, что сего</w:t>
      </w:r>
      <w:r>
        <w:rPr>
          <w:rStyle w:val="0pt0"/>
          <w:color w:val="000000"/>
        </w:rPr>
        <w:softHyphen/>
        <w:t>дня затянуться самокруткой. Я бы предпочел, чтобы Маша затягивалась самокруткой, и не просто никотино</w:t>
      </w:r>
      <w:r>
        <w:rPr>
          <w:rStyle w:val="0pt0"/>
          <w:color w:val="000000"/>
        </w:rPr>
        <w:softHyphen/>
        <w:t>вой. Я понимаю, если она пьет, курит легкие наркоти</w:t>
      </w:r>
      <w:r>
        <w:rPr>
          <w:rStyle w:val="0pt0"/>
          <w:color w:val="000000"/>
        </w:rPr>
        <w:softHyphen/>
        <w:t>ки, тогда я понимаю, что-то с ней происходит и за что-то борется Медведенко. Я понимаю, что это не со</w:t>
      </w:r>
      <w:r>
        <w:rPr>
          <w:rStyle w:val="0pt0"/>
          <w:color w:val="000000"/>
        </w:rPr>
        <w:softHyphen/>
        <w:t>всем совпадает с Чеховым. Дорн говорит о том, что она выпивает.</w:t>
      </w:r>
    </w:p>
    <w:p w:rsidR="00244497" w:rsidRDefault="00244497">
      <w:pPr>
        <w:pStyle w:val="a4"/>
        <w:framePr w:w="5306" w:h="9349" w:hRule="exact" w:wrap="none" w:vAnchor="page" w:hAnchor="page" w:x="3311" w:y="3780"/>
        <w:shd w:val="clear" w:color="auto" w:fill="auto"/>
        <w:spacing w:before="0"/>
        <w:ind w:left="20" w:firstLine="280"/>
      </w:pPr>
      <w:r>
        <w:rPr>
          <w:rStyle w:val="0pt0"/>
          <w:color w:val="000000"/>
        </w:rPr>
        <w:t>НИКИФОРОВА. Две рюмочки перед завтраком.</w:t>
      </w:r>
    </w:p>
    <w:p w:rsidR="00244497" w:rsidRDefault="00244497">
      <w:pPr>
        <w:pStyle w:val="a4"/>
        <w:framePr w:w="5306" w:h="9349" w:hRule="exact" w:wrap="none" w:vAnchor="page" w:hAnchor="page" w:x="3311" w:y="3780"/>
        <w:shd w:val="clear" w:color="auto" w:fill="auto"/>
        <w:spacing w:before="0"/>
        <w:ind w:left="20" w:right="20" w:firstLine="280"/>
      </w:pPr>
      <w:r>
        <w:rPr>
          <w:rStyle w:val="0pt0"/>
          <w:color w:val="000000"/>
        </w:rPr>
        <w:t>ДОДИН. Вроде бы это забавный текст. А ведь это достаточно страшно. Мне кажется, что пьющая в этом возрасте девушка, это довольно страшненько. И какого ребенка она потом родит? Она его не кормит, продол</w:t>
      </w:r>
      <w:r>
        <w:rPr>
          <w:rStyle w:val="0pt0"/>
          <w:color w:val="000000"/>
        </w:rPr>
        <w:softHyphen/>
        <w:t>жает курить и пить. Всё довольно отчаянно и безобраз</w:t>
      </w:r>
      <w:r>
        <w:rPr>
          <w:rStyle w:val="0pt0"/>
          <w:color w:val="000000"/>
        </w:rPr>
        <w:softHyphen/>
        <w:t xml:space="preserve">но. Это я не к тому, что </w:t>
      </w:r>
      <w:r>
        <w:rPr>
          <w:rStyle w:val="a7"/>
          <w:color w:val="000000"/>
        </w:rPr>
        <w:t>(Изображает пропойцу.)</w:t>
      </w:r>
      <w:r>
        <w:rPr>
          <w:rStyle w:val="0pt0"/>
          <w:color w:val="000000"/>
        </w:rPr>
        <w:t xml:space="preserve"> а-аба-а!</w:t>
      </w:r>
    </w:p>
    <w:p w:rsidR="00244497" w:rsidRDefault="00244497">
      <w:pPr>
        <w:pStyle w:val="a6"/>
        <w:framePr w:wrap="none" w:vAnchor="page" w:hAnchor="page" w:x="5841" w:y="13325"/>
        <w:shd w:val="clear" w:color="auto" w:fill="auto"/>
        <w:spacing w:line="130" w:lineRule="exact"/>
        <w:ind w:left="20"/>
      </w:pPr>
      <w:r>
        <w:rPr>
          <w:rStyle w:val="0pt5"/>
          <w:b/>
          <w:bCs/>
          <w:color w:val="000000"/>
        </w:rPr>
        <w:t>88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3" w:y="3297"/>
        <w:shd w:val="clear" w:color="auto" w:fill="auto"/>
        <w:spacing w:line="130" w:lineRule="exact"/>
        <w:ind w:left="20"/>
      </w:pPr>
      <w:r>
        <w:rPr>
          <w:rStyle w:val="33"/>
          <w:b/>
          <w:bCs/>
          <w:color w:val="000000"/>
        </w:rPr>
        <w:lastRenderedPageBreak/>
        <w:t>Репетиции спектакля «Чайка»</w:t>
      </w:r>
    </w:p>
    <w:p w:rsidR="00244497" w:rsidRDefault="00244497">
      <w:pPr>
        <w:pStyle w:val="a4"/>
        <w:framePr w:w="5285" w:h="9338" w:hRule="exact" w:wrap="none" w:vAnchor="page" w:hAnchor="page" w:x="3322" w:y="3784"/>
        <w:shd w:val="clear" w:color="auto" w:fill="auto"/>
        <w:spacing w:before="0" w:after="238" w:line="252" w:lineRule="exact"/>
        <w:ind w:left="20" w:right="20"/>
      </w:pPr>
      <w:r>
        <w:rPr>
          <w:rStyle w:val="0pt0"/>
          <w:color w:val="000000"/>
        </w:rPr>
        <w:t>Можно изображать театральное курение и питье: вот она курящая, пьющая, такая-сякая! А она, как актриса, которая закуривает, читая роль, склонившись над книжкой, пьет, чтобы заглушить боль. Это довольно пе</w:t>
      </w:r>
      <w:r>
        <w:rPr>
          <w:rStyle w:val="0pt0"/>
          <w:color w:val="000000"/>
        </w:rPr>
        <w:softHyphen/>
        <w:t>чальная часть очень напряженной жизни... Давайте сде</w:t>
      </w:r>
      <w:r>
        <w:rPr>
          <w:rStyle w:val="0pt0"/>
          <w:color w:val="000000"/>
        </w:rPr>
        <w:softHyphen/>
        <w:t>лаем небольшой перерыв, потом пойдем дальше.</w:t>
      </w:r>
    </w:p>
    <w:p w:rsidR="00244497" w:rsidRDefault="00244497">
      <w:pPr>
        <w:pStyle w:val="1010"/>
        <w:framePr w:w="5285" w:h="9338" w:hRule="exact" w:wrap="none" w:vAnchor="page" w:hAnchor="page" w:x="3322" w:y="3784"/>
        <w:shd w:val="clear" w:color="auto" w:fill="auto"/>
        <w:spacing w:before="0" w:after="203" w:line="180" w:lineRule="exact"/>
        <w:ind w:left="20" w:firstLine="280"/>
      </w:pPr>
      <w:r>
        <w:rPr>
          <w:rStyle w:val="102"/>
          <w:i/>
          <w:iCs/>
          <w:color w:val="000000"/>
        </w:rPr>
        <w:t>Перерыв.</w:t>
      </w:r>
    </w:p>
    <w:p w:rsidR="00244497" w:rsidRDefault="00244497">
      <w:pPr>
        <w:pStyle w:val="a4"/>
        <w:framePr w:w="5285" w:h="9338" w:hRule="exact" w:wrap="none" w:vAnchor="page" w:hAnchor="page" w:x="3322" w:y="3784"/>
        <w:shd w:val="clear" w:color="auto" w:fill="auto"/>
        <w:spacing w:before="0" w:after="186" w:line="254" w:lineRule="exact"/>
        <w:ind w:left="20" w:right="20" w:firstLine="280"/>
      </w:pPr>
      <w:r>
        <w:rPr>
          <w:rStyle w:val="0pt0"/>
          <w:color w:val="000000"/>
        </w:rPr>
        <w:t>ДОДИН. Я понимаю, что, читая, не так просто при</w:t>
      </w:r>
      <w:r>
        <w:rPr>
          <w:rStyle w:val="0pt0"/>
          <w:color w:val="000000"/>
        </w:rPr>
        <w:softHyphen/>
        <w:t>мерять на себя, но отчасти вы к этому уже привычные, сейчас нам надо наметить то, что дальше искать в про</w:t>
      </w:r>
      <w:r>
        <w:rPr>
          <w:rStyle w:val="0pt0"/>
          <w:color w:val="000000"/>
        </w:rPr>
        <w:softHyphen/>
        <w:t>бах.</w:t>
      </w:r>
    </w:p>
    <w:p w:rsidR="00244497" w:rsidRDefault="00244497">
      <w:pPr>
        <w:pStyle w:val="1010"/>
        <w:framePr w:w="5285" w:h="9338" w:hRule="exact" w:wrap="none" w:vAnchor="page" w:hAnchor="page" w:x="3322" w:y="3784"/>
        <w:shd w:val="clear" w:color="auto" w:fill="auto"/>
        <w:spacing w:before="0" w:line="247" w:lineRule="exact"/>
        <w:ind w:left="20" w:firstLine="280"/>
      </w:pPr>
      <w:r>
        <w:rPr>
          <w:rStyle w:val="102"/>
          <w:i/>
          <w:iCs/>
          <w:color w:val="000000"/>
        </w:rPr>
        <w:t>Проба.</w:t>
      </w:r>
    </w:p>
    <w:p w:rsidR="00244497" w:rsidRDefault="00244497">
      <w:pPr>
        <w:pStyle w:val="1010"/>
        <w:framePr w:w="5285" w:h="9338" w:hRule="exact" w:wrap="none" w:vAnchor="page" w:hAnchor="page" w:x="3322" w:y="3784"/>
        <w:shd w:val="clear" w:color="auto" w:fill="auto"/>
        <w:spacing w:before="0" w:line="247" w:lineRule="exact"/>
        <w:ind w:left="20" w:firstLine="280"/>
      </w:pPr>
      <w:r>
        <w:rPr>
          <w:rStyle w:val="102"/>
          <w:i/>
          <w:iCs/>
          <w:color w:val="000000"/>
        </w:rPr>
        <w:t>Действие первое.</w:t>
      </w:r>
    </w:p>
    <w:p w:rsidR="00244497" w:rsidRDefault="00244497">
      <w:pPr>
        <w:pStyle w:val="1010"/>
        <w:framePr w:w="5285" w:h="9338" w:hRule="exact" w:wrap="none" w:vAnchor="page" w:hAnchor="page" w:x="3322" w:y="3784"/>
        <w:shd w:val="clear" w:color="auto" w:fill="auto"/>
        <w:spacing w:before="0" w:after="178" w:line="247" w:lineRule="exact"/>
        <w:ind w:left="20" w:firstLine="280"/>
      </w:pPr>
      <w:r>
        <w:rPr>
          <w:rStyle w:val="102"/>
          <w:i/>
          <w:iCs/>
          <w:color w:val="000000"/>
        </w:rPr>
        <w:t>Читают те же.</w:t>
      </w:r>
    </w:p>
    <w:p w:rsidR="00244497" w:rsidRDefault="00244497">
      <w:pPr>
        <w:pStyle w:val="a4"/>
        <w:framePr w:w="5285" w:h="9338" w:hRule="exact" w:wrap="none" w:vAnchor="page" w:hAnchor="page" w:x="3322" w:y="3784"/>
        <w:shd w:val="clear" w:color="auto" w:fill="auto"/>
        <w:spacing w:before="0"/>
        <w:ind w:left="20" w:right="20" w:firstLine="280"/>
      </w:pPr>
      <w:r>
        <w:rPr>
          <w:rStyle w:val="0pt0"/>
          <w:color w:val="000000"/>
        </w:rPr>
        <w:t>МЕДВЕДЕНКО. Я получаю двадцать три рубля в ме</w:t>
      </w:r>
      <w:r>
        <w:rPr>
          <w:rStyle w:val="0pt0"/>
          <w:color w:val="000000"/>
        </w:rPr>
        <w:softHyphen/>
        <w:t>сяц...</w:t>
      </w:r>
    </w:p>
    <w:p w:rsidR="00244497" w:rsidRDefault="00244497">
      <w:pPr>
        <w:pStyle w:val="a4"/>
        <w:framePr w:w="5285" w:h="9338" w:hRule="exact" w:wrap="none" w:vAnchor="page" w:hAnchor="page" w:x="3322" w:y="3784"/>
        <w:shd w:val="clear" w:color="auto" w:fill="auto"/>
        <w:spacing w:before="0"/>
        <w:ind w:left="20" w:right="20" w:firstLine="280"/>
      </w:pPr>
      <w:r>
        <w:rPr>
          <w:rStyle w:val="0pt0"/>
          <w:color w:val="000000"/>
        </w:rPr>
        <w:t xml:space="preserve">ДОДИН (с </w:t>
      </w:r>
      <w:r>
        <w:rPr>
          <w:rStyle w:val="a7"/>
          <w:color w:val="000000"/>
        </w:rPr>
        <w:t>возмущением). Я</w:t>
      </w:r>
      <w:r>
        <w:rPr>
          <w:rStyle w:val="0pt0"/>
          <w:color w:val="000000"/>
        </w:rPr>
        <w:t xml:space="preserve"> получаю двадцать три руб</w:t>
      </w:r>
      <w:r>
        <w:rPr>
          <w:rStyle w:val="0pt0"/>
          <w:color w:val="000000"/>
        </w:rPr>
        <w:softHyphen/>
        <w:t>ля в месяц!.. Мы уже потеряли понимание, какие день</w:t>
      </w:r>
      <w:r>
        <w:rPr>
          <w:rStyle w:val="0pt0"/>
          <w:color w:val="000000"/>
        </w:rPr>
        <w:softHyphen/>
        <w:t>ги что значат. Вот Набоков даже специально объясня</w:t>
      </w:r>
      <w:r>
        <w:rPr>
          <w:rStyle w:val="0pt0"/>
          <w:color w:val="000000"/>
        </w:rPr>
        <w:softHyphen/>
        <w:t>ет, что один рубль, который Аркадина дает на троих, это по пятьдесят центов, но не тех, которые сейчас, а тех, что значили тогда, то есть в десять раз больше. И я повторяю — Маша и Медведенко чем-то заняты: помога</w:t>
      </w:r>
      <w:r>
        <w:rPr>
          <w:rStyle w:val="0pt0"/>
          <w:color w:val="000000"/>
        </w:rPr>
        <w:softHyphen/>
        <w:t>ют развешивать занавес, проверяют, как стоят подмост</w:t>
      </w:r>
      <w:r>
        <w:rPr>
          <w:rStyle w:val="0pt0"/>
          <w:color w:val="000000"/>
        </w:rPr>
        <w:softHyphen/>
        <w:t>ки, расставляют стулья.</w:t>
      </w:r>
    </w:p>
    <w:p w:rsidR="00244497" w:rsidRDefault="00244497">
      <w:pPr>
        <w:pStyle w:val="a4"/>
        <w:framePr w:w="5285" w:h="9338" w:hRule="exact" w:wrap="none" w:vAnchor="page" w:hAnchor="page" w:x="3322" w:y="3784"/>
        <w:shd w:val="clear" w:color="auto" w:fill="auto"/>
        <w:spacing w:before="0"/>
        <w:ind w:left="20" w:right="20" w:firstLine="280"/>
      </w:pPr>
      <w:r>
        <w:rPr>
          <w:rStyle w:val="0pt0"/>
          <w:color w:val="000000"/>
        </w:rPr>
        <w:t>КОВАЛЬ. Если мы помогаем, почему же он нас тогда выгоняет?</w:t>
      </w:r>
    </w:p>
    <w:p w:rsidR="00244497" w:rsidRDefault="00244497">
      <w:pPr>
        <w:pStyle w:val="a4"/>
        <w:framePr w:w="5285" w:h="9338" w:hRule="exact" w:wrap="none" w:vAnchor="page" w:hAnchor="page" w:x="3322" w:y="3784"/>
        <w:shd w:val="clear" w:color="auto" w:fill="auto"/>
        <w:spacing w:before="0"/>
        <w:ind w:left="20" w:right="20" w:firstLine="280"/>
      </w:pPr>
      <w:r>
        <w:rPr>
          <w:rStyle w:val="0pt0"/>
          <w:color w:val="000000"/>
        </w:rPr>
        <w:t>ДОДИН. Потому что это не ваше дело. Здесь есть, кому делать. Маша помогает, чтобы видеть, как все это происходит, а ему приходится, потому что он при ней. А не то, что это их обязанность или это им поручили.</w:t>
      </w:r>
    </w:p>
    <w:p w:rsidR="00244497" w:rsidRDefault="00244497">
      <w:pPr>
        <w:pStyle w:val="a4"/>
        <w:framePr w:w="5285" w:h="9338" w:hRule="exact" w:wrap="none" w:vAnchor="page" w:hAnchor="page" w:x="3322" w:y="3784"/>
        <w:shd w:val="clear" w:color="auto" w:fill="auto"/>
        <w:spacing w:before="0"/>
        <w:ind w:left="20" w:firstLine="280"/>
      </w:pPr>
      <w:r>
        <w:rPr>
          <w:rStyle w:val="0pt0"/>
          <w:color w:val="000000"/>
        </w:rPr>
        <w:t>АКИМОВА. Маша ведь тоже чувствует волнение...</w:t>
      </w:r>
    </w:p>
    <w:p w:rsidR="00244497" w:rsidRDefault="00244497">
      <w:pPr>
        <w:pStyle w:val="a4"/>
        <w:framePr w:w="5285" w:h="9338" w:hRule="exact" w:wrap="none" w:vAnchor="page" w:hAnchor="page" w:x="3322" w:y="3784"/>
        <w:shd w:val="clear" w:color="auto" w:fill="auto"/>
        <w:spacing w:before="0"/>
        <w:ind w:left="20" w:firstLine="280"/>
      </w:pPr>
      <w:r>
        <w:rPr>
          <w:rStyle w:val="0pt0"/>
          <w:color w:val="000000"/>
        </w:rPr>
        <w:t>ДОДИН. Художественное.</w:t>
      </w:r>
    </w:p>
    <w:p w:rsidR="00244497" w:rsidRDefault="00244497">
      <w:pPr>
        <w:pStyle w:val="a6"/>
        <w:framePr w:wrap="none" w:vAnchor="page" w:hAnchor="page" w:x="5844" w:y="13324"/>
        <w:shd w:val="clear" w:color="auto" w:fill="auto"/>
        <w:spacing w:line="130" w:lineRule="exact"/>
        <w:ind w:left="40"/>
      </w:pPr>
      <w:r>
        <w:rPr>
          <w:rStyle w:val="0pt5"/>
          <w:b/>
          <w:bCs/>
          <w:color w:val="000000"/>
        </w:rPr>
        <w:t>89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2" w:y="3303"/>
        <w:shd w:val="clear" w:color="auto" w:fill="auto"/>
        <w:spacing w:line="140" w:lineRule="exact"/>
        <w:ind w:left="20"/>
      </w:pPr>
      <w:r>
        <w:rPr>
          <w:rStyle w:val="26"/>
          <w:b/>
          <w:bCs/>
          <w:i/>
          <w:iCs/>
          <w:color w:val="000000"/>
        </w:rPr>
        <w:lastRenderedPageBreak/>
        <w:t>Лев Додин. Путешествие без конца</w:t>
      </w:r>
    </w:p>
    <w:p w:rsidR="00244497" w:rsidRDefault="00244497">
      <w:pPr>
        <w:pStyle w:val="a4"/>
        <w:framePr w:w="5292" w:h="8817" w:hRule="exact" w:wrap="none" w:vAnchor="page" w:hAnchor="page" w:x="3318" w:y="3785"/>
        <w:shd w:val="clear" w:color="auto" w:fill="auto"/>
        <w:spacing w:before="0" w:line="245" w:lineRule="exact"/>
        <w:ind w:left="20" w:firstLine="280"/>
      </w:pPr>
      <w:r>
        <w:rPr>
          <w:rStyle w:val="0pt0"/>
          <w:color w:val="000000"/>
        </w:rPr>
        <w:t>АКИМОВА. Она «под шафе» стоит при чужом зана</w:t>
      </w:r>
      <w:r>
        <w:rPr>
          <w:rStyle w:val="0pt0"/>
          <w:color w:val="000000"/>
        </w:rPr>
        <w:softHyphen/>
        <w:t>весе и чужой любви. Или же стоит укором, вся в чер</w:t>
      </w:r>
      <w:r>
        <w:rPr>
          <w:rStyle w:val="0pt0"/>
          <w:color w:val="000000"/>
        </w:rPr>
        <w:softHyphen/>
        <w:t>ном.</w:t>
      </w:r>
    </w:p>
    <w:p w:rsidR="00244497" w:rsidRDefault="00244497">
      <w:pPr>
        <w:pStyle w:val="a4"/>
        <w:framePr w:w="5292" w:h="8817" w:hRule="exact" w:wrap="none" w:vAnchor="page" w:hAnchor="page" w:x="3318" w:y="3785"/>
        <w:shd w:val="clear" w:color="auto" w:fill="auto"/>
        <w:spacing w:before="0" w:after="232" w:line="245" w:lineRule="exact"/>
        <w:ind w:left="20" w:firstLine="280"/>
      </w:pPr>
      <w:r>
        <w:rPr>
          <w:rStyle w:val="0pt0"/>
          <w:color w:val="000000"/>
        </w:rPr>
        <w:t>ДОДИН. Но мне кажется, что не в черном платье. Черный свитер, брюки, катается на скейт-бордах назло всему. А Медведенко приходится за ней шмолять. В свитере или футболке. Как это могло бы быть в на</w:t>
      </w:r>
      <w:r>
        <w:rPr>
          <w:rStyle w:val="0pt0"/>
          <w:color w:val="000000"/>
        </w:rPr>
        <w:softHyphen/>
        <w:t>ших обстоятельствах.</w:t>
      </w:r>
    </w:p>
    <w:p w:rsidR="00244497" w:rsidRDefault="00244497">
      <w:pPr>
        <w:pStyle w:val="1010"/>
        <w:framePr w:w="5292" w:h="8817" w:hRule="exact" w:wrap="none" w:vAnchor="page" w:hAnchor="page" w:x="3318" w:y="3785"/>
        <w:shd w:val="clear" w:color="auto" w:fill="auto"/>
        <w:spacing w:before="0" w:after="212" w:line="180" w:lineRule="exact"/>
        <w:ind w:left="20" w:firstLine="280"/>
      </w:pPr>
      <w:r>
        <w:rPr>
          <w:rStyle w:val="102"/>
          <w:i/>
          <w:iCs/>
          <w:color w:val="000000"/>
        </w:rPr>
        <w:t>Проба.</w:t>
      </w:r>
    </w:p>
    <w:p w:rsidR="00244497" w:rsidRDefault="00244497">
      <w:pPr>
        <w:pStyle w:val="a4"/>
        <w:framePr w:w="5292" w:h="8817" w:hRule="exact" w:wrap="none" w:vAnchor="page" w:hAnchor="page" w:x="3318" w:y="3785"/>
        <w:shd w:val="clear" w:color="auto" w:fill="auto"/>
        <w:spacing w:before="0" w:line="242" w:lineRule="exact"/>
        <w:ind w:left="20" w:firstLine="280"/>
      </w:pPr>
      <w:r>
        <w:rPr>
          <w:rStyle w:val="0pt0"/>
          <w:color w:val="000000"/>
        </w:rPr>
        <w:t>МЕДВЕДЕНКО. Какая охота идти за человека, кото</w:t>
      </w:r>
      <w:r>
        <w:rPr>
          <w:rStyle w:val="0pt0"/>
          <w:color w:val="000000"/>
        </w:rPr>
        <w:softHyphen/>
        <w:t>рому самому есть нечего?</w:t>
      </w:r>
    </w:p>
    <w:p w:rsidR="00244497" w:rsidRDefault="00244497">
      <w:pPr>
        <w:pStyle w:val="a4"/>
        <w:framePr w:w="5292" w:h="8817" w:hRule="exact" w:wrap="none" w:vAnchor="page" w:hAnchor="page" w:x="3318" w:y="3785"/>
        <w:shd w:val="clear" w:color="auto" w:fill="auto"/>
        <w:spacing w:before="0" w:after="230" w:line="242" w:lineRule="exact"/>
        <w:ind w:left="20" w:firstLine="280"/>
      </w:pPr>
      <w:r>
        <w:rPr>
          <w:rStyle w:val="0pt0"/>
          <w:color w:val="000000"/>
        </w:rPr>
        <w:t xml:space="preserve">ДОДИН </w:t>
      </w:r>
      <w:r>
        <w:rPr>
          <w:rStyle w:val="a7"/>
          <w:color w:val="000000"/>
        </w:rPr>
        <w:t>(за Медведенко).</w:t>
      </w:r>
      <w:r>
        <w:rPr>
          <w:rStyle w:val="0pt0"/>
          <w:color w:val="000000"/>
        </w:rPr>
        <w:t xml:space="preserve"> Я понимаю, легче влюбить</w:t>
      </w:r>
      <w:r>
        <w:rPr>
          <w:rStyle w:val="0pt0"/>
          <w:color w:val="000000"/>
        </w:rPr>
        <w:softHyphen/>
        <w:t>ся в того, кто вас совсем не любит, он на вас плюет, но он сын знаменитой актрисы, у нее десять тысяч в бан</w:t>
      </w:r>
      <w:r>
        <w:rPr>
          <w:rStyle w:val="0pt0"/>
          <w:color w:val="000000"/>
        </w:rPr>
        <w:softHyphen/>
        <w:t>ке! Объясните мне, что это за страсть? (</w:t>
      </w:r>
      <w:r>
        <w:rPr>
          <w:rStyle w:val="a7"/>
          <w:color w:val="000000"/>
        </w:rPr>
        <w:t>Никифоровой</w:t>
      </w:r>
      <w:r>
        <w:rPr>
          <w:rStyle w:val="0pt0"/>
          <w:color w:val="000000"/>
        </w:rPr>
        <w:t xml:space="preserve">, </w:t>
      </w:r>
      <w:r>
        <w:rPr>
          <w:rStyle w:val="a7"/>
          <w:color w:val="000000"/>
        </w:rPr>
        <w:t>которая собиралась ответить.)</w:t>
      </w:r>
      <w:r>
        <w:rPr>
          <w:rStyle w:val="0pt0"/>
          <w:color w:val="000000"/>
        </w:rPr>
        <w:t xml:space="preserve"> Мне кажется, в том, что ты собираешься мне объяснять, не присутствует Кон</w:t>
      </w:r>
      <w:r>
        <w:rPr>
          <w:rStyle w:val="0pt0"/>
          <w:color w:val="000000"/>
        </w:rPr>
        <w:softHyphen/>
        <w:t xml:space="preserve">стантин, третьего при вашем разговоре сейчас нет. В твоем воображении он отсутствует. </w:t>
      </w:r>
      <w:r>
        <w:rPr>
          <w:rStyle w:val="a7"/>
          <w:color w:val="000000"/>
        </w:rPr>
        <w:t>(За Медведенко</w:t>
      </w:r>
      <w:r>
        <w:rPr>
          <w:rStyle w:val="0pt0"/>
          <w:color w:val="000000"/>
        </w:rPr>
        <w:t xml:space="preserve">, </w:t>
      </w:r>
      <w:r>
        <w:rPr>
          <w:rStyle w:val="a7"/>
          <w:color w:val="000000"/>
        </w:rPr>
        <w:t>раздраженно.)</w:t>
      </w:r>
      <w:r>
        <w:rPr>
          <w:rStyle w:val="0pt0"/>
          <w:color w:val="000000"/>
        </w:rPr>
        <w:t xml:space="preserve"> Выключите его изображение, выключи</w:t>
      </w:r>
      <w:r>
        <w:rPr>
          <w:rStyle w:val="0pt0"/>
          <w:color w:val="000000"/>
        </w:rPr>
        <w:softHyphen/>
        <w:t>те! Ну, что вы туда смотрите? Его там нет, что вы вста</w:t>
      </w:r>
      <w:r>
        <w:rPr>
          <w:rStyle w:val="0pt0"/>
          <w:color w:val="000000"/>
        </w:rPr>
        <w:softHyphen/>
        <w:t>ли перед занавесом? Вы не будете здесь играть! Что вы набухли слезами? Смотрите на действительно несчаст</w:t>
      </w:r>
      <w:r>
        <w:rPr>
          <w:rStyle w:val="0pt0"/>
          <w:color w:val="000000"/>
        </w:rPr>
        <w:softHyphen/>
        <w:t>ного человека и представьте себе, что это такое: я да еще шесть братьев, да мать, отец...</w:t>
      </w:r>
    </w:p>
    <w:p w:rsidR="00244497" w:rsidRDefault="00244497">
      <w:pPr>
        <w:pStyle w:val="1010"/>
        <w:framePr w:w="5292" w:h="8817" w:hRule="exact" w:wrap="none" w:vAnchor="page" w:hAnchor="page" w:x="3318" w:y="3785"/>
        <w:shd w:val="clear" w:color="auto" w:fill="auto"/>
        <w:spacing w:before="0" w:after="214" w:line="180" w:lineRule="exact"/>
        <w:ind w:left="20" w:firstLine="280"/>
      </w:pPr>
      <w:r>
        <w:rPr>
          <w:rStyle w:val="102"/>
          <w:i/>
          <w:iCs/>
          <w:color w:val="000000"/>
        </w:rPr>
        <w:t>Проба.</w:t>
      </w:r>
    </w:p>
    <w:p w:rsidR="00244497" w:rsidRDefault="00244497">
      <w:pPr>
        <w:pStyle w:val="a4"/>
        <w:framePr w:w="5292" w:h="8817" w:hRule="exact" w:wrap="none" w:vAnchor="page" w:hAnchor="page" w:x="3318" w:y="3785"/>
        <w:shd w:val="clear" w:color="auto" w:fill="auto"/>
        <w:spacing w:before="0" w:line="242" w:lineRule="exact"/>
        <w:ind w:left="20" w:firstLine="280"/>
      </w:pPr>
      <w:r>
        <w:rPr>
          <w:rStyle w:val="0pt0"/>
          <w:color w:val="000000"/>
        </w:rPr>
        <w:t xml:space="preserve">МАША </w:t>
      </w:r>
      <w:r>
        <w:rPr>
          <w:rStyle w:val="a7"/>
          <w:color w:val="000000"/>
        </w:rPr>
        <w:t>(повышая голос).</w:t>
      </w:r>
      <w:r>
        <w:rPr>
          <w:rStyle w:val="0pt0"/>
          <w:color w:val="000000"/>
        </w:rPr>
        <w:t xml:space="preserve"> ...а по-моему, в тысячу раз легче ходить в лохмотьях и побираться, чем...</w:t>
      </w:r>
    </w:p>
    <w:p w:rsidR="00244497" w:rsidRDefault="00244497">
      <w:pPr>
        <w:pStyle w:val="a4"/>
        <w:framePr w:w="5292" w:h="8817" w:hRule="exact" w:wrap="none" w:vAnchor="page" w:hAnchor="page" w:x="3318" w:y="3785"/>
        <w:shd w:val="clear" w:color="auto" w:fill="auto"/>
        <w:spacing w:before="0" w:line="242" w:lineRule="exact"/>
        <w:ind w:left="20" w:firstLine="280"/>
      </w:pPr>
      <w:r>
        <w:rPr>
          <w:rStyle w:val="0pt0"/>
          <w:color w:val="000000"/>
        </w:rPr>
        <w:t>ДОДИН. Дело не в крике. Я говорю совсем не про крик, а про конкретность. Это разные вещи. Человек, который курит, не будет кричать, он сосредоточен. Душно здесь</w:t>
      </w:r>
      <w:r>
        <w:rPr>
          <w:rStyle w:val="0pt0"/>
          <w:color w:val="000000"/>
          <w:vertAlign w:val="superscript"/>
        </w:rPr>
        <w:t>1</w:t>
      </w:r>
      <w:r>
        <w:rPr>
          <w:rStyle w:val="0pt0"/>
          <w:color w:val="000000"/>
        </w:rPr>
        <w:t>. Человек говорит «душно», когда погода</w:t>
      </w:r>
    </w:p>
    <w:p w:rsidR="00244497" w:rsidRDefault="00244497">
      <w:pPr>
        <w:pStyle w:val="a9"/>
        <w:framePr w:w="5342" w:h="401" w:hRule="exact" w:wrap="none" w:vAnchor="page" w:hAnchor="page" w:x="3294" w:y="12723"/>
        <w:shd w:val="clear" w:color="auto" w:fill="auto"/>
        <w:spacing w:line="185" w:lineRule="exact"/>
        <w:ind w:left="20" w:firstLine="300"/>
        <w:jc w:val="left"/>
      </w:pPr>
      <w:r>
        <w:rPr>
          <w:rStyle w:val="a8"/>
          <w:b/>
          <w:bCs/>
          <w:color w:val="000000"/>
          <w:vertAlign w:val="superscript"/>
        </w:rPr>
        <w:t>1</w:t>
      </w:r>
      <w:r>
        <w:rPr>
          <w:rStyle w:val="a8"/>
          <w:b/>
          <w:bCs/>
          <w:color w:val="000000"/>
        </w:rPr>
        <w:t xml:space="preserve"> МАША Душно, должно быть, ночью будет гроза. (Действие пер</w:t>
      </w:r>
      <w:r>
        <w:rPr>
          <w:rStyle w:val="a8"/>
          <w:b/>
          <w:bCs/>
          <w:color w:val="000000"/>
        </w:rPr>
        <w:softHyphen/>
        <w:t>вое.)</w:t>
      </w:r>
    </w:p>
    <w:p w:rsidR="00244497" w:rsidRDefault="00244497">
      <w:pPr>
        <w:pStyle w:val="a6"/>
        <w:framePr w:wrap="none" w:vAnchor="page" w:hAnchor="page" w:x="5848" w:y="13339"/>
        <w:shd w:val="clear" w:color="auto" w:fill="auto"/>
        <w:spacing w:line="130" w:lineRule="exact"/>
        <w:ind w:left="20"/>
      </w:pPr>
      <w:r>
        <w:rPr>
          <w:rStyle w:val="0pt5"/>
          <w:b/>
          <w:bCs/>
          <w:color w:val="000000"/>
        </w:rPr>
        <w:t>90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26" w:y="3295"/>
        <w:shd w:val="clear" w:color="auto" w:fill="auto"/>
        <w:spacing w:line="130" w:lineRule="exact"/>
        <w:ind w:left="20"/>
      </w:pPr>
      <w:r>
        <w:rPr>
          <w:rStyle w:val="33"/>
          <w:b/>
          <w:bCs/>
          <w:color w:val="000000"/>
        </w:rPr>
        <w:lastRenderedPageBreak/>
        <w:t>Репетиции спектакля «Чайка»</w:t>
      </w:r>
    </w:p>
    <w:p w:rsidR="00244497" w:rsidRDefault="00244497">
      <w:pPr>
        <w:pStyle w:val="a4"/>
        <w:framePr w:w="5294" w:h="9363" w:hRule="exact" w:wrap="none" w:vAnchor="page" w:hAnchor="page" w:x="3317" w:y="3763"/>
        <w:shd w:val="clear" w:color="auto" w:fill="auto"/>
        <w:spacing w:before="0" w:after="245" w:line="262" w:lineRule="exact"/>
        <w:ind w:left="20"/>
      </w:pPr>
      <w:r>
        <w:rPr>
          <w:rStyle w:val="0pt0"/>
          <w:color w:val="000000"/>
        </w:rPr>
        <w:t>сказывается на его настроении. Иначе это называется «разговор о погоде».</w:t>
      </w:r>
    </w:p>
    <w:p w:rsidR="00244497" w:rsidRDefault="00244497">
      <w:pPr>
        <w:pStyle w:val="1010"/>
        <w:framePr w:w="5294" w:h="9363" w:hRule="exact" w:wrap="none" w:vAnchor="page" w:hAnchor="page" w:x="3317" w:y="3763"/>
        <w:shd w:val="clear" w:color="auto" w:fill="auto"/>
        <w:spacing w:before="0" w:line="180" w:lineRule="exact"/>
        <w:ind w:left="20" w:firstLine="280"/>
      </w:pPr>
      <w:r>
        <w:rPr>
          <w:rStyle w:val="102"/>
          <w:i/>
          <w:iCs/>
          <w:color w:val="000000"/>
        </w:rPr>
        <w:t>Проба.</w:t>
      </w:r>
    </w:p>
    <w:p w:rsidR="00244497" w:rsidRDefault="00244497">
      <w:pPr>
        <w:pStyle w:val="1010"/>
        <w:framePr w:w="5294" w:h="9363" w:hRule="exact" w:wrap="none" w:vAnchor="page" w:hAnchor="page" w:x="3317" w:y="3763"/>
        <w:shd w:val="clear" w:color="auto" w:fill="auto"/>
        <w:spacing w:before="0" w:after="180" w:line="257" w:lineRule="exact"/>
        <w:ind w:left="20" w:right="20" w:firstLine="280"/>
      </w:pPr>
      <w:r>
        <w:rPr>
          <w:rStyle w:val="102"/>
          <w:i/>
          <w:iCs/>
          <w:color w:val="000000"/>
        </w:rPr>
        <w:t>Додин подбадривает Никифорову: «Возьми сигарету</w:t>
      </w:r>
      <w:r>
        <w:rPr>
          <w:rStyle w:val="1011"/>
          <w:i/>
          <w:iCs/>
          <w:color w:val="000000"/>
        </w:rPr>
        <w:t xml:space="preserve">, </w:t>
      </w:r>
      <w:r>
        <w:rPr>
          <w:rStyle w:val="102"/>
          <w:i/>
          <w:iCs/>
          <w:color w:val="000000"/>
        </w:rPr>
        <w:t>не надо курить</w:t>
      </w:r>
      <w:r>
        <w:rPr>
          <w:rStyle w:val="1011"/>
          <w:i/>
          <w:iCs/>
          <w:color w:val="000000"/>
        </w:rPr>
        <w:t xml:space="preserve">, </w:t>
      </w:r>
      <w:r>
        <w:rPr>
          <w:rStyle w:val="102"/>
          <w:i/>
          <w:iCs/>
          <w:color w:val="000000"/>
        </w:rPr>
        <w:t>просто возьми».</w:t>
      </w:r>
    </w:p>
    <w:p w:rsidR="00244497" w:rsidRDefault="00244497">
      <w:pPr>
        <w:pStyle w:val="a4"/>
        <w:framePr w:w="5294" w:h="9363" w:hRule="exact" w:wrap="none" w:vAnchor="page" w:hAnchor="page" w:x="3317" w:y="3763"/>
        <w:shd w:val="clear" w:color="auto" w:fill="auto"/>
        <w:spacing w:before="0" w:line="257" w:lineRule="exact"/>
        <w:ind w:left="20" w:right="20" w:firstLine="280"/>
      </w:pPr>
      <w:r>
        <w:rPr>
          <w:rStyle w:val="0pt0"/>
          <w:color w:val="000000"/>
        </w:rPr>
        <w:t>МАША. ...а по-моему, в тысячу раз легче ходить в лохмотьях и побираться, чем...</w:t>
      </w:r>
    </w:p>
    <w:p w:rsidR="00244497" w:rsidRDefault="00244497">
      <w:pPr>
        <w:pStyle w:val="a4"/>
        <w:framePr w:w="5294" w:h="9363" w:hRule="exact" w:wrap="none" w:vAnchor="page" w:hAnchor="page" w:x="3317" w:y="3763"/>
        <w:shd w:val="clear" w:color="auto" w:fill="auto"/>
        <w:spacing w:before="0"/>
        <w:ind w:left="20" w:firstLine="280"/>
      </w:pPr>
      <w:r>
        <w:rPr>
          <w:rStyle w:val="0pt0"/>
          <w:color w:val="000000"/>
        </w:rPr>
        <w:t>ДОДИН. А почему не сказала, чем что?</w:t>
      </w:r>
    </w:p>
    <w:p w:rsidR="00244497" w:rsidRDefault="00244497">
      <w:pPr>
        <w:pStyle w:val="a4"/>
        <w:framePr w:w="5294" w:h="9363" w:hRule="exact" w:wrap="none" w:vAnchor="page" w:hAnchor="page" w:x="3317" w:y="3763"/>
        <w:shd w:val="clear" w:color="auto" w:fill="auto"/>
        <w:spacing w:before="0"/>
        <w:ind w:left="20" w:right="20" w:firstLine="280"/>
      </w:pPr>
      <w:r>
        <w:rPr>
          <w:rStyle w:val="0pt0"/>
          <w:color w:val="000000"/>
        </w:rPr>
        <w:t xml:space="preserve">НИКИФОРОВА. Почему не сказала? </w:t>
      </w:r>
      <w:r>
        <w:rPr>
          <w:rStyle w:val="a7"/>
          <w:color w:val="000000"/>
        </w:rPr>
        <w:t>(Пауза.)</w:t>
      </w:r>
      <w:r>
        <w:rPr>
          <w:rStyle w:val="0pt0"/>
          <w:color w:val="000000"/>
        </w:rPr>
        <w:t xml:space="preserve"> Пото</w:t>
      </w:r>
      <w:r>
        <w:rPr>
          <w:rStyle w:val="0pt0"/>
          <w:color w:val="000000"/>
        </w:rPr>
        <w:softHyphen/>
        <w:t>му что он сам знает.</w:t>
      </w:r>
    </w:p>
    <w:p w:rsidR="00244497" w:rsidRDefault="00244497">
      <w:pPr>
        <w:pStyle w:val="a4"/>
        <w:framePr w:w="5294" w:h="9363" w:hRule="exact" w:wrap="none" w:vAnchor="page" w:hAnchor="page" w:x="3317" w:y="3763"/>
        <w:shd w:val="clear" w:color="auto" w:fill="auto"/>
        <w:spacing w:before="0"/>
        <w:ind w:left="20" w:right="20" w:firstLine="280"/>
      </w:pPr>
      <w:r>
        <w:rPr>
          <w:rStyle w:val="0pt0"/>
          <w:color w:val="000000"/>
        </w:rPr>
        <w:t>ДОДИН. Это может быть, но, наверное, еще и пото</w:t>
      </w:r>
      <w:r>
        <w:rPr>
          <w:rStyle w:val="0pt0"/>
          <w:color w:val="000000"/>
        </w:rPr>
        <w:softHyphen/>
        <w:t>му, что это то, что она однажды уже ему сказала. Она же не будет это все время ему повторять.</w:t>
      </w:r>
    </w:p>
    <w:p w:rsidR="00244497" w:rsidRDefault="00244497">
      <w:pPr>
        <w:pStyle w:val="a4"/>
        <w:framePr w:w="5294" w:h="9363" w:hRule="exact" w:wrap="none" w:vAnchor="page" w:hAnchor="page" w:x="3317" w:y="3763"/>
        <w:shd w:val="clear" w:color="auto" w:fill="auto"/>
        <w:spacing w:before="0"/>
        <w:ind w:left="20" w:right="20" w:firstLine="280"/>
      </w:pPr>
      <w:r>
        <w:rPr>
          <w:rStyle w:val="0pt0"/>
          <w:color w:val="000000"/>
        </w:rPr>
        <w:t>КОВАЛЬ. Он же мог ее не понять, или же она совер</w:t>
      </w:r>
      <w:r>
        <w:rPr>
          <w:rStyle w:val="0pt0"/>
          <w:color w:val="000000"/>
        </w:rPr>
        <w:softHyphen/>
        <w:t>шенно меня не воспринимает и не хочет разговари</w:t>
      </w:r>
      <w:r>
        <w:rPr>
          <w:rStyle w:val="0pt0"/>
          <w:color w:val="000000"/>
        </w:rPr>
        <w:softHyphen/>
        <w:t>вать. «Вам этого не понять», — что же это такое?</w:t>
      </w:r>
    </w:p>
    <w:p w:rsidR="00244497" w:rsidRDefault="00244497">
      <w:pPr>
        <w:pStyle w:val="a4"/>
        <w:framePr w:w="5294" w:h="9363" w:hRule="exact" w:wrap="none" w:vAnchor="page" w:hAnchor="page" w:x="3317" w:y="3763"/>
        <w:shd w:val="clear" w:color="auto" w:fill="auto"/>
        <w:spacing w:before="0"/>
        <w:ind w:left="20" w:right="20" w:firstLine="280"/>
      </w:pPr>
      <w:r>
        <w:rPr>
          <w:rStyle w:val="0pt0"/>
          <w:color w:val="000000"/>
        </w:rPr>
        <w:t>ДОДИН. Если понятно, почему «не понять», то не обидно. А если не понять, потому что не понять...</w:t>
      </w:r>
    </w:p>
    <w:p w:rsidR="00244497" w:rsidRDefault="00244497">
      <w:pPr>
        <w:pStyle w:val="a4"/>
        <w:framePr w:w="5294" w:h="9363" w:hRule="exact" w:wrap="none" w:vAnchor="page" w:hAnchor="page" w:x="3317" w:y="3763"/>
        <w:shd w:val="clear" w:color="auto" w:fill="auto"/>
        <w:spacing w:before="0"/>
        <w:ind w:left="20" w:firstLine="280"/>
      </w:pPr>
      <w:r>
        <w:rPr>
          <w:rStyle w:val="0pt0"/>
          <w:color w:val="000000"/>
        </w:rPr>
        <w:t>ДМИТРИЕВ. Чем что?</w:t>
      </w:r>
    </w:p>
    <w:p w:rsidR="00244497" w:rsidRDefault="00244497">
      <w:pPr>
        <w:pStyle w:val="a4"/>
        <w:framePr w:w="5294" w:h="9363" w:hRule="exact" w:wrap="none" w:vAnchor="page" w:hAnchor="page" w:x="3317" w:y="3763"/>
        <w:shd w:val="clear" w:color="auto" w:fill="auto"/>
        <w:spacing w:before="0"/>
        <w:ind w:left="20" w:firstLine="280"/>
      </w:pPr>
      <w:r>
        <w:rPr>
          <w:rStyle w:val="0pt0"/>
          <w:color w:val="000000"/>
        </w:rPr>
        <w:t xml:space="preserve">ДОДИН </w:t>
      </w:r>
      <w:r>
        <w:rPr>
          <w:rStyle w:val="a7"/>
          <w:color w:val="000000"/>
        </w:rPr>
        <w:t>(Дмитриеву).</w:t>
      </w:r>
      <w:r>
        <w:rPr>
          <w:rStyle w:val="0pt0"/>
          <w:color w:val="000000"/>
        </w:rPr>
        <w:t xml:space="preserve"> Ну так спрашивайте.</w:t>
      </w:r>
    </w:p>
    <w:p w:rsidR="00244497" w:rsidRDefault="00244497">
      <w:pPr>
        <w:pStyle w:val="a4"/>
        <w:framePr w:w="5294" w:h="9363" w:hRule="exact" w:wrap="none" w:vAnchor="page" w:hAnchor="page" w:x="3317" w:y="3763"/>
        <w:shd w:val="clear" w:color="auto" w:fill="auto"/>
        <w:spacing w:before="0"/>
        <w:ind w:left="20" w:right="20" w:firstLine="280"/>
      </w:pPr>
      <w:r>
        <w:rPr>
          <w:rStyle w:val="0pt0"/>
          <w:color w:val="000000"/>
        </w:rPr>
        <w:t xml:space="preserve">ДМИТРИЕВ </w:t>
      </w:r>
      <w:r>
        <w:rPr>
          <w:rStyle w:val="a7"/>
          <w:color w:val="000000"/>
        </w:rPr>
        <w:t>(за Медведенко).</w:t>
      </w:r>
      <w:r>
        <w:rPr>
          <w:rStyle w:val="0pt0"/>
          <w:color w:val="000000"/>
        </w:rPr>
        <w:t xml:space="preserve"> Чем что? Я вас спраши</w:t>
      </w:r>
      <w:r>
        <w:rPr>
          <w:rStyle w:val="0pt0"/>
          <w:color w:val="000000"/>
        </w:rPr>
        <w:softHyphen/>
        <w:t>ваю. А если бы вас Треплев спросил: «Чем что?»</w:t>
      </w:r>
    </w:p>
    <w:p w:rsidR="00244497" w:rsidRDefault="00244497">
      <w:pPr>
        <w:pStyle w:val="a4"/>
        <w:framePr w:w="5294" w:h="9363" w:hRule="exact" w:wrap="none" w:vAnchor="page" w:hAnchor="page" w:x="3317" w:y="3763"/>
        <w:shd w:val="clear" w:color="auto" w:fill="auto"/>
        <w:spacing w:before="0"/>
        <w:ind w:left="20" w:right="20" w:firstLine="280"/>
      </w:pPr>
      <w:r>
        <w:rPr>
          <w:rStyle w:val="0pt0"/>
          <w:color w:val="000000"/>
        </w:rPr>
        <w:t>ДОДИН. Здесь сосредоточенность, а не разбросан</w:t>
      </w:r>
      <w:r>
        <w:rPr>
          <w:rStyle w:val="0pt0"/>
          <w:color w:val="000000"/>
        </w:rPr>
        <w:softHyphen/>
        <w:t>ность. Сосредоточенность, которая прорвется, навер</w:t>
      </w:r>
      <w:r>
        <w:rPr>
          <w:rStyle w:val="0pt0"/>
          <w:color w:val="000000"/>
        </w:rPr>
        <w:softHyphen/>
        <w:t>ное.</w:t>
      </w:r>
    </w:p>
    <w:p w:rsidR="00244497" w:rsidRDefault="00244497">
      <w:pPr>
        <w:pStyle w:val="a4"/>
        <w:framePr w:w="5294" w:h="9363" w:hRule="exact" w:wrap="none" w:vAnchor="page" w:hAnchor="page" w:x="3317" w:y="3763"/>
        <w:shd w:val="clear" w:color="auto" w:fill="auto"/>
        <w:spacing w:before="0"/>
        <w:ind w:left="20" w:right="20" w:firstLine="280"/>
      </w:pPr>
      <w:r>
        <w:rPr>
          <w:rStyle w:val="0pt0"/>
          <w:color w:val="000000"/>
        </w:rPr>
        <w:t>ДМИТРИЕВ. Все-таки что она не договаривает? Что она умолчала? С чем она сравнивает?</w:t>
      </w:r>
    </w:p>
    <w:p w:rsidR="00244497" w:rsidRDefault="00244497">
      <w:pPr>
        <w:pStyle w:val="a4"/>
        <w:framePr w:w="5294" w:h="9363" w:hRule="exact" w:wrap="none" w:vAnchor="page" w:hAnchor="page" w:x="3317" w:y="3763"/>
        <w:shd w:val="clear" w:color="auto" w:fill="auto"/>
        <w:spacing w:before="0"/>
        <w:ind w:left="20" w:right="20" w:firstLine="280"/>
      </w:pPr>
      <w:r>
        <w:rPr>
          <w:rStyle w:val="0pt0"/>
          <w:color w:val="000000"/>
        </w:rPr>
        <w:t xml:space="preserve">КОВАЛЬ. Чем любить безответно, быть нищим и не иметь возможности раскрыть душу. </w:t>
      </w:r>
      <w:r>
        <w:rPr>
          <w:rStyle w:val="a7"/>
          <w:color w:val="000000"/>
        </w:rPr>
        <w:t>(За Машу.)</w:t>
      </w:r>
      <w:r>
        <w:rPr>
          <w:rStyle w:val="0pt0"/>
          <w:color w:val="000000"/>
        </w:rPr>
        <w:t xml:space="preserve"> Она у меня скукоживается все больше и больше.</w:t>
      </w:r>
    </w:p>
    <w:p w:rsidR="00244497" w:rsidRDefault="00244497">
      <w:pPr>
        <w:pStyle w:val="a4"/>
        <w:framePr w:w="5294" w:h="9363" w:hRule="exact" w:wrap="none" w:vAnchor="page" w:hAnchor="page" w:x="3317" w:y="3763"/>
        <w:shd w:val="clear" w:color="auto" w:fill="auto"/>
        <w:spacing w:before="0"/>
        <w:ind w:left="20" w:firstLine="280"/>
      </w:pPr>
      <w:r>
        <w:rPr>
          <w:rStyle w:val="0pt0"/>
          <w:color w:val="000000"/>
        </w:rPr>
        <w:t>ДМИТРИЕВ. Ты же не любимый.</w:t>
      </w:r>
    </w:p>
    <w:p w:rsidR="00244497" w:rsidRDefault="00244497">
      <w:pPr>
        <w:pStyle w:val="a4"/>
        <w:framePr w:w="5294" w:h="9363" w:hRule="exact" w:wrap="none" w:vAnchor="page" w:hAnchor="page" w:x="3317" w:y="3763"/>
        <w:shd w:val="clear" w:color="auto" w:fill="auto"/>
        <w:spacing w:before="0"/>
        <w:ind w:left="20" w:right="20" w:firstLine="280"/>
      </w:pPr>
      <w:r>
        <w:rPr>
          <w:rStyle w:val="0pt0"/>
          <w:color w:val="000000"/>
        </w:rPr>
        <w:t>КОВАЛЬ. Не любимый. Но я же люблю! Я в этой же ситуации, что и она, — у меня скукоживается душа.</w:t>
      </w:r>
    </w:p>
    <w:p w:rsidR="00244497" w:rsidRDefault="00244497">
      <w:pPr>
        <w:pStyle w:val="a4"/>
        <w:framePr w:w="5294" w:h="9363" w:hRule="exact" w:wrap="none" w:vAnchor="page" w:hAnchor="page" w:x="3317" w:y="3763"/>
        <w:shd w:val="clear" w:color="auto" w:fill="auto"/>
        <w:spacing w:before="0"/>
        <w:ind w:left="20" w:firstLine="280"/>
      </w:pPr>
      <w:r>
        <w:rPr>
          <w:rStyle w:val="0pt0"/>
          <w:color w:val="000000"/>
        </w:rPr>
        <w:t>АКИМОВА. Любовь — это такое хорошее чувство.</w:t>
      </w:r>
    </w:p>
    <w:p w:rsidR="00244497" w:rsidRDefault="00244497">
      <w:pPr>
        <w:pStyle w:val="a4"/>
        <w:framePr w:w="5294" w:h="9363" w:hRule="exact" w:wrap="none" w:vAnchor="page" w:hAnchor="page" w:x="3317" w:y="3763"/>
        <w:shd w:val="clear" w:color="auto" w:fill="auto"/>
        <w:spacing w:before="0"/>
        <w:ind w:left="20" w:firstLine="280"/>
      </w:pPr>
      <w:r>
        <w:rPr>
          <w:rStyle w:val="0pt0"/>
          <w:color w:val="000000"/>
        </w:rPr>
        <w:t>КОВАЛЬ. Тогда что она имеет в виду?</w:t>
      </w:r>
    </w:p>
    <w:p w:rsidR="00244497" w:rsidRDefault="00244497">
      <w:pPr>
        <w:pStyle w:val="a6"/>
        <w:framePr w:wrap="none" w:vAnchor="page" w:hAnchor="page" w:x="5842" w:y="13327"/>
        <w:shd w:val="clear" w:color="auto" w:fill="auto"/>
        <w:spacing w:line="130" w:lineRule="exact"/>
        <w:ind w:left="40"/>
      </w:pPr>
      <w:r>
        <w:rPr>
          <w:rStyle w:val="0pt5"/>
          <w:b/>
          <w:bCs/>
          <w:color w:val="000000"/>
        </w:rPr>
        <w:t>91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1" w:y="3298"/>
        <w:shd w:val="clear" w:color="auto" w:fill="auto"/>
        <w:spacing w:line="140" w:lineRule="exact"/>
        <w:ind w:left="40"/>
      </w:pPr>
      <w:r>
        <w:rPr>
          <w:rStyle w:val="26"/>
          <w:b/>
          <w:bCs/>
          <w:i/>
          <w:iCs/>
          <w:color w:val="000000"/>
        </w:rPr>
        <w:lastRenderedPageBreak/>
        <w:t>Лев Додин. Путешествие без конца</w:t>
      </w:r>
    </w:p>
    <w:p w:rsidR="00244497" w:rsidRDefault="00244497">
      <w:pPr>
        <w:pStyle w:val="a4"/>
        <w:framePr w:w="5290" w:h="8810" w:hRule="exact" w:wrap="none" w:vAnchor="page" w:hAnchor="page" w:x="3319" w:y="3779"/>
        <w:shd w:val="clear" w:color="auto" w:fill="auto"/>
        <w:spacing w:before="0" w:line="242" w:lineRule="exact"/>
        <w:ind w:left="20" w:firstLine="280"/>
      </w:pPr>
      <w:r>
        <w:rPr>
          <w:rStyle w:val="0pt0"/>
          <w:color w:val="000000"/>
        </w:rPr>
        <w:t>ДОДИН. Я не понимаю, в чем вопрос.</w:t>
      </w:r>
    </w:p>
    <w:p w:rsidR="00244497" w:rsidRDefault="00244497">
      <w:pPr>
        <w:pStyle w:val="a4"/>
        <w:framePr w:w="5290" w:h="8810" w:hRule="exact" w:wrap="none" w:vAnchor="page" w:hAnchor="page" w:x="3319" w:y="3779"/>
        <w:shd w:val="clear" w:color="auto" w:fill="auto"/>
        <w:spacing w:before="0" w:line="242" w:lineRule="exact"/>
        <w:ind w:left="20" w:firstLine="280"/>
      </w:pPr>
      <w:r>
        <w:rPr>
          <w:rStyle w:val="a7"/>
          <w:color w:val="000000"/>
        </w:rPr>
        <w:t>(В ответ - хор голосов):</w:t>
      </w:r>
      <w:r>
        <w:rPr>
          <w:rStyle w:val="0pt0"/>
          <w:color w:val="000000"/>
        </w:rPr>
        <w:t xml:space="preserve"> Чем любить так, как я люблю.</w:t>
      </w:r>
    </w:p>
    <w:p w:rsidR="00244497" w:rsidRDefault="00244497">
      <w:pPr>
        <w:pStyle w:val="a4"/>
        <w:framePr w:w="5290" w:h="8810" w:hRule="exact" w:wrap="none" w:vAnchor="page" w:hAnchor="page" w:x="3319" w:y="3779"/>
        <w:shd w:val="clear" w:color="auto" w:fill="auto"/>
        <w:spacing w:before="0" w:line="242" w:lineRule="exact"/>
        <w:ind w:left="20" w:firstLine="280"/>
      </w:pPr>
      <w:r>
        <w:rPr>
          <w:rStyle w:val="0pt0"/>
          <w:color w:val="000000"/>
        </w:rPr>
        <w:t>АКИМОВА. Чем любить безответно.</w:t>
      </w:r>
    </w:p>
    <w:p w:rsidR="00244497" w:rsidRDefault="00244497">
      <w:pPr>
        <w:pStyle w:val="a4"/>
        <w:framePr w:w="5290" w:h="8810" w:hRule="exact" w:wrap="none" w:vAnchor="page" w:hAnchor="page" w:x="3319" w:y="3779"/>
        <w:shd w:val="clear" w:color="auto" w:fill="auto"/>
        <w:spacing w:before="0" w:line="242" w:lineRule="exact"/>
        <w:ind w:left="20" w:firstLine="280"/>
      </w:pPr>
      <w:r>
        <w:rPr>
          <w:rStyle w:val="0pt0"/>
          <w:color w:val="000000"/>
        </w:rPr>
        <w:t xml:space="preserve">ДОДИН. Не просто любить безответно, а любить так, как я люблю. </w:t>
      </w:r>
      <w:r>
        <w:rPr>
          <w:rStyle w:val="a7"/>
          <w:color w:val="000000"/>
        </w:rPr>
        <w:t>(За Машу.)</w:t>
      </w:r>
      <w:r>
        <w:rPr>
          <w:rStyle w:val="0pt0"/>
          <w:color w:val="000000"/>
        </w:rPr>
        <w:t xml:space="preserve"> Я же не докучаю ему свои</w:t>
      </w:r>
      <w:r>
        <w:rPr>
          <w:rStyle w:val="0pt0"/>
          <w:color w:val="000000"/>
        </w:rPr>
        <w:softHyphen/>
        <w:t>ми приставаниями, объяснениями, требованиями по</w:t>
      </w:r>
      <w:r>
        <w:rPr>
          <w:rStyle w:val="0pt0"/>
          <w:color w:val="000000"/>
        </w:rPr>
        <w:softHyphen/>
        <w:t>рвать с Заречной и так далее. Я люблю — это совсем другая любовь, про это я никому не могу сказать, пото</w:t>
      </w:r>
      <w:r>
        <w:rPr>
          <w:rStyle w:val="0pt0"/>
          <w:color w:val="000000"/>
        </w:rPr>
        <w:softHyphen/>
        <w:t>му что это целый мир.</w:t>
      </w:r>
    </w:p>
    <w:p w:rsidR="00244497" w:rsidRDefault="00244497">
      <w:pPr>
        <w:pStyle w:val="a4"/>
        <w:framePr w:w="5290" w:h="8810" w:hRule="exact" w:wrap="none" w:vAnchor="page" w:hAnchor="page" w:x="3319" w:y="3779"/>
        <w:shd w:val="clear" w:color="auto" w:fill="auto"/>
        <w:spacing w:before="0" w:line="242" w:lineRule="exact"/>
        <w:ind w:left="20" w:firstLine="280"/>
      </w:pPr>
      <w:r>
        <w:rPr>
          <w:rStyle w:val="0pt0"/>
          <w:color w:val="000000"/>
        </w:rPr>
        <w:t>ШЕСТАКОВА. Но она ходит за ним, как Медведен</w:t>
      </w:r>
      <w:r>
        <w:rPr>
          <w:rStyle w:val="0pt0"/>
          <w:color w:val="000000"/>
        </w:rPr>
        <w:softHyphen/>
        <w:t>ко ходит за ней.</w:t>
      </w:r>
    </w:p>
    <w:p w:rsidR="00244497" w:rsidRDefault="00244497">
      <w:pPr>
        <w:pStyle w:val="a4"/>
        <w:framePr w:w="5290" w:h="8810" w:hRule="exact" w:wrap="none" w:vAnchor="page" w:hAnchor="page" w:x="3319" w:y="3779"/>
        <w:shd w:val="clear" w:color="auto" w:fill="auto"/>
        <w:spacing w:before="0" w:after="230" w:line="242" w:lineRule="exact"/>
        <w:ind w:left="20" w:firstLine="280"/>
      </w:pPr>
      <w:r>
        <w:rPr>
          <w:rStyle w:val="0pt0"/>
          <w:color w:val="000000"/>
        </w:rPr>
        <w:t>ДОДИН. Она ведет себя не так, как он, она не объ</w:t>
      </w:r>
      <w:r>
        <w:rPr>
          <w:rStyle w:val="0pt0"/>
          <w:color w:val="000000"/>
        </w:rPr>
        <w:softHyphen/>
        <w:t>ясняет ему, что у нее, как и у него, ничего нет, а они могли бы составить пару. Она просто смотрит, она слу</w:t>
      </w:r>
      <w:r>
        <w:rPr>
          <w:rStyle w:val="0pt0"/>
          <w:color w:val="000000"/>
        </w:rPr>
        <w:softHyphen/>
        <w:t>шает, она, может быть, подслушивает, как они репети</w:t>
      </w:r>
      <w:r>
        <w:rPr>
          <w:rStyle w:val="0pt0"/>
          <w:color w:val="000000"/>
        </w:rPr>
        <w:softHyphen/>
        <w:t>руют. Она репетирует с ним про себя, она готова сама сыграть эту пьесу, она знает ее наизусть. Конечно, с од</w:t>
      </w:r>
      <w:r>
        <w:rPr>
          <w:rStyle w:val="0pt0"/>
          <w:color w:val="000000"/>
        </w:rPr>
        <w:softHyphen/>
        <w:t>ной стороны, она дочь своей матери, с другой сторо</w:t>
      </w:r>
      <w:r>
        <w:rPr>
          <w:rStyle w:val="0pt0"/>
          <w:color w:val="000000"/>
        </w:rPr>
        <w:softHyphen/>
        <w:t>ны, мать всю жизнь ревновала Дорна. Или она могла заразить дочку этим, или же могла на всю жизнь ей внушить отвращение к мелкости, к ревности как тако</w:t>
      </w:r>
      <w:r>
        <w:rPr>
          <w:rStyle w:val="0pt0"/>
          <w:color w:val="000000"/>
        </w:rPr>
        <w:softHyphen/>
        <w:t>вой, к попытке что-то удержать, поэтому у нее другая степень душевной широты. Она любит Константина не совсем так, как ее мать любит Дорна. Страшные слова мать скажет Треплеву: «Что нужно женщине? Она уже не девушка, и ей нужна ласка, и вам нужно утешиться»</w:t>
      </w:r>
      <w:r>
        <w:rPr>
          <w:rStyle w:val="0pt0"/>
          <w:color w:val="000000"/>
          <w:vertAlign w:val="superscript"/>
        </w:rPr>
        <w:t>1</w:t>
      </w:r>
      <w:r>
        <w:rPr>
          <w:rStyle w:val="0pt0"/>
          <w:color w:val="000000"/>
        </w:rPr>
        <w:t>. Надо сказать, это довольно жестоко, безжалостно. В черновиках пьесы был подзаголовок: «Сцены из се</w:t>
      </w:r>
      <w:r>
        <w:rPr>
          <w:rStyle w:val="0pt0"/>
          <w:color w:val="000000"/>
        </w:rPr>
        <w:softHyphen/>
        <w:t>мейной жизни» — очень богатое понятие. Но пойдем дальше.</w:t>
      </w:r>
    </w:p>
    <w:p w:rsidR="00244497" w:rsidRDefault="00244497">
      <w:pPr>
        <w:pStyle w:val="1010"/>
        <w:framePr w:w="5290" w:h="8810" w:hRule="exact" w:wrap="none" w:vAnchor="page" w:hAnchor="page" w:x="3319" w:y="3779"/>
        <w:shd w:val="clear" w:color="auto" w:fill="auto"/>
        <w:spacing w:before="0" w:after="210" w:line="180" w:lineRule="exact"/>
        <w:ind w:left="20" w:firstLine="280"/>
      </w:pPr>
      <w:r>
        <w:rPr>
          <w:rStyle w:val="102"/>
          <w:i/>
          <w:iCs/>
          <w:color w:val="000000"/>
        </w:rPr>
        <w:t>Проба.</w:t>
      </w:r>
    </w:p>
    <w:p w:rsidR="00244497" w:rsidRDefault="00244497">
      <w:pPr>
        <w:pStyle w:val="a4"/>
        <w:framePr w:w="5290" w:h="8810" w:hRule="exact" w:wrap="none" w:vAnchor="page" w:hAnchor="page" w:x="3319" w:y="3779"/>
        <w:shd w:val="clear" w:color="auto" w:fill="auto"/>
        <w:spacing w:before="0" w:line="245" w:lineRule="exact"/>
        <w:ind w:left="20" w:firstLine="280"/>
      </w:pPr>
      <w:r>
        <w:rPr>
          <w:rStyle w:val="0pt0"/>
          <w:color w:val="000000"/>
          <w:lang w:val="en-US" w:eastAsia="en-US"/>
        </w:rPr>
        <w:t>MAIIIA</w:t>
      </w:r>
      <w:r w:rsidRPr="00D93211">
        <w:rPr>
          <w:rStyle w:val="0pt0"/>
          <w:color w:val="000000"/>
          <w:lang w:eastAsia="en-US"/>
        </w:rPr>
        <w:t xml:space="preserve">. </w:t>
      </w:r>
      <w:r>
        <w:rPr>
          <w:rStyle w:val="0pt0"/>
          <w:color w:val="000000"/>
        </w:rPr>
        <w:t>Впрочем, вам не понять этого...</w:t>
      </w:r>
    </w:p>
    <w:p w:rsidR="00244497" w:rsidRDefault="00244497">
      <w:pPr>
        <w:pStyle w:val="a4"/>
        <w:framePr w:w="5290" w:h="8810" w:hRule="exact" w:wrap="none" w:vAnchor="page" w:hAnchor="page" w:x="3319" w:y="3779"/>
        <w:shd w:val="clear" w:color="auto" w:fill="auto"/>
        <w:spacing w:before="0" w:line="245" w:lineRule="exact"/>
        <w:ind w:left="20" w:firstLine="280"/>
      </w:pPr>
      <w:r>
        <w:rPr>
          <w:rStyle w:val="0pt0"/>
          <w:color w:val="000000"/>
        </w:rPr>
        <w:t>ДОДИН. Сейчас вы его презираете, а мне кажется, что здесь действительно — «не понять». В этот ком</w:t>
      </w:r>
      <w:r>
        <w:rPr>
          <w:rStyle w:val="0pt0"/>
          <w:color w:val="000000"/>
        </w:rPr>
        <w:softHyphen/>
      </w:r>
    </w:p>
    <w:p w:rsidR="00244497" w:rsidRDefault="00244497">
      <w:pPr>
        <w:pStyle w:val="a9"/>
        <w:framePr w:w="5342" w:h="407" w:hRule="exact" w:wrap="none" w:vAnchor="page" w:hAnchor="page" w:x="3293" w:y="12716"/>
        <w:shd w:val="clear" w:color="auto" w:fill="auto"/>
        <w:tabs>
          <w:tab w:val="left" w:pos="401"/>
        </w:tabs>
        <w:spacing w:line="185" w:lineRule="exact"/>
        <w:ind w:firstLine="300"/>
        <w:jc w:val="left"/>
      </w:pPr>
      <w:r>
        <w:rPr>
          <w:rStyle w:val="a8"/>
          <w:b/>
          <w:bCs/>
          <w:color w:val="000000"/>
          <w:vertAlign w:val="superscript"/>
        </w:rPr>
        <w:t>1</w:t>
      </w:r>
      <w:r>
        <w:rPr>
          <w:rStyle w:val="a8"/>
          <w:b/>
          <w:bCs/>
          <w:color w:val="000000"/>
        </w:rPr>
        <w:tab/>
        <w:t>ПОЛИНА АНДРЕЕВНА. Милый Костя, хороший, будьте полас</w:t>
      </w:r>
      <w:r>
        <w:rPr>
          <w:rStyle w:val="a8"/>
          <w:b/>
          <w:bCs/>
          <w:color w:val="000000"/>
        </w:rPr>
        <w:softHyphen/>
        <w:t>ковее с моей Машенькой!.. (Действие четвертое.)</w:t>
      </w:r>
    </w:p>
    <w:p w:rsidR="00244497" w:rsidRDefault="00244497">
      <w:pPr>
        <w:pStyle w:val="a6"/>
        <w:framePr w:wrap="none" w:vAnchor="page" w:hAnchor="page" w:x="5842" w:y="13335"/>
        <w:shd w:val="clear" w:color="auto" w:fill="auto"/>
        <w:spacing w:line="130" w:lineRule="exact"/>
        <w:ind w:left="20"/>
      </w:pPr>
      <w:r>
        <w:rPr>
          <w:rStyle w:val="0pt5"/>
          <w:b/>
          <w:bCs/>
          <w:color w:val="000000"/>
        </w:rPr>
        <w:t>92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5" w:y="3293"/>
        <w:shd w:val="clear" w:color="auto" w:fill="auto"/>
        <w:spacing w:line="130" w:lineRule="exact"/>
        <w:ind w:left="40"/>
      </w:pPr>
      <w:r>
        <w:rPr>
          <w:rStyle w:val="33"/>
          <w:b/>
          <w:bCs/>
          <w:color w:val="000000"/>
        </w:rPr>
        <w:lastRenderedPageBreak/>
        <w:t>Репетиции спектакля «Чайка»</w:t>
      </w:r>
    </w:p>
    <w:p w:rsidR="00244497" w:rsidRDefault="00244497">
      <w:pPr>
        <w:pStyle w:val="a4"/>
        <w:framePr w:w="5290" w:h="9344" w:hRule="exact" w:wrap="none" w:vAnchor="page" w:hAnchor="page" w:x="3319" w:y="3779"/>
        <w:shd w:val="clear" w:color="auto" w:fill="auto"/>
        <w:spacing w:before="0"/>
        <w:ind w:left="20"/>
      </w:pPr>
      <w:r>
        <w:rPr>
          <w:rStyle w:val="0pt0"/>
          <w:color w:val="000000"/>
        </w:rPr>
        <w:t>плекс чувств входит не только любовь к Константину, но и отец, который ей отвратителен, про которого она все больше и больше начинает понимать, что он не отец. Мать, которую ей жалко и в то же время за нее стыдно немножко. Дорн, про которого она, взрослея, все больше и больше понимает, и про его отношения с матерью. У нее очень большой объем впечатлений. (</w:t>
      </w:r>
      <w:r>
        <w:rPr>
          <w:rStyle w:val="a7"/>
          <w:color w:val="000000"/>
        </w:rPr>
        <w:t>Никифоровой.)</w:t>
      </w:r>
      <w:r>
        <w:rPr>
          <w:rStyle w:val="0pt0"/>
          <w:color w:val="000000"/>
        </w:rPr>
        <w:t xml:space="preserve"> Сиротливость Кости, как ваша сиротли</w:t>
      </w:r>
      <w:r>
        <w:rPr>
          <w:rStyle w:val="0pt0"/>
          <w:color w:val="000000"/>
        </w:rPr>
        <w:softHyphen/>
        <w:t>вость. «Траур по моей жизни» — это не только траур по неудачной любви к Константину. Она ведь уже пьет, ку</w:t>
      </w:r>
      <w:r>
        <w:rPr>
          <w:rStyle w:val="0pt0"/>
          <w:color w:val="000000"/>
        </w:rPr>
        <w:softHyphen/>
        <w:t>рит, и это все не только от неудачной любви. Тут много всего.</w:t>
      </w:r>
    </w:p>
    <w:p w:rsidR="00244497" w:rsidRDefault="00244497">
      <w:pPr>
        <w:pStyle w:val="a4"/>
        <w:framePr w:w="5290" w:h="9344" w:hRule="exact" w:wrap="none" w:vAnchor="page" w:hAnchor="page" w:x="3319" w:y="3779"/>
        <w:shd w:val="clear" w:color="auto" w:fill="auto"/>
        <w:spacing w:before="0"/>
        <w:ind w:left="20" w:right="20" w:firstLine="280"/>
      </w:pPr>
      <w:r>
        <w:rPr>
          <w:rStyle w:val="0pt0"/>
          <w:color w:val="000000"/>
        </w:rPr>
        <w:t>АКИМОВА. В этом возрасте, говорят, легче всего с жизнью расстаться.</w:t>
      </w:r>
    </w:p>
    <w:p w:rsidR="00244497" w:rsidRDefault="00244497">
      <w:pPr>
        <w:pStyle w:val="a4"/>
        <w:framePr w:w="5290" w:h="9344" w:hRule="exact" w:wrap="none" w:vAnchor="page" w:hAnchor="page" w:x="3319" w:y="3779"/>
        <w:shd w:val="clear" w:color="auto" w:fill="auto"/>
        <w:spacing w:before="0"/>
        <w:ind w:left="20" w:right="20" w:firstLine="280"/>
      </w:pPr>
      <w:r>
        <w:rPr>
          <w:rStyle w:val="0pt0"/>
          <w:color w:val="000000"/>
        </w:rPr>
        <w:t xml:space="preserve">ДОДИН. Это другое дело. </w:t>
      </w:r>
      <w:r>
        <w:rPr>
          <w:rStyle w:val="a7"/>
          <w:color w:val="000000"/>
        </w:rPr>
        <w:t>(Обсуждают возраст Ма</w:t>
      </w:r>
      <w:r>
        <w:rPr>
          <w:rStyle w:val="a7"/>
          <w:color w:val="000000"/>
        </w:rPr>
        <w:softHyphen/>
        <w:t>ши.)</w:t>
      </w:r>
      <w:r>
        <w:rPr>
          <w:rStyle w:val="0pt0"/>
          <w:color w:val="000000"/>
        </w:rPr>
        <w:t xml:space="preserve"> Если она просто спивается, то это сильно ослож</w:t>
      </w:r>
      <w:r>
        <w:rPr>
          <w:rStyle w:val="0pt0"/>
          <w:color w:val="000000"/>
        </w:rPr>
        <w:softHyphen/>
        <w:t>няет жизнь Полины. И Дорна. Там есть много обстоя</w:t>
      </w:r>
      <w:r>
        <w:rPr>
          <w:rStyle w:val="0pt0"/>
          <w:color w:val="000000"/>
        </w:rPr>
        <w:softHyphen/>
        <w:t>тельств, в том числе и материальных, им не так просто отсюда уехать. Но Дорна что-то держит при этой жен</w:t>
      </w:r>
      <w:r>
        <w:rPr>
          <w:rStyle w:val="0pt0"/>
          <w:color w:val="000000"/>
        </w:rPr>
        <w:softHyphen/>
        <w:t>щине, которую он уже не любит, с которой у него есть дочь. Все довольно непросто.</w:t>
      </w:r>
    </w:p>
    <w:p w:rsidR="00244497" w:rsidRDefault="00244497">
      <w:pPr>
        <w:pStyle w:val="a4"/>
        <w:framePr w:w="5290" w:h="9344" w:hRule="exact" w:wrap="none" w:vAnchor="page" w:hAnchor="page" w:x="3319" w:y="3779"/>
        <w:shd w:val="clear" w:color="auto" w:fill="auto"/>
        <w:spacing w:before="0"/>
        <w:ind w:left="20" w:firstLine="280"/>
      </w:pPr>
      <w:r>
        <w:rPr>
          <w:rStyle w:val="0pt0"/>
          <w:color w:val="000000"/>
        </w:rPr>
        <w:t>ШЕСТАКОВА. Он сюда приходит, как в свою семью.</w:t>
      </w:r>
    </w:p>
    <w:p w:rsidR="00244497" w:rsidRDefault="00244497">
      <w:pPr>
        <w:pStyle w:val="a4"/>
        <w:framePr w:w="5290" w:h="9344" w:hRule="exact" w:wrap="none" w:vAnchor="page" w:hAnchor="page" w:x="3319" w:y="3779"/>
        <w:shd w:val="clear" w:color="auto" w:fill="auto"/>
        <w:spacing w:before="0"/>
        <w:ind w:left="20" w:right="20" w:firstLine="280"/>
      </w:pPr>
      <w:r>
        <w:rPr>
          <w:rStyle w:val="0pt0"/>
          <w:color w:val="000000"/>
        </w:rPr>
        <w:t>ДОДИН. Поэтому, когда Дорн говорит: «Уже поздно менять свою жизнь», то это обо всем, что было за два</w:t>
      </w:r>
      <w:r>
        <w:rPr>
          <w:rStyle w:val="0pt0"/>
          <w:color w:val="000000"/>
        </w:rPr>
        <w:softHyphen/>
        <w:t>дцать лет, включая рождение дочери. Машу излечить уже нельзя, он как доктор это знает, и денег нет, чтобы как-то жизнь изменить, и Полину он уже не любит. Или он что-то в ней уже очень сильно не любит.</w:t>
      </w:r>
    </w:p>
    <w:p w:rsidR="00244497" w:rsidRDefault="00244497">
      <w:pPr>
        <w:pStyle w:val="a4"/>
        <w:framePr w:w="5290" w:h="9344" w:hRule="exact" w:wrap="none" w:vAnchor="page" w:hAnchor="page" w:x="3319" w:y="3779"/>
        <w:shd w:val="clear" w:color="auto" w:fill="auto"/>
        <w:spacing w:before="0"/>
        <w:ind w:left="20" w:firstLine="280"/>
      </w:pPr>
      <w:r>
        <w:rPr>
          <w:rStyle w:val="0pt0"/>
          <w:color w:val="000000"/>
        </w:rPr>
        <w:t>АКИМОВА. Акушер, всю жизнь — акушер.</w:t>
      </w:r>
    </w:p>
    <w:p w:rsidR="00244497" w:rsidRDefault="00244497">
      <w:pPr>
        <w:pStyle w:val="a4"/>
        <w:framePr w:w="5290" w:h="9344" w:hRule="exact" w:wrap="none" w:vAnchor="page" w:hAnchor="page" w:x="3319" w:y="3779"/>
        <w:shd w:val="clear" w:color="auto" w:fill="auto"/>
        <w:spacing w:before="0"/>
        <w:ind w:left="20" w:right="20" w:firstLine="280"/>
      </w:pPr>
      <w:r>
        <w:rPr>
          <w:rStyle w:val="0pt0"/>
          <w:color w:val="000000"/>
        </w:rPr>
        <w:t>СЕМАК. Акушер — это немножко другое, акушеркой бывает женщина. Он пытается жизнь изменить, все-та- ки едет в Европу.</w:t>
      </w:r>
    </w:p>
    <w:p w:rsidR="00244497" w:rsidRDefault="00244497">
      <w:pPr>
        <w:pStyle w:val="a4"/>
        <w:framePr w:w="5290" w:h="9344" w:hRule="exact" w:wrap="none" w:vAnchor="page" w:hAnchor="page" w:x="3319" w:y="3779"/>
        <w:shd w:val="clear" w:color="auto" w:fill="auto"/>
        <w:spacing w:before="0"/>
        <w:ind w:left="20" w:right="20" w:firstLine="280"/>
      </w:pPr>
      <w:r>
        <w:rPr>
          <w:rStyle w:val="0pt0"/>
          <w:color w:val="000000"/>
        </w:rPr>
        <w:t>ДОДИН. Это потом. Он едет в Европу, чтобы что-то испытать. Но уезжать отсюда навсегда ему не хочется.</w:t>
      </w:r>
    </w:p>
    <w:p w:rsidR="00244497" w:rsidRDefault="00244497">
      <w:pPr>
        <w:pStyle w:val="a4"/>
        <w:framePr w:w="5290" w:h="9344" w:hRule="exact" w:wrap="none" w:vAnchor="page" w:hAnchor="page" w:x="3319" w:y="3779"/>
        <w:shd w:val="clear" w:color="auto" w:fill="auto"/>
        <w:spacing w:before="0"/>
        <w:ind w:left="20" w:right="20" w:firstLine="280"/>
      </w:pPr>
      <w:r>
        <w:rPr>
          <w:rStyle w:val="0pt0"/>
          <w:color w:val="000000"/>
        </w:rPr>
        <w:t>СЕМАК. Он задрожал, когда Нина читает, что поя</w:t>
      </w:r>
      <w:r>
        <w:rPr>
          <w:rStyle w:val="0pt0"/>
          <w:color w:val="000000"/>
        </w:rPr>
        <w:softHyphen/>
        <w:t>вился дьявол.</w:t>
      </w:r>
    </w:p>
    <w:p w:rsidR="00244497" w:rsidRDefault="00244497">
      <w:pPr>
        <w:pStyle w:val="a4"/>
        <w:framePr w:w="5290" w:h="9344" w:hRule="exact" w:wrap="none" w:vAnchor="page" w:hAnchor="page" w:x="3319" w:y="3779"/>
        <w:shd w:val="clear" w:color="auto" w:fill="auto"/>
        <w:spacing w:before="0"/>
        <w:ind w:left="20" w:firstLine="280"/>
      </w:pPr>
      <w:r>
        <w:rPr>
          <w:rStyle w:val="0pt0"/>
          <w:color w:val="000000"/>
        </w:rPr>
        <w:t>ДОДИН. Он услышал что-то про себя.</w:t>
      </w:r>
    </w:p>
    <w:p w:rsidR="00244497" w:rsidRDefault="00244497">
      <w:pPr>
        <w:pStyle w:val="a6"/>
        <w:framePr w:wrap="none" w:vAnchor="page" w:hAnchor="page" w:x="5837" w:y="13325"/>
        <w:shd w:val="clear" w:color="auto" w:fill="auto"/>
        <w:spacing w:line="130" w:lineRule="exact"/>
        <w:ind w:left="20"/>
      </w:pPr>
      <w:r>
        <w:rPr>
          <w:rStyle w:val="0pt5"/>
          <w:b/>
          <w:bCs/>
          <w:color w:val="000000"/>
        </w:rPr>
        <w:t>93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8" w:y="3301"/>
        <w:shd w:val="clear" w:color="auto" w:fill="auto"/>
        <w:spacing w:line="140" w:lineRule="exact"/>
        <w:ind w:left="20"/>
      </w:pPr>
      <w:r>
        <w:rPr>
          <w:rStyle w:val="26"/>
          <w:b/>
          <w:bCs/>
          <w:i/>
          <w:iCs/>
          <w:color w:val="000000"/>
        </w:rPr>
        <w:lastRenderedPageBreak/>
        <w:t>Лев Додин. Путешествие без конца</w:t>
      </w:r>
    </w:p>
    <w:p w:rsidR="00244497" w:rsidRDefault="00244497">
      <w:pPr>
        <w:pStyle w:val="a4"/>
        <w:framePr w:w="5294" w:h="9318" w:hRule="exact" w:wrap="none" w:vAnchor="page" w:hAnchor="page" w:x="3317" w:y="3785"/>
        <w:shd w:val="clear" w:color="auto" w:fill="auto"/>
        <w:spacing w:before="0" w:line="266" w:lineRule="exact"/>
        <w:ind w:left="20" w:right="20" w:firstLine="280"/>
      </w:pPr>
      <w:r>
        <w:rPr>
          <w:rStyle w:val="0pt0"/>
          <w:color w:val="000000"/>
        </w:rPr>
        <w:t>АКИМОВА. Медведенко говорит Маше: «Я беден, поэтому я вам не нравлюсь». И она честно говорит: «Нет, я просто не могу вас любить».</w:t>
      </w:r>
    </w:p>
    <w:p w:rsidR="00244497" w:rsidRDefault="00244497">
      <w:pPr>
        <w:pStyle w:val="a4"/>
        <w:framePr w:w="5294" w:h="9318" w:hRule="exact" w:wrap="none" w:vAnchor="page" w:hAnchor="page" w:x="3317" w:y="3785"/>
        <w:shd w:val="clear" w:color="auto" w:fill="auto"/>
        <w:spacing w:before="0" w:line="247" w:lineRule="exact"/>
        <w:ind w:left="20" w:firstLine="280"/>
      </w:pPr>
      <w:r>
        <w:rPr>
          <w:rStyle w:val="0pt0"/>
          <w:color w:val="000000"/>
        </w:rPr>
        <w:t>ДОДИН. Она унаследовала от отца некоторую...</w:t>
      </w:r>
    </w:p>
    <w:p w:rsidR="00244497" w:rsidRDefault="00244497">
      <w:pPr>
        <w:pStyle w:val="a4"/>
        <w:framePr w:w="5294" w:h="9318" w:hRule="exact" w:wrap="none" w:vAnchor="page" w:hAnchor="page" w:x="3317" w:y="3785"/>
        <w:shd w:val="clear" w:color="auto" w:fill="auto"/>
        <w:spacing w:before="0" w:line="247" w:lineRule="exact"/>
        <w:ind w:left="20" w:firstLine="280"/>
      </w:pPr>
      <w:r>
        <w:rPr>
          <w:rStyle w:val="0pt0"/>
          <w:color w:val="000000"/>
        </w:rPr>
        <w:t>АКИМОВА. Честность.</w:t>
      </w:r>
    </w:p>
    <w:p w:rsidR="00244497" w:rsidRDefault="00244497">
      <w:pPr>
        <w:pStyle w:val="a4"/>
        <w:framePr w:w="5294" w:h="9318" w:hRule="exact" w:wrap="none" w:vAnchor="page" w:hAnchor="page" w:x="3317" w:y="3785"/>
        <w:shd w:val="clear" w:color="auto" w:fill="auto"/>
        <w:spacing w:before="0" w:line="247" w:lineRule="exact"/>
        <w:ind w:left="20" w:firstLine="280"/>
      </w:pPr>
      <w:r>
        <w:rPr>
          <w:rStyle w:val="0pt0"/>
          <w:color w:val="000000"/>
        </w:rPr>
        <w:t>ДМИТРИЕВ. Индифферентизм.</w:t>
      </w:r>
    </w:p>
    <w:p w:rsidR="00244497" w:rsidRDefault="00244497">
      <w:pPr>
        <w:pStyle w:val="a4"/>
        <w:framePr w:w="5294" w:h="9318" w:hRule="exact" w:wrap="none" w:vAnchor="page" w:hAnchor="page" w:x="3317" w:y="3785"/>
        <w:shd w:val="clear" w:color="auto" w:fill="auto"/>
        <w:spacing w:before="0" w:after="234" w:line="247" w:lineRule="exact"/>
        <w:ind w:left="20" w:firstLine="280"/>
      </w:pPr>
      <w:r>
        <w:rPr>
          <w:rStyle w:val="0pt0"/>
          <w:color w:val="000000"/>
        </w:rPr>
        <w:t>ДОДИН. Нет, трезвость.</w:t>
      </w:r>
    </w:p>
    <w:p w:rsidR="00244497" w:rsidRDefault="00244497">
      <w:pPr>
        <w:pStyle w:val="1010"/>
        <w:framePr w:w="5294" w:h="9318" w:hRule="exact" w:wrap="none" w:vAnchor="page" w:hAnchor="page" w:x="3317" w:y="3785"/>
        <w:shd w:val="clear" w:color="auto" w:fill="auto"/>
        <w:spacing w:before="0" w:after="199" w:line="180" w:lineRule="exact"/>
        <w:ind w:left="20" w:firstLine="280"/>
      </w:pPr>
      <w:r>
        <w:rPr>
          <w:rStyle w:val="102"/>
          <w:i/>
          <w:iCs/>
          <w:color w:val="000000"/>
        </w:rPr>
        <w:t>Проба.</w:t>
      </w:r>
    </w:p>
    <w:p w:rsidR="00244497" w:rsidRDefault="00244497">
      <w:pPr>
        <w:pStyle w:val="a4"/>
        <w:framePr w:w="5294" w:h="9318" w:hRule="exact" w:wrap="none" w:vAnchor="page" w:hAnchor="page" w:x="3317" w:y="3785"/>
        <w:shd w:val="clear" w:color="auto" w:fill="auto"/>
        <w:spacing w:before="0" w:line="264" w:lineRule="exact"/>
        <w:ind w:left="20" w:right="20" w:firstLine="280"/>
      </w:pPr>
      <w:r>
        <w:rPr>
          <w:rStyle w:val="0pt0"/>
          <w:color w:val="000000"/>
        </w:rPr>
        <w:t>МЕДВЕДЕНКО. Так вы перед началом пришлите сказать.</w:t>
      </w:r>
    </w:p>
    <w:p w:rsidR="00244497" w:rsidRDefault="00244497">
      <w:pPr>
        <w:pStyle w:val="a4"/>
        <w:framePr w:w="5294" w:h="9318" w:hRule="exact" w:wrap="none" w:vAnchor="page" w:hAnchor="page" w:x="3317" w:y="3785"/>
        <w:shd w:val="clear" w:color="auto" w:fill="auto"/>
        <w:spacing w:before="0" w:after="247" w:line="264" w:lineRule="exact"/>
        <w:ind w:left="20" w:right="20" w:firstLine="280"/>
      </w:pPr>
      <w:r>
        <w:rPr>
          <w:rStyle w:val="0pt0"/>
          <w:color w:val="000000"/>
        </w:rPr>
        <w:t>ДОДИН. Тоже интересно. Конечно, можно так или сяк сказать, но я бы не пропускал Машину оценку, ее отношение, и потом она говорит ему: «Пойдемте!» У Чехова есть набор впечатлений, которые он иногда вкладывал в персонаж, и это становилось похоже на ка</w:t>
      </w:r>
      <w:r>
        <w:rPr>
          <w:rStyle w:val="0pt0"/>
          <w:color w:val="000000"/>
        </w:rPr>
        <w:softHyphen/>
        <w:t>кую-то другую роль в следующей пьесе. Скажем, Медве</w:t>
      </w:r>
      <w:r>
        <w:rPr>
          <w:rStyle w:val="0pt0"/>
          <w:color w:val="000000"/>
        </w:rPr>
        <w:softHyphen/>
        <w:t>денко похож на Епиходова из «Вишневого сада».</w:t>
      </w:r>
    </w:p>
    <w:p w:rsidR="00244497" w:rsidRDefault="00244497">
      <w:pPr>
        <w:pStyle w:val="1010"/>
        <w:framePr w:w="5294" w:h="9318" w:hRule="exact" w:wrap="none" w:vAnchor="page" w:hAnchor="page" w:x="3317" w:y="3785"/>
        <w:shd w:val="clear" w:color="auto" w:fill="auto"/>
        <w:spacing w:before="0" w:after="199" w:line="180" w:lineRule="exact"/>
        <w:ind w:left="20" w:firstLine="280"/>
      </w:pPr>
      <w:r>
        <w:rPr>
          <w:rStyle w:val="102"/>
          <w:i/>
          <w:iCs/>
          <w:color w:val="000000"/>
        </w:rPr>
        <w:t>Проба.</w:t>
      </w:r>
    </w:p>
    <w:p w:rsidR="00244497" w:rsidRDefault="00244497">
      <w:pPr>
        <w:pStyle w:val="a4"/>
        <w:framePr w:w="5294" w:h="9318" w:hRule="exact" w:wrap="none" w:vAnchor="page" w:hAnchor="page" w:x="3317" w:y="3785"/>
        <w:shd w:val="clear" w:color="auto" w:fill="auto"/>
        <w:spacing w:before="0" w:line="262" w:lineRule="exact"/>
        <w:ind w:left="20" w:right="20" w:firstLine="280"/>
      </w:pPr>
      <w:r>
        <w:rPr>
          <w:rStyle w:val="0pt0"/>
          <w:color w:val="000000"/>
        </w:rPr>
        <w:t>МЕДВЕДЕНКО. Так вы перед началом пришлите сказать.</w:t>
      </w:r>
    </w:p>
    <w:p w:rsidR="00244497" w:rsidRDefault="00244497">
      <w:pPr>
        <w:pStyle w:val="a4"/>
        <w:framePr w:w="5294" w:h="9318" w:hRule="exact" w:wrap="none" w:vAnchor="page" w:hAnchor="page" w:x="3317" w:y="3785"/>
        <w:shd w:val="clear" w:color="auto" w:fill="auto"/>
        <w:spacing w:before="0" w:line="262" w:lineRule="exact"/>
        <w:ind w:left="20" w:right="20" w:firstLine="280"/>
      </w:pPr>
      <w:r>
        <w:rPr>
          <w:rStyle w:val="0pt0"/>
          <w:color w:val="000000"/>
        </w:rPr>
        <w:t>ДОДИН. То, о чем думаешь, мне кажется, интерес</w:t>
      </w:r>
      <w:r>
        <w:rPr>
          <w:rStyle w:val="0pt0"/>
          <w:color w:val="000000"/>
        </w:rPr>
        <w:softHyphen/>
        <w:t>нее того, что говорится. Здесь слов много, и очень лег</w:t>
      </w:r>
      <w:r>
        <w:rPr>
          <w:rStyle w:val="0pt0"/>
          <w:color w:val="000000"/>
        </w:rPr>
        <w:softHyphen/>
        <w:t>ко эти слова отыграть, а на самом деле их должно ока</w:t>
      </w:r>
      <w:r>
        <w:rPr>
          <w:rStyle w:val="0pt0"/>
          <w:color w:val="000000"/>
        </w:rPr>
        <w:softHyphen/>
        <w:t>заться немного. Это вопрос очень серьезный. И это делает Медведенко человеком неординарным. В нем есть потребность загадку земного шара разгадать.</w:t>
      </w:r>
    </w:p>
    <w:p w:rsidR="00244497" w:rsidRDefault="00244497">
      <w:pPr>
        <w:pStyle w:val="a4"/>
        <w:framePr w:w="5294" w:h="9318" w:hRule="exact" w:wrap="none" w:vAnchor="page" w:hAnchor="page" w:x="3317" w:y="3785"/>
        <w:shd w:val="clear" w:color="auto" w:fill="auto"/>
        <w:spacing w:before="0" w:line="262" w:lineRule="exact"/>
        <w:ind w:left="20" w:right="20" w:firstLine="280"/>
      </w:pPr>
      <w:r>
        <w:rPr>
          <w:rStyle w:val="0pt0"/>
          <w:color w:val="000000"/>
        </w:rPr>
        <w:t>КОВАЛЬ. А сколько ей лет? Если двадцать, а мне сорок два, то я ее намного старше.</w:t>
      </w:r>
    </w:p>
    <w:p w:rsidR="00244497" w:rsidRDefault="00244497">
      <w:pPr>
        <w:pStyle w:val="a4"/>
        <w:framePr w:w="5294" w:h="9318" w:hRule="exact" w:wrap="none" w:vAnchor="page" w:hAnchor="page" w:x="3317" w:y="3785"/>
        <w:shd w:val="clear" w:color="auto" w:fill="auto"/>
        <w:spacing w:before="0" w:line="262" w:lineRule="exact"/>
        <w:ind w:left="20" w:firstLine="280"/>
      </w:pPr>
      <w:r>
        <w:rPr>
          <w:rStyle w:val="0pt0"/>
          <w:color w:val="000000"/>
        </w:rPr>
        <w:t>АКИМОВА. Она ведет себя так, как будто ей сто лет.</w:t>
      </w:r>
    </w:p>
    <w:p w:rsidR="00244497" w:rsidRDefault="00244497">
      <w:pPr>
        <w:pStyle w:val="a4"/>
        <w:framePr w:w="5294" w:h="9318" w:hRule="exact" w:wrap="none" w:vAnchor="page" w:hAnchor="page" w:x="3317" w:y="3785"/>
        <w:shd w:val="clear" w:color="auto" w:fill="auto"/>
        <w:spacing w:before="0" w:line="245" w:lineRule="exact"/>
        <w:ind w:left="20" w:firstLine="280"/>
      </w:pPr>
      <w:r>
        <w:rPr>
          <w:rStyle w:val="0pt0"/>
          <w:color w:val="000000"/>
        </w:rPr>
        <w:t>КОВАЛЬ. А мне — сто пятьдесят.</w:t>
      </w:r>
    </w:p>
    <w:p w:rsidR="00244497" w:rsidRDefault="00244497">
      <w:pPr>
        <w:pStyle w:val="a4"/>
        <w:framePr w:w="5294" w:h="9318" w:hRule="exact" w:wrap="none" w:vAnchor="page" w:hAnchor="page" w:x="3317" w:y="3785"/>
        <w:shd w:val="clear" w:color="auto" w:fill="auto"/>
        <w:spacing w:before="0" w:line="245" w:lineRule="exact"/>
        <w:ind w:left="20" w:firstLine="280"/>
      </w:pPr>
      <w:r>
        <w:rPr>
          <w:rStyle w:val="0pt0"/>
          <w:color w:val="000000"/>
        </w:rPr>
        <w:t>АКИМОВА. А ты как мальчик рядом с ней.</w:t>
      </w:r>
    </w:p>
    <w:p w:rsidR="00244497" w:rsidRDefault="00244497">
      <w:pPr>
        <w:pStyle w:val="a4"/>
        <w:framePr w:w="5294" w:h="9318" w:hRule="exact" w:wrap="none" w:vAnchor="page" w:hAnchor="page" w:x="3317" w:y="3785"/>
        <w:shd w:val="clear" w:color="auto" w:fill="auto"/>
        <w:spacing w:before="0" w:line="245" w:lineRule="exact"/>
        <w:ind w:left="20" w:firstLine="280"/>
      </w:pPr>
      <w:r>
        <w:rPr>
          <w:rStyle w:val="0pt0"/>
          <w:color w:val="000000"/>
        </w:rPr>
        <w:t>ДОДИН. Он ее ровесник или чуть постарше.</w:t>
      </w:r>
    </w:p>
    <w:p w:rsidR="00244497" w:rsidRDefault="00244497">
      <w:pPr>
        <w:pStyle w:val="a6"/>
        <w:framePr w:wrap="none" w:vAnchor="page" w:hAnchor="page" w:x="5835" w:y="13343"/>
        <w:shd w:val="clear" w:color="auto" w:fill="auto"/>
        <w:spacing w:line="130" w:lineRule="exact"/>
        <w:ind w:left="40"/>
      </w:pPr>
      <w:r>
        <w:rPr>
          <w:rStyle w:val="0pt5"/>
          <w:b/>
          <w:bCs/>
          <w:color w:val="000000"/>
        </w:rPr>
        <w:t>94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3" w:y="3293"/>
        <w:shd w:val="clear" w:color="auto" w:fill="auto"/>
        <w:spacing w:line="130" w:lineRule="exact"/>
        <w:ind w:left="20"/>
      </w:pPr>
      <w:r>
        <w:rPr>
          <w:rStyle w:val="33"/>
          <w:b/>
          <w:bCs/>
          <w:color w:val="000000"/>
        </w:rPr>
        <w:lastRenderedPageBreak/>
        <w:t>Репетиции спектакля «Чайка»</w:t>
      </w:r>
    </w:p>
    <w:p w:rsidR="00244497" w:rsidRDefault="00244497">
      <w:pPr>
        <w:pStyle w:val="1010"/>
        <w:framePr w:w="5285" w:h="9285" w:hRule="exact" w:wrap="none" w:vAnchor="page" w:hAnchor="page" w:x="3322" w:y="3838"/>
        <w:shd w:val="clear" w:color="auto" w:fill="auto"/>
        <w:spacing w:before="0" w:after="201" w:line="180" w:lineRule="exact"/>
        <w:ind w:left="20" w:firstLine="280"/>
      </w:pPr>
      <w:r>
        <w:rPr>
          <w:rStyle w:val="102"/>
          <w:i/>
          <w:iCs/>
          <w:color w:val="000000"/>
        </w:rPr>
        <w:t>Проба.</w:t>
      </w:r>
    </w:p>
    <w:p w:rsidR="00244497" w:rsidRDefault="00244497">
      <w:pPr>
        <w:pStyle w:val="a4"/>
        <w:framePr w:w="5285" w:h="9285" w:hRule="exact" w:wrap="none" w:vAnchor="page" w:hAnchor="page" w:x="3322" w:y="3838"/>
        <w:shd w:val="clear" w:color="auto" w:fill="auto"/>
        <w:spacing w:before="0" w:line="252" w:lineRule="exact"/>
        <w:ind w:left="20" w:right="20" w:firstLine="280"/>
      </w:pPr>
      <w:r>
        <w:rPr>
          <w:rStyle w:val="0pt0"/>
          <w:color w:val="000000"/>
        </w:rPr>
        <w:t>СОРИН. ...но тут тебя так доймут всяким вздором, что уж с первого дня хочется вон.</w:t>
      </w:r>
    </w:p>
    <w:p w:rsidR="00244497" w:rsidRDefault="00244497">
      <w:pPr>
        <w:pStyle w:val="a4"/>
        <w:framePr w:w="5285" w:h="9285" w:hRule="exact" w:wrap="none" w:vAnchor="page" w:hAnchor="page" w:x="3322" w:y="3838"/>
        <w:shd w:val="clear" w:color="auto" w:fill="auto"/>
        <w:spacing w:before="0" w:after="238" w:line="252" w:lineRule="exact"/>
        <w:ind w:left="20" w:right="20" w:firstLine="280"/>
      </w:pPr>
      <w:r>
        <w:rPr>
          <w:rStyle w:val="0pt0"/>
          <w:color w:val="000000"/>
        </w:rPr>
        <w:t xml:space="preserve">ДОДИН </w:t>
      </w:r>
      <w:r>
        <w:rPr>
          <w:rStyle w:val="a7"/>
          <w:color w:val="000000"/>
        </w:rPr>
        <w:t>(за Сорина).</w:t>
      </w:r>
      <w:r>
        <w:rPr>
          <w:rStyle w:val="0pt0"/>
          <w:color w:val="000000"/>
        </w:rPr>
        <w:t xml:space="preserve"> Будет выть собака, а эта ходить в трауре по жизни в черном. Кругом одни чудаки, сума</w:t>
      </w:r>
      <w:r>
        <w:rPr>
          <w:rStyle w:val="0pt0"/>
          <w:color w:val="000000"/>
        </w:rPr>
        <w:softHyphen/>
        <w:t>сшедшие, больные. Просишь выключить радио, они на</w:t>
      </w:r>
      <w:r>
        <w:rPr>
          <w:rStyle w:val="0pt0"/>
          <w:color w:val="000000"/>
        </w:rPr>
        <w:softHyphen/>
        <w:t>чинают говорить о жизни... Это частность, но я к тому, что кого бы мы ни пробовали, надо приучаться слу</w:t>
      </w:r>
      <w:r>
        <w:rPr>
          <w:rStyle w:val="0pt0"/>
          <w:color w:val="000000"/>
        </w:rPr>
        <w:softHyphen/>
        <w:t>шать. Здесь каждый от каждого зависит. Можно, ко</w:t>
      </w:r>
      <w:r>
        <w:rPr>
          <w:rStyle w:val="0pt0"/>
          <w:color w:val="000000"/>
        </w:rPr>
        <w:softHyphen/>
        <w:t>нечно, играть по принципу некоммуникабельности — никто никого не слышит. А мне кажется, некоммуника</w:t>
      </w:r>
      <w:r>
        <w:rPr>
          <w:rStyle w:val="0pt0"/>
          <w:color w:val="000000"/>
        </w:rPr>
        <w:softHyphen/>
        <w:t>бельность в том и состоит, что люди не откликаются, не могут ничем помочь, не могут ничего сказать, ниче</w:t>
      </w:r>
      <w:r>
        <w:rPr>
          <w:rStyle w:val="0pt0"/>
          <w:color w:val="000000"/>
        </w:rPr>
        <w:softHyphen/>
        <w:t>го не могут исправить, но хорошо слышат друг друга и связаны этим. Они довольно жестоки друг с другом, но по какому-то немалому счету. А не просто остроумны.</w:t>
      </w:r>
    </w:p>
    <w:p w:rsidR="00244497" w:rsidRDefault="00244497">
      <w:pPr>
        <w:pStyle w:val="1010"/>
        <w:framePr w:w="5285" w:h="9285" w:hRule="exact" w:wrap="none" w:vAnchor="page" w:hAnchor="page" w:x="3322" w:y="3838"/>
        <w:shd w:val="clear" w:color="auto" w:fill="auto"/>
        <w:spacing w:before="0" w:after="206" w:line="180" w:lineRule="exact"/>
        <w:ind w:left="20" w:firstLine="280"/>
      </w:pPr>
      <w:r>
        <w:rPr>
          <w:rStyle w:val="102"/>
          <w:i/>
          <w:iCs/>
          <w:color w:val="000000"/>
        </w:rPr>
        <w:t>Проба.</w:t>
      </w:r>
    </w:p>
    <w:p w:rsidR="00244497" w:rsidRDefault="00244497">
      <w:pPr>
        <w:pStyle w:val="a4"/>
        <w:framePr w:w="5285" w:h="9285" w:hRule="exact" w:wrap="none" w:vAnchor="page" w:hAnchor="page" w:x="3322" w:y="3838"/>
        <w:shd w:val="clear" w:color="auto" w:fill="auto"/>
        <w:spacing w:before="0"/>
        <w:ind w:left="20" w:right="20" w:firstLine="280"/>
      </w:pPr>
      <w:r>
        <w:rPr>
          <w:rStyle w:val="0pt0"/>
          <w:color w:val="000000"/>
        </w:rPr>
        <w:t>СОРИН. ...но тут тебя так доймут всяким вздором, что уж с первого дня хочется вон.</w:t>
      </w:r>
    </w:p>
    <w:p w:rsidR="00244497" w:rsidRDefault="00244497">
      <w:pPr>
        <w:pStyle w:val="a4"/>
        <w:framePr w:w="5285" w:h="9285" w:hRule="exact" w:wrap="none" w:vAnchor="page" w:hAnchor="page" w:x="3322" w:y="3838"/>
        <w:shd w:val="clear" w:color="auto" w:fill="auto"/>
        <w:spacing w:before="0"/>
        <w:ind w:left="20" w:right="20" w:firstLine="280"/>
      </w:pPr>
      <w:r>
        <w:rPr>
          <w:rStyle w:val="0pt0"/>
          <w:color w:val="000000"/>
        </w:rPr>
        <w:t>ДОДИН (</w:t>
      </w:r>
      <w:r>
        <w:rPr>
          <w:rStyle w:val="a7"/>
          <w:color w:val="000000"/>
        </w:rPr>
        <w:t>прерывая</w:t>
      </w:r>
      <w:r>
        <w:rPr>
          <w:rStyle w:val="0pt0"/>
          <w:color w:val="000000"/>
        </w:rPr>
        <w:t xml:space="preserve">, </w:t>
      </w:r>
      <w:r>
        <w:rPr>
          <w:rStyle w:val="a7"/>
          <w:color w:val="000000"/>
        </w:rPr>
        <w:t>Курышеву).</w:t>
      </w:r>
      <w:r>
        <w:rPr>
          <w:rStyle w:val="0pt0"/>
          <w:color w:val="000000"/>
        </w:rPr>
        <w:t xml:space="preserve"> Это «доймут» должно быть в видениях. Несколько лет, как ты, оставив служ</w:t>
      </w:r>
      <w:r>
        <w:rPr>
          <w:rStyle w:val="0pt0"/>
          <w:color w:val="000000"/>
        </w:rPr>
        <w:softHyphen/>
        <w:t>бу, поселился здесь, и все это время Маша страдает, уже были скандалы между Полиной и Шамраевым, меж</w:t>
      </w:r>
      <w:r>
        <w:rPr>
          <w:rStyle w:val="0pt0"/>
          <w:color w:val="000000"/>
        </w:rPr>
        <w:softHyphen/>
        <w:t>ду Полиной и Дорном, и всё это как-то тебя касалось. К тебе обращались как к третейскому судье, Полина тебе исповедовалась и просила профессионального совета. Юриспруденцию ты ненавидел с момента посту</w:t>
      </w:r>
      <w:r>
        <w:rPr>
          <w:rStyle w:val="0pt0"/>
          <w:color w:val="000000"/>
        </w:rPr>
        <w:softHyphen/>
        <w:t>пления на юридический факультет, с самой первой лек</w:t>
      </w:r>
      <w:r>
        <w:rPr>
          <w:rStyle w:val="0pt0"/>
          <w:color w:val="000000"/>
        </w:rPr>
        <w:softHyphen/>
        <w:t>ции. В суде было нестерпимо слушать различные разби</w:t>
      </w:r>
      <w:r>
        <w:rPr>
          <w:rStyle w:val="0pt0"/>
          <w:color w:val="000000"/>
        </w:rPr>
        <w:softHyphen/>
        <w:t>рательства, а когда тебе начинали все это навязывать в свободное от работы время, ты даже не знал, что отве</w:t>
      </w:r>
      <w:r>
        <w:rPr>
          <w:rStyle w:val="0pt0"/>
          <w:color w:val="000000"/>
        </w:rPr>
        <w:softHyphen/>
        <w:t>чать. И потом на заседании начинал рассуждать о том, о чем тебе говорила Полина. Так ты в свое время при</w:t>
      </w:r>
      <w:r>
        <w:rPr>
          <w:rStyle w:val="0pt0"/>
          <w:color w:val="000000"/>
        </w:rPr>
        <w:softHyphen/>
        <w:t>шел к пониманию, что у нее будет ребенок от Дорна.</w:t>
      </w:r>
    </w:p>
    <w:p w:rsidR="00244497" w:rsidRDefault="00244497">
      <w:pPr>
        <w:pStyle w:val="a6"/>
        <w:framePr w:wrap="none" w:vAnchor="page" w:hAnchor="page" w:x="5839" w:y="13325"/>
        <w:shd w:val="clear" w:color="auto" w:fill="auto"/>
        <w:spacing w:line="130" w:lineRule="exact"/>
        <w:ind w:left="40"/>
      </w:pPr>
      <w:r>
        <w:rPr>
          <w:rStyle w:val="0pt5"/>
          <w:b/>
          <w:bCs/>
          <w:color w:val="000000"/>
        </w:rPr>
        <w:t>95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59" w:y="3291"/>
        <w:shd w:val="clear" w:color="auto" w:fill="auto"/>
        <w:spacing w:line="140" w:lineRule="exact"/>
        <w:ind w:left="40"/>
      </w:pPr>
      <w:r>
        <w:rPr>
          <w:rStyle w:val="26"/>
          <w:b/>
          <w:bCs/>
          <w:i/>
          <w:iCs/>
          <w:color w:val="000000"/>
        </w:rPr>
        <w:lastRenderedPageBreak/>
        <w:t>Лев Додин. Путешествие без конца</w:t>
      </w:r>
    </w:p>
    <w:p w:rsidR="00244497" w:rsidRDefault="00244497">
      <w:pPr>
        <w:pStyle w:val="a4"/>
        <w:framePr w:w="5299" w:h="9360" w:hRule="exact" w:wrap="none" w:vAnchor="page" w:hAnchor="page" w:x="3315" w:y="3768"/>
        <w:shd w:val="clear" w:color="auto" w:fill="auto"/>
        <w:spacing w:before="0" w:after="245" w:line="262" w:lineRule="exact"/>
        <w:ind w:left="20" w:right="20"/>
      </w:pPr>
      <w:r>
        <w:rPr>
          <w:rStyle w:val="0pt0"/>
          <w:color w:val="000000"/>
        </w:rPr>
        <w:t>С Аркадиной тоже есть свои сложности, но об этом по</w:t>
      </w:r>
      <w:r>
        <w:rPr>
          <w:rStyle w:val="0pt0"/>
          <w:color w:val="000000"/>
        </w:rPr>
        <w:softHyphen/>
        <w:t>говорим потом.</w:t>
      </w:r>
    </w:p>
    <w:p w:rsidR="00244497" w:rsidRDefault="00244497">
      <w:pPr>
        <w:pStyle w:val="1010"/>
        <w:framePr w:w="5299" w:h="9360" w:hRule="exact" w:wrap="none" w:vAnchor="page" w:hAnchor="page" w:x="3315" w:y="3768"/>
        <w:shd w:val="clear" w:color="auto" w:fill="auto"/>
        <w:spacing w:before="0" w:after="199" w:line="180" w:lineRule="exact"/>
        <w:ind w:left="20" w:firstLine="280"/>
      </w:pPr>
      <w:r>
        <w:rPr>
          <w:rStyle w:val="102"/>
          <w:i/>
          <w:iCs/>
          <w:color w:val="000000"/>
        </w:rPr>
        <w:t>Проба.</w:t>
      </w:r>
    </w:p>
    <w:p w:rsidR="00244497" w:rsidRDefault="00244497">
      <w:pPr>
        <w:pStyle w:val="a4"/>
        <w:framePr w:w="5299" w:h="9360" w:hRule="exact" w:wrap="none" w:vAnchor="page" w:hAnchor="page" w:x="3315" w:y="3768"/>
        <w:shd w:val="clear" w:color="auto" w:fill="auto"/>
        <w:spacing w:before="0" w:line="259" w:lineRule="exact"/>
        <w:ind w:left="20" w:right="20" w:firstLine="280"/>
      </w:pPr>
      <w:r>
        <w:rPr>
          <w:rStyle w:val="0pt0"/>
          <w:color w:val="000000"/>
        </w:rPr>
        <w:t>ТРЕПЛЕВ. Поднимем занавес ровно в половине де</w:t>
      </w:r>
      <w:r>
        <w:rPr>
          <w:rStyle w:val="0pt0"/>
          <w:color w:val="000000"/>
        </w:rPr>
        <w:softHyphen/>
        <w:t>вятого, когда взойдет луна.</w:t>
      </w:r>
    </w:p>
    <w:p w:rsidR="00244497" w:rsidRDefault="00244497">
      <w:pPr>
        <w:pStyle w:val="a4"/>
        <w:framePr w:w="5299" w:h="9360" w:hRule="exact" w:wrap="none" w:vAnchor="page" w:hAnchor="page" w:x="3315" w:y="3768"/>
        <w:shd w:val="clear" w:color="auto" w:fill="auto"/>
        <w:spacing w:before="0" w:line="259" w:lineRule="exact"/>
        <w:ind w:left="20" w:right="20" w:firstLine="280"/>
      </w:pPr>
      <w:r>
        <w:rPr>
          <w:rStyle w:val="0pt0"/>
          <w:color w:val="000000"/>
        </w:rPr>
        <w:t xml:space="preserve">ДОДИН. Думаю, это своего рода манифест. </w:t>
      </w:r>
      <w:r>
        <w:rPr>
          <w:rStyle w:val="a7"/>
          <w:color w:val="000000"/>
        </w:rPr>
        <w:t>(За Треп</w:t>
      </w:r>
      <w:r>
        <w:rPr>
          <w:rStyle w:val="a7"/>
          <w:color w:val="000000"/>
        </w:rPr>
        <w:softHyphen/>
        <w:t>лева</w:t>
      </w:r>
      <w:r>
        <w:rPr>
          <w:rStyle w:val="0pt0"/>
          <w:color w:val="000000"/>
        </w:rPr>
        <w:t xml:space="preserve">, </w:t>
      </w:r>
      <w:r>
        <w:rPr>
          <w:rStyle w:val="a7"/>
          <w:color w:val="000000"/>
        </w:rPr>
        <w:t>показывая па артистов</w:t>
      </w:r>
      <w:r>
        <w:rPr>
          <w:rStyle w:val="0pt0"/>
          <w:color w:val="000000"/>
        </w:rPr>
        <w:t xml:space="preserve">, </w:t>
      </w:r>
      <w:r>
        <w:rPr>
          <w:rStyle w:val="a7"/>
          <w:color w:val="000000"/>
        </w:rPr>
        <w:t>сидящих за столом.)</w:t>
      </w:r>
      <w:r>
        <w:rPr>
          <w:rStyle w:val="0pt0"/>
          <w:color w:val="000000"/>
        </w:rPr>
        <w:t xml:space="preserve"> Вот тебе и театр — вот мы сидим, стоят стулья, стол, и чувств, возможно, больше, чем потом будет на сцене. Это со</w:t>
      </w:r>
      <w:r>
        <w:rPr>
          <w:rStyle w:val="0pt0"/>
          <w:color w:val="000000"/>
        </w:rPr>
        <w:softHyphen/>
        <w:t>всем не то, когда в шикарном зале открывается шитый золотом занавес, на артистах богатые костюмы, стоят декорации большого художника — все замечательно. А никакого отношения к театру это не имеет. А здесь у нас — театр... Тут, мне кажется, уже что-то есть из того, о чем мы вчера сговаривались: что же такое протест Кости в художественном смысле?</w:t>
      </w:r>
    </w:p>
    <w:p w:rsidR="00244497" w:rsidRDefault="00244497">
      <w:pPr>
        <w:pStyle w:val="a4"/>
        <w:framePr w:w="5299" w:h="9360" w:hRule="exact" w:wrap="none" w:vAnchor="page" w:hAnchor="page" w:x="3315" w:y="3768"/>
        <w:shd w:val="clear" w:color="auto" w:fill="auto"/>
        <w:spacing w:before="0" w:line="259" w:lineRule="exact"/>
        <w:ind w:left="20" w:right="20" w:firstLine="280"/>
      </w:pPr>
      <w:r>
        <w:rPr>
          <w:rStyle w:val="0pt0"/>
          <w:color w:val="000000"/>
        </w:rPr>
        <w:t>ДЕВОТЧЕНКО. Слова Кости о том, что Сорину нуж</w:t>
      </w:r>
      <w:r>
        <w:rPr>
          <w:rStyle w:val="0pt0"/>
          <w:color w:val="000000"/>
        </w:rPr>
        <w:softHyphen/>
        <w:t>но жить в городе, — это не для того, чтобы просто под</w:t>
      </w:r>
      <w:r>
        <w:rPr>
          <w:rStyle w:val="0pt0"/>
          <w:color w:val="000000"/>
        </w:rPr>
        <w:softHyphen/>
        <w:t>держать разговор.</w:t>
      </w:r>
    </w:p>
    <w:p w:rsidR="00244497" w:rsidRDefault="00244497">
      <w:pPr>
        <w:pStyle w:val="a4"/>
        <w:framePr w:w="5299" w:h="9360" w:hRule="exact" w:wrap="none" w:vAnchor="page" w:hAnchor="page" w:x="3315" w:y="3768"/>
        <w:shd w:val="clear" w:color="auto" w:fill="auto"/>
        <w:spacing w:before="0" w:line="259" w:lineRule="exact"/>
        <w:ind w:left="20" w:right="20" w:firstLine="280"/>
      </w:pPr>
      <w:r>
        <w:rPr>
          <w:rStyle w:val="0pt0"/>
          <w:color w:val="000000"/>
        </w:rPr>
        <w:t xml:space="preserve">ДОДИН. Конечно. Это продолжение обсуждения тех искаженных отношений, которые сложились в семье. </w:t>
      </w:r>
      <w:r>
        <w:rPr>
          <w:rStyle w:val="a7"/>
          <w:color w:val="000000"/>
        </w:rPr>
        <w:t>(За Треплева.)</w:t>
      </w:r>
      <w:r>
        <w:rPr>
          <w:rStyle w:val="0pt0"/>
          <w:color w:val="000000"/>
        </w:rPr>
        <w:t xml:space="preserve"> Тебе надо жить в городе, не в семье матери, а если жить с матерью, то без Тригори</w:t>
      </w:r>
      <w:r>
        <w:rPr>
          <w:rStyle w:val="0pt0"/>
          <w:color w:val="000000"/>
        </w:rPr>
        <w:softHyphen/>
        <w:t>на... То есть все должно быть не так, как есть сейчас. И как только он начинает говорить, Маша в него впива</w:t>
      </w:r>
      <w:r>
        <w:rPr>
          <w:rStyle w:val="0pt0"/>
          <w:color w:val="000000"/>
        </w:rPr>
        <w:softHyphen/>
        <w:t>ется. Это парадоксально, потому что его никто внима</w:t>
      </w:r>
      <w:r>
        <w:rPr>
          <w:rStyle w:val="0pt0"/>
          <w:color w:val="000000"/>
        </w:rPr>
        <w:softHyphen/>
        <w:t>тельно не слушает, — ну, может, кроме Сорина. И это тоже очень интересно. Чем с большим вниманием от</w:t>
      </w:r>
      <w:r>
        <w:rPr>
          <w:rStyle w:val="0pt0"/>
          <w:color w:val="000000"/>
        </w:rPr>
        <w:softHyphen/>
        <w:t>носятся к нему, тем более невнимательно относится он. Его раздражает, что здесь Маша, а не Заречная. И вооб</w:t>
      </w:r>
      <w:r>
        <w:rPr>
          <w:rStyle w:val="0pt0"/>
          <w:color w:val="000000"/>
        </w:rPr>
        <w:softHyphen/>
        <w:t>ще — вся эта семья и есть та пошлость, которая ему непереносима. Маша для него — олицетворение всей окружающей его житейской пошлости, а не только влюбленная в него, но не любимая им девушка.</w:t>
      </w:r>
    </w:p>
    <w:p w:rsidR="00244497" w:rsidRDefault="00244497">
      <w:pPr>
        <w:pStyle w:val="a6"/>
        <w:framePr w:wrap="none" w:vAnchor="page" w:hAnchor="page" w:x="5839" w:y="13332"/>
        <w:shd w:val="clear" w:color="auto" w:fill="auto"/>
        <w:spacing w:line="130" w:lineRule="exact"/>
        <w:ind w:left="40"/>
      </w:pPr>
      <w:r>
        <w:rPr>
          <w:rStyle w:val="0pt5"/>
          <w:b/>
          <w:bCs/>
          <w:color w:val="000000"/>
        </w:rPr>
        <w:t>96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9" w:y="3293"/>
        <w:shd w:val="clear" w:color="auto" w:fill="auto"/>
        <w:spacing w:line="130" w:lineRule="exact"/>
        <w:ind w:left="40"/>
      </w:pPr>
      <w:r>
        <w:rPr>
          <w:rStyle w:val="33"/>
          <w:b/>
          <w:bCs/>
          <w:color w:val="000000"/>
        </w:rPr>
        <w:lastRenderedPageBreak/>
        <w:t>Репетиции спектакля «Чайка»</w:t>
      </w:r>
    </w:p>
    <w:p w:rsidR="00244497" w:rsidRDefault="00244497">
      <w:pPr>
        <w:pStyle w:val="a4"/>
        <w:framePr w:w="5287" w:h="9341" w:hRule="exact" w:wrap="none" w:vAnchor="page" w:hAnchor="page" w:x="3321" w:y="3782"/>
        <w:shd w:val="clear" w:color="auto" w:fill="auto"/>
        <w:spacing w:before="0"/>
        <w:ind w:left="20" w:right="20" w:firstLine="280"/>
      </w:pPr>
      <w:r>
        <w:rPr>
          <w:rStyle w:val="0pt0"/>
          <w:color w:val="000000"/>
        </w:rPr>
        <w:t>ШЕСТАКОВА. Он отрицает Тригорина, а тот все-та</w:t>
      </w:r>
      <w:r>
        <w:rPr>
          <w:rStyle w:val="0pt0"/>
          <w:color w:val="000000"/>
        </w:rPr>
        <w:softHyphen/>
        <w:t>ки хороший писатель. Константин не умеет видеть вещи реально.</w:t>
      </w:r>
    </w:p>
    <w:p w:rsidR="00244497" w:rsidRDefault="00244497">
      <w:pPr>
        <w:pStyle w:val="a4"/>
        <w:framePr w:w="5287" w:h="9341" w:hRule="exact" w:wrap="none" w:vAnchor="page" w:hAnchor="page" w:x="3321" w:y="3782"/>
        <w:shd w:val="clear" w:color="auto" w:fill="auto"/>
        <w:spacing w:before="0"/>
        <w:ind w:left="20" w:right="20" w:firstLine="280"/>
      </w:pPr>
      <w:r>
        <w:rPr>
          <w:rStyle w:val="0pt0"/>
          <w:color w:val="000000"/>
        </w:rPr>
        <w:t>ДОДИН. Мне кажется, умеет. Если все время следо</w:t>
      </w:r>
      <w:r>
        <w:rPr>
          <w:rStyle w:val="0pt0"/>
          <w:color w:val="000000"/>
        </w:rPr>
        <w:softHyphen/>
        <w:t>вать тому, что уже написано, то не напишешь ничего нового. Мне кажется, если тут нет противника, то нет и борьбы. Тот гвоздь честолюбия, о котором Константин говорит потом, уже с самого начала воткнут ему в мозг и раскален.</w:t>
      </w:r>
    </w:p>
    <w:p w:rsidR="00244497" w:rsidRDefault="00244497">
      <w:pPr>
        <w:pStyle w:val="a4"/>
        <w:framePr w:w="5287" w:h="9341" w:hRule="exact" w:wrap="none" w:vAnchor="page" w:hAnchor="page" w:x="3321" w:y="3782"/>
        <w:shd w:val="clear" w:color="auto" w:fill="auto"/>
        <w:spacing w:before="0"/>
        <w:ind w:left="20" w:right="20" w:firstLine="280"/>
      </w:pPr>
      <w:r>
        <w:rPr>
          <w:rStyle w:val="0pt0"/>
          <w:color w:val="000000"/>
        </w:rPr>
        <w:t>ШЕСТАКОВА. Он отрицает как Шекспира, так и Тригорина.</w:t>
      </w:r>
    </w:p>
    <w:p w:rsidR="00244497" w:rsidRDefault="00244497">
      <w:pPr>
        <w:pStyle w:val="a4"/>
        <w:framePr w:w="5287" w:h="9341" w:hRule="exact" w:wrap="none" w:vAnchor="page" w:hAnchor="page" w:x="3321" w:y="3782"/>
        <w:shd w:val="clear" w:color="auto" w:fill="auto"/>
        <w:spacing w:before="0"/>
        <w:ind w:left="20" w:right="20" w:firstLine="280"/>
      </w:pPr>
      <w:r>
        <w:rPr>
          <w:rStyle w:val="0pt0"/>
          <w:color w:val="000000"/>
        </w:rPr>
        <w:t>ДОДИН. В этом и есть принципиальность авангар</w:t>
      </w:r>
      <w:r>
        <w:rPr>
          <w:rStyle w:val="0pt0"/>
          <w:color w:val="000000"/>
        </w:rPr>
        <w:softHyphen/>
        <w:t>дизма. Он существует только тогда, когда сброшены с корабля современности все старые идеалы.</w:t>
      </w:r>
    </w:p>
    <w:p w:rsidR="00244497" w:rsidRDefault="00244497">
      <w:pPr>
        <w:pStyle w:val="a4"/>
        <w:framePr w:w="5287" w:h="9341" w:hRule="exact" w:wrap="none" w:vAnchor="page" w:hAnchor="page" w:x="3321" w:y="3782"/>
        <w:shd w:val="clear" w:color="auto" w:fill="auto"/>
        <w:spacing w:before="0"/>
        <w:ind w:left="20" w:right="20" w:firstLine="280"/>
      </w:pPr>
      <w:r>
        <w:rPr>
          <w:rStyle w:val="0pt0"/>
          <w:color w:val="000000"/>
        </w:rPr>
        <w:t>ДМИТРИЕВ. Этим он и злит Аркадину. Как он отри</w:t>
      </w:r>
      <w:r>
        <w:rPr>
          <w:rStyle w:val="0pt0"/>
          <w:color w:val="000000"/>
        </w:rPr>
        <w:softHyphen/>
        <w:t>цает всю их деятельность, так и они в нем чувствуют нечто чуждое. Они с ним разговаривают не то, что на равных, но всерьез.</w:t>
      </w:r>
    </w:p>
    <w:p w:rsidR="00244497" w:rsidRDefault="00244497">
      <w:pPr>
        <w:pStyle w:val="a4"/>
        <w:framePr w:w="5287" w:h="9341" w:hRule="exact" w:wrap="none" w:vAnchor="page" w:hAnchor="page" w:x="3321" w:y="3782"/>
        <w:shd w:val="clear" w:color="auto" w:fill="auto"/>
        <w:spacing w:before="0"/>
        <w:ind w:left="20" w:firstLine="280"/>
      </w:pPr>
      <w:r>
        <w:rPr>
          <w:rStyle w:val="0pt0"/>
          <w:color w:val="000000"/>
        </w:rPr>
        <w:t>ШЕСТАКОВА. Здесь такая страсть отрицания!</w:t>
      </w:r>
    </w:p>
    <w:p w:rsidR="00244497" w:rsidRDefault="00244497">
      <w:pPr>
        <w:pStyle w:val="a4"/>
        <w:framePr w:w="5287" w:h="9341" w:hRule="exact" w:wrap="none" w:vAnchor="page" w:hAnchor="page" w:x="3321" w:y="3782"/>
        <w:shd w:val="clear" w:color="auto" w:fill="auto"/>
        <w:spacing w:before="0"/>
        <w:ind w:left="20" w:right="20" w:firstLine="280"/>
      </w:pPr>
      <w:r>
        <w:rPr>
          <w:rStyle w:val="0pt0"/>
          <w:color w:val="000000"/>
        </w:rPr>
        <w:t>ДОДИН. И может, только в силу того, что они та</w:t>
      </w:r>
      <w:r>
        <w:rPr>
          <w:rStyle w:val="0pt0"/>
          <w:color w:val="000000"/>
        </w:rPr>
        <w:softHyphen/>
        <w:t>лантливее и крупнее его, они щедрее. Щедрее до того момента, пока не доходит до собственно профессио</w:t>
      </w:r>
      <w:r>
        <w:rPr>
          <w:rStyle w:val="0pt0"/>
          <w:color w:val="000000"/>
        </w:rPr>
        <w:softHyphen/>
        <w:t>нальных вещей. А когда доходит до момента профес</w:t>
      </w:r>
      <w:r>
        <w:rPr>
          <w:rStyle w:val="0pt0"/>
          <w:color w:val="000000"/>
        </w:rPr>
        <w:softHyphen/>
        <w:t>сии, и это с точки зрения профессии для них оскорби</w:t>
      </w:r>
      <w:r>
        <w:rPr>
          <w:rStyle w:val="0pt0"/>
          <w:color w:val="000000"/>
        </w:rPr>
        <w:softHyphen/>
        <w:t>тельно, возникает та мера серьеза, которая делает невозможным для них приятие всего того, что проис</w:t>
      </w:r>
      <w:r>
        <w:rPr>
          <w:rStyle w:val="0pt0"/>
          <w:color w:val="000000"/>
        </w:rPr>
        <w:softHyphen/>
        <w:t>ходит. Как Станиславский прекратил спектакль студии, которую почти два года готовился открыть. Собрал всех своих друзей и врагов, чтобы показать, что такое новое искусство, а после того, как увидел, что это такое (нам сегодня не хватает понимания этой принципиаль</w:t>
      </w:r>
      <w:r>
        <w:rPr>
          <w:rStyle w:val="0pt0"/>
          <w:color w:val="000000"/>
        </w:rPr>
        <w:softHyphen/>
        <w:t>ности), он через тридцать минут их остановил, и это кончилось навсегда. Больше никто никогда не узнал, что же там было нарепетировано, и ему это никогда не было интересно. И мне кажется, если писатель Триго</w:t>
      </w:r>
      <w:r>
        <w:rPr>
          <w:rStyle w:val="0pt0"/>
          <w:color w:val="000000"/>
        </w:rPr>
        <w:softHyphen/>
        <w:t>рин может к пьесе Треплева отнестись с презрением, с недоумением, но как-то перепустить, как индивидуаль</w:t>
      </w:r>
      <w:r>
        <w:rPr>
          <w:rStyle w:val="0pt0"/>
          <w:color w:val="000000"/>
        </w:rPr>
        <w:softHyphen/>
      </w:r>
    </w:p>
    <w:p w:rsidR="00244497" w:rsidRDefault="00244497">
      <w:pPr>
        <w:pStyle w:val="a6"/>
        <w:framePr w:wrap="none" w:vAnchor="page" w:hAnchor="page" w:x="5841" w:y="13320"/>
        <w:shd w:val="clear" w:color="auto" w:fill="auto"/>
        <w:spacing w:line="130" w:lineRule="exact"/>
        <w:ind w:left="20"/>
      </w:pPr>
      <w:r>
        <w:rPr>
          <w:rStyle w:val="0pt5"/>
          <w:b/>
          <w:bCs/>
          <w:color w:val="000000"/>
        </w:rPr>
        <w:t>97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0" w:y="3295"/>
        <w:shd w:val="clear" w:color="auto" w:fill="auto"/>
        <w:spacing w:line="140" w:lineRule="exact"/>
        <w:ind w:left="40"/>
      </w:pPr>
      <w:r>
        <w:rPr>
          <w:rStyle w:val="26"/>
          <w:b/>
          <w:bCs/>
          <w:i/>
          <w:iCs/>
          <w:color w:val="000000"/>
        </w:rPr>
        <w:lastRenderedPageBreak/>
        <w:t>Лев Додин. Путешествие без конца</w:t>
      </w:r>
    </w:p>
    <w:p w:rsidR="00244497" w:rsidRDefault="00244497">
      <w:pPr>
        <w:pStyle w:val="a4"/>
        <w:framePr w:w="5302" w:h="9346" w:hRule="exact" w:wrap="none" w:vAnchor="page" w:hAnchor="page" w:x="3313" w:y="3780"/>
        <w:shd w:val="clear" w:color="auto" w:fill="auto"/>
        <w:spacing w:before="0"/>
        <w:ind w:left="20" w:right="20"/>
      </w:pPr>
      <w:r>
        <w:rPr>
          <w:rStyle w:val="0pt0"/>
          <w:color w:val="000000"/>
        </w:rPr>
        <w:t>ное творчество, то Аркадина, как человек этой профес</w:t>
      </w:r>
      <w:r>
        <w:rPr>
          <w:rStyle w:val="0pt0"/>
          <w:color w:val="000000"/>
        </w:rPr>
        <w:softHyphen/>
        <w:t>сии, перепустить не может. Мы часто боимся идти в другой театр, чтобы не пришлось уходить со спектакля. Аркадина видит, что человек делал это сознательно и убежденно, и у нее возникает естественное непонима</w:t>
      </w:r>
      <w:r>
        <w:rPr>
          <w:rStyle w:val="0pt0"/>
          <w:color w:val="000000"/>
        </w:rPr>
        <w:softHyphen/>
        <w:t>ние. Мне кажется, это обнаружить для нас было бы очень важно. Тогда станет понятно, что здесь, кроме неблагополучия семьи, взаимного непонимания, изму- ченности, есть еще вечная тема театра, которая пово</w:t>
      </w:r>
      <w:r>
        <w:rPr>
          <w:rStyle w:val="0pt0"/>
          <w:color w:val="000000"/>
        </w:rPr>
        <w:softHyphen/>
        <w:t>рачивается разными сторонами. Это мы, может быть, поймем постепенно. И есть нечто, что этот конфликт постепенно снимает.</w:t>
      </w:r>
    </w:p>
    <w:p w:rsidR="00244497" w:rsidRDefault="00244497">
      <w:pPr>
        <w:pStyle w:val="a4"/>
        <w:framePr w:w="5302" w:h="9346" w:hRule="exact" w:wrap="none" w:vAnchor="page" w:hAnchor="page" w:x="3313" w:y="3780"/>
        <w:shd w:val="clear" w:color="auto" w:fill="auto"/>
        <w:spacing w:before="0"/>
        <w:ind w:left="20" w:firstLine="280"/>
      </w:pPr>
      <w:r>
        <w:rPr>
          <w:rStyle w:val="0pt0"/>
          <w:color w:val="000000"/>
        </w:rPr>
        <w:t>ДМИТРИЕВ. Значит, то, что делают Аркадина, Три</w:t>
      </w:r>
      <w:r>
        <w:rPr>
          <w:rStyle w:val="0pt0"/>
          <w:color w:val="000000"/>
        </w:rPr>
        <w:softHyphen/>
        <w:t>горин, есть эстетическая ценность? У Треплева есть своя программа: новые формы. Это не абстракция и не</w:t>
      </w:r>
      <w:r>
        <w:rPr>
          <w:rStyle w:val="0pt0"/>
          <w:color w:val="000000"/>
        </w:rPr>
        <w:softHyphen/>
        <w:t>кие блуждания, а очень конкретное.</w:t>
      </w:r>
    </w:p>
    <w:p w:rsidR="00244497" w:rsidRDefault="00244497">
      <w:pPr>
        <w:pStyle w:val="a4"/>
        <w:framePr w:w="5302" w:h="9346" w:hRule="exact" w:wrap="none" w:vAnchor="page" w:hAnchor="page" w:x="3313" w:y="3780"/>
        <w:shd w:val="clear" w:color="auto" w:fill="auto"/>
        <w:spacing w:before="0"/>
        <w:ind w:left="20" w:firstLine="280"/>
      </w:pPr>
      <w:r>
        <w:rPr>
          <w:rStyle w:val="0pt0"/>
          <w:color w:val="000000"/>
        </w:rPr>
        <w:t>ДОДИН. Но потом выясняется, что он не так уж со</w:t>
      </w:r>
      <w:r>
        <w:rPr>
          <w:rStyle w:val="0pt0"/>
          <w:color w:val="000000"/>
        </w:rPr>
        <w:softHyphen/>
        <w:t>стоятелен.</w:t>
      </w:r>
    </w:p>
    <w:p w:rsidR="00244497" w:rsidRDefault="00244497">
      <w:pPr>
        <w:pStyle w:val="a4"/>
        <w:framePr w:w="5302" w:h="9346" w:hRule="exact" w:wrap="none" w:vAnchor="page" w:hAnchor="page" w:x="3313" w:y="3780"/>
        <w:shd w:val="clear" w:color="auto" w:fill="auto"/>
        <w:spacing w:before="0"/>
        <w:ind w:left="20" w:firstLine="280"/>
      </w:pPr>
      <w:r>
        <w:rPr>
          <w:rStyle w:val="0pt0"/>
          <w:color w:val="000000"/>
        </w:rPr>
        <w:t>АКИМОВА. Когда мы протестуем против чего-то, то у нас есть опора, от которой мы отталкиваемся, и тогда легче.</w:t>
      </w:r>
    </w:p>
    <w:p w:rsidR="00244497" w:rsidRDefault="00244497">
      <w:pPr>
        <w:pStyle w:val="a4"/>
        <w:framePr w:w="5302" w:h="9346" w:hRule="exact" w:wrap="none" w:vAnchor="page" w:hAnchor="page" w:x="3313" w:y="3780"/>
        <w:shd w:val="clear" w:color="auto" w:fill="auto"/>
        <w:spacing w:before="0"/>
        <w:ind w:left="20" w:firstLine="280"/>
      </w:pPr>
      <w:r>
        <w:rPr>
          <w:rStyle w:val="0pt0"/>
          <w:color w:val="000000"/>
        </w:rPr>
        <w:t>ДОДИН. Просто-напросто оказывается, что Треп</w:t>
      </w:r>
      <w:r>
        <w:rPr>
          <w:rStyle w:val="0pt0"/>
          <w:color w:val="000000"/>
        </w:rPr>
        <w:softHyphen/>
        <w:t>лев — не так уж талантлив. Вот один из поворотов, ко</w:t>
      </w:r>
      <w:r>
        <w:rPr>
          <w:rStyle w:val="0pt0"/>
          <w:color w:val="000000"/>
        </w:rPr>
        <w:softHyphen/>
        <w:t>торый многое решает. Мне кажется, есть момент, когда Тригорин обнаружит, что талант у Константина все-та</w:t>
      </w:r>
      <w:r>
        <w:rPr>
          <w:rStyle w:val="0pt0"/>
          <w:color w:val="000000"/>
        </w:rPr>
        <w:softHyphen/>
        <w:t>ки был, только это не смогли разглядеть. Набоков рас</w:t>
      </w:r>
      <w:r>
        <w:rPr>
          <w:rStyle w:val="0pt0"/>
          <w:color w:val="000000"/>
        </w:rPr>
        <w:softHyphen/>
        <w:t>сказывает, что Чехов, как писатель, в свое время — в начале двадцатого века — причислялся к искусству, определяемому как «старые формы». Интересный про</w:t>
      </w:r>
      <w:r>
        <w:rPr>
          <w:rStyle w:val="0pt0"/>
          <w:color w:val="000000"/>
        </w:rPr>
        <w:softHyphen/>
        <w:t>фессиональный разбор «Чайки» у Набокова, он пишет, что Чехов делает огромную промашку, когда Тригорин выбегает со своей книжкой и ищет слова, указанные Ниной. Он замечает, что если писателю укажут на сло</w:t>
      </w:r>
      <w:r>
        <w:rPr>
          <w:rStyle w:val="0pt0"/>
          <w:color w:val="000000"/>
        </w:rPr>
        <w:softHyphen/>
        <w:t>ва из его книги, он пойдет, найдет полку с книгой, ся</w:t>
      </w:r>
      <w:r>
        <w:rPr>
          <w:rStyle w:val="0pt0"/>
          <w:color w:val="000000"/>
        </w:rPr>
        <w:softHyphen/>
        <w:t>дет там же, у этой полки, и прочтет эти слова. Зачем же бежать на центр сцены, чтобы прочесть слова любви? Тут, на взгляд Набокова, типичное: «афиша гласила»,</w:t>
      </w:r>
    </w:p>
    <w:p w:rsidR="00244497" w:rsidRDefault="00244497">
      <w:pPr>
        <w:pStyle w:val="a6"/>
        <w:framePr w:wrap="none" w:vAnchor="page" w:hAnchor="page" w:x="5845" w:y="13323"/>
        <w:shd w:val="clear" w:color="auto" w:fill="auto"/>
        <w:spacing w:line="130" w:lineRule="exact"/>
        <w:ind w:left="40"/>
      </w:pPr>
      <w:r>
        <w:rPr>
          <w:rStyle w:val="0pt5"/>
          <w:b/>
          <w:bCs/>
          <w:color w:val="000000"/>
        </w:rPr>
        <w:t>98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8" w:y="3299"/>
        <w:shd w:val="clear" w:color="auto" w:fill="auto"/>
        <w:spacing w:line="130" w:lineRule="exact"/>
        <w:ind w:left="20"/>
      </w:pPr>
      <w:r>
        <w:rPr>
          <w:rStyle w:val="33"/>
          <w:b/>
          <w:bCs/>
          <w:color w:val="000000"/>
        </w:rPr>
        <w:lastRenderedPageBreak/>
        <w:t>Репетиции спектакля «Чайка»</w:t>
      </w:r>
    </w:p>
    <w:p w:rsidR="00244497" w:rsidRDefault="00244497">
      <w:pPr>
        <w:pStyle w:val="a4"/>
        <w:framePr w:w="5299" w:h="8216" w:hRule="exact" w:wrap="none" w:vAnchor="page" w:hAnchor="page" w:x="3315" w:y="3785"/>
        <w:shd w:val="clear" w:color="auto" w:fill="auto"/>
        <w:spacing w:before="0" w:line="254" w:lineRule="exact"/>
        <w:ind w:left="20"/>
      </w:pPr>
      <w:r>
        <w:rPr>
          <w:rStyle w:val="0pt0"/>
          <w:color w:val="000000"/>
        </w:rPr>
        <w:t>во что попадает и Тригорин, и сам Чехов. Для нас инте</w:t>
      </w:r>
      <w:r>
        <w:rPr>
          <w:rStyle w:val="0pt0"/>
          <w:color w:val="000000"/>
        </w:rPr>
        <w:softHyphen/>
        <w:t>ресен этот взгляд профессионала.</w:t>
      </w:r>
    </w:p>
    <w:p w:rsidR="00244497" w:rsidRDefault="00244497">
      <w:pPr>
        <w:pStyle w:val="a4"/>
        <w:framePr w:w="5299" w:h="8216" w:hRule="exact" w:wrap="none" w:vAnchor="page" w:hAnchor="page" w:x="3315" w:y="3785"/>
        <w:shd w:val="clear" w:color="auto" w:fill="auto"/>
        <w:spacing w:before="0" w:line="254" w:lineRule="exact"/>
        <w:ind w:left="20" w:right="20" w:firstLine="280"/>
      </w:pPr>
      <w:r>
        <w:rPr>
          <w:rStyle w:val="0pt0"/>
          <w:color w:val="000000"/>
        </w:rPr>
        <w:t>АКИМОВА. У Чехова все мужские роли такие инте</w:t>
      </w:r>
      <w:r>
        <w:rPr>
          <w:rStyle w:val="0pt0"/>
          <w:color w:val="000000"/>
        </w:rPr>
        <w:softHyphen/>
        <w:t>ресные. У Шекспира тоже интересные мужские роли. Потому что драматурги — сами мужчины.</w:t>
      </w:r>
    </w:p>
    <w:p w:rsidR="00244497" w:rsidRDefault="00244497">
      <w:pPr>
        <w:pStyle w:val="a4"/>
        <w:framePr w:w="5299" w:h="8216" w:hRule="exact" w:wrap="none" w:vAnchor="page" w:hAnchor="page" w:x="3315" w:y="3785"/>
        <w:shd w:val="clear" w:color="auto" w:fill="auto"/>
        <w:spacing w:before="0" w:line="254" w:lineRule="exact"/>
        <w:ind w:left="20" w:right="20" w:firstLine="280"/>
      </w:pPr>
      <w:r>
        <w:rPr>
          <w:rStyle w:val="0pt0"/>
          <w:color w:val="000000"/>
        </w:rPr>
        <w:t xml:space="preserve">ДОДИН </w:t>
      </w:r>
      <w:r>
        <w:rPr>
          <w:rStyle w:val="a7"/>
          <w:color w:val="000000"/>
        </w:rPr>
        <w:t>(за Треплева).</w:t>
      </w:r>
      <w:r>
        <w:rPr>
          <w:rStyle w:val="0pt0"/>
          <w:color w:val="000000"/>
        </w:rPr>
        <w:t xml:space="preserve"> «Вот тебе и театр». Что такое театр? Обычно это проект, утверждение, хождение по инстанциям, архитектура, лет двадцать идет строитель</w:t>
      </w:r>
      <w:r>
        <w:rPr>
          <w:rStyle w:val="0pt0"/>
          <w:color w:val="000000"/>
        </w:rPr>
        <w:softHyphen/>
        <w:t>ство. Ленинградский ТЮЗ строили двадцать девять лет. Я еще не родился, когда его начали строить. Еще при Брянцеве начали строить, и всё строили, строили. Это единственный театр (кроме Театра сказки), кото</w:t>
      </w:r>
      <w:r>
        <w:rPr>
          <w:rStyle w:val="0pt0"/>
          <w:color w:val="000000"/>
        </w:rPr>
        <w:softHyphen/>
        <w:t>рый построили в Ленинграде при советской власти. Те</w:t>
      </w:r>
      <w:r>
        <w:rPr>
          <w:rStyle w:val="0pt0"/>
          <w:color w:val="000000"/>
        </w:rPr>
        <w:softHyphen/>
        <w:t>атр — это то, где есть машинерия, трюм. А вот мы при</w:t>
      </w:r>
      <w:r>
        <w:rPr>
          <w:rStyle w:val="0pt0"/>
          <w:color w:val="000000"/>
        </w:rPr>
        <w:softHyphen/>
        <w:t>езжаем в Глазго, где Трамвай-театр,</w:t>
      </w:r>
      <w:r>
        <w:rPr>
          <w:rStyle w:val="0pt0"/>
          <w:color w:val="000000"/>
          <w:vertAlign w:val="superscript"/>
        </w:rPr>
        <w:t>1</w:t>
      </w:r>
      <w:r>
        <w:rPr>
          <w:rStyle w:val="0pt0"/>
          <w:color w:val="000000"/>
        </w:rPr>
        <w:t xml:space="preserve"> — «вот тебе и театр». А тут — вообще ничего, «вот тебе и театр»: про</w:t>
      </w:r>
      <w:r>
        <w:rPr>
          <w:rStyle w:val="0pt0"/>
          <w:color w:val="000000"/>
        </w:rPr>
        <w:softHyphen/>
        <w:t>сто старая, разбитая эстрада.</w:t>
      </w:r>
    </w:p>
    <w:p w:rsidR="00244497" w:rsidRDefault="00244497">
      <w:pPr>
        <w:pStyle w:val="a4"/>
        <w:framePr w:w="5299" w:h="8216" w:hRule="exact" w:wrap="none" w:vAnchor="page" w:hAnchor="page" w:x="3315" w:y="3785"/>
        <w:shd w:val="clear" w:color="auto" w:fill="auto"/>
        <w:spacing w:before="0" w:line="254" w:lineRule="exact"/>
        <w:ind w:left="20" w:right="20" w:firstLine="280"/>
      </w:pPr>
      <w:r>
        <w:rPr>
          <w:rStyle w:val="0pt0"/>
          <w:color w:val="000000"/>
        </w:rPr>
        <w:t>АКИМОВА. А может быть, он имел в виду: что нуж</w:t>
      </w:r>
      <w:r>
        <w:rPr>
          <w:rStyle w:val="0pt0"/>
          <w:color w:val="000000"/>
        </w:rPr>
        <w:softHyphen/>
        <w:t>но актеру? — половичок.</w:t>
      </w:r>
    </w:p>
    <w:p w:rsidR="00244497" w:rsidRDefault="00244497">
      <w:pPr>
        <w:pStyle w:val="a4"/>
        <w:framePr w:w="5299" w:h="8216" w:hRule="exact" w:wrap="none" w:vAnchor="page" w:hAnchor="page" w:x="3315" w:y="3785"/>
        <w:shd w:val="clear" w:color="auto" w:fill="auto"/>
        <w:spacing w:before="0" w:line="254" w:lineRule="exact"/>
        <w:ind w:left="20" w:firstLine="280"/>
      </w:pPr>
      <w:r>
        <w:rPr>
          <w:rStyle w:val="0pt0"/>
          <w:color w:val="000000"/>
        </w:rPr>
        <w:t>ДОДИН. Да, конечно.</w:t>
      </w:r>
    </w:p>
    <w:p w:rsidR="00244497" w:rsidRDefault="00244497">
      <w:pPr>
        <w:pStyle w:val="a4"/>
        <w:framePr w:w="5299" w:h="8216" w:hRule="exact" w:wrap="none" w:vAnchor="page" w:hAnchor="page" w:x="3315" w:y="3785"/>
        <w:shd w:val="clear" w:color="auto" w:fill="auto"/>
        <w:spacing w:before="0" w:line="254" w:lineRule="exact"/>
        <w:ind w:left="20" w:firstLine="280"/>
      </w:pPr>
      <w:r>
        <w:rPr>
          <w:rStyle w:val="0pt0"/>
          <w:color w:val="000000"/>
        </w:rPr>
        <w:t>ШЕСТАКОВА. Это они только так говорят.</w:t>
      </w:r>
    </w:p>
    <w:p w:rsidR="00244497" w:rsidRDefault="00244497">
      <w:pPr>
        <w:pStyle w:val="a4"/>
        <w:framePr w:w="5299" w:h="8216" w:hRule="exact" w:wrap="none" w:vAnchor="page" w:hAnchor="page" w:x="3315" w:y="3785"/>
        <w:shd w:val="clear" w:color="auto" w:fill="auto"/>
        <w:spacing w:before="0" w:line="254" w:lineRule="exact"/>
        <w:ind w:left="20" w:firstLine="280"/>
      </w:pPr>
      <w:r>
        <w:rPr>
          <w:rStyle w:val="0pt0"/>
          <w:color w:val="000000"/>
        </w:rPr>
        <w:t>АКИМОВА. Ну, конечно, — пока молодые.</w:t>
      </w:r>
    </w:p>
    <w:p w:rsidR="00244497" w:rsidRDefault="00244497">
      <w:pPr>
        <w:pStyle w:val="a4"/>
        <w:framePr w:w="5299" w:h="8216" w:hRule="exact" w:wrap="none" w:vAnchor="page" w:hAnchor="page" w:x="3315" w:y="3785"/>
        <w:shd w:val="clear" w:color="auto" w:fill="auto"/>
        <w:spacing w:before="0" w:line="254" w:lineRule="exact"/>
        <w:ind w:left="20" w:right="20" w:firstLine="280"/>
      </w:pPr>
      <w:r>
        <w:rPr>
          <w:rStyle w:val="0pt0"/>
          <w:color w:val="000000"/>
        </w:rPr>
        <w:t xml:space="preserve">ДОДИН </w:t>
      </w:r>
      <w:r>
        <w:rPr>
          <w:rStyle w:val="a7"/>
          <w:color w:val="000000"/>
        </w:rPr>
        <w:t>(читает текст Треплева до: «и дальше пустое пространство»).</w:t>
      </w:r>
      <w:r>
        <w:rPr>
          <w:rStyle w:val="0pt0"/>
          <w:color w:val="000000"/>
        </w:rPr>
        <w:t xml:space="preserve"> Это гениально, что впервые так назван театр</w:t>
      </w:r>
      <w:r>
        <w:rPr>
          <w:rStyle w:val="0pt0"/>
          <w:color w:val="000000"/>
          <w:vertAlign w:val="superscript"/>
        </w:rPr>
        <w:t>2</w:t>
      </w:r>
      <w:r>
        <w:rPr>
          <w:rStyle w:val="0pt0"/>
          <w:color w:val="000000"/>
        </w:rPr>
        <w:t>. У Брука, кстати, нигде не упоминается, что это написано у Чехова. Во всяком случае, я этого не помню. «Пустое пространство» — я не говорю, что это надо вы</w:t>
      </w:r>
      <w:r>
        <w:rPr>
          <w:rStyle w:val="0pt0"/>
          <w:color w:val="000000"/>
        </w:rPr>
        <w:softHyphen/>
        <w:t>разительно произносить, но в принципе, это — эстети</w:t>
      </w:r>
      <w:r>
        <w:rPr>
          <w:rStyle w:val="0pt0"/>
          <w:color w:val="000000"/>
        </w:rPr>
        <w:softHyphen/>
        <w:t>ческая программа. Я часто рассказываю, как я бился за открытый задник на спектакле «Разбойник»</w:t>
      </w:r>
      <w:r>
        <w:rPr>
          <w:rStyle w:val="0pt0"/>
          <w:color w:val="000000"/>
          <w:vertAlign w:val="superscript"/>
        </w:rPr>
        <w:t>3</w:t>
      </w:r>
      <w:r>
        <w:rPr>
          <w:rStyle w:val="0pt0"/>
          <w:color w:val="000000"/>
        </w:rPr>
        <w:t>, а Роман Савельевич</w:t>
      </w:r>
      <w:r>
        <w:rPr>
          <w:rStyle w:val="0pt0"/>
          <w:color w:val="000000"/>
          <w:vertAlign w:val="superscript"/>
        </w:rPr>
        <w:t>4</w:t>
      </w:r>
      <w:r>
        <w:rPr>
          <w:rStyle w:val="0pt0"/>
          <w:color w:val="000000"/>
        </w:rPr>
        <w:t xml:space="preserve"> говорил мне про батареи отопления, кото</w:t>
      </w:r>
      <w:r>
        <w:rPr>
          <w:rStyle w:val="0pt0"/>
          <w:color w:val="000000"/>
        </w:rPr>
        <w:softHyphen/>
        <w:t>рые оказались видны зрителю.</w:t>
      </w:r>
    </w:p>
    <w:p w:rsidR="00244497" w:rsidRDefault="00244497">
      <w:pPr>
        <w:pStyle w:val="a9"/>
        <w:framePr w:w="5357" w:h="361" w:hRule="exact" w:wrap="none" w:vAnchor="page" w:hAnchor="page" w:x="3286" w:y="12102"/>
        <w:shd w:val="clear" w:color="auto" w:fill="auto"/>
        <w:tabs>
          <w:tab w:val="left" w:pos="398"/>
        </w:tabs>
        <w:spacing w:line="158" w:lineRule="exact"/>
        <w:ind w:right="20" w:firstLine="300"/>
        <w:jc w:val="left"/>
      </w:pPr>
      <w:r>
        <w:rPr>
          <w:rStyle w:val="a8"/>
          <w:b/>
          <w:bCs/>
          <w:color w:val="000000"/>
          <w:vertAlign w:val="superscript"/>
        </w:rPr>
        <w:t>1</w:t>
      </w:r>
      <w:r>
        <w:rPr>
          <w:rStyle w:val="a8"/>
          <w:b/>
          <w:bCs/>
          <w:color w:val="000000"/>
        </w:rPr>
        <w:tab/>
      </w:r>
      <w:r>
        <w:rPr>
          <w:rStyle w:val="a8"/>
          <w:b/>
          <w:bCs/>
          <w:color w:val="000000"/>
          <w:lang w:val="en-US" w:eastAsia="en-US"/>
        </w:rPr>
        <w:t>Tramway</w:t>
      </w:r>
      <w:r w:rsidRPr="00D93211">
        <w:rPr>
          <w:rStyle w:val="a8"/>
          <w:b/>
          <w:bCs/>
          <w:color w:val="000000"/>
          <w:lang w:eastAsia="en-US"/>
        </w:rPr>
        <w:t xml:space="preserve"> </w:t>
      </w:r>
      <w:r>
        <w:rPr>
          <w:rStyle w:val="a8"/>
          <w:b/>
          <w:bCs/>
          <w:color w:val="000000"/>
          <w:lang w:val="en-US" w:eastAsia="en-US"/>
        </w:rPr>
        <w:t>Theatre</w:t>
      </w:r>
      <w:r w:rsidRPr="00D93211">
        <w:rPr>
          <w:rStyle w:val="a8"/>
          <w:b/>
          <w:bCs/>
          <w:color w:val="000000"/>
          <w:lang w:eastAsia="en-US"/>
        </w:rPr>
        <w:t xml:space="preserve">, </w:t>
      </w:r>
      <w:r>
        <w:rPr>
          <w:rStyle w:val="a8"/>
          <w:b/>
          <w:bCs/>
          <w:color w:val="000000"/>
        </w:rPr>
        <w:t>где в 1994 и 1996 годах проходили гастроли АМДТ.</w:t>
      </w:r>
    </w:p>
    <w:p w:rsidR="00244497" w:rsidRDefault="00244497">
      <w:pPr>
        <w:pStyle w:val="a9"/>
        <w:framePr w:w="5357" w:h="218" w:hRule="exact" w:wrap="none" w:vAnchor="page" w:hAnchor="page" w:x="3286" w:y="12479"/>
        <w:shd w:val="clear" w:color="auto" w:fill="auto"/>
        <w:tabs>
          <w:tab w:val="left" w:pos="395"/>
        </w:tabs>
        <w:spacing w:line="197" w:lineRule="exact"/>
        <w:ind w:left="280"/>
      </w:pPr>
      <w:r>
        <w:rPr>
          <w:rStyle w:val="a8"/>
          <w:b/>
          <w:bCs/>
          <w:color w:val="000000"/>
          <w:vertAlign w:val="superscript"/>
        </w:rPr>
        <w:t>2</w:t>
      </w:r>
      <w:r>
        <w:rPr>
          <w:rStyle w:val="a8"/>
          <w:b/>
          <w:bCs/>
          <w:color w:val="000000"/>
        </w:rPr>
        <w:tab/>
        <w:t>Речь о книге: Питер Брук «Пустое пространство». М., 1976.</w:t>
      </w:r>
    </w:p>
    <w:p w:rsidR="00244497" w:rsidRDefault="00244497">
      <w:pPr>
        <w:pStyle w:val="a9"/>
        <w:framePr w:w="5357" w:h="209" w:hRule="exact" w:wrap="none" w:vAnchor="page" w:hAnchor="page" w:x="3286" w:y="12673"/>
        <w:shd w:val="clear" w:color="auto" w:fill="auto"/>
        <w:tabs>
          <w:tab w:val="left" w:pos="400"/>
        </w:tabs>
        <w:spacing w:line="197" w:lineRule="exact"/>
        <w:ind w:left="280"/>
      </w:pPr>
      <w:r>
        <w:rPr>
          <w:rStyle w:val="a8"/>
          <w:b/>
          <w:bCs/>
          <w:color w:val="000000"/>
          <w:vertAlign w:val="superscript"/>
        </w:rPr>
        <w:t>3</w:t>
      </w:r>
      <w:r>
        <w:rPr>
          <w:rStyle w:val="a8"/>
          <w:b/>
          <w:bCs/>
          <w:color w:val="000000"/>
        </w:rPr>
        <w:tab/>
        <w:t>«Разбойник» К. Чапека, постановка Л. Додина, МДТ, 1974 год.</w:t>
      </w:r>
    </w:p>
    <w:p w:rsidR="00244497" w:rsidRDefault="00244497">
      <w:pPr>
        <w:pStyle w:val="a9"/>
        <w:framePr w:w="5357" w:h="247" w:hRule="exact" w:wrap="none" w:vAnchor="page" w:hAnchor="page" w:x="3286" w:y="12873"/>
        <w:shd w:val="clear" w:color="auto" w:fill="auto"/>
        <w:tabs>
          <w:tab w:val="left" w:pos="398"/>
        </w:tabs>
        <w:spacing w:line="197" w:lineRule="exact"/>
        <w:ind w:left="280"/>
      </w:pPr>
      <w:r>
        <w:rPr>
          <w:rStyle w:val="a8"/>
          <w:b/>
          <w:bCs/>
          <w:color w:val="000000"/>
          <w:vertAlign w:val="superscript"/>
        </w:rPr>
        <w:t>4</w:t>
      </w:r>
      <w:r>
        <w:rPr>
          <w:rStyle w:val="a8"/>
          <w:b/>
          <w:bCs/>
          <w:color w:val="000000"/>
        </w:rPr>
        <w:tab/>
        <w:t>Р. С. Малкин, директор МДТ (1973-2002 гг.)</w:t>
      </w:r>
    </w:p>
    <w:p w:rsidR="00244497" w:rsidRDefault="00244497">
      <w:pPr>
        <w:pStyle w:val="a6"/>
        <w:framePr w:wrap="none" w:vAnchor="page" w:hAnchor="page" w:x="5825" w:y="13326"/>
        <w:shd w:val="clear" w:color="auto" w:fill="auto"/>
        <w:spacing w:line="130" w:lineRule="exact"/>
        <w:ind w:left="40"/>
      </w:pPr>
      <w:r>
        <w:rPr>
          <w:rStyle w:val="0pt5"/>
          <w:b/>
          <w:bCs/>
          <w:color w:val="000000"/>
        </w:rPr>
        <w:t>99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2" w:y="3305"/>
        <w:shd w:val="clear" w:color="auto" w:fill="auto"/>
        <w:spacing w:line="140" w:lineRule="exact"/>
        <w:ind w:left="40"/>
      </w:pPr>
      <w:r>
        <w:rPr>
          <w:rStyle w:val="26"/>
          <w:b/>
          <w:bCs/>
          <w:i/>
          <w:iCs/>
          <w:color w:val="000000"/>
        </w:rPr>
        <w:lastRenderedPageBreak/>
        <w:t>Лев Додин. Путешествие без конца</w:t>
      </w:r>
    </w:p>
    <w:p w:rsidR="00244497" w:rsidRDefault="00244497">
      <w:pPr>
        <w:pStyle w:val="a4"/>
        <w:framePr w:w="5302" w:h="8636" w:hRule="exact" w:wrap="none" w:vAnchor="page" w:hAnchor="page" w:x="3313" w:y="3784"/>
        <w:shd w:val="clear" w:color="auto" w:fill="auto"/>
        <w:spacing w:before="0" w:line="259" w:lineRule="exact"/>
        <w:ind w:left="20" w:right="20" w:firstLine="280"/>
      </w:pPr>
      <w:r>
        <w:rPr>
          <w:rStyle w:val="0pt0"/>
          <w:color w:val="000000"/>
        </w:rPr>
        <w:t>ТРЕПЛЕВ. Вот тебе и театр. Занавес, потом первая кулиса, потом вторая...</w:t>
      </w:r>
    </w:p>
    <w:p w:rsidR="00244497" w:rsidRDefault="00244497">
      <w:pPr>
        <w:pStyle w:val="a4"/>
        <w:framePr w:w="5302" w:h="8636" w:hRule="exact" w:wrap="none" w:vAnchor="page" w:hAnchor="page" w:x="3313" w:y="3784"/>
        <w:shd w:val="clear" w:color="auto" w:fill="auto"/>
        <w:spacing w:before="0" w:line="259" w:lineRule="exact"/>
        <w:ind w:left="20" w:right="20" w:firstLine="280"/>
      </w:pPr>
      <w:r>
        <w:rPr>
          <w:rStyle w:val="0pt0"/>
          <w:color w:val="000000"/>
        </w:rPr>
        <w:t xml:space="preserve">ДОДИН. Мне кажется, что здесь должен быть ка- кой-то необычный занавес, надо его придумать. То есть как мы говорим: «Играем без занавеса». А здесь особый занавес, перед которым мама (Аркадина. </w:t>
      </w:r>
      <w:r>
        <w:rPr>
          <w:rStyle w:val="a7"/>
          <w:color w:val="000000"/>
        </w:rPr>
        <w:t>- Ред.)</w:t>
      </w:r>
      <w:r>
        <w:rPr>
          <w:rStyle w:val="0pt0"/>
          <w:color w:val="000000"/>
        </w:rPr>
        <w:t xml:space="preserve"> не вый</w:t>
      </w:r>
      <w:r>
        <w:rPr>
          <w:rStyle w:val="0pt0"/>
          <w:color w:val="000000"/>
        </w:rPr>
        <w:softHyphen/>
        <w:t>дет, даже если ее будут об этом умолять.</w:t>
      </w:r>
    </w:p>
    <w:p w:rsidR="00244497" w:rsidRDefault="00244497">
      <w:pPr>
        <w:pStyle w:val="a4"/>
        <w:framePr w:w="5302" w:h="8636" w:hRule="exact" w:wrap="none" w:vAnchor="page" w:hAnchor="page" w:x="3313" w:y="3784"/>
        <w:shd w:val="clear" w:color="auto" w:fill="auto"/>
        <w:spacing w:before="0" w:line="259" w:lineRule="exact"/>
        <w:ind w:left="20" w:right="20" w:firstLine="280"/>
      </w:pPr>
      <w:r>
        <w:rPr>
          <w:rStyle w:val="a7"/>
          <w:color w:val="000000"/>
        </w:rPr>
        <w:t>(Читает текст Треплева дальше.)</w:t>
      </w:r>
      <w:r>
        <w:rPr>
          <w:rStyle w:val="0pt0"/>
          <w:color w:val="000000"/>
        </w:rPr>
        <w:t xml:space="preserve"> Вот я прошу: попро</w:t>
      </w:r>
      <w:r>
        <w:rPr>
          <w:rStyle w:val="0pt0"/>
          <w:color w:val="000000"/>
        </w:rPr>
        <w:softHyphen/>
        <w:t>буйте ездить на велосипеде, потому что, когда артистка говорит, что прискакала на лошади, то или надо дейст</w:t>
      </w:r>
      <w:r>
        <w:rPr>
          <w:rStyle w:val="0pt0"/>
          <w:color w:val="000000"/>
        </w:rPr>
        <w:softHyphen/>
        <w:t>вительно вводить на сцену лошадь, или я сразу пони</w:t>
      </w:r>
      <w:r>
        <w:rPr>
          <w:rStyle w:val="0pt0"/>
          <w:color w:val="000000"/>
        </w:rPr>
        <w:softHyphen/>
        <w:t>маю, что она ни на чем не гнала.</w:t>
      </w:r>
    </w:p>
    <w:p w:rsidR="00244497" w:rsidRDefault="00244497">
      <w:pPr>
        <w:pStyle w:val="a4"/>
        <w:framePr w:w="5302" w:h="8636" w:hRule="exact" w:wrap="none" w:vAnchor="page" w:hAnchor="page" w:x="3313" w:y="3784"/>
        <w:shd w:val="clear" w:color="auto" w:fill="auto"/>
        <w:spacing w:before="0" w:line="259" w:lineRule="exact"/>
        <w:ind w:left="20" w:firstLine="280"/>
      </w:pPr>
      <w:r>
        <w:rPr>
          <w:rStyle w:val="0pt0"/>
          <w:color w:val="000000"/>
        </w:rPr>
        <w:t>ТЫЧИНИНА. Где я хомуты-то возьму?</w:t>
      </w:r>
    </w:p>
    <w:p w:rsidR="00244497" w:rsidRDefault="00244497">
      <w:pPr>
        <w:pStyle w:val="a4"/>
        <w:framePr w:w="5302" w:h="8636" w:hRule="exact" w:wrap="none" w:vAnchor="page" w:hAnchor="page" w:x="3313" w:y="3784"/>
        <w:shd w:val="clear" w:color="auto" w:fill="auto"/>
        <w:spacing w:before="0" w:line="259" w:lineRule="exact"/>
        <w:ind w:left="20" w:right="20" w:firstLine="280"/>
      </w:pPr>
      <w:r>
        <w:rPr>
          <w:rStyle w:val="0pt0"/>
          <w:color w:val="000000"/>
        </w:rPr>
        <w:t>ДОДИН. Мы с Таней как-то обсуждали, что Триго</w:t>
      </w:r>
      <w:r>
        <w:rPr>
          <w:rStyle w:val="0pt0"/>
          <w:color w:val="000000"/>
        </w:rPr>
        <w:softHyphen/>
        <w:t>рин может удить рыбу, но он же не поймает рыбу из на</w:t>
      </w:r>
      <w:r>
        <w:rPr>
          <w:rStyle w:val="0pt0"/>
          <w:color w:val="000000"/>
        </w:rPr>
        <w:softHyphen/>
        <w:t>шей воды. Всякому понятно, что рыбу туда засунули. Но это все логика наша, логика этого театра. А в другом театре он может ловить бутафорскую рыбу из бутафор</w:t>
      </w:r>
      <w:r>
        <w:rPr>
          <w:rStyle w:val="0pt0"/>
          <w:color w:val="000000"/>
        </w:rPr>
        <w:softHyphen/>
        <w:t>ской воды, и все счастливы. Иногда приходишь в драматический театр и видишь, что декорации из папье-маше, торжествует все то же, что и тогда. Или вот мне Марк Захаров говорит: «У нас в театре нет ни одной поддельной вещи, все только настоящее». Я по</w:t>
      </w:r>
      <w:r>
        <w:rPr>
          <w:rStyle w:val="0pt0"/>
          <w:color w:val="000000"/>
        </w:rPr>
        <w:softHyphen/>
        <w:t xml:space="preserve">нимаю, что это иная крайность, другой перекос. Но я понимаю, он ищет. Пойдем дальше. </w:t>
      </w:r>
      <w:r>
        <w:rPr>
          <w:rStyle w:val="a7"/>
          <w:color w:val="000000"/>
        </w:rPr>
        <w:t>(Читает: «Подни</w:t>
      </w:r>
      <w:r>
        <w:rPr>
          <w:rStyle w:val="a7"/>
          <w:color w:val="000000"/>
        </w:rPr>
        <w:softHyphen/>
        <w:t xml:space="preserve">мем занавес ровно в половине девятого, когда взойдет луна».) </w:t>
      </w:r>
      <w:r>
        <w:rPr>
          <w:rStyle w:val="0pt0"/>
          <w:color w:val="000000"/>
        </w:rPr>
        <w:t>Он начинает спектакль не по назначенному времени, а по явлению природы.</w:t>
      </w:r>
    </w:p>
    <w:p w:rsidR="00244497" w:rsidRDefault="00244497">
      <w:pPr>
        <w:pStyle w:val="a4"/>
        <w:framePr w:w="5302" w:h="8636" w:hRule="exact" w:wrap="none" w:vAnchor="page" w:hAnchor="page" w:x="3313" w:y="3784"/>
        <w:shd w:val="clear" w:color="auto" w:fill="auto"/>
        <w:spacing w:before="0" w:line="259" w:lineRule="exact"/>
        <w:ind w:left="20" w:firstLine="280"/>
      </w:pPr>
      <w:r>
        <w:rPr>
          <w:rStyle w:val="0pt0"/>
          <w:color w:val="000000"/>
        </w:rPr>
        <w:t xml:space="preserve">ШЕСТАКОВА </w:t>
      </w:r>
      <w:r>
        <w:rPr>
          <w:rStyle w:val="a7"/>
          <w:color w:val="000000"/>
        </w:rPr>
        <w:t>(смеясь).</w:t>
      </w:r>
      <w:r>
        <w:rPr>
          <w:rStyle w:val="0pt0"/>
          <w:color w:val="000000"/>
        </w:rPr>
        <w:t xml:space="preserve"> Как мы в Москве играли.</w:t>
      </w:r>
    </w:p>
    <w:p w:rsidR="00244497" w:rsidRDefault="00244497">
      <w:pPr>
        <w:pStyle w:val="a4"/>
        <w:framePr w:w="5302" w:h="8636" w:hRule="exact" w:wrap="none" w:vAnchor="page" w:hAnchor="page" w:x="3313" w:y="3784"/>
        <w:shd w:val="clear" w:color="auto" w:fill="auto"/>
        <w:spacing w:before="0" w:line="259" w:lineRule="exact"/>
        <w:ind w:left="20" w:right="20" w:firstLine="280"/>
      </w:pPr>
      <w:r>
        <w:rPr>
          <w:rStyle w:val="0pt0"/>
          <w:color w:val="000000"/>
        </w:rPr>
        <w:t>ДМИТРИЕВ. И в Джибеллино мы играли по явле</w:t>
      </w:r>
      <w:r>
        <w:rPr>
          <w:rStyle w:val="0pt0"/>
          <w:color w:val="000000"/>
        </w:rPr>
        <w:softHyphen/>
        <w:t>нию природы</w:t>
      </w:r>
      <w:r>
        <w:rPr>
          <w:rStyle w:val="0pt0"/>
          <w:color w:val="000000"/>
          <w:vertAlign w:val="superscript"/>
        </w:rPr>
        <w:t>1</w:t>
      </w:r>
      <w:r>
        <w:rPr>
          <w:rStyle w:val="0pt0"/>
          <w:color w:val="000000"/>
        </w:rPr>
        <w:t>.</w:t>
      </w:r>
    </w:p>
    <w:p w:rsidR="00244497" w:rsidRDefault="00244497">
      <w:pPr>
        <w:pStyle w:val="a4"/>
        <w:framePr w:w="5302" w:h="8636" w:hRule="exact" w:wrap="none" w:vAnchor="page" w:hAnchor="page" w:x="3313" w:y="3784"/>
        <w:shd w:val="clear" w:color="auto" w:fill="auto"/>
        <w:spacing w:before="0" w:line="259" w:lineRule="exact"/>
        <w:ind w:left="20" w:right="20" w:firstLine="280"/>
      </w:pPr>
      <w:r>
        <w:rPr>
          <w:rStyle w:val="0pt0"/>
          <w:color w:val="000000"/>
        </w:rPr>
        <w:t>ТРЕПЛЕВ. Поднимем занавес ровно в половине де</w:t>
      </w:r>
      <w:r>
        <w:rPr>
          <w:rStyle w:val="0pt0"/>
          <w:color w:val="000000"/>
        </w:rPr>
        <w:softHyphen/>
        <w:t>вятого, когда взойдет луна.</w:t>
      </w:r>
    </w:p>
    <w:p w:rsidR="00244497" w:rsidRDefault="00244497">
      <w:pPr>
        <w:pStyle w:val="a9"/>
        <w:framePr w:w="5357" w:h="576" w:hRule="exact" w:wrap="none" w:vAnchor="page" w:hAnchor="page" w:x="3285" w:y="12543"/>
        <w:shd w:val="clear" w:color="auto" w:fill="auto"/>
        <w:spacing w:line="182" w:lineRule="exact"/>
        <w:ind w:right="20" w:firstLine="300"/>
      </w:pPr>
      <w:r>
        <w:rPr>
          <w:rStyle w:val="a8"/>
          <w:b/>
          <w:bCs/>
          <w:color w:val="000000"/>
          <w:vertAlign w:val="superscript"/>
        </w:rPr>
        <w:t>1</w:t>
      </w:r>
      <w:r>
        <w:rPr>
          <w:rStyle w:val="a8"/>
          <w:b/>
          <w:bCs/>
          <w:color w:val="000000"/>
        </w:rPr>
        <w:t xml:space="preserve"> Премьера спектакля «Чевенгур» (1999) была на Сицилии, в горо</w:t>
      </w:r>
      <w:r>
        <w:rPr>
          <w:rStyle w:val="a8"/>
          <w:b/>
          <w:bCs/>
          <w:color w:val="000000"/>
        </w:rPr>
        <w:softHyphen/>
        <w:t>де Джибеллино, где играли на открытой площадке под звездным небом.</w:t>
      </w:r>
    </w:p>
    <w:p w:rsidR="00244497" w:rsidRDefault="00244497">
      <w:pPr>
        <w:pStyle w:val="a6"/>
        <w:framePr w:wrap="none" w:vAnchor="page" w:hAnchor="page" w:x="5805" w:y="13337"/>
        <w:shd w:val="clear" w:color="auto" w:fill="auto"/>
        <w:spacing w:line="130" w:lineRule="exact"/>
        <w:ind w:left="40"/>
      </w:pPr>
      <w:r>
        <w:rPr>
          <w:rStyle w:val="0pt5"/>
          <w:b/>
          <w:bCs/>
          <w:color w:val="000000"/>
        </w:rPr>
        <w:t>100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7" w:y="3312"/>
        <w:shd w:val="clear" w:color="auto" w:fill="auto"/>
        <w:spacing w:line="130" w:lineRule="exact"/>
        <w:ind w:left="20"/>
      </w:pPr>
      <w:r>
        <w:rPr>
          <w:rStyle w:val="31pt"/>
          <w:b/>
          <w:bCs/>
          <w:color w:val="000000"/>
        </w:rPr>
        <w:lastRenderedPageBreak/>
        <w:t>Репетиции спектакля «Чайка»</w:t>
      </w:r>
    </w:p>
    <w:p w:rsidR="00244497" w:rsidRDefault="00244497">
      <w:pPr>
        <w:pStyle w:val="a4"/>
        <w:framePr w:w="5282" w:h="8763" w:hRule="exact" w:wrap="none" w:vAnchor="page" w:hAnchor="page" w:x="3323" w:y="3786"/>
        <w:shd w:val="clear" w:color="auto" w:fill="auto"/>
        <w:spacing w:before="0" w:after="247" w:line="264" w:lineRule="exact"/>
        <w:ind w:left="20" w:firstLine="280"/>
      </w:pPr>
      <w:r>
        <w:rPr>
          <w:rStyle w:val="11"/>
          <w:color w:val="000000"/>
        </w:rPr>
        <w:t>ДОДИН. То есть, главное не то, что в половине де</w:t>
      </w:r>
      <w:r>
        <w:rPr>
          <w:rStyle w:val="11"/>
          <w:color w:val="000000"/>
        </w:rPr>
        <w:softHyphen/>
        <w:t>вятого, а тогда, «когда взойдет луна».</w:t>
      </w:r>
    </w:p>
    <w:p w:rsidR="00244497" w:rsidRDefault="00244497">
      <w:pPr>
        <w:pStyle w:val="1010"/>
        <w:framePr w:w="5282" w:h="8763" w:hRule="exact" w:wrap="none" w:vAnchor="page" w:hAnchor="page" w:x="3323" w:y="3786"/>
        <w:shd w:val="clear" w:color="auto" w:fill="auto"/>
        <w:spacing w:before="0" w:after="199" w:line="180" w:lineRule="exact"/>
        <w:ind w:left="20" w:firstLine="280"/>
      </w:pPr>
      <w:r>
        <w:rPr>
          <w:rStyle w:val="100pt"/>
          <w:i/>
          <w:iCs/>
          <w:color w:val="000000"/>
          <w:spacing w:val="-1"/>
        </w:rPr>
        <w:t>Проба.</w:t>
      </w:r>
    </w:p>
    <w:p w:rsidR="00244497" w:rsidRDefault="00244497">
      <w:pPr>
        <w:pStyle w:val="a4"/>
        <w:framePr w:w="5282" w:h="8763" w:hRule="exact" w:wrap="none" w:vAnchor="page" w:hAnchor="page" w:x="3323" w:y="3786"/>
        <w:shd w:val="clear" w:color="auto" w:fill="auto"/>
        <w:spacing w:before="0" w:line="259" w:lineRule="exact"/>
        <w:ind w:left="20" w:firstLine="280"/>
      </w:pPr>
      <w:r>
        <w:rPr>
          <w:rStyle w:val="11"/>
          <w:color w:val="000000"/>
        </w:rPr>
        <w:t>ТРЕПЛЕВ. Если Заречная опоздает, то, конечно, пропадет весь эффект.</w:t>
      </w:r>
    </w:p>
    <w:p w:rsidR="00244497" w:rsidRDefault="00244497">
      <w:pPr>
        <w:pStyle w:val="a4"/>
        <w:framePr w:w="5282" w:h="8763" w:hRule="exact" w:wrap="none" w:vAnchor="page" w:hAnchor="page" w:x="3323" w:y="3786"/>
        <w:shd w:val="clear" w:color="auto" w:fill="auto"/>
        <w:spacing w:before="0" w:line="259" w:lineRule="exact"/>
        <w:ind w:left="20" w:firstLine="280"/>
      </w:pPr>
      <w:r>
        <w:rPr>
          <w:rStyle w:val="11"/>
          <w:color w:val="000000"/>
        </w:rPr>
        <w:t>ДОДИН. Станиславского, как известно, помреж пы</w:t>
      </w:r>
      <w:r>
        <w:rPr>
          <w:rStyle w:val="11"/>
          <w:color w:val="000000"/>
        </w:rPr>
        <w:softHyphen/>
        <w:t>тался успокоить перед премьерой. Он танцевал ка</w:t>
      </w:r>
      <w:r>
        <w:rPr>
          <w:rStyle w:val="11"/>
          <w:color w:val="000000"/>
        </w:rPr>
        <w:softHyphen/>
        <w:t>кой-то дикий танец, и помреж ему шепотом: «Если вы сейчас не уйдете со сцены, то я не буду проводить спек</w:t>
      </w:r>
      <w:r>
        <w:rPr>
          <w:rStyle w:val="11"/>
          <w:color w:val="000000"/>
        </w:rPr>
        <w:softHyphen/>
        <w:t>такль». И Станиславский, оскорбленный, ушел со сце</w:t>
      </w:r>
      <w:r>
        <w:rPr>
          <w:rStyle w:val="11"/>
          <w:color w:val="000000"/>
        </w:rPr>
        <w:softHyphen/>
        <w:t>ны. Долго переживал. А Треплев страшно волнуется: рабочие бы не подвели, мать смотрит, Тригорин здесь, и, конечно, — Заречная. Тут такой комплекс! К тому же Заречная имеет привычку опаздывать. Во-первых, пото</w:t>
      </w:r>
      <w:r>
        <w:rPr>
          <w:rStyle w:val="11"/>
          <w:color w:val="000000"/>
        </w:rPr>
        <w:softHyphen/>
        <w:t>му что она девушка, во-вторых, потому что ее просто могут не отпускать из дома, она участвует в спектакле тайно, любой дурак ее задержит разговором, и она бу</w:t>
      </w:r>
      <w:r>
        <w:rPr>
          <w:rStyle w:val="11"/>
          <w:color w:val="000000"/>
        </w:rPr>
        <w:softHyphen/>
        <w:t>дет стоять и разговаривать.</w:t>
      </w:r>
    </w:p>
    <w:p w:rsidR="00244497" w:rsidRDefault="00244497">
      <w:pPr>
        <w:pStyle w:val="a4"/>
        <w:framePr w:w="5282" w:h="8763" w:hRule="exact" w:wrap="none" w:vAnchor="page" w:hAnchor="page" w:x="3323" w:y="3786"/>
        <w:shd w:val="clear" w:color="auto" w:fill="auto"/>
        <w:spacing w:before="0" w:line="259" w:lineRule="exact"/>
        <w:ind w:left="20" w:firstLine="280"/>
      </w:pPr>
      <w:r>
        <w:rPr>
          <w:rStyle w:val="11"/>
          <w:color w:val="000000"/>
        </w:rPr>
        <w:t>ТРЕПЛЕВ. Поднимем занавес ровно в половине де</w:t>
      </w:r>
      <w:r>
        <w:rPr>
          <w:rStyle w:val="11"/>
          <w:color w:val="000000"/>
        </w:rPr>
        <w:softHyphen/>
        <w:t>вятого, когда взойдет луна.</w:t>
      </w:r>
    </w:p>
    <w:p w:rsidR="00244497" w:rsidRDefault="00244497">
      <w:pPr>
        <w:pStyle w:val="a4"/>
        <w:framePr w:w="5282" w:h="8763" w:hRule="exact" w:wrap="none" w:vAnchor="page" w:hAnchor="page" w:x="3323" w:y="3786"/>
        <w:shd w:val="clear" w:color="auto" w:fill="auto"/>
        <w:spacing w:before="0" w:after="243" w:line="259" w:lineRule="exact"/>
        <w:ind w:left="20" w:firstLine="280"/>
      </w:pPr>
      <w:r>
        <w:rPr>
          <w:rStyle w:val="11"/>
          <w:color w:val="000000"/>
        </w:rPr>
        <w:t xml:space="preserve">ДОДИН. Он говорит так, как человек, уверенный, что артистка опоздает. </w:t>
      </w:r>
      <w:r>
        <w:rPr>
          <w:rStyle w:val="54"/>
          <w:color w:val="000000"/>
          <w:spacing w:val="-1"/>
        </w:rPr>
        <w:t>(За Треплева.)</w:t>
      </w:r>
      <w:r>
        <w:rPr>
          <w:rStyle w:val="11"/>
          <w:color w:val="000000"/>
        </w:rPr>
        <w:t xml:space="preserve"> Она, конечно опо</w:t>
      </w:r>
      <w:r>
        <w:rPr>
          <w:rStyle w:val="11"/>
          <w:color w:val="000000"/>
        </w:rPr>
        <w:softHyphen/>
        <w:t>здает. «Пора бы уж ей быть». Она уже опоздала. Время явки прошло</w:t>
      </w:r>
      <w:r>
        <w:rPr>
          <w:rStyle w:val="11"/>
          <w:color w:val="000000"/>
          <w:vertAlign w:val="superscript"/>
        </w:rPr>
        <w:t>1</w:t>
      </w:r>
      <w:r>
        <w:rPr>
          <w:rStyle w:val="11"/>
          <w:color w:val="000000"/>
        </w:rPr>
        <w:t>.</w:t>
      </w:r>
    </w:p>
    <w:p w:rsidR="00244497" w:rsidRDefault="00244497">
      <w:pPr>
        <w:pStyle w:val="1010"/>
        <w:framePr w:w="5282" w:h="8763" w:hRule="exact" w:wrap="none" w:vAnchor="page" w:hAnchor="page" w:x="3323" w:y="3786"/>
        <w:shd w:val="clear" w:color="auto" w:fill="auto"/>
        <w:spacing w:before="0" w:after="219" w:line="180" w:lineRule="exact"/>
        <w:ind w:left="20" w:firstLine="280"/>
      </w:pPr>
      <w:r>
        <w:rPr>
          <w:rStyle w:val="100pt"/>
          <w:i/>
          <w:iCs/>
          <w:color w:val="000000"/>
          <w:spacing w:val="-1"/>
        </w:rPr>
        <w:t>Проба.</w:t>
      </w:r>
    </w:p>
    <w:p w:rsidR="00244497" w:rsidRDefault="00244497">
      <w:pPr>
        <w:pStyle w:val="a4"/>
        <w:framePr w:w="5282" w:h="8763" w:hRule="exact" w:wrap="none" w:vAnchor="page" w:hAnchor="page" w:x="3323" w:y="3786"/>
        <w:shd w:val="clear" w:color="auto" w:fill="auto"/>
        <w:spacing w:before="0" w:line="254" w:lineRule="exact"/>
        <w:ind w:left="20" w:firstLine="280"/>
      </w:pPr>
      <w:r>
        <w:rPr>
          <w:rStyle w:val="11"/>
          <w:color w:val="000000"/>
        </w:rPr>
        <w:t>ТРЕПЛЕВ. Отец и мачеха стерегут ее, и вырваться ей из дома так же трудно, как из тюрьмы.</w:t>
      </w:r>
    </w:p>
    <w:p w:rsidR="00244497" w:rsidRDefault="00244497">
      <w:pPr>
        <w:pStyle w:val="a4"/>
        <w:framePr w:w="5282" w:h="8763" w:hRule="exact" w:wrap="none" w:vAnchor="page" w:hAnchor="page" w:x="3323" w:y="3786"/>
        <w:shd w:val="clear" w:color="auto" w:fill="auto"/>
        <w:spacing w:before="0" w:line="254" w:lineRule="exact"/>
        <w:ind w:left="20" w:firstLine="280"/>
      </w:pPr>
      <w:r>
        <w:rPr>
          <w:rStyle w:val="11"/>
          <w:color w:val="000000"/>
        </w:rPr>
        <w:t xml:space="preserve">ДОДИН </w:t>
      </w:r>
      <w:r>
        <w:rPr>
          <w:rStyle w:val="54"/>
          <w:color w:val="000000"/>
          <w:spacing w:val="-1"/>
        </w:rPr>
        <w:t>(повторяет слова Треплева).</w:t>
      </w:r>
      <w:r>
        <w:rPr>
          <w:rStyle w:val="11"/>
          <w:color w:val="000000"/>
        </w:rPr>
        <w:t xml:space="preserve"> В этом есть что-то личное: и ей вырваться, и к ней попасть, о чем он больше всего мечтает.</w:t>
      </w:r>
    </w:p>
    <w:p w:rsidR="00244497" w:rsidRDefault="00244497">
      <w:pPr>
        <w:pStyle w:val="a9"/>
        <w:framePr w:w="5338" w:h="434" w:hRule="exact" w:wrap="none" w:vAnchor="page" w:hAnchor="page" w:x="3294" w:y="12694"/>
        <w:shd w:val="clear" w:color="auto" w:fill="auto"/>
        <w:spacing w:line="175" w:lineRule="exact"/>
        <w:ind w:left="20" w:firstLine="300"/>
        <w:jc w:val="left"/>
      </w:pPr>
      <w:r>
        <w:rPr>
          <w:rStyle w:val="a8"/>
          <w:b/>
          <w:bCs/>
          <w:color w:val="000000"/>
          <w:vertAlign w:val="superscript"/>
        </w:rPr>
        <w:t>1</w:t>
      </w:r>
      <w:r>
        <w:rPr>
          <w:rStyle w:val="a8"/>
          <w:b/>
          <w:bCs/>
          <w:color w:val="000000"/>
        </w:rPr>
        <w:t xml:space="preserve"> Время явки артистов на репетицию или спектакль, обозначен</w:t>
      </w:r>
      <w:r>
        <w:rPr>
          <w:rStyle w:val="a8"/>
          <w:b/>
          <w:bCs/>
          <w:color w:val="000000"/>
        </w:rPr>
        <w:softHyphen/>
        <w:t>ное в театральном расписании.</w:t>
      </w:r>
    </w:p>
    <w:p w:rsidR="00244497" w:rsidRDefault="00244497">
      <w:pPr>
        <w:pStyle w:val="a6"/>
        <w:framePr w:wrap="none" w:vAnchor="page" w:hAnchor="page" w:x="5814" w:y="13335"/>
        <w:shd w:val="clear" w:color="auto" w:fill="auto"/>
        <w:spacing w:line="130" w:lineRule="exact"/>
        <w:ind w:left="20"/>
      </w:pPr>
      <w:r>
        <w:rPr>
          <w:rStyle w:val="0pt4"/>
          <w:b/>
          <w:bCs/>
          <w:color w:val="000000"/>
        </w:rPr>
        <w:t>101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56" w:y="3310"/>
        <w:shd w:val="clear" w:color="auto" w:fill="auto"/>
        <w:spacing w:line="140" w:lineRule="exact"/>
        <w:ind w:left="40"/>
      </w:pPr>
      <w:r>
        <w:rPr>
          <w:rStyle w:val="21pt"/>
          <w:b/>
          <w:bCs/>
          <w:i/>
          <w:iCs/>
          <w:color w:val="000000"/>
        </w:rPr>
        <w:lastRenderedPageBreak/>
        <w:t>Лев Додин. Путешествие без конца</w:t>
      </w:r>
    </w:p>
    <w:p w:rsidR="00244497" w:rsidRDefault="00244497">
      <w:pPr>
        <w:pStyle w:val="1010"/>
        <w:framePr w:w="5294" w:h="9254" w:hRule="exact" w:wrap="none" w:vAnchor="page" w:hAnchor="page" w:x="3317" w:y="3852"/>
        <w:shd w:val="clear" w:color="auto" w:fill="auto"/>
        <w:spacing w:before="0" w:after="96" w:line="180" w:lineRule="exact"/>
        <w:ind w:firstLine="280"/>
      </w:pPr>
      <w:r>
        <w:rPr>
          <w:rStyle w:val="100pt"/>
          <w:i/>
          <w:iCs/>
          <w:color w:val="000000"/>
          <w:spacing w:val="-1"/>
        </w:rPr>
        <w:t>Проба.</w:t>
      </w:r>
    </w:p>
    <w:p w:rsidR="00244497" w:rsidRDefault="00244497">
      <w:pPr>
        <w:pStyle w:val="a4"/>
        <w:framePr w:w="5294" w:h="9254" w:hRule="exact" w:wrap="none" w:vAnchor="page" w:hAnchor="page" w:x="3317" w:y="3852"/>
        <w:shd w:val="clear" w:color="auto" w:fill="auto"/>
        <w:spacing w:before="0" w:line="240" w:lineRule="exact"/>
        <w:ind w:firstLine="280"/>
      </w:pPr>
      <w:r>
        <w:rPr>
          <w:rStyle w:val="11"/>
          <w:color w:val="000000"/>
        </w:rPr>
        <w:t>СОРИН. Отчего сестра скучает?</w:t>
      </w:r>
    </w:p>
    <w:p w:rsidR="00244497" w:rsidRDefault="00244497">
      <w:pPr>
        <w:pStyle w:val="a4"/>
        <w:framePr w:w="5294" w:h="9254" w:hRule="exact" w:wrap="none" w:vAnchor="page" w:hAnchor="page" w:x="3317" w:y="3852"/>
        <w:shd w:val="clear" w:color="auto" w:fill="auto"/>
        <w:spacing w:before="0" w:line="240" w:lineRule="exact"/>
        <w:ind w:right="40" w:firstLine="280"/>
      </w:pPr>
      <w:r>
        <w:rPr>
          <w:rStyle w:val="11"/>
          <w:color w:val="000000"/>
        </w:rPr>
        <w:t>ДОДИН. Мне кажется, это вопрос, на который он знает ответ: причина — Константин. Он подозревает, что сын усугубляет ситуацию. Сорин правильно чувст</w:t>
      </w:r>
      <w:r>
        <w:rPr>
          <w:rStyle w:val="11"/>
          <w:color w:val="000000"/>
        </w:rPr>
        <w:softHyphen/>
        <w:t>вует источник конфликта, источник разрушения.</w:t>
      </w:r>
    </w:p>
    <w:p w:rsidR="00244497" w:rsidRDefault="00244497">
      <w:pPr>
        <w:pStyle w:val="a4"/>
        <w:framePr w:w="5294" w:h="9254" w:hRule="exact" w:wrap="none" w:vAnchor="page" w:hAnchor="page" w:x="3317" w:y="3852"/>
        <w:shd w:val="clear" w:color="auto" w:fill="auto"/>
        <w:spacing w:before="0" w:after="228" w:line="240" w:lineRule="exact"/>
        <w:ind w:right="40" w:firstLine="280"/>
      </w:pPr>
      <w:r>
        <w:rPr>
          <w:rStyle w:val="11"/>
          <w:color w:val="000000"/>
        </w:rPr>
        <w:t>ШЕСТАКОВА. На сцене будет царить Заречная, а не она. И к тому же он не уверен, что Нина его любит.</w:t>
      </w:r>
    </w:p>
    <w:p w:rsidR="00244497" w:rsidRDefault="00244497">
      <w:pPr>
        <w:pStyle w:val="1010"/>
        <w:framePr w:w="5294" w:h="9254" w:hRule="exact" w:wrap="none" w:vAnchor="page" w:hAnchor="page" w:x="3317" w:y="3852"/>
        <w:shd w:val="clear" w:color="auto" w:fill="auto"/>
        <w:spacing w:before="0" w:after="91" w:line="180" w:lineRule="exact"/>
        <w:ind w:firstLine="280"/>
      </w:pPr>
      <w:r>
        <w:rPr>
          <w:rStyle w:val="100pt"/>
          <w:i/>
          <w:iCs/>
          <w:color w:val="000000"/>
          <w:spacing w:val="-1"/>
        </w:rPr>
        <w:t>Проба.</w:t>
      </w:r>
    </w:p>
    <w:p w:rsidR="00244497" w:rsidRDefault="00244497">
      <w:pPr>
        <w:pStyle w:val="a4"/>
        <w:framePr w:w="5294" w:h="9254" w:hRule="exact" w:wrap="none" w:vAnchor="page" w:hAnchor="page" w:x="3317" w:y="3852"/>
        <w:shd w:val="clear" w:color="auto" w:fill="auto"/>
        <w:spacing w:before="0" w:line="240" w:lineRule="exact"/>
        <w:ind w:firstLine="280"/>
      </w:pPr>
      <w:r>
        <w:rPr>
          <w:rStyle w:val="11"/>
          <w:color w:val="000000"/>
        </w:rPr>
        <w:t>ТРЕПЛЕВ. ...потому что не она играет, а Заречная.</w:t>
      </w:r>
    </w:p>
    <w:p w:rsidR="00244497" w:rsidRDefault="00244497">
      <w:pPr>
        <w:pStyle w:val="a4"/>
        <w:framePr w:w="5294" w:h="9254" w:hRule="exact" w:wrap="none" w:vAnchor="page" w:hAnchor="page" w:x="3317" w:y="3852"/>
        <w:shd w:val="clear" w:color="auto" w:fill="auto"/>
        <w:spacing w:before="0" w:after="168" w:line="240" w:lineRule="exact"/>
        <w:ind w:right="40" w:firstLine="280"/>
      </w:pPr>
      <w:r>
        <w:rPr>
          <w:rStyle w:val="11"/>
          <w:color w:val="000000"/>
        </w:rPr>
        <w:t xml:space="preserve">ДОДИН. Я бы в текст вставил слова: «Потому что беллетристу может понравиться Заречная». </w:t>
      </w:r>
      <w:r>
        <w:rPr>
          <w:rStyle w:val="54"/>
          <w:color w:val="000000"/>
          <w:spacing w:val="-1"/>
        </w:rPr>
        <w:t>(В ответ на возражения Шестаковой.)</w:t>
      </w:r>
      <w:r>
        <w:rPr>
          <w:rStyle w:val="11"/>
          <w:color w:val="000000"/>
        </w:rPr>
        <w:t xml:space="preserve"> Я бы попробовал.</w:t>
      </w:r>
    </w:p>
    <w:p w:rsidR="00244497" w:rsidRDefault="00244497">
      <w:pPr>
        <w:pStyle w:val="1010"/>
        <w:framePr w:w="5294" w:h="9254" w:hRule="exact" w:wrap="none" w:vAnchor="page" w:hAnchor="page" w:x="3317" w:y="3852"/>
        <w:shd w:val="clear" w:color="auto" w:fill="auto"/>
        <w:spacing w:before="0" w:after="94" w:line="180" w:lineRule="exact"/>
        <w:ind w:firstLine="280"/>
      </w:pPr>
      <w:r>
        <w:rPr>
          <w:rStyle w:val="100pt"/>
          <w:i/>
          <w:iCs/>
          <w:color w:val="000000"/>
          <w:spacing w:val="-1"/>
        </w:rPr>
        <w:t>Проба.</w:t>
      </w:r>
    </w:p>
    <w:p w:rsidR="00244497" w:rsidRDefault="00244497">
      <w:pPr>
        <w:pStyle w:val="a4"/>
        <w:framePr w:w="5294" w:h="9254" w:hRule="exact" w:wrap="none" w:vAnchor="page" w:hAnchor="page" w:x="3317" w:y="3852"/>
        <w:shd w:val="clear" w:color="auto" w:fill="auto"/>
        <w:spacing w:before="0" w:line="240" w:lineRule="exact"/>
        <w:ind w:right="40" w:firstLine="280"/>
      </w:pPr>
      <w:r>
        <w:rPr>
          <w:rStyle w:val="11"/>
          <w:color w:val="000000"/>
        </w:rPr>
        <w:t>СОРИН. Ты вообразил, что твоя пьеса не нравится матери, и уже волнуешься, и все.</w:t>
      </w:r>
    </w:p>
    <w:p w:rsidR="00244497" w:rsidRDefault="00244497">
      <w:pPr>
        <w:pStyle w:val="a4"/>
        <w:framePr w:w="5294" w:h="9254" w:hRule="exact" w:wrap="none" w:vAnchor="page" w:hAnchor="page" w:x="3317" w:y="3852"/>
        <w:shd w:val="clear" w:color="auto" w:fill="auto"/>
        <w:spacing w:before="0" w:line="240" w:lineRule="exact"/>
        <w:ind w:right="40" w:firstLine="280"/>
      </w:pPr>
      <w:r>
        <w:rPr>
          <w:rStyle w:val="11"/>
          <w:color w:val="000000"/>
        </w:rPr>
        <w:t>ДОДИН. Я думаю, это не лишено смысла. Ведь Тре</w:t>
      </w:r>
      <w:r>
        <w:rPr>
          <w:rStyle w:val="11"/>
          <w:color w:val="000000"/>
        </w:rPr>
        <w:softHyphen/>
        <w:t>плев весь клокочет, потому что нет Заречной, спек</w:t>
      </w:r>
      <w:r>
        <w:rPr>
          <w:rStyle w:val="11"/>
          <w:color w:val="000000"/>
        </w:rPr>
        <w:softHyphen/>
        <w:t>такль может не состояться, нервничает по поводу неус</w:t>
      </w:r>
      <w:r>
        <w:rPr>
          <w:rStyle w:val="11"/>
          <w:color w:val="000000"/>
        </w:rPr>
        <w:softHyphen/>
        <w:t>пеха и заранее проклинает мать, которая это все не поймет.</w:t>
      </w:r>
    </w:p>
    <w:p w:rsidR="00244497" w:rsidRDefault="00244497">
      <w:pPr>
        <w:pStyle w:val="a4"/>
        <w:framePr w:w="5294" w:h="9254" w:hRule="exact" w:wrap="none" w:vAnchor="page" w:hAnchor="page" w:x="3317" w:y="3852"/>
        <w:shd w:val="clear" w:color="auto" w:fill="auto"/>
        <w:spacing w:before="0" w:line="240" w:lineRule="exact"/>
        <w:ind w:right="40" w:firstLine="280"/>
      </w:pPr>
      <w:r>
        <w:rPr>
          <w:rStyle w:val="11"/>
          <w:color w:val="000000"/>
        </w:rPr>
        <w:t>ДЕВОТЧЕНКО. А нет ли еще того, что он боится, какое впечатление окажет на Заречную Тригорин?</w:t>
      </w:r>
    </w:p>
    <w:p w:rsidR="00244497" w:rsidRDefault="00244497">
      <w:pPr>
        <w:pStyle w:val="a4"/>
        <w:framePr w:w="5294" w:h="9254" w:hRule="exact" w:wrap="none" w:vAnchor="page" w:hAnchor="page" w:x="3317" w:y="3852"/>
        <w:shd w:val="clear" w:color="auto" w:fill="auto"/>
        <w:spacing w:before="0" w:after="228" w:line="240" w:lineRule="exact"/>
        <w:ind w:right="40" w:firstLine="280"/>
      </w:pPr>
      <w:r>
        <w:rPr>
          <w:rStyle w:val="11"/>
          <w:color w:val="000000"/>
        </w:rPr>
        <w:t>ДОДИН. Конечно. С этой точки зрения спектакль становится крайне опасным актом. И как-то так оказы</w:t>
      </w:r>
      <w:r>
        <w:rPr>
          <w:rStyle w:val="11"/>
          <w:color w:val="000000"/>
        </w:rPr>
        <w:softHyphen/>
        <w:t>вается, что в центре всего этого, поскольку он загнал себя сам, вина матери. Во-первых, она привезла сюда Тригорина. (</w:t>
      </w:r>
      <w:r>
        <w:rPr>
          <w:rStyle w:val="54"/>
          <w:color w:val="000000"/>
          <w:spacing w:val="-1"/>
        </w:rPr>
        <w:t>Повторяет монолог Тригорина о матери свои</w:t>
      </w:r>
      <w:r>
        <w:rPr>
          <w:rStyle w:val="54"/>
          <w:color w:val="000000"/>
          <w:spacing w:val="-1"/>
        </w:rPr>
        <w:softHyphen/>
        <w:t>ми словами</w:t>
      </w:r>
      <w:r>
        <w:rPr>
          <w:rStyle w:val="11"/>
          <w:color w:val="000000"/>
        </w:rPr>
        <w:t xml:space="preserve">, </w:t>
      </w:r>
      <w:r>
        <w:rPr>
          <w:rStyle w:val="54"/>
          <w:color w:val="000000"/>
          <w:spacing w:val="-1"/>
        </w:rPr>
        <w:t>приближенными к тексту</w:t>
      </w:r>
      <w:r>
        <w:rPr>
          <w:rStyle w:val="11"/>
          <w:color w:val="000000"/>
        </w:rPr>
        <w:t xml:space="preserve">, </w:t>
      </w:r>
      <w:r>
        <w:rPr>
          <w:rStyle w:val="54"/>
          <w:color w:val="000000"/>
          <w:spacing w:val="-1"/>
        </w:rPr>
        <w:t>завершая с досадой: «Ну, куда делась Заречная?!»)</w:t>
      </w:r>
      <w:r>
        <w:rPr>
          <w:rStyle w:val="11"/>
          <w:color w:val="000000"/>
        </w:rPr>
        <w:t xml:space="preserve"> Что-то такое.</w:t>
      </w:r>
    </w:p>
    <w:p w:rsidR="00244497" w:rsidRDefault="00244497">
      <w:pPr>
        <w:pStyle w:val="1010"/>
        <w:framePr w:w="5294" w:h="9254" w:hRule="exact" w:wrap="none" w:vAnchor="page" w:hAnchor="page" w:x="3317" w:y="3852"/>
        <w:shd w:val="clear" w:color="auto" w:fill="auto"/>
        <w:spacing w:before="0" w:after="75" w:line="180" w:lineRule="exact"/>
        <w:ind w:firstLine="280"/>
      </w:pPr>
      <w:r>
        <w:rPr>
          <w:rStyle w:val="100pt"/>
          <w:i/>
          <w:iCs/>
          <w:color w:val="000000"/>
          <w:spacing w:val="-1"/>
        </w:rPr>
        <w:t>Проба.</w:t>
      </w:r>
    </w:p>
    <w:p w:rsidR="00244497" w:rsidRDefault="00244497">
      <w:pPr>
        <w:pStyle w:val="a4"/>
        <w:framePr w:w="5294" w:h="9254" w:hRule="exact" w:wrap="none" w:vAnchor="page" w:hAnchor="page" w:x="3317" w:y="3852"/>
        <w:shd w:val="clear" w:color="auto" w:fill="auto"/>
        <w:spacing w:before="0" w:line="264" w:lineRule="exact"/>
        <w:ind w:right="40" w:firstLine="280"/>
      </w:pPr>
      <w:r>
        <w:rPr>
          <w:rStyle w:val="11"/>
          <w:color w:val="000000"/>
        </w:rPr>
        <w:t>ТРЕПЛЕВ. У нее в Одессе в банке семьдесят тысяч — это я знаю наверное.</w:t>
      </w:r>
    </w:p>
    <w:p w:rsidR="00244497" w:rsidRDefault="00244497">
      <w:pPr>
        <w:pStyle w:val="a6"/>
        <w:framePr w:w="5352" w:h="187" w:hRule="exact" w:wrap="none" w:vAnchor="page" w:hAnchor="page" w:x="3288" w:y="13366"/>
        <w:shd w:val="clear" w:color="auto" w:fill="auto"/>
        <w:spacing w:line="130" w:lineRule="exact"/>
        <w:jc w:val="center"/>
      </w:pPr>
      <w:r>
        <w:rPr>
          <w:rStyle w:val="0pt4"/>
          <w:b/>
          <w:bCs/>
          <w:color w:val="000000"/>
        </w:rPr>
        <w:t>102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22" w:y="3285"/>
        <w:shd w:val="clear" w:color="auto" w:fill="auto"/>
        <w:spacing w:line="130" w:lineRule="exact"/>
        <w:ind w:left="40"/>
      </w:pPr>
      <w:r>
        <w:rPr>
          <w:rStyle w:val="31pt"/>
          <w:b/>
          <w:bCs/>
          <w:color w:val="000000"/>
        </w:rPr>
        <w:lastRenderedPageBreak/>
        <w:t>Репетиции спектакля «Чайка»</w:t>
      </w:r>
    </w:p>
    <w:p w:rsidR="00244497" w:rsidRDefault="00244497">
      <w:pPr>
        <w:pStyle w:val="a4"/>
        <w:framePr w:w="5292" w:h="8805" w:hRule="exact" w:wrap="none" w:vAnchor="page" w:hAnchor="page" w:x="3318" w:y="3787"/>
        <w:shd w:val="clear" w:color="auto" w:fill="auto"/>
        <w:spacing w:before="0" w:line="264" w:lineRule="exact"/>
        <w:ind w:left="20" w:right="20" w:firstLine="260"/>
      </w:pPr>
      <w:r>
        <w:rPr>
          <w:rStyle w:val="11"/>
          <w:color w:val="000000"/>
        </w:rPr>
        <w:t>ДОДИН. Интересно, что он тоже суеверен, и это у него от матери. И он сам сейчас увидел три свечи и пришел в ужас</w:t>
      </w:r>
      <w:r>
        <w:rPr>
          <w:rStyle w:val="11"/>
          <w:color w:val="000000"/>
          <w:vertAlign w:val="superscript"/>
        </w:rPr>
        <w:t>1</w:t>
      </w:r>
      <w:r>
        <w:rPr>
          <w:rStyle w:val="11"/>
          <w:color w:val="000000"/>
        </w:rPr>
        <w:t>. Опять, мне кажется, что тут все время ненависть-любовь. Есть какая-то...</w:t>
      </w:r>
    </w:p>
    <w:p w:rsidR="00244497" w:rsidRDefault="00244497">
      <w:pPr>
        <w:pStyle w:val="a4"/>
        <w:framePr w:w="5292" w:h="8805" w:hRule="exact" w:wrap="none" w:vAnchor="page" w:hAnchor="page" w:x="3318" w:y="3787"/>
        <w:shd w:val="clear" w:color="auto" w:fill="auto"/>
        <w:spacing w:before="0" w:line="180" w:lineRule="exact"/>
        <w:ind w:left="20" w:firstLine="260"/>
      </w:pPr>
      <w:r>
        <w:rPr>
          <w:rStyle w:val="11"/>
          <w:color w:val="000000"/>
        </w:rPr>
        <w:t>КОВАЛЬ. Пуповина.</w:t>
      </w:r>
    </w:p>
    <w:p w:rsidR="00244497" w:rsidRDefault="00244497">
      <w:pPr>
        <w:pStyle w:val="a4"/>
        <w:framePr w:w="5292" w:h="8805" w:hRule="exact" w:wrap="none" w:vAnchor="page" w:hAnchor="page" w:x="3318" w:y="3787"/>
        <w:shd w:val="clear" w:color="auto" w:fill="auto"/>
        <w:spacing w:before="0" w:line="499" w:lineRule="exact"/>
        <w:ind w:left="20" w:firstLine="260"/>
      </w:pPr>
      <w:r>
        <w:rPr>
          <w:rStyle w:val="11"/>
          <w:color w:val="000000"/>
        </w:rPr>
        <w:t xml:space="preserve">ДОДИН. Есть связь. </w:t>
      </w:r>
      <w:r>
        <w:rPr>
          <w:rStyle w:val="54"/>
          <w:color w:val="000000"/>
          <w:spacing w:val="-1"/>
        </w:rPr>
        <w:t>(За Треплева.)</w:t>
      </w:r>
      <w:r>
        <w:rPr>
          <w:rStyle w:val="11"/>
          <w:color w:val="000000"/>
        </w:rPr>
        <w:t xml:space="preserve"> Моя мать!</w:t>
      </w:r>
    </w:p>
    <w:p w:rsidR="00244497" w:rsidRDefault="00244497">
      <w:pPr>
        <w:pStyle w:val="1010"/>
        <w:framePr w:w="5292" w:h="8805" w:hRule="exact" w:wrap="none" w:vAnchor="page" w:hAnchor="page" w:x="3318" w:y="3787"/>
        <w:shd w:val="clear" w:color="auto" w:fill="auto"/>
        <w:spacing w:before="0" w:line="499" w:lineRule="exact"/>
        <w:ind w:left="20" w:firstLine="260"/>
      </w:pPr>
      <w:r>
        <w:rPr>
          <w:rStyle w:val="100pt"/>
          <w:i/>
          <w:iCs/>
          <w:color w:val="000000"/>
          <w:spacing w:val="-1"/>
        </w:rPr>
        <w:t>Проба.</w:t>
      </w:r>
    </w:p>
    <w:p w:rsidR="00244497" w:rsidRDefault="00244497">
      <w:pPr>
        <w:pStyle w:val="a4"/>
        <w:framePr w:w="5292" w:h="8805" w:hRule="exact" w:wrap="none" w:vAnchor="page" w:hAnchor="page" w:x="3318" w:y="3787"/>
        <w:shd w:val="clear" w:color="auto" w:fill="auto"/>
        <w:spacing w:before="0" w:line="499" w:lineRule="exact"/>
        <w:ind w:left="20" w:firstLine="260"/>
      </w:pPr>
      <w:r>
        <w:rPr>
          <w:rStyle w:val="11"/>
          <w:color w:val="000000"/>
        </w:rPr>
        <w:t>ТРЕПЛЕВ. Она скупа.</w:t>
      </w:r>
    </w:p>
    <w:p w:rsidR="00244497" w:rsidRDefault="00244497">
      <w:pPr>
        <w:pStyle w:val="a4"/>
        <w:framePr w:w="5292" w:h="8805" w:hRule="exact" w:wrap="none" w:vAnchor="page" w:hAnchor="page" w:x="3318" w:y="3787"/>
        <w:shd w:val="clear" w:color="auto" w:fill="auto"/>
        <w:spacing w:before="0" w:after="245" w:line="262" w:lineRule="exact"/>
        <w:ind w:left="20" w:right="20" w:firstLine="260"/>
      </w:pPr>
      <w:r>
        <w:rPr>
          <w:rStyle w:val="11"/>
          <w:color w:val="000000"/>
        </w:rPr>
        <w:t xml:space="preserve">ДОДИН. «Она скупа». </w:t>
      </w:r>
      <w:r>
        <w:rPr>
          <w:rStyle w:val="54"/>
          <w:color w:val="000000"/>
          <w:spacing w:val="-1"/>
        </w:rPr>
        <w:t>(Девотченко.)</w:t>
      </w:r>
      <w:r>
        <w:rPr>
          <w:rStyle w:val="11"/>
          <w:color w:val="000000"/>
        </w:rPr>
        <w:t xml:space="preserve"> Все дело в том, что ты не можешь зарабатывать себе на жизнь. Если бы у тебя было чуть больше денег, то все стало бы намного проще, — и с Заречной, и вообще — с судьбой. Мейер</w:t>
      </w:r>
      <w:r>
        <w:rPr>
          <w:rStyle w:val="11"/>
          <w:color w:val="000000"/>
        </w:rPr>
        <w:softHyphen/>
        <w:t>хольд мог спорить со Станиславским, но он знал, что Станиславский — хороший артист. Он часто говорил: «Он бы мог быть лучшим артистом моего театра». И Треплев знает, что мать хорошая артистка, другое дело, что он считает, что она не тем занимается, не по той эстетической программе, не то играет. Но слезы из зрителей она способна вышибать. Мне кажется, весь этот объем существует. Прервемся? Пойдем обедать. С пяти продолжим. Я думаю, мы сегодня что-то прой</w:t>
      </w:r>
      <w:r>
        <w:rPr>
          <w:rStyle w:val="11"/>
          <w:color w:val="000000"/>
        </w:rPr>
        <w:softHyphen/>
        <w:t>дем, о чем-то сговоримся и дальше, дальше.</w:t>
      </w:r>
    </w:p>
    <w:p w:rsidR="00244497" w:rsidRDefault="00244497">
      <w:pPr>
        <w:pStyle w:val="1010"/>
        <w:framePr w:w="5292" w:h="8805" w:hRule="exact" w:wrap="none" w:vAnchor="page" w:hAnchor="page" w:x="3318" w:y="3787"/>
        <w:shd w:val="clear" w:color="auto" w:fill="auto"/>
        <w:spacing w:before="0" w:after="211" w:line="180" w:lineRule="exact"/>
        <w:ind w:left="20" w:firstLine="260"/>
      </w:pPr>
      <w:r>
        <w:rPr>
          <w:rStyle w:val="100pt"/>
          <w:i/>
          <w:iCs/>
          <w:color w:val="000000"/>
          <w:spacing w:val="-1"/>
        </w:rPr>
        <w:t>После перерыва.</w:t>
      </w:r>
    </w:p>
    <w:p w:rsidR="00244497" w:rsidRDefault="00244497">
      <w:pPr>
        <w:pStyle w:val="a4"/>
        <w:framePr w:w="5292" w:h="8805" w:hRule="exact" w:wrap="none" w:vAnchor="page" w:hAnchor="page" w:x="3318" w:y="3787"/>
        <w:shd w:val="clear" w:color="auto" w:fill="auto"/>
        <w:spacing w:before="0" w:line="262" w:lineRule="exact"/>
        <w:ind w:left="20" w:right="20" w:firstLine="260"/>
      </w:pPr>
      <w:r>
        <w:rPr>
          <w:rStyle w:val="11"/>
          <w:color w:val="000000"/>
        </w:rPr>
        <w:t>ДОДИН. Продолжим, да? Я вот думаю, что мы пока недооцениваем значения этого волепроявления Кон</w:t>
      </w:r>
      <w:r>
        <w:rPr>
          <w:rStyle w:val="11"/>
          <w:color w:val="000000"/>
        </w:rPr>
        <w:softHyphen/>
        <w:t>стантина. Есть два варианта. Ну, готовится какой-то дачный спектаклик. И другое: Аркадина чувствует, что это не просто — шутку сын написал и решил предъя</w:t>
      </w:r>
      <w:r>
        <w:rPr>
          <w:rStyle w:val="11"/>
          <w:color w:val="000000"/>
        </w:rPr>
        <w:softHyphen/>
        <w:t xml:space="preserve">вить, а это какое-то его самоутверждение личности. </w:t>
      </w:r>
      <w:r>
        <w:rPr>
          <w:rStyle w:val="54"/>
          <w:color w:val="000000"/>
          <w:spacing w:val="-1"/>
        </w:rPr>
        <w:t>У</w:t>
      </w:r>
      <w:r>
        <w:rPr>
          <w:rStyle w:val="11"/>
          <w:color w:val="000000"/>
        </w:rPr>
        <w:t xml:space="preserve"> нее возникает озабоченность, потому что она не зна</w:t>
      </w:r>
      <w:r>
        <w:rPr>
          <w:rStyle w:val="11"/>
          <w:color w:val="000000"/>
        </w:rPr>
        <w:softHyphen/>
      </w:r>
    </w:p>
    <w:p w:rsidR="00244497" w:rsidRDefault="00244497">
      <w:pPr>
        <w:pStyle w:val="a9"/>
        <w:framePr w:w="5342" w:h="437" w:hRule="exact" w:wrap="none" w:vAnchor="page" w:hAnchor="page" w:x="3294" w:y="12688"/>
        <w:shd w:val="clear" w:color="auto" w:fill="auto"/>
        <w:spacing w:line="173" w:lineRule="exact"/>
        <w:ind w:left="20" w:firstLine="280"/>
        <w:jc w:val="left"/>
      </w:pPr>
      <w:r>
        <w:rPr>
          <w:rStyle w:val="a8"/>
          <w:b/>
          <w:bCs/>
          <w:color w:val="000000"/>
          <w:vertAlign w:val="superscript"/>
        </w:rPr>
        <w:t>1</w:t>
      </w:r>
      <w:r>
        <w:rPr>
          <w:rStyle w:val="a8"/>
          <w:b/>
          <w:bCs/>
          <w:color w:val="000000"/>
        </w:rPr>
        <w:t xml:space="preserve"> В спектакле Треплев при перечислении недобрых примет три раза плюет через плечо.</w:t>
      </w:r>
    </w:p>
    <w:p w:rsidR="00244497" w:rsidRDefault="00244497">
      <w:pPr>
        <w:pStyle w:val="a6"/>
        <w:framePr w:wrap="none" w:vAnchor="page" w:hAnchor="page" w:x="5814" w:y="13331"/>
        <w:shd w:val="clear" w:color="auto" w:fill="auto"/>
        <w:spacing w:line="130" w:lineRule="exact"/>
        <w:ind w:left="20"/>
      </w:pPr>
      <w:r>
        <w:rPr>
          <w:rStyle w:val="0pt4"/>
          <w:b/>
          <w:bCs/>
          <w:color w:val="000000"/>
        </w:rPr>
        <w:t>103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2" w:y="3307"/>
        <w:shd w:val="clear" w:color="auto" w:fill="auto"/>
        <w:spacing w:line="140" w:lineRule="exact"/>
        <w:ind w:left="20"/>
      </w:pPr>
      <w:r>
        <w:rPr>
          <w:rStyle w:val="21pt"/>
          <w:b/>
          <w:bCs/>
          <w:i/>
          <w:iCs/>
          <w:color w:val="000000"/>
        </w:rPr>
        <w:lastRenderedPageBreak/>
        <w:t>Лев Додин. Путешествие без конца</w:t>
      </w:r>
    </w:p>
    <w:p w:rsidR="00244497" w:rsidRDefault="00244497">
      <w:pPr>
        <w:pStyle w:val="a4"/>
        <w:framePr w:w="5287" w:h="9352" w:hRule="exact" w:wrap="none" w:vAnchor="page" w:hAnchor="page" w:x="3321" w:y="3787"/>
        <w:shd w:val="clear" w:color="auto" w:fill="auto"/>
        <w:spacing w:before="0" w:line="257" w:lineRule="exact"/>
        <w:ind w:left="20" w:right="20"/>
      </w:pPr>
      <w:r>
        <w:rPr>
          <w:rStyle w:val="11"/>
          <w:color w:val="000000"/>
        </w:rPr>
        <w:t>ет, как со всем этим быть. И тут еще университет, кото</w:t>
      </w:r>
      <w:r>
        <w:rPr>
          <w:rStyle w:val="11"/>
          <w:color w:val="000000"/>
        </w:rPr>
        <w:softHyphen/>
        <w:t>рый он, скорее всего, бросил...</w:t>
      </w:r>
    </w:p>
    <w:p w:rsidR="00244497" w:rsidRDefault="00244497">
      <w:pPr>
        <w:pStyle w:val="a4"/>
        <w:framePr w:w="5287" w:h="9352" w:hRule="exact" w:wrap="none" w:vAnchor="page" w:hAnchor="page" w:x="3321" w:y="3787"/>
        <w:shd w:val="clear" w:color="auto" w:fill="auto"/>
        <w:spacing w:before="0" w:line="257" w:lineRule="exact"/>
        <w:ind w:left="20" w:firstLine="280"/>
      </w:pPr>
      <w:r>
        <w:rPr>
          <w:rStyle w:val="11"/>
          <w:color w:val="000000"/>
        </w:rPr>
        <w:t>ДМИТРИЕВ. Он впервые выступает как автор.</w:t>
      </w:r>
    </w:p>
    <w:p w:rsidR="00244497" w:rsidRDefault="00244497">
      <w:pPr>
        <w:pStyle w:val="a4"/>
        <w:framePr w:w="5287" w:h="9352" w:hRule="exact" w:wrap="none" w:vAnchor="page" w:hAnchor="page" w:x="3321" w:y="3787"/>
        <w:shd w:val="clear" w:color="auto" w:fill="auto"/>
        <w:spacing w:before="0" w:line="257" w:lineRule="exact"/>
        <w:ind w:left="20" w:firstLine="280"/>
      </w:pPr>
      <w:r>
        <w:rPr>
          <w:rStyle w:val="11"/>
          <w:color w:val="000000"/>
        </w:rPr>
        <w:t>КОВАЛЬ. Дебют.</w:t>
      </w:r>
    </w:p>
    <w:p w:rsidR="00244497" w:rsidRDefault="00244497">
      <w:pPr>
        <w:pStyle w:val="a4"/>
        <w:framePr w:w="5287" w:h="9352" w:hRule="exact" w:wrap="none" w:vAnchor="page" w:hAnchor="page" w:x="3321" w:y="3787"/>
        <w:shd w:val="clear" w:color="auto" w:fill="auto"/>
        <w:spacing w:before="0" w:line="257" w:lineRule="exact"/>
        <w:ind w:left="20" w:firstLine="280"/>
      </w:pPr>
      <w:r>
        <w:rPr>
          <w:rStyle w:val="11"/>
          <w:color w:val="000000"/>
        </w:rPr>
        <w:t>ДОДИН. Разные дебюты бывают. Поступил человек в театр и, естественно, играет дебют. А человек, на ко</w:t>
      </w:r>
      <w:r>
        <w:rPr>
          <w:rStyle w:val="11"/>
          <w:color w:val="000000"/>
        </w:rPr>
        <w:softHyphen/>
        <w:t>тором вроде бы уже поставлен крест, как он считает, и про которого знают, что он так считает, предъявляет свои претензии. И как помочь ему, как из этого выта</w:t>
      </w:r>
      <w:r>
        <w:rPr>
          <w:rStyle w:val="11"/>
          <w:color w:val="000000"/>
        </w:rPr>
        <w:softHyphen/>
        <w:t>щить, а, с другой стороны, нужно, чтобы он не мешал жить. Он ведь действительно, как Гамлет, несколько отодвинут в сторону, ревнует мать, не может найти ме</w:t>
      </w:r>
      <w:r>
        <w:rPr>
          <w:rStyle w:val="11"/>
          <w:color w:val="000000"/>
        </w:rPr>
        <w:softHyphen/>
        <w:t>сто в жизни. И не исключено, что из университета он ушел, поскольку мать сошлась с Тригориным.</w:t>
      </w:r>
    </w:p>
    <w:p w:rsidR="00244497" w:rsidRDefault="00244497">
      <w:pPr>
        <w:pStyle w:val="a4"/>
        <w:framePr w:w="5287" w:h="9352" w:hRule="exact" w:wrap="none" w:vAnchor="page" w:hAnchor="page" w:x="3321" w:y="3787"/>
        <w:shd w:val="clear" w:color="auto" w:fill="auto"/>
        <w:spacing w:before="0" w:line="257" w:lineRule="exact"/>
        <w:ind w:left="20" w:firstLine="280"/>
      </w:pPr>
      <w:r>
        <w:rPr>
          <w:rStyle w:val="11"/>
          <w:color w:val="000000"/>
        </w:rPr>
        <w:t>ДМИТРИЕВ. Смерть отца...</w:t>
      </w:r>
    </w:p>
    <w:p w:rsidR="00244497" w:rsidRDefault="00244497">
      <w:pPr>
        <w:pStyle w:val="a4"/>
        <w:framePr w:w="5287" w:h="9352" w:hRule="exact" w:wrap="none" w:vAnchor="page" w:hAnchor="page" w:x="3321" w:y="3787"/>
        <w:shd w:val="clear" w:color="auto" w:fill="auto"/>
        <w:spacing w:before="0" w:line="257" w:lineRule="exact"/>
        <w:ind w:left="20" w:firstLine="280"/>
      </w:pPr>
      <w:r>
        <w:rPr>
          <w:rStyle w:val="11"/>
          <w:color w:val="000000"/>
        </w:rPr>
        <w:t>ДОДИН. У матери возникла связь с Тригориным, и он лишается поддержки, мать не может ввести его в свой круг жизни, он как бы из него выдворен. Вот тут, на даче, его вроде пригревают. То есть его заявление о существовании, его самоутверждение, его спектакль — это определенное коммюнике. И для Нины это тоже так. Нина искренне полна им, как единственным инте</w:t>
      </w:r>
      <w:r>
        <w:rPr>
          <w:rStyle w:val="11"/>
          <w:color w:val="000000"/>
        </w:rPr>
        <w:softHyphen/>
        <w:t>ресным человеком, находящимся рядом с ней. Это че</w:t>
      </w:r>
      <w:r>
        <w:rPr>
          <w:rStyle w:val="11"/>
          <w:color w:val="000000"/>
        </w:rPr>
        <w:softHyphen/>
        <w:t>ловек, которому она интересна и который единствен</w:t>
      </w:r>
      <w:r>
        <w:rPr>
          <w:rStyle w:val="11"/>
          <w:color w:val="000000"/>
        </w:rPr>
        <w:softHyphen/>
        <w:t>ный способен помочь ей утвердиться в жизни. Этот спектакль — единственная и последняя возможность что-то совершить, после чего, как им кажется, они оба начнут какую-то другую жизнь. Если верить нецензуро</w:t>
      </w:r>
      <w:r>
        <w:rPr>
          <w:rStyle w:val="11"/>
          <w:color w:val="000000"/>
        </w:rPr>
        <w:softHyphen/>
        <w:t>ванному варианту пьесы Чехова, Треплев боится, что беллетристу может понравиться Заречная. Если у него есть это в сознании с самого начала, то он мстительнее, чем кажется. И любит мать больше, чем кажется, если говорить совсем уж по-фрейдистски.</w:t>
      </w:r>
    </w:p>
    <w:p w:rsidR="00244497" w:rsidRDefault="00244497">
      <w:pPr>
        <w:pStyle w:val="a4"/>
        <w:framePr w:w="5287" w:h="9352" w:hRule="exact" w:wrap="none" w:vAnchor="page" w:hAnchor="page" w:x="3321" w:y="3787"/>
        <w:shd w:val="clear" w:color="auto" w:fill="auto"/>
        <w:spacing w:before="0" w:line="257" w:lineRule="exact"/>
        <w:ind w:left="20" w:firstLine="280"/>
      </w:pPr>
      <w:r>
        <w:rPr>
          <w:rStyle w:val="11"/>
          <w:color w:val="000000"/>
        </w:rPr>
        <w:t>ШЕСТАКОВА. «Почему между нами стоит этот чело</w:t>
      </w:r>
      <w:r>
        <w:rPr>
          <w:rStyle w:val="11"/>
          <w:color w:val="000000"/>
        </w:rPr>
        <w:softHyphen/>
        <w:t>век?» Эти слова из первоначального варианта надо вер</w:t>
      </w:r>
      <w:r>
        <w:rPr>
          <w:rStyle w:val="11"/>
          <w:color w:val="000000"/>
        </w:rPr>
        <w:softHyphen/>
        <w:t>нуть.</w:t>
      </w:r>
    </w:p>
    <w:p w:rsidR="00244497" w:rsidRDefault="00244497">
      <w:pPr>
        <w:pStyle w:val="a6"/>
        <w:framePr w:wrap="none" w:vAnchor="page" w:hAnchor="page" w:x="5809" w:y="13339"/>
        <w:shd w:val="clear" w:color="auto" w:fill="auto"/>
        <w:spacing w:line="130" w:lineRule="exact"/>
        <w:ind w:left="20"/>
      </w:pPr>
      <w:r>
        <w:rPr>
          <w:rStyle w:val="0pt4"/>
          <w:b/>
          <w:bCs/>
          <w:color w:val="000000"/>
        </w:rPr>
        <w:t>104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41" w:y="3310"/>
        <w:shd w:val="clear" w:color="auto" w:fill="auto"/>
        <w:spacing w:line="130" w:lineRule="exact"/>
        <w:ind w:left="20"/>
      </w:pPr>
      <w:r>
        <w:rPr>
          <w:rStyle w:val="31pt"/>
          <w:b/>
          <w:bCs/>
          <w:color w:val="000000"/>
        </w:rPr>
        <w:lastRenderedPageBreak/>
        <w:t>Репетиции спектакля «Чайка»</w:t>
      </w:r>
    </w:p>
    <w:p w:rsidR="00244497" w:rsidRDefault="00244497">
      <w:pPr>
        <w:pStyle w:val="a4"/>
        <w:framePr w:w="5287" w:h="8624" w:hRule="exact" w:wrap="none" w:vAnchor="page" w:hAnchor="page" w:x="3321" w:y="3794"/>
        <w:shd w:val="clear" w:color="auto" w:fill="auto"/>
        <w:spacing w:before="0" w:line="252" w:lineRule="exact"/>
        <w:ind w:right="20" w:firstLine="280"/>
      </w:pPr>
      <w:r>
        <w:rPr>
          <w:rStyle w:val="11"/>
          <w:color w:val="000000"/>
        </w:rPr>
        <w:t>ДОДИН. Он хотел бы, чтобы мать осталась с ним. Я сейчас говорю не о чем-то противоестественном, а о той особой больной любви, которая соединяет его с ма</w:t>
      </w:r>
      <w:r>
        <w:rPr>
          <w:rStyle w:val="11"/>
          <w:color w:val="000000"/>
        </w:rPr>
        <w:softHyphen/>
        <w:t xml:space="preserve">терью. </w:t>
      </w:r>
      <w:r>
        <w:rPr>
          <w:rStyle w:val="54"/>
          <w:color w:val="000000"/>
          <w:spacing w:val="-1"/>
        </w:rPr>
        <w:t>(За Треплева.)</w:t>
      </w:r>
      <w:r>
        <w:rPr>
          <w:rStyle w:val="11"/>
          <w:color w:val="000000"/>
        </w:rPr>
        <w:t xml:space="preserve"> «Почему между нами стоит этот человек?»</w:t>
      </w:r>
      <w:r>
        <w:rPr>
          <w:rStyle w:val="11"/>
          <w:color w:val="000000"/>
          <w:vertAlign w:val="superscript"/>
        </w:rPr>
        <w:t>1</w:t>
      </w:r>
      <w:r>
        <w:rPr>
          <w:rStyle w:val="11"/>
          <w:color w:val="000000"/>
        </w:rPr>
        <w:t xml:space="preserve"> Он теперь смеется надо мной и над тобой — развивает Нину и знает, что он абсолютный гений... </w:t>
      </w:r>
      <w:r>
        <w:rPr>
          <w:rStyle w:val="54"/>
          <w:color w:val="000000"/>
          <w:spacing w:val="-1"/>
        </w:rPr>
        <w:t>(Шестакова вступает с ним в диалог за Аркадину.)</w:t>
      </w:r>
      <w:r>
        <w:rPr>
          <w:rStyle w:val="11"/>
          <w:color w:val="000000"/>
        </w:rPr>
        <w:t xml:space="preserve"> Вы по</w:t>
      </w:r>
      <w:r>
        <w:rPr>
          <w:rStyle w:val="11"/>
          <w:color w:val="000000"/>
        </w:rPr>
        <w:softHyphen/>
        <w:t>степенно стали правильно говорить. Ведь речь идет о чем-то более важном, чем на первый взгляд, — это не просто семейная сцена. Сам факт, который начинает историю в сознании Треплева — это, если прибегать к литературным аналогиям, «мышеловка», в которую все они, к несчастью, попались, включая его самого. Мы сейчас говорим о том, что внутри. Ему удается взять всех за шкирку и привести на оконечность парка, где стоит эта полуразрушенная сцена, дождаться восхода луны и выслушать пьесу о борьбе души с дьяволом. И чем эта пьеса кончается, мы не знаем. Вполне воз</w:t>
      </w:r>
      <w:r>
        <w:rPr>
          <w:rStyle w:val="11"/>
          <w:color w:val="000000"/>
        </w:rPr>
        <w:softHyphen/>
        <w:t>можно, что победа принадлежит дьяволу. Или она о той непрерывной борьбе, что должна вести душа, что</w:t>
      </w:r>
      <w:r>
        <w:rPr>
          <w:rStyle w:val="11"/>
          <w:color w:val="000000"/>
        </w:rPr>
        <w:softHyphen/>
        <w:t>бы себя сохранить, не сдаться перед силой зла. И кто здесь кого персонифицирует в его писательском созна</w:t>
      </w:r>
      <w:r>
        <w:rPr>
          <w:rStyle w:val="11"/>
          <w:color w:val="000000"/>
        </w:rPr>
        <w:softHyphen/>
        <w:t>нии? Все души умерли, может быть, это мечта о том, чтобы ничего не осталось, только мы с тобой. Иногда, скажем, Гамсун раздражает нас тем, что мы у него слы</w:t>
      </w:r>
      <w:r>
        <w:rPr>
          <w:rStyle w:val="11"/>
          <w:color w:val="000000"/>
        </w:rPr>
        <w:softHyphen/>
        <w:t>шим, он многих раздражает довольно внятным смыс</w:t>
      </w:r>
      <w:r>
        <w:rPr>
          <w:rStyle w:val="11"/>
          <w:color w:val="000000"/>
        </w:rPr>
        <w:softHyphen/>
        <w:t>лом, а не формой. И в спектакле Кости есть свой смысл, который они подсознательно чувствуют, осозна</w:t>
      </w:r>
      <w:r>
        <w:rPr>
          <w:rStyle w:val="11"/>
          <w:color w:val="000000"/>
        </w:rPr>
        <w:softHyphen/>
        <w:t>ют. О чем они думают? О чем думает Маша, любовь — любовью, но любовь включает в себя целый круг раз</w:t>
      </w:r>
      <w:r>
        <w:rPr>
          <w:rStyle w:val="11"/>
          <w:color w:val="000000"/>
        </w:rPr>
        <w:softHyphen/>
        <w:t>мышлений и о том, и о другом, и о третьем. И чем боль</w:t>
      </w:r>
      <w:r>
        <w:rPr>
          <w:rStyle w:val="11"/>
          <w:color w:val="000000"/>
        </w:rPr>
        <w:softHyphen/>
        <w:t>ше человек любит, тем больше он понимает, чувствует и видит, и узнает того, кого любит. И если говорить о Медведенко, то его тоже тянет в этот омут, потому что</w:t>
      </w:r>
    </w:p>
    <w:p w:rsidR="00244497" w:rsidRDefault="00244497">
      <w:pPr>
        <w:pStyle w:val="a9"/>
        <w:framePr w:w="5342" w:h="578" w:hRule="exact" w:wrap="none" w:vAnchor="page" w:hAnchor="page" w:x="3294" w:y="12519"/>
        <w:shd w:val="clear" w:color="auto" w:fill="auto"/>
        <w:spacing w:line="166" w:lineRule="exact"/>
        <w:ind w:right="20" w:firstLine="280"/>
      </w:pPr>
      <w:r>
        <w:rPr>
          <w:rStyle w:val="a8"/>
          <w:b/>
          <w:bCs/>
          <w:color w:val="000000"/>
          <w:vertAlign w:val="superscript"/>
        </w:rPr>
        <w:t>1</w:t>
      </w:r>
      <w:r>
        <w:rPr>
          <w:rStyle w:val="a8"/>
          <w:b/>
          <w:bCs/>
          <w:color w:val="000000"/>
        </w:rPr>
        <w:t xml:space="preserve"> Эта фраза в спектакле вошла в текст Треплева вместо: «Только зачем, зачем ты поддаешься влиянию этого человека?» (Действие третье.)</w:t>
      </w:r>
    </w:p>
    <w:p w:rsidR="00244497" w:rsidRDefault="00244497">
      <w:pPr>
        <w:pStyle w:val="a6"/>
        <w:framePr w:wrap="none" w:vAnchor="page" w:hAnchor="page" w:x="5800" w:y="13337"/>
        <w:shd w:val="clear" w:color="auto" w:fill="auto"/>
        <w:spacing w:line="130" w:lineRule="exact"/>
        <w:ind w:left="40"/>
      </w:pPr>
      <w:r>
        <w:rPr>
          <w:rStyle w:val="0pt4"/>
          <w:b/>
          <w:bCs/>
          <w:color w:val="000000"/>
        </w:rPr>
        <w:t>105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2" w:y="3306"/>
        <w:shd w:val="clear" w:color="auto" w:fill="auto"/>
        <w:spacing w:line="140" w:lineRule="exact"/>
        <w:ind w:left="40"/>
      </w:pPr>
      <w:r>
        <w:rPr>
          <w:rStyle w:val="21pt"/>
          <w:b/>
          <w:bCs/>
          <w:i/>
          <w:iCs/>
          <w:color w:val="000000"/>
        </w:rPr>
        <w:lastRenderedPageBreak/>
        <w:t>Лев Додин. Путешествие без конца</w:t>
      </w:r>
    </w:p>
    <w:p w:rsidR="00244497" w:rsidRDefault="00244497">
      <w:pPr>
        <w:pStyle w:val="a4"/>
        <w:framePr w:w="5302" w:h="8991" w:hRule="exact" w:wrap="none" w:vAnchor="page" w:hAnchor="page" w:x="3313" w:y="3795"/>
        <w:shd w:val="clear" w:color="auto" w:fill="auto"/>
        <w:spacing w:before="0" w:after="236"/>
        <w:ind w:right="20"/>
      </w:pPr>
      <w:r>
        <w:rPr>
          <w:rStyle w:val="11"/>
          <w:color w:val="000000"/>
        </w:rPr>
        <w:t>он все-таки немножко другой, чем Аркадина, Тригорин, Треплев. И для него Маша — наиболее доступная часть недоступной глыбы этого архипелага. Он понимает, что его крошечная зарплата отсекает его от этого мира, в нем стремления к самоутверждению не меньше, чем в Константине. В любви к Маше он пытается само</w:t>
      </w:r>
      <w:r>
        <w:rPr>
          <w:rStyle w:val="11"/>
          <w:color w:val="000000"/>
        </w:rPr>
        <w:softHyphen/>
        <w:t>утвердиться, поскольку другого — социального, творче</w:t>
      </w:r>
      <w:r>
        <w:rPr>
          <w:rStyle w:val="11"/>
          <w:color w:val="000000"/>
        </w:rPr>
        <w:softHyphen/>
        <w:t>ского — самоутверждения он лишен. По сути, это всё яв</w:t>
      </w:r>
      <w:r>
        <w:rPr>
          <w:rStyle w:val="11"/>
          <w:color w:val="000000"/>
        </w:rPr>
        <w:softHyphen/>
        <w:t>ляется исходным обстоятельством истории.</w:t>
      </w:r>
    </w:p>
    <w:p w:rsidR="00244497" w:rsidRDefault="00244497">
      <w:pPr>
        <w:pStyle w:val="1010"/>
        <w:framePr w:w="5302" w:h="8991" w:hRule="exact" w:wrap="none" w:vAnchor="page" w:hAnchor="page" w:x="3313" w:y="3795"/>
        <w:shd w:val="clear" w:color="auto" w:fill="auto"/>
        <w:spacing w:before="0" w:after="210" w:line="180" w:lineRule="exact"/>
        <w:ind w:left="20" w:firstLine="280"/>
      </w:pPr>
      <w:r>
        <w:rPr>
          <w:rStyle w:val="100pt"/>
          <w:i/>
          <w:iCs/>
          <w:color w:val="000000"/>
          <w:spacing w:val="-1"/>
        </w:rPr>
        <w:t>Проба.</w:t>
      </w:r>
    </w:p>
    <w:p w:rsidR="00244497" w:rsidRDefault="00244497">
      <w:pPr>
        <w:pStyle w:val="a4"/>
        <w:framePr w:w="5302" w:h="8991" w:hRule="exact" w:wrap="none" w:vAnchor="page" w:hAnchor="page" w:x="3313" w:y="3795"/>
        <w:shd w:val="clear" w:color="auto" w:fill="auto"/>
        <w:spacing w:before="0" w:line="247" w:lineRule="exact"/>
        <w:ind w:left="20" w:firstLine="280"/>
      </w:pPr>
      <w:r>
        <w:rPr>
          <w:rStyle w:val="11"/>
          <w:color w:val="000000"/>
        </w:rPr>
        <w:t>СОРИН. Успокойся, мать тебя обожает.</w:t>
      </w:r>
    </w:p>
    <w:p w:rsidR="00244497" w:rsidRDefault="00244497">
      <w:pPr>
        <w:pStyle w:val="a4"/>
        <w:framePr w:w="5302" w:h="8991" w:hRule="exact" w:wrap="none" w:vAnchor="page" w:hAnchor="page" w:x="3313" w:y="3795"/>
        <w:shd w:val="clear" w:color="auto" w:fill="auto"/>
        <w:spacing w:before="0" w:after="234" w:line="247" w:lineRule="exact"/>
        <w:ind w:left="20" w:right="20" w:firstLine="280"/>
      </w:pPr>
      <w:r>
        <w:rPr>
          <w:rStyle w:val="11"/>
          <w:color w:val="000000"/>
        </w:rPr>
        <w:t xml:space="preserve">ДОДИН. Одно дело сказать: «Мать тебя обожает, она хорошо к тебе относится». И другое дело </w:t>
      </w:r>
      <w:r>
        <w:rPr>
          <w:rStyle w:val="54"/>
          <w:color w:val="000000"/>
          <w:spacing w:val="-1"/>
        </w:rPr>
        <w:t>(За Сори</w:t>
      </w:r>
      <w:r>
        <w:rPr>
          <w:rStyle w:val="54"/>
          <w:color w:val="000000"/>
          <w:spacing w:val="-1"/>
        </w:rPr>
        <w:softHyphen/>
        <w:t>на.):</w:t>
      </w:r>
      <w:r>
        <w:rPr>
          <w:rStyle w:val="11"/>
          <w:color w:val="000000"/>
        </w:rPr>
        <w:t xml:space="preserve"> Мать тебя любит, она тебя обожает, просто у нее это не так проявляется. Просто у нее это почти подсоз</w:t>
      </w:r>
      <w:r>
        <w:rPr>
          <w:rStyle w:val="11"/>
          <w:color w:val="000000"/>
        </w:rPr>
        <w:softHyphen/>
        <w:t xml:space="preserve">нательное чувство, она может даже не обращать на тебя внимание, но ты все время в ее сердце... Поче- му-то Костю это задевает. </w:t>
      </w:r>
      <w:r>
        <w:rPr>
          <w:rStyle w:val="54"/>
          <w:color w:val="000000"/>
          <w:spacing w:val="-1"/>
        </w:rPr>
        <w:t>(За Треплева.)</w:t>
      </w:r>
      <w:r>
        <w:rPr>
          <w:rStyle w:val="11"/>
          <w:color w:val="000000"/>
        </w:rPr>
        <w:t xml:space="preserve"> «Любит — не любит, любит — не любит». Можно считать, что это он гадает о Нине, а можно считать, что он задет словами Сорина</w:t>
      </w:r>
      <w:r>
        <w:rPr>
          <w:rStyle w:val="11"/>
          <w:color w:val="000000"/>
          <w:vertAlign w:val="superscript"/>
        </w:rPr>
        <w:t>1</w:t>
      </w:r>
      <w:r>
        <w:rPr>
          <w:rStyle w:val="11"/>
          <w:color w:val="000000"/>
        </w:rPr>
        <w:t>.</w:t>
      </w:r>
    </w:p>
    <w:p w:rsidR="00244497" w:rsidRDefault="00244497">
      <w:pPr>
        <w:pStyle w:val="1010"/>
        <w:framePr w:w="5302" w:h="8991" w:hRule="exact" w:wrap="none" w:vAnchor="page" w:hAnchor="page" w:x="3313" w:y="3795"/>
        <w:shd w:val="clear" w:color="auto" w:fill="auto"/>
        <w:spacing w:before="0" w:after="210" w:line="180" w:lineRule="exact"/>
        <w:ind w:left="20" w:firstLine="280"/>
      </w:pPr>
      <w:r>
        <w:rPr>
          <w:rStyle w:val="100pt"/>
          <w:i/>
          <w:iCs/>
          <w:color w:val="000000"/>
          <w:spacing w:val="-1"/>
        </w:rPr>
        <w:t>Проба.</w:t>
      </w:r>
    </w:p>
    <w:p w:rsidR="00244497" w:rsidRDefault="00244497">
      <w:pPr>
        <w:pStyle w:val="a4"/>
        <w:framePr w:w="5302" w:h="8991" w:hRule="exact" w:wrap="none" w:vAnchor="page" w:hAnchor="page" w:x="3313" w:y="3795"/>
        <w:shd w:val="clear" w:color="auto" w:fill="auto"/>
        <w:spacing w:before="0" w:line="247" w:lineRule="exact"/>
        <w:ind w:left="20" w:right="20" w:firstLine="280"/>
      </w:pPr>
      <w:r>
        <w:rPr>
          <w:rStyle w:val="11"/>
          <w:color w:val="000000"/>
        </w:rPr>
        <w:t>ТРЕПЛЕВ. ...и я постоянно напоминаю ей, что она уже не молода.</w:t>
      </w:r>
    </w:p>
    <w:p w:rsidR="00244497" w:rsidRDefault="00244497">
      <w:pPr>
        <w:pStyle w:val="a4"/>
        <w:framePr w:w="5302" w:h="8991" w:hRule="exact" w:wrap="none" w:vAnchor="page" w:hAnchor="page" w:x="3313" w:y="3795"/>
        <w:shd w:val="clear" w:color="auto" w:fill="auto"/>
        <w:spacing w:before="0" w:line="247" w:lineRule="exact"/>
        <w:ind w:left="20" w:right="20" w:firstLine="280"/>
      </w:pPr>
      <w:r>
        <w:rPr>
          <w:rStyle w:val="11"/>
          <w:color w:val="000000"/>
        </w:rPr>
        <w:t xml:space="preserve">ДОДИН. Казалось бы, что самым естественным было бы </w:t>
      </w:r>
      <w:r>
        <w:rPr>
          <w:rStyle w:val="54"/>
          <w:color w:val="000000"/>
          <w:spacing w:val="-1"/>
        </w:rPr>
        <w:t>(За Треплева.):</w:t>
      </w:r>
      <w:r>
        <w:rPr>
          <w:rStyle w:val="11"/>
          <w:color w:val="000000"/>
        </w:rPr>
        <w:t xml:space="preserve"> «Любит — не любит, любит — не любит». Видишь, Заречная меня не любит... По нор</w:t>
      </w:r>
      <w:r>
        <w:rPr>
          <w:rStyle w:val="11"/>
          <w:color w:val="000000"/>
        </w:rPr>
        <w:softHyphen/>
        <w:t>мальной логике вроде бы это просится. И вдруг он от</w:t>
      </w:r>
      <w:r>
        <w:rPr>
          <w:rStyle w:val="11"/>
          <w:color w:val="000000"/>
        </w:rPr>
        <w:softHyphen/>
        <w:t>вечает буквально на слова дяди и говорит о матери, а не о Заречной. Здесь должен быть монолог Константи</w:t>
      </w:r>
      <w:r>
        <w:rPr>
          <w:rStyle w:val="11"/>
          <w:color w:val="000000"/>
        </w:rPr>
        <w:softHyphen/>
        <w:t>на о любви к Заречной, а вместо этого идет монолог о любви к матери и о том, почему мать его не может лю</w:t>
      </w:r>
      <w:r>
        <w:rPr>
          <w:rStyle w:val="11"/>
          <w:color w:val="000000"/>
        </w:rPr>
        <w:softHyphen/>
      </w:r>
    </w:p>
    <w:p w:rsidR="00244497" w:rsidRDefault="00244497">
      <w:pPr>
        <w:pStyle w:val="a9"/>
        <w:framePr w:w="5357" w:h="207" w:hRule="exact" w:wrap="none" w:vAnchor="page" w:hAnchor="page" w:x="3285" w:y="12911"/>
        <w:shd w:val="clear" w:color="auto" w:fill="auto"/>
        <w:tabs>
          <w:tab w:val="left" w:pos="406"/>
        </w:tabs>
        <w:spacing w:line="160" w:lineRule="exact"/>
        <w:ind w:left="300"/>
      </w:pPr>
      <w:r>
        <w:rPr>
          <w:rStyle w:val="a8"/>
          <w:b/>
          <w:bCs/>
          <w:color w:val="000000"/>
          <w:vertAlign w:val="superscript"/>
        </w:rPr>
        <w:t>1</w:t>
      </w:r>
      <w:r>
        <w:rPr>
          <w:rStyle w:val="a8"/>
          <w:b/>
          <w:bCs/>
          <w:color w:val="000000"/>
        </w:rPr>
        <w:tab/>
        <w:t>СОРИН. Успокойся, мать тебя обожает.</w:t>
      </w:r>
    </w:p>
    <w:p w:rsidR="00244497" w:rsidRDefault="00244497">
      <w:pPr>
        <w:pStyle w:val="a6"/>
        <w:framePr w:wrap="none" w:vAnchor="page" w:hAnchor="page" w:x="5805" w:y="13338"/>
        <w:shd w:val="clear" w:color="auto" w:fill="auto"/>
        <w:spacing w:line="130" w:lineRule="exact"/>
        <w:ind w:left="40"/>
      </w:pPr>
      <w:r>
        <w:rPr>
          <w:rStyle w:val="0pt4"/>
          <w:b/>
          <w:bCs/>
          <w:color w:val="000000"/>
        </w:rPr>
        <w:t>106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4" w:y="3311"/>
        <w:shd w:val="clear" w:color="auto" w:fill="auto"/>
        <w:spacing w:line="130" w:lineRule="exact"/>
        <w:ind w:left="40"/>
      </w:pPr>
      <w:r>
        <w:rPr>
          <w:rStyle w:val="31pt"/>
          <w:b/>
          <w:bCs/>
          <w:color w:val="000000"/>
        </w:rPr>
        <w:lastRenderedPageBreak/>
        <w:t>Репетиции спектакля «Чайка»</w:t>
      </w:r>
    </w:p>
    <w:p w:rsidR="00244497" w:rsidRDefault="00244497">
      <w:pPr>
        <w:pStyle w:val="a4"/>
        <w:framePr w:w="5278" w:h="8427" w:hRule="exact" w:wrap="none" w:vAnchor="page" w:hAnchor="page" w:x="3325" w:y="3793"/>
        <w:shd w:val="clear" w:color="auto" w:fill="auto"/>
        <w:spacing w:before="0" w:after="243" w:line="259" w:lineRule="exact"/>
        <w:ind w:left="20" w:right="20"/>
      </w:pPr>
      <w:r>
        <w:rPr>
          <w:rStyle w:val="11"/>
          <w:color w:val="000000"/>
        </w:rPr>
        <w:t>бить, о том, что мешает матери любить его. Это очень интересно. Может быть, поэтому он кинется в Зареч</w:t>
      </w:r>
      <w:r>
        <w:rPr>
          <w:rStyle w:val="11"/>
          <w:color w:val="000000"/>
        </w:rPr>
        <w:softHyphen/>
        <w:t>ную, как в спасение. Может быть, я не прав.</w:t>
      </w:r>
    </w:p>
    <w:p w:rsidR="00244497" w:rsidRDefault="00244497">
      <w:pPr>
        <w:pStyle w:val="1010"/>
        <w:framePr w:w="5278" w:h="8427" w:hRule="exact" w:wrap="none" w:vAnchor="page" w:hAnchor="page" w:x="3325" w:y="3793"/>
        <w:shd w:val="clear" w:color="auto" w:fill="auto"/>
        <w:spacing w:before="0" w:after="201" w:line="180" w:lineRule="exact"/>
        <w:ind w:firstLine="280"/>
      </w:pPr>
      <w:r>
        <w:rPr>
          <w:rStyle w:val="100pt"/>
          <w:i/>
          <w:iCs/>
          <w:color w:val="000000"/>
          <w:spacing w:val="-1"/>
        </w:rPr>
        <w:t>Проба.</w:t>
      </w:r>
    </w:p>
    <w:p w:rsidR="00244497" w:rsidRDefault="00244497">
      <w:pPr>
        <w:pStyle w:val="a4"/>
        <w:framePr w:w="5278" w:h="8427" w:hRule="exact" w:wrap="none" w:vAnchor="page" w:hAnchor="page" w:x="3325" w:y="3793"/>
        <w:shd w:val="clear" w:color="auto" w:fill="auto"/>
        <w:spacing w:before="0" w:line="257" w:lineRule="exact"/>
        <w:ind w:firstLine="280"/>
      </w:pPr>
      <w:r>
        <w:rPr>
          <w:rStyle w:val="11"/>
          <w:color w:val="000000"/>
        </w:rPr>
        <w:t>ТРЕПЛЕВ. ...при мне же сорок три...</w:t>
      </w:r>
    </w:p>
    <w:p w:rsidR="00244497" w:rsidRDefault="00244497">
      <w:pPr>
        <w:pStyle w:val="a4"/>
        <w:framePr w:w="5278" w:h="8427" w:hRule="exact" w:wrap="none" w:vAnchor="page" w:hAnchor="page" w:x="3325" w:y="3793"/>
        <w:shd w:val="clear" w:color="auto" w:fill="auto"/>
        <w:spacing w:before="0" w:line="257" w:lineRule="exact"/>
        <w:ind w:firstLine="280"/>
      </w:pPr>
      <w:r>
        <w:rPr>
          <w:rStyle w:val="11"/>
          <w:color w:val="000000"/>
        </w:rPr>
        <w:t xml:space="preserve">ДОДИН </w:t>
      </w:r>
      <w:r>
        <w:rPr>
          <w:rStyle w:val="54"/>
          <w:color w:val="000000"/>
          <w:spacing w:val="-1"/>
        </w:rPr>
        <w:t>(Девотченко).</w:t>
      </w:r>
      <w:r>
        <w:rPr>
          <w:rStyle w:val="11"/>
          <w:color w:val="000000"/>
        </w:rPr>
        <w:t xml:space="preserve"> Я могу возмущаться ею — это одно. А может быть другое: я могу проклинать себя за то, что я уже не в утробе матери, что мне не может сно</w:t>
      </w:r>
      <w:r>
        <w:rPr>
          <w:rStyle w:val="11"/>
          <w:color w:val="000000"/>
        </w:rPr>
        <w:softHyphen/>
        <w:t>ва стать двенадцать или пять лет. Понимаешь?</w:t>
      </w:r>
    </w:p>
    <w:p w:rsidR="00244497" w:rsidRDefault="00244497">
      <w:pPr>
        <w:pStyle w:val="a4"/>
        <w:framePr w:w="5278" w:h="8427" w:hRule="exact" w:wrap="none" w:vAnchor="page" w:hAnchor="page" w:x="3325" w:y="3793"/>
        <w:shd w:val="clear" w:color="auto" w:fill="auto"/>
        <w:spacing w:before="0" w:line="238" w:lineRule="exact"/>
        <w:ind w:firstLine="280"/>
      </w:pPr>
      <w:r>
        <w:rPr>
          <w:rStyle w:val="11"/>
          <w:color w:val="000000"/>
        </w:rPr>
        <w:t>ДЕВОТЧЕНКО. Ей хочется жить.</w:t>
      </w:r>
    </w:p>
    <w:p w:rsidR="00244497" w:rsidRDefault="00244497">
      <w:pPr>
        <w:pStyle w:val="a4"/>
        <w:framePr w:w="5278" w:h="8427" w:hRule="exact" w:wrap="none" w:vAnchor="page" w:hAnchor="page" w:x="3325" w:y="3793"/>
        <w:shd w:val="clear" w:color="auto" w:fill="auto"/>
        <w:spacing w:before="0" w:after="226" w:line="238" w:lineRule="exact"/>
        <w:ind w:firstLine="280"/>
      </w:pPr>
      <w:r>
        <w:rPr>
          <w:rStyle w:val="11"/>
          <w:color w:val="000000"/>
        </w:rPr>
        <w:t xml:space="preserve">ДОДИН. Да, человеку действительно хочется жить. </w:t>
      </w:r>
      <w:r>
        <w:rPr>
          <w:rStyle w:val="54"/>
          <w:color w:val="000000"/>
          <w:spacing w:val="-1"/>
        </w:rPr>
        <w:t>(За Треплева.)</w:t>
      </w:r>
      <w:r>
        <w:rPr>
          <w:rStyle w:val="11"/>
          <w:color w:val="000000"/>
        </w:rPr>
        <w:t xml:space="preserve"> Ей хочется еще носить светлые кофточ</w:t>
      </w:r>
      <w:r>
        <w:rPr>
          <w:rStyle w:val="11"/>
          <w:color w:val="000000"/>
        </w:rPr>
        <w:softHyphen/>
        <w:t>ки, а мне уже двадцать пять лет, у меня уже лысая голо</w:t>
      </w:r>
      <w:r>
        <w:rPr>
          <w:rStyle w:val="11"/>
          <w:color w:val="000000"/>
        </w:rPr>
        <w:softHyphen/>
        <w:t>ва</w:t>
      </w:r>
      <w:r>
        <w:rPr>
          <w:rStyle w:val="11"/>
          <w:color w:val="000000"/>
          <w:vertAlign w:val="superscript"/>
        </w:rPr>
        <w:t>1</w:t>
      </w:r>
      <w:r>
        <w:rPr>
          <w:rStyle w:val="11"/>
          <w:color w:val="000000"/>
        </w:rPr>
        <w:t>... Да, за это она меня ненавидит... Вот про что он гадает: «любит — не любит». У Треплева там большой монолог, но он не простой. Самое простое — нервнича</w:t>
      </w:r>
      <w:r>
        <w:rPr>
          <w:rStyle w:val="11"/>
          <w:color w:val="000000"/>
        </w:rPr>
        <w:softHyphen/>
        <w:t>ет по поводу того, что нет Заречной, и ругает мать. И вдруг оказывается, что пока нет Заречной, что-то очень важное происходит. В одном случае — все это не так уж и важно, в другом — очень даже важно. Это надо понять, потому что так и так можно, и вообще это все можно соединить. Про Медведенко есть интересная вещь в письме Чехова, где он пишет о седом в три</w:t>
      </w:r>
      <w:r>
        <w:rPr>
          <w:rStyle w:val="11"/>
          <w:color w:val="000000"/>
        </w:rPr>
        <w:softHyphen/>
        <w:t>дцать лет учителе, это один из явных прототипов Мед</w:t>
      </w:r>
      <w:r>
        <w:rPr>
          <w:rStyle w:val="11"/>
          <w:color w:val="000000"/>
        </w:rPr>
        <w:softHyphen/>
        <w:t>веденко. Даже не от боли, а просто от сложности жиз</w:t>
      </w:r>
      <w:r>
        <w:rPr>
          <w:rStyle w:val="11"/>
          <w:color w:val="000000"/>
        </w:rPr>
        <w:softHyphen/>
        <w:t>ни, он рано поседел.</w:t>
      </w:r>
    </w:p>
    <w:p w:rsidR="00244497" w:rsidRDefault="00244497">
      <w:pPr>
        <w:pStyle w:val="1010"/>
        <w:framePr w:w="5278" w:h="8427" w:hRule="exact" w:wrap="none" w:vAnchor="page" w:hAnchor="page" w:x="3325" w:y="3793"/>
        <w:shd w:val="clear" w:color="auto" w:fill="auto"/>
        <w:spacing w:before="0" w:after="220" w:line="180" w:lineRule="exact"/>
        <w:ind w:firstLine="280"/>
      </w:pPr>
      <w:r>
        <w:rPr>
          <w:rStyle w:val="100pt"/>
          <w:i/>
          <w:iCs/>
          <w:color w:val="000000"/>
          <w:spacing w:val="-1"/>
        </w:rPr>
        <w:t>Проба.</w:t>
      </w:r>
    </w:p>
    <w:p w:rsidR="00244497" w:rsidRDefault="00244497">
      <w:pPr>
        <w:pStyle w:val="a4"/>
        <w:framePr w:w="5278" w:h="8427" w:hRule="exact" w:wrap="none" w:vAnchor="page" w:hAnchor="page" w:x="3325" w:y="3793"/>
        <w:shd w:val="clear" w:color="auto" w:fill="auto"/>
        <w:spacing w:before="0" w:line="252" w:lineRule="exact"/>
        <w:ind w:firstLine="280"/>
      </w:pPr>
      <w:r>
        <w:rPr>
          <w:rStyle w:val="11"/>
          <w:color w:val="000000"/>
        </w:rPr>
        <w:t>ТРЕПЛЕВ. ...мне уже двадцать пять лет...</w:t>
      </w:r>
    </w:p>
    <w:p w:rsidR="00244497" w:rsidRDefault="00244497">
      <w:pPr>
        <w:pStyle w:val="a4"/>
        <w:framePr w:w="5278" w:h="8427" w:hRule="exact" w:wrap="none" w:vAnchor="page" w:hAnchor="page" w:x="3325" w:y="3793"/>
        <w:shd w:val="clear" w:color="auto" w:fill="auto"/>
        <w:spacing w:before="0" w:line="252" w:lineRule="exact"/>
        <w:ind w:firstLine="280"/>
      </w:pPr>
      <w:r>
        <w:rPr>
          <w:rStyle w:val="11"/>
          <w:color w:val="000000"/>
        </w:rPr>
        <w:t xml:space="preserve">ДОДИН </w:t>
      </w:r>
      <w:r>
        <w:rPr>
          <w:rStyle w:val="54"/>
          <w:color w:val="000000"/>
          <w:spacing w:val="-1"/>
        </w:rPr>
        <w:t>(повторяет фразу Треплева).</w:t>
      </w:r>
      <w:r>
        <w:rPr>
          <w:rStyle w:val="11"/>
          <w:color w:val="000000"/>
        </w:rPr>
        <w:t xml:space="preserve"> Это как «прокля</w:t>
      </w:r>
      <w:r>
        <w:rPr>
          <w:rStyle w:val="11"/>
          <w:color w:val="000000"/>
        </w:rPr>
        <w:softHyphen/>
        <w:t>тый гвоздь самолюбия», который точит меня</w:t>
      </w:r>
      <w:r>
        <w:rPr>
          <w:rStyle w:val="11"/>
          <w:color w:val="000000"/>
          <w:vertAlign w:val="superscript"/>
        </w:rPr>
        <w:t>2</w:t>
      </w:r>
      <w:r>
        <w:rPr>
          <w:rStyle w:val="11"/>
          <w:color w:val="000000"/>
        </w:rPr>
        <w:t>. Очень</w:t>
      </w:r>
    </w:p>
    <w:p w:rsidR="00244497" w:rsidRDefault="00244497">
      <w:pPr>
        <w:pStyle w:val="a9"/>
        <w:framePr w:w="5333" w:h="216" w:hRule="exact" w:wrap="none" w:vAnchor="page" w:hAnchor="page" w:x="3297" w:y="12323"/>
        <w:shd w:val="clear" w:color="auto" w:fill="auto"/>
        <w:tabs>
          <w:tab w:val="left" w:pos="396"/>
        </w:tabs>
        <w:spacing w:line="160" w:lineRule="exact"/>
        <w:ind w:left="300"/>
      </w:pPr>
      <w:r>
        <w:rPr>
          <w:rStyle w:val="a8"/>
          <w:b/>
          <w:bCs/>
          <w:color w:val="000000"/>
          <w:vertAlign w:val="superscript"/>
        </w:rPr>
        <w:t>1</w:t>
      </w:r>
      <w:r>
        <w:rPr>
          <w:rStyle w:val="a8"/>
          <w:b/>
          <w:bCs/>
          <w:color w:val="000000"/>
        </w:rPr>
        <w:tab/>
        <w:t>Девотченко был обрит наголо.</w:t>
      </w:r>
    </w:p>
    <w:p w:rsidR="00244497" w:rsidRDefault="00244497">
      <w:pPr>
        <w:pStyle w:val="a9"/>
        <w:framePr w:w="5333" w:h="598" w:hRule="exact" w:wrap="none" w:vAnchor="page" w:hAnchor="page" w:x="3297" w:y="12515"/>
        <w:shd w:val="clear" w:color="auto" w:fill="auto"/>
        <w:tabs>
          <w:tab w:val="left" w:pos="399"/>
        </w:tabs>
        <w:spacing w:line="170" w:lineRule="exact"/>
        <w:ind w:left="20" w:firstLine="280"/>
      </w:pPr>
      <w:r>
        <w:rPr>
          <w:rStyle w:val="a8"/>
          <w:b/>
          <w:bCs/>
          <w:color w:val="000000"/>
          <w:vertAlign w:val="superscript"/>
        </w:rPr>
        <w:t>2</w:t>
      </w:r>
      <w:r>
        <w:rPr>
          <w:rStyle w:val="a8"/>
          <w:b/>
          <w:bCs/>
          <w:color w:val="000000"/>
        </w:rPr>
        <w:tab/>
        <w:t xml:space="preserve">ТРЕПЛЕВ. У меня в мозгу точно гвоздь, будь он проклят вместе с моим самолюбием, которое сосет мою кровь, сосет, как змея... (Дейст- </w:t>
      </w:r>
      <w:r>
        <w:rPr>
          <w:rStyle w:val="Arial"/>
          <w:b/>
          <w:bCs/>
          <w:color w:val="000000"/>
          <w:vertAlign w:val="superscript"/>
        </w:rPr>
        <w:t>в</w:t>
      </w:r>
      <w:r>
        <w:rPr>
          <w:rStyle w:val="Arial"/>
          <w:b/>
          <w:bCs/>
          <w:color w:val="000000"/>
        </w:rPr>
        <w:t xml:space="preserve">Ие </w:t>
      </w:r>
      <w:r>
        <w:rPr>
          <w:rStyle w:val="a8"/>
          <w:b/>
          <w:bCs/>
          <w:color w:val="000000"/>
        </w:rPr>
        <w:t>второе.)</w:t>
      </w:r>
    </w:p>
    <w:p w:rsidR="00244497" w:rsidRDefault="00244497">
      <w:pPr>
        <w:pStyle w:val="a6"/>
        <w:framePr w:wrap="none" w:vAnchor="page" w:hAnchor="page" w:x="5807" w:y="13333"/>
        <w:shd w:val="clear" w:color="auto" w:fill="auto"/>
        <w:spacing w:line="130" w:lineRule="exact"/>
        <w:ind w:left="40"/>
      </w:pPr>
      <w:r>
        <w:rPr>
          <w:rStyle w:val="0pt4"/>
          <w:b/>
          <w:bCs/>
          <w:color w:val="000000"/>
        </w:rPr>
        <w:t>107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0" w:y="3310"/>
        <w:shd w:val="clear" w:color="auto" w:fill="auto"/>
        <w:spacing w:line="140" w:lineRule="exact"/>
        <w:ind w:left="20"/>
      </w:pPr>
      <w:r>
        <w:rPr>
          <w:rStyle w:val="21pt"/>
          <w:b/>
          <w:bCs/>
          <w:i/>
          <w:iCs/>
          <w:color w:val="000000"/>
        </w:rPr>
        <w:lastRenderedPageBreak/>
        <w:t>Лев Додин. Путешествие без конца</w:t>
      </w:r>
    </w:p>
    <w:p w:rsidR="00244497" w:rsidRDefault="00244497">
      <w:pPr>
        <w:pStyle w:val="a4"/>
        <w:framePr w:w="5297" w:h="9348" w:hRule="exact" w:wrap="none" w:vAnchor="page" w:hAnchor="page" w:x="3316" w:y="3792"/>
        <w:shd w:val="clear" w:color="auto" w:fill="auto"/>
        <w:spacing w:before="0" w:after="238" w:line="252" w:lineRule="exact"/>
      </w:pPr>
      <w:r>
        <w:rPr>
          <w:rStyle w:val="11"/>
          <w:color w:val="000000"/>
        </w:rPr>
        <w:t>хорошо помню эти слова в книге Эфроса, который пи</w:t>
      </w:r>
      <w:r>
        <w:rPr>
          <w:rStyle w:val="11"/>
          <w:color w:val="000000"/>
        </w:rPr>
        <w:softHyphen/>
        <w:t>шет: «Поди, поставь „Чайку“ современную. Где ты най</w:t>
      </w:r>
      <w:r>
        <w:rPr>
          <w:rStyle w:val="11"/>
          <w:color w:val="000000"/>
        </w:rPr>
        <w:softHyphen/>
        <w:t>дешь артиста, который может сказать, что его точит гвоздь самолюбия? Где ты найдешь артиста, который хотя бы понимал, что такое „раскаленный гвоздь, тор</w:t>
      </w:r>
      <w:r>
        <w:rPr>
          <w:rStyle w:val="11"/>
          <w:color w:val="000000"/>
        </w:rPr>
        <w:softHyphen/>
        <w:t>чащий в его голове*? В его голове ни одного гвоздя нет. И вообще ничего за что-то цепляющего». А для Трепле</w:t>
      </w:r>
      <w:r>
        <w:rPr>
          <w:rStyle w:val="11"/>
          <w:color w:val="000000"/>
        </w:rPr>
        <w:softHyphen/>
        <w:t>ва — это часть его самолюбия, его честолюбия. В два</w:t>
      </w:r>
      <w:r>
        <w:rPr>
          <w:rStyle w:val="11"/>
          <w:color w:val="000000"/>
        </w:rPr>
        <w:softHyphen/>
        <w:t>дцать пять лет он может или украсить жизнь своей ма</w:t>
      </w:r>
      <w:r>
        <w:rPr>
          <w:rStyle w:val="11"/>
          <w:color w:val="000000"/>
        </w:rPr>
        <w:softHyphen/>
        <w:t xml:space="preserve">тери, или убить ее жизнь. </w:t>
      </w:r>
      <w:r>
        <w:rPr>
          <w:rStyle w:val="54"/>
          <w:color w:val="000000"/>
          <w:spacing w:val="-1"/>
        </w:rPr>
        <w:t>(За Треплева.)</w:t>
      </w:r>
      <w:r>
        <w:rPr>
          <w:rStyle w:val="11"/>
          <w:color w:val="000000"/>
        </w:rPr>
        <w:t xml:space="preserve"> Мои двадцать пять лет ее жизнь убивают, потому что ничтожные два</w:t>
      </w:r>
      <w:r>
        <w:rPr>
          <w:rStyle w:val="11"/>
          <w:color w:val="000000"/>
        </w:rPr>
        <w:softHyphen/>
        <w:t>дцать пять лет жизни...</w:t>
      </w:r>
    </w:p>
    <w:p w:rsidR="00244497" w:rsidRDefault="00244497">
      <w:pPr>
        <w:pStyle w:val="1010"/>
        <w:framePr w:w="5297" w:h="9348" w:hRule="exact" w:wrap="none" w:vAnchor="page" w:hAnchor="page" w:x="3316" w:y="3792"/>
        <w:shd w:val="clear" w:color="auto" w:fill="auto"/>
        <w:spacing w:before="0" w:after="203" w:line="180" w:lineRule="exact"/>
        <w:ind w:firstLine="280"/>
      </w:pPr>
      <w:r>
        <w:rPr>
          <w:rStyle w:val="100pt"/>
          <w:i/>
          <w:iCs/>
          <w:color w:val="000000"/>
          <w:spacing w:val="-1"/>
        </w:rPr>
        <w:t>Проба.</w:t>
      </w:r>
    </w:p>
    <w:p w:rsidR="00244497" w:rsidRDefault="00244497">
      <w:pPr>
        <w:pStyle w:val="a4"/>
        <w:framePr w:w="5297" w:h="9348" w:hRule="exact" w:wrap="none" w:vAnchor="page" w:hAnchor="page" w:x="3316" w:y="3792"/>
        <w:shd w:val="clear" w:color="auto" w:fill="auto"/>
        <w:spacing w:before="0"/>
        <w:ind w:right="20" w:firstLine="280"/>
      </w:pPr>
      <w:r>
        <w:rPr>
          <w:rStyle w:val="11"/>
          <w:color w:val="000000"/>
        </w:rPr>
        <w:t>ТРЕПЛЕВ. Когда меня нет, ей только тридцать два года...</w:t>
      </w:r>
    </w:p>
    <w:p w:rsidR="00244497" w:rsidRDefault="00244497">
      <w:pPr>
        <w:pStyle w:val="a4"/>
        <w:framePr w:w="5297" w:h="9348" w:hRule="exact" w:wrap="none" w:vAnchor="page" w:hAnchor="page" w:x="3316" w:y="3792"/>
        <w:shd w:val="clear" w:color="auto" w:fill="auto"/>
        <w:spacing w:before="0" w:after="236"/>
        <w:ind w:right="20" w:firstLine="280"/>
      </w:pPr>
      <w:r>
        <w:rPr>
          <w:rStyle w:val="11"/>
          <w:color w:val="000000"/>
        </w:rPr>
        <w:t xml:space="preserve">ДОДИН. Все время есть признание в любви к ней. Одно дело, если я иронизирую, а другое </w:t>
      </w:r>
      <w:r>
        <w:rPr>
          <w:rStyle w:val="54"/>
          <w:color w:val="000000"/>
          <w:spacing w:val="-1"/>
        </w:rPr>
        <w:t>(За Треплева</w:t>
      </w:r>
      <w:r>
        <w:rPr>
          <w:rStyle w:val="11"/>
          <w:color w:val="000000"/>
        </w:rPr>
        <w:t xml:space="preserve">, </w:t>
      </w:r>
      <w:r>
        <w:rPr>
          <w:rStyle w:val="54"/>
          <w:color w:val="000000"/>
          <w:spacing w:val="-1"/>
        </w:rPr>
        <w:t>с восхищением</w:t>
      </w:r>
      <w:r>
        <w:rPr>
          <w:rStyle w:val="11"/>
          <w:color w:val="000000"/>
        </w:rPr>
        <w:t>.): Когда меня нет, ей только тридцать два года, она так юна! А когда я появляюсь, ей становится сорок три. Это несправедливо...</w:t>
      </w:r>
    </w:p>
    <w:p w:rsidR="00244497" w:rsidRDefault="00244497">
      <w:pPr>
        <w:pStyle w:val="1010"/>
        <w:framePr w:w="5297" w:h="9348" w:hRule="exact" w:wrap="none" w:vAnchor="page" w:hAnchor="page" w:x="3316" w:y="3792"/>
        <w:shd w:val="clear" w:color="auto" w:fill="auto"/>
        <w:spacing w:before="0" w:after="204" w:line="180" w:lineRule="exact"/>
        <w:ind w:firstLine="280"/>
      </w:pPr>
      <w:r>
        <w:rPr>
          <w:rStyle w:val="100pt"/>
          <w:i/>
          <w:iCs/>
          <w:color w:val="000000"/>
          <w:spacing w:val="-1"/>
        </w:rPr>
        <w:t>Проба.</w:t>
      </w:r>
    </w:p>
    <w:p w:rsidR="00244497" w:rsidRDefault="00244497">
      <w:pPr>
        <w:pStyle w:val="a4"/>
        <w:framePr w:w="5297" w:h="9348" w:hRule="exact" w:wrap="none" w:vAnchor="page" w:hAnchor="page" w:x="3316" w:y="3792"/>
        <w:shd w:val="clear" w:color="auto" w:fill="auto"/>
        <w:spacing w:before="0" w:line="252" w:lineRule="exact"/>
        <w:ind w:firstLine="280"/>
      </w:pPr>
      <w:r>
        <w:rPr>
          <w:rStyle w:val="11"/>
          <w:color w:val="000000"/>
        </w:rPr>
        <w:t>ТРЕПЛЕВ. ...и за это она меня ненавидит.</w:t>
      </w:r>
    </w:p>
    <w:p w:rsidR="00244497" w:rsidRDefault="00244497">
      <w:pPr>
        <w:pStyle w:val="a4"/>
        <w:framePr w:w="5297" w:h="9348" w:hRule="exact" w:wrap="none" w:vAnchor="page" w:hAnchor="page" w:x="3316" w:y="3792"/>
        <w:shd w:val="clear" w:color="auto" w:fill="auto"/>
        <w:spacing w:before="0" w:after="238" w:line="252" w:lineRule="exact"/>
        <w:ind w:right="20" w:firstLine="280"/>
      </w:pPr>
      <w:r>
        <w:rPr>
          <w:rStyle w:val="11"/>
          <w:color w:val="000000"/>
        </w:rPr>
        <w:t>ДОДИН. Я понял: «моя мать меня не любит», осо</w:t>
      </w:r>
      <w:r>
        <w:rPr>
          <w:rStyle w:val="11"/>
          <w:color w:val="000000"/>
        </w:rPr>
        <w:softHyphen/>
        <w:t>бенно в первых пробах, потом вы уже немножко за</w:t>
      </w:r>
      <w:r>
        <w:rPr>
          <w:rStyle w:val="11"/>
          <w:color w:val="000000"/>
        </w:rPr>
        <w:softHyphen/>
        <w:t xml:space="preserve">нервничали. Одно дело </w:t>
      </w:r>
      <w:r>
        <w:rPr>
          <w:rStyle w:val="54"/>
          <w:color w:val="000000"/>
          <w:spacing w:val="-1"/>
        </w:rPr>
        <w:t>(Небрежно.):</w:t>
      </w:r>
      <w:r>
        <w:rPr>
          <w:rStyle w:val="11"/>
          <w:color w:val="000000"/>
        </w:rPr>
        <w:t xml:space="preserve"> Да не любит она меня. И другое дело </w:t>
      </w:r>
      <w:r>
        <w:rPr>
          <w:rStyle w:val="54"/>
          <w:color w:val="000000"/>
          <w:spacing w:val="-1"/>
        </w:rPr>
        <w:t>(Озадаченно.):</w:t>
      </w:r>
      <w:r>
        <w:rPr>
          <w:rStyle w:val="11"/>
          <w:color w:val="000000"/>
        </w:rPr>
        <w:t xml:space="preserve"> Она испытывает ко мне отвращение... Все не так просто с Треплевым, здесь есть какое-то замещение.</w:t>
      </w:r>
    </w:p>
    <w:p w:rsidR="00244497" w:rsidRDefault="00244497">
      <w:pPr>
        <w:pStyle w:val="1010"/>
        <w:framePr w:w="5297" w:h="9348" w:hRule="exact" w:wrap="none" w:vAnchor="page" w:hAnchor="page" w:x="3316" w:y="3792"/>
        <w:shd w:val="clear" w:color="auto" w:fill="auto"/>
        <w:spacing w:before="0" w:after="203" w:line="180" w:lineRule="exact"/>
        <w:ind w:firstLine="280"/>
      </w:pPr>
      <w:r>
        <w:rPr>
          <w:rStyle w:val="100pt"/>
          <w:i/>
          <w:iCs/>
          <w:color w:val="000000"/>
          <w:spacing w:val="-1"/>
        </w:rPr>
        <w:t>Проба.</w:t>
      </w:r>
    </w:p>
    <w:p w:rsidR="00244497" w:rsidRDefault="00244497">
      <w:pPr>
        <w:pStyle w:val="a4"/>
        <w:framePr w:w="5297" w:h="9348" w:hRule="exact" w:wrap="none" w:vAnchor="page" w:hAnchor="page" w:x="3316" w:y="3792"/>
        <w:shd w:val="clear" w:color="auto" w:fill="auto"/>
        <w:spacing w:before="0" w:line="254" w:lineRule="exact"/>
        <w:ind w:right="20" w:firstLine="280"/>
      </w:pPr>
      <w:r>
        <w:rPr>
          <w:rStyle w:val="11"/>
          <w:color w:val="000000"/>
        </w:rPr>
        <w:t>ТРЕПЛЕВ. ...когда из пошлых картин и фраз стара</w:t>
      </w:r>
      <w:r>
        <w:rPr>
          <w:rStyle w:val="11"/>
          <w:color w:val="000000"/>
        </w:rPr>
        <w:softHyphen/>
        <w:t>ются выудить мораль...</w:t>
      </w:r>
    </w:p>
    <w:p w:rsidR="00244497" w:rsidRDefault="00244497">
      <w:pPr>
        <w:pStyle w:val="a6"/>
        <w:framePr w:wrap="none" w:vAnchor="page" w:hAnchor="page" w:x="5807" w:y="13337"/>
        <w:shd w:val="clear" w:color="auto" w:fill="auto"/>
        <w:spacing w:line="130" w:lineRule="exact"/>
        <w:ind w:left="20"/>
      </w:pPr>
      <w:r>
        <w:rPr>
          <w:rStyle w:val="0pt4"/>
          <w:b/>
          <w:bCs/>
          <w:color w:val="000000"/>
        </w:rPr>
        <w:t>108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5" w:y="3311"/>
        <w:shd w:val="clear" w:color="auto" w:fill="auto"/>
        <w:spacing w:line="130" w:lineRule="exact"/>
        <w:ind w:left="40"/>
      </w:pPr>
      <w:r>
        <w:rPr>
          <w:rStyle w:val="31pt"/>
          <w:b/>
          <w:bCs/>
          <w:color w:val="000000"/>
        </w:rPr>
        <w:lastRenderedPageBreak/>
        <w:t>Репетиции спектакля «Чайка»</w:t>
      </w:r>
    </w:p>
    <w:p w:rsidR="00244497" w:rsidRDefault="00244497">
      <w:pPr>
        <w:pStyle w:val="a4"/>
        <w:framePr w:w="5280" w:h="9339" w:hRule="exact" w:wrap="none" w:vAnchor="page" w:hAnchor="page" w:x="3324" w:y="3794"/>
        <w:shd w:val="clear" w:color="auto" w:fill="auto"/>
        <w:spacing w:before="0" w:after="247" w:line="264" w:lineRule="exact"/>
        <w:ind w:right="20" w:firstLine="260"/>
      </w:pPr>
      <w:r>
        <w:rPr>
          <w:rStyle w:val="11"/>
          <w:color w:val="000000"/>
        </w:rPr>
        <w:t>ДОДИН. Тоже надо понять: или это манифест, что вы вчера неплохо делали, или, вспоминая отношения Мейерхольда со Станиславским и слова Мейерхольда о нем: «Если бы Станиславский понимал, что такое настоящее искусство, он мог бы стать лучшим траги</w:t>
      </w:r>
      <w:r>
        <w:rPr>
          <w:rStyle w:val="11"/>
          <w:color w:val="000000"/>
        </w:rPr>
        <w:softHyphen/>
        <w:t>ческим артистом». Мне кажется, что тут опять есть неординарный смысл. (</w:t>
      </w:r>
      <w:r>
        <w:rPr>
          <w:rStyle w:val="54"/>
          <w:color w:val="000000"/>
          <w:spacing w:val="-1"/>
        </w:rPr>
        <w:t>Артисты обсуждают отношения Аркадиной к пьесе сына.)</w:t>
      </w:r>
      <w:r>
        <w:rPr>
          <w:rStyle w:val="11"/>
          <w:color w:val="000000"/>
        </w:rPr>
        <w:t xml:space="preserve"> Вы не понимаете, что такое принципиальное отношение. Когда мне приносят пье</w:t>
      </w:r>
      <w:r>
        <w:rPr>
          <w:rStyle w:val="11"/>
          <w:color w:val="000000"/>
        </w:rPr>
        <w:softHyphen/>
        <w:t>су, и я вижу, что она бездарная, то она бездарная. Меня нельзя переубедить, я ее ставить не буду, а даль</w:t>
      </w:r>
      <w:r>
        <w:rPr>
          <w:rStyle w:val="11"/>
          <w:color w:val="000000"/>
        </w:rPr>
        <w:softHyphen/>
        <w:t>ше ее могут ставить, где угодно. Пожалуйста. Я знаю, что она не только бездарная, но еще и безнравствен</w:t>
      </w:r>
      <w:r>
        <w:rPr>
          <w:rStyle w:val="11"/>
          <w:color w:val="000000"/>
        </w:rPr>
        <w:softHyphen/>
        <w:t xml:space="preserve">ная. Человек, который считает по-другому, этого не может понять. </w:t>
      </w:r>
      <w:r>
        <w:rPr>
          <w:rStyle w:val="54"/>
          <w:color w:val="000000"/>
          <w:spacing w:val="-1"/>
        </w:rPr>
        <w:t>(За Треплева.)</w:t>
      </w:r>
      <w:r>
        <w:rPr>
          <w:rStyle w:val="11"/>
          <w:color w:val="000000"/>
        </w:rPr>
        <w:t xml:space="preserve"> Она не знает, что всё, что она играет и в чем участвует, так ничтожно, а ведь могла бы играть в лучшем театре мира... Мне ка</w:t>
      </w:r>
      <w:r>
        <w:rPr>
          <w:rStyle w:val="11"/>
          <w:color w:val="000000"/>
        </w:rPr>
        <w:softHyphen/>
        <w:t>жется, что у него не просто отрицание матери, а есть мысли о ней, обо всей ситуации вообще, о жизни, о Тригорине.</w:t>
      </w:r>
    </w:p>
    <w:p w:rsidR="00244497" w:rsidRDefault="00244497">
      <w:pPr>
        <w:pStyle w:val="1010"/>
        <w:framePr w:w="5280" w:h="9339" w:hRule="exact" w:wrap="none" w:vAnchor="page" w:hAnchor="page" w:x="3324" w:y="3794"/>
        <w:shd w:val="clear" w:color="auto" w:fill="auto"/>
        <w:spacing w:before="0" w:after="217" w:line="180" w:lineRule="exact"/>
        <w:ind w:firstLine="260"/>
      </w:pPr>
      <w:r>
        <w:rPr>
          <w:rStyle w:val="100pt"/>
          <w:i/>
          <w:iCs/>
          <w:color w:val="000000"/>
          <w:spacing w:val="-1"/>
        </w:rPr>
        <w:t>Проба.</w:t>
      </w:r>
    </w:p>
    <w:p w:rsidR="00244497" w:rsidRDefault="00244497">
      <w:pPr>
        <w:pStyle w:val="a4"/>
        <w:framePr w:w="5280" w:h="9339" w:hRule="exact" w:wrap="none" w:vAnchor="page" w:hAnchor="page" w:x="3324" w:y="3794"/>
        <w:shd w:val="clear" w:color="auto" w:fill="auto"/>
        <w:spacing w:before="0" w:line="245" w:lineRule="exact"/>
        <w:ind w:right="20" w:firstLine="260"/>
      </w:pPr>
      <w:r>
        <w:rPr>
          <w:rStyle w:val="11"/>
          <w:color w:val="000000"/>
        </w:rPr>
        <w:t>ТРЕПЛЕВ. Когда поднимается занавес и при вечер</w:t>
      </w:r>
      <w:r>
        <w:rPr>
          <w:rStyle w:val="11"/>
          <w:color w:val="000000"/>
        </w:rPr>
        <w:softHyphen/>
        <w:t>нем освещении, в комнате с тремя стенами...</w:t>
      </w:r>
    </w:p>
    <w:p w:rsidR="00244497" w:rsidRDefault="00244497">
      <w:pPr>
        <w:pStyle w:val="a4"/>
        <w:framePr w:w="5280" w:h="9339" w:hRule="exact" w:wrap="none" w:vAnchor="page" w:hAnchor="page" w:x="3324" w:y="3794"/>
        <w:shd w:val="clear" w:color="auto" w:fill="auto"/>
        <w:spacing w:before="0" w:line="245" w:lineRule="exact"/>
        <w:ind w:right="20" w:firstLine="260"/>
      </w:pPr>
      <w:r>
        <w:rPr>
          <w:rStyle w:val="11"/>
          <w:color w:val="000000"/>
        </w:rPr>
        <w:t xml:space="preserve">ДОДИН </w:t>
      </w:r>
      <w:r>
        <w:rPr>
          <w:rStyle w:val="54"/>
          <w:color w:val="000000"/>
          <w:spacing w:val="-1"/>
        </w:rPr>
        <w:t>(вторит словам Треплева).</w:t>
      </w:r>
      <w:r>
        <w:rPr>
          <w:rStyle w:val="11"/>
          <w:color w:val="000000"/>
        </w:rPr>
        <w:t xml:space="preserve"> Если бы она пони</w:t>
      </w:r>
      <w:r>
        <w:rPr>
          <w:rStyle w:val="11"/>
          <w:color w:val="000000"/>
        </w:rPr>
        <w:softHyphen/>
        <w:t>мала... Мне кажется, что это монолог возлюбленного, который говорит, что его любимая пошла в публичный дом, в то время, когда есть чертоги чистой любви.</w:t>
      </w:r>
    </w:p>
    <w:p w:rsidR="00244497" w:rsidRDefault="00244497">
      <w:pPr>
        <w:pStyle w:val="a4"/>
        <w:framePr w:w="5280" w:h="9339" w:hRule="exact" w:wrap="none" w:vAnchor="page" w:hAnchor="page" w:x="3324" w:y="3794"/>
        <w:shd w:val="clear" w:color="auto" w:fill="auto"/>
        <w:spacing w:before="0" w:line="245" w:lineRule="exact"/>
        <w:ind w:firstLine="260"/>
      </w:pPr>
      <w:r>
        <w:rPr>
          <w:rStyle w:val="11"/>
          <w:color w:val="000000"/>
        </w:rPr>
        <w:t>ТРЕПЛЕВ. ...я не признаю театра.</w:t>
      </w:r>
    </w:p>
    <w:p w:rsidR="00244497" w:rsidRDefault="00244497">
      <w:pPr>
        <w:pStyle w:val="a4"/>
        <w:framePr w:w="5280" w:h="9339" w:hRule="exact" w:wrap="none" w:vAnchor="page" w:hAnchor="page" w:x="3324" w:y="3794"/>
        <w:shd w:val="clear" w:color="auto" w:fill="auto"/>
        <w:spacing w:before="0" w:line="245" w:lineRule="exact"/>
        <w:ind w:right="20" w:firstLine="260"/>
      </w:pPr>
      <w:r>
        <w:rPr>
          <w:rStyle w:val="11"/>
          <w:color w:val="000000"/>
        </w:rPr>
        <w:t xml:space="preserve">ДОДИН </w:t>
      </w:r>
      <w:r>
        <w:rPr>
          <w:rStyle w:val="54"/>
          <w:color w:val="000000"/>
          <w:spacing w:val="-1"/>
        </w:rPr>
        <w:t>(за Треплева). «Я</w:t>
      </w:r>
      <w:r>
        <w:rPr>
          <w:rStyle w:val="11"/>
          <w:color w:val="000000"/>
        </w:rPr>
        <w:t xml:space="preserve"> не признаю театра». А она его любит, она считает, что служит человечеству, свя</w:t>
      </w:r>
      <w:r>
        <w:rPr>
          <w:rStyle w:val="11"/>
          <w:color w:val="000000"/>
        </w:rPr>
        <w:softHyphen/>
        <w:t xml:space="preserve">тому искусству. А, по-моему, современный театр — это клоака, публичный дом! </w:t>
      </w:r>
      <w:r>
        <w:rPr>
          <w:rStyle w:val="54"/>
          <w:color w:val="000000"/>
          <w:spacing w:val="-1"/>
        </w:rPr>
        <w:t>(Продолжает монолог Треплева: «Она бессмысленностью занимается».)</w:t>
      </w:r>
      <w:r>
        <w:rPr>
          <w:rStyle w:val="11"/>
          <w:color w:val="000000"/>
        </w:rPr>
        <w:t xml:space="preserve"> Это достаточно принципиальная позиция.</w:t>
      </w:r>
    </w:p>
    <w:p w:rsidR="00244497" w:rsidRDefault="00244497">
      <w:pPr>
        <w:pStyle w:val="a6"/>
        <w:framePr w:wrap="none" w:vAnchor="page" w:hAnchor="page" w:x="5799" w:y="13333"/>
        <w:shd w:val="clear" w:color="auto" w:fill="auto"/>
        <w:spacing w:line="130" w:lineRule="exact"/>
        <w:ind w:left="40"/>
      </w:pPr>
      <w:r>
        <w:rPr>
          <w:rStyle w:val="0pt4"/>
          <w:b/>
          <w:bCs/>
          <w:color w:val="000000"/>
        </w:rPr>
        <w:t>109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53" w:y="3306"/>
        <w:shd w:val="clear" w:color="auto" w:fill="auto"/>
        <w:spacing w:line="140" w:lineRule="exact"/>
        <w:ind w:left="20"/>
      </w:pPr>
      <w:r>
        <w:rPr>
          <w:rStyle w:val="21pt"/>
          <w:b/>
          <w:bCs/>
          <w:i/>
          <w:iCs/>
          <w:color w:val="000000"/>
        </w:rPr>
        <w:lastRenderedPageBreak/>
        <w:t>Лев Додин. Путешествие без конца</w:t>
      </w:r>
    </w:p>
    <w:p w:rsidR="00244497" w:rsidRDefault="00244497">
      <w:pPr>
        <w:pStyle w:val="1010"/>
        <w:framePr w:w="5297" w:h="9276" w:hRule="exact" w:wrap="none" w:vAnchor="page" w:hAnchor="page" w:x="3316" w:y="3847"/>
        <w:shd w:val="clear" w:color="auto" w:fill="auto"/>
        <w:spacing w:before="0" w:after="144" w:line="180" w:lineRule="exact"/>
        <w:ind w:firstLine="280"/>
      </w:pPr>
      <w:r>
        <w:rPr>
          <w:rStyle w:val="100pt"/>
          <w:i/>
          <w:iCs/>
          <w:color w:val="000000"/>
          <w:spacing w:val="-1"/>
        </w:rPr>
        <w:t>Проба.</w:t>
      </w:r>
    </w:p>
    <w:p w:rsidR="00244497" w:rsidRDefault="00244497">
      <w:pPr>
        <w:pStyle w:val="a4"/>
        <w:framePr w:w="5297" w:h="9276" w:hRule="exact" w:wrap="none" w:vAnchor="page" w:hAnchor="page" w:x="3316" w:y="3847"/>
        <w:shd w:val="clear" w:color="auto" w:fill="auto"/>
        <w:spacing w:before="0" w:line="180" w:lineRule="exact"/>
        <w:ind w:firstLine="280"/>
      </w:pPr>
      <w:r>
        <w:rPr>
          <w:rStyle w:val="11"/>
          <w:color w:val="000000"/>
        </w:rPr>
        <w:t>ТРЕПЛЕВ. ...в комнате с тремя стенами...</w:t>
      </w:r>
    </w:p>
    <w:p w:rsidR="00244497" w:rsidRDefault="00244497">
      <w:pPr>
        <w:pStyle w:val="a4"/>
        <w:framePr w:w="5297" w:h="9276" w:hRule="exact" w:wrap="none" w:vAnchor="page" w:hAnchor="page" w:x="3316" w:y="3847"/>
        <w:shd w:val="clear" w:color="auto" w:fill="auto"/>
        <w:spacing w:before="0" w:line="254" w:lineRule="exact"/>
        <w:ind w:right="20" w:firstLine="280"/>
      </w:pPr>
      <w:r>
        <w:rPr>
          <w:rStyle w:val="11"/>
          <w:color w:val="000000"/>
        </w:rPr>
        <w:t>ДОДИН (</w:t>
      </w:r>
      <w:r>
        <w:rPr>
          <w:rStyle w:val="54"/>
          <w:color w:val="000000"/>
          <w:spacing w:val="-1"/>
        </w:rPr>
        <w:t>продолжает за Треплева).</w:t>
      </w:r>
      <w:r>
        <w:rPr>
          <w:rStyle w:val="11"/>
          <w:color w:val="000000"/>
        </w:rPr>
        <w:t xml:space="preserve"> Их должно быть четыре или ни одной. Вот весь парадокс — или ни од</w:t>
      </w:r>
      <w:r>
        <w:rPr>
          <w:rStyle w:val="11"/>
          <w:color w:val="000000"/>
        </w:rPr>
        <w:softHyphen/>
        <w:t>ной, или четыре! Если будет четвертая, то ничего не будет видно, значит, ничего не должно быть — пустое пространство! Это другая форма, это называется — те</w:t>
      </w:r>
      <w:r>
        <w:rPr>
          <w:rStyle w:val="11"/>
          <w:color w:val="000000"/>
        </w:rPr>
        <w:softHyphen/>
        <w:t>атр в сегодняшнем понимании. (</w:t>
      </w:r>
      <w:r>
        <w:rPr>
          <w:rStyle w:val="54"/>
          <w:color w:val="000000"/>
          <w:spacing w:val="-1"/>
        </w:rPr>
        <w:t>Продолжая за Треплева</w:t>
      </w:r>
      <w:r>
        <w:rPr>
          <w:rStyle w:val="54"/>
          <w:color w:val="000000"/>
          <w:spacing w:val="-1"/>
          <w:vertAlign w:val="subscript"/>
        </w:rPr>
        <w:t>}</w:t>
      </w:r>
      <w:r>
        <w:rPr>
          <w:rStyle w:val="54"/>
          <w:color w:val="000000"/>
          <w:spacing w:val="-1"/>
        </w:rPr>
        <w:t xml:space="preserve"> шепчет в отчаянии и заканчивает: «И артисты уходят за кулисы</w:t>
      </w:r>
      <w:r>
        <w:rPr>
          <w:rStyle w:val="11"/>
          <w:color w:val="000000"/>
        </w:rPr>
        <w:t xml:space="preserve">, </w:t>
      </w:r>
      <w:r>
        <w:rPr>
          <w:rStyle w:val="54"/>
          <w:color w:val="000000"/>
          <w:spacing w:val="-1"/>
        </w:rPr>
        <w:t>споря</w:t>
      </w:r>
      <w:r>
        <w:rPr>
          <w:rStyle w:val="11"/>
          <w:color w:val="000000"/>
        </w:rPr>
        <w:t xml:space="preserve">, </w:t>
      </w:r>
      <w:r>
        <w:rPr>
          <w:rStyle w:val="54"/>
          <w:color w:val="000000"/>
          <w:spacing w:val="-1"/>
        </w:rPr>
        <w:t>кому больше хлопали».)</w:t>
      </w:r>
      <w:r>
        <w:rPr>
          <w:rStyle w:val="11"/>
          <w:color w:val="000000"/>
        </w:rPr>
        <w:t xml:space="preserve"> Об этом и сейчас пишут в рецензиях: «Талантливый театр, такой-то ар</w:t>
      </w:r>
      <w:r>
        <w:rPr>
          <w:rStyle w:val="11"/>
          <w:color w:val="000000"/>
        </w:rPr>
        <w:softHyphen/>
        <w:t>тист ушел со сцены под аплодисменты. Это о чем-то го</w:t>
      </w:r>
      <w:r>
        <w:rPr>
          <w:rStyle w:val="11"/>
          <w:color w:val="000000"/>
        </w:rPr>
        <w:softHyphen/>
        <w:t>ворит». О чем это говорит? Я тоже, когда мне было пятнадцать лет, уходил со сцены под аплодисменты и знал, как их можно продлить.</w:t>
      </w:r>
    </w:p>
    <w:p w:rsidR="00244497" w:rsidRDefault="00244497">
      <w:pPr>
        <w:pStyle w:val="a4"/>
        <w:framePr w:w="5297" w:h="9276" w:hRule="exact" w:wrap="none" w:vAnchor="page" w:hAnchor="page" w:x="3316" w:y="3847"/>
        <w:shd w:val="clear" w:color="auto" w:fill="auto"/>
        <w:spacing w:before="0" w:after="240" w:line="254" w:lineRule="exact"/>
        <w:ind w:firstLine="280"/>
      </w:pPr>
      <w:r>
        <w:rPr>
          <w:rStyle w:val="11"/>
          <w:color w:val="000000"/>
        </w:rPr>
        <w:t>КОВАЛЬ. Я даже знаю, как снимать аплодисменты.</w:t>
      </w:r>
    </w:p>
    <w:p w:rsidR="00244497" w:rsidRDefault="00244497">
      <w:pPr>
        <w:pStyle w:val="1010"/>
        <w:framePr w:w="5297" w:h="9276" w:hRule="exact" w:wrap="none" w:vAnchor="page" w:hAnchor="page" w:x="3316" w:y="3847"/>
        <w:shd w:val="clear" w:color="auto" w:fill="auto"/>
        <w:spacing w:before="0" w:after="85" w:line="180" w:lineRule="exact"/>
        <w:ind w:firstLine="280"/>
      </w:pPr>
      <w:r>
        <w:rPr>
          <w:rStyle w:val="100pt"/>
          <w:i/>
          <w:iCs/>
          <w:color w:val="000000"/>
          <w:spacing w:val="-1"/>
        </w:rPr>
        <w:t>Проба.</w:t>
      </w:r>
    </w:p>
    <w:p w:rsidR="00244497" w:rsidRDefault="00244497">
      <w:pPr>
        <w:pStyle w:val="a4"/>
        <w:framePr w:w="5297" w:h="9276" w:hRule="exact" w:wrap="none" w:vAnchor="page" w:hAnchor="page" w:x="3316" w:y="3847"/>
        <w:shd w:val="clear" w:color="auto" w:fill="auto"/>
        <w:spacing w:before="0" w:line="254" w:lineRule="exact"/>
        <w:ind w:right="20" w:firstLine="280"/>
      </w:pPr>
      <w:r>
        <w:rPr>
          <w:rStyle w:val="11"/>
          <w:color w:val="000000"/>
        </w:rPr>
        <w:t>ТРЕПЛЕВ. ...то я бегу и бегу, как Мопассан бежал от Эйфелевой башни, которая давила ему мозг своею по</w:t>
      </w:r>
      <w:r>
        <w:rPr>
          <w:rStyle w:val="11"/>
          <w:color w:val="000000"/>
        </w:rPr>
        <w:softHyphen/>
        <w:t>шлостью.</w:t>
      </w:r>
    </w:p>
    <w:p w:rsidR="00244497" w:rsidRDefault="00244497">
      <w:pPr>
        <w:pStyle w:val="a4"/>
        <w:framePr w:w="5297" w:h="9276" w:hRule="exact" w:wrap="none" w:vAnchor="page" w:hAnchor="page" w:x="3316" w:y="3847"/>
        <w:shd w:val="clear" w:color="auto" w:fill="auto"/>
        <w:spacing w:before="0" w:after="240" w:line="254" w:lineRule="exact"/>
        <w:ind w:right="20" w:firstLine="280"/>
      </w:pPr>
      <w:r>
        <w:rPr>
          <w:rStyle w:val="11"/>
          <w:color w:val="000000"/>
        </w:rPr>
        <w:t xml:space="preserve">ДОДИН </w:t>
      </w:r>
      <w:r>
        <w:rPr>
          <w:rStyle w:val="54"/>
          <w:color w:val="000000"/>
          <w:spacing w:val="-1"/>
        </w:rPr>
        <w:t>(за Сорина).</w:t>
      </w:r>
      <w:r>
        <w:rPr>
          <w:rStyle w:val="11"/>
          <w:color w:val="000000"/>
        </w:rPr>
        <w:t xml:space="preserve"> Нельзя же без театра. (</w:t>
      </w:r>
      <w:r>
        <w:rPr>
          <w:rStyle w:val="54"/>
          <w:color w:val="000000"/>
          <w:spacing w:val="-1"/>
        </w:rPr>
        <w:t>Импро</w:t>
      </w:r>
      <w:r>
        <w:rPr>
          <w:rStyle w:val="54"/>
          <w:color w:val="000000"/>
          <w:spacing w:val="-1"/>
        </w:rPr>
        <w:softHyphen/>
        <w:t>визирует за Треплева и завершает.)</w:t>
      </w:r>
      <w:r>
        <w:rPr>
          <w:rStyle w:val="11"/>
          <w:color w:val="000000"/>
        </w:rPr>
        <w:t xml:space="preserve"> Я не могу видеть это</w:t>
      </w:r>
      <w:r>
        <w:rPr>
          <w:rStyle w:val="11"/>
          <w:color w:val="000000"/>
        </w:rPr>
        <w:softHyphen/>
        <w:t>го ее любовника, от него же воняет, воняет спермато</w:t>
      </w:r>
      <w:r>
        <w:rPr>
          <w:rStyle w:val="11"/>
          <w:color w:val="000000"/>
        </w:rPr>
        <w:softHyphen/>
        <w:t xml:space="preserve">зоидами! </w:t>
      </w:r>
      <w:r>
        <w:rPr>
          <w:rStyle w:val="54"/>
          <w:color w:val="000000"/>
          <w:spacing w:val="-1"/>
        </w:rPr>
        <w:t>(Смех.)</w:t>
      </w:r>
      <w:r>
        <w:rPr>
          <w:rStyle w:val="11"/>
          <w:color w:val="000000"/>
        </w:rPr>
        <w:t xml:space="preserve"> Соединяется, мне кажется, — это чувственное, это не рациональный театральный мани</w:t>
      </w:r>
      <w:r>
        <w:rPr>
          <w:rStyle w:val="11"/>
          <w:color w:val="000000"/>
        </w:rPr>
        <w:softHyphen/>
        <w:t xml:space="preserve">фест. Как это соединяется? Вот это, наверное, самое интересное. Это и есть элемент безумия. Мопассан кончил безумием. </w:t>
      </w:r>
      <w:r>
        <w:rPr>
          <w:rStyle w:val="54"/>
          <w:color w:val="000000"/>
          <w:spacing w:val="-1"/>
        </w:rPr>
        <w:t>(За Треплева.)</w:t>
      </w:r>
      <w:r>
        <w:rPr>
          <w:rStyle w:val="11"/>
          <w:color w:val="000000"/>
        </w:rPr>
        <w:t xml:space="preserve"> Формы нужны новые, формы. Культура! Культура не в министерстве, культу</w:t>
      </w:r>
      <w:r>
        <w:rPr>
          <w:rStyle w:val="11"/>
          <w:color w:val="000000"/>
        </w:rPr>
        <w:softHyphen/>
        <w:t>ра — в сути. Если ее нет, ничего не нужно. Ничего! Ни</w:t>
      </w:r>
      <w:r>
        <w:rPr>
          <w:rStyle w:val="11"/>
          <w:color w:val="000000"/>
        </w:rPr>
        <w:softHyphen/>
        <w:t>чего! Ну, давайте пойдем дальше.</w:t>
      </w:r>
    </w:p>
    <w:p w:rsidR="00244497" w:rsidRDefault="00244497">
      <w:pPr>
        <w:pStyle w:val="1010"/>
        <w:framePr w:w="5297" w:h="9276" w:hRule="exact" w:wrap="none" w:vAnchor="page" w:hAnchor="page" w:x="3316" w:y="3847"/>
        <w:shd w:val="clear" w:color="auto" w:fill="auto"/>
        <w:spacing w:before="0" w:after="139" w:line="180" w:lineRule="exact"/>
        <w:ind w:firstLine="280"/>
      </w:pPr>
      <w:r>
        <w:rPr>
          <w:rStyle w:val="100pt"/>
          <w:i/>
          <w:iCs/>
          <w:color w:val="000000"/>
          <w:spacing w:val="-1"/>
        </w:rPr>
        <w:t>Проба.</w:t>
      </w:r>
    </w:p>
    <w:p w:rsidR="00244497" w:rsidRDefault="00244497">
      <w:pPr>
        <w:pStyle w:val="a4"/>
        <w:framePr w:w="5297" w:h="9276" w:hRule="exact" w:wrap="none" w:vAnchor="page" w:hAnchor="page" w:x="3316" w:y="3847"/>
        <w:shd w:val="clear" w:color="auto" w:fill="auto"/>
        <w:spacing w:before="0" w:line="180" w:lineRule="exact"/>
        <w:ind w:firstLine="280"/>
      </w:pPr>
      <w:r>
        <w:rPr>
          <w:rStyle w:val="11"/>
          <w:color w:val="000000"/>
        </w:rPr>
        <w:t>ТРЕПЛЕВ. Я люблю мать, сильно люблю...</w:t>
      </w:r>
    </w:p>
    <w:p w:rsidR="00244497" w:rsidRDefault="00244497">
      <w:pPr>
        <w:pStyle w:val="a6"/>
        <w:framePr w:wrap="none" w:vAnchor="page" w:hAnchor="page" w:x="5809" w:y="13338"/>
        <w:shd w:val="clear" w:color="auto" w:fill="auto"/>
        <w:spacing w:line="130" w:lineRule="exact"/>
        <w:ind w:left="20"/>
      </w:pPr>
      <w:r>
        <w:rPr>
          <w:rStyle w:val="0pt4"/>
          <w:b/>
          <w:bCs/>
          <w:color w:val="000000"/>
        </w:rPr>
        <w:t>110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2" w:y="3311"/>
        <w:shd w:val="clear" w:color="auto" w:fill="auto"/>
        <w:spacing w:line="130" w:lineRule="exact"/>
        <w:ind w:left="40"/>
      </w:pPr>
      <w:r>
        <w:rPr>
          <w:rStyle w:val="31pt"/>
          <w:b/>
          <w:bCs/>
          <w:color w:val="000000"/>
        </w:rPr>
        <w:lastRenderedPageBreak/>
        <w:t>Репетиции спектакля «Чайка»</w:t>
      </w:r>
    </w:p>
    <w:p w:rsidR="00244497" w:rsidRDefault="00244497">
      <w:pPr>
        <w:pStyle w:val="a4"/>
        <w:framePr w:w="5297" w:h="8789" w:hRule="exact" w:wrap="none" w:vAnchor="page" w:hAnchor="page" w:x="3316" w:y="3800"/>
        <w:shd w:val="clear" w:color="auto" w:fill="auto"/>
        <w:spacing w:before="0"/>
        <w:ind w:left="20" w:right="20" w:firstLine="280"/>
      </w:pPr>
      <w:r>
        <w:rPr>
          <w:rStyle w:val="11"/>
          <w:color w:val="000000"/>
        </w:rPr>
        <w:t>ДОДИН (</w:t>
      </w:r>
      <w:r>
        <w:rPr>
          <w:rStyle w:val="54"/>
          <w:color w:val="000000"/>
          <w:spacing w:val="-1"/>
        </w:rPr>
        <w:t>повторяет фразу).</w:t>
      </w:r>
      <w:r>
        <w:rPr>
          <w:rStyle w:val="11"/>
          <w:color w:val="000000"/>
        </w:rPr>
        <w:t xml:space="preserve"> Он вдруг признается в любви к матери. Может, я неправ. (</w:t>
      </w:r>
      <w:r>
        <w:rPr>
          <w:rStyle w:val="54"/>
          <w:color w:val="000000"/>
          <w:spacing w:val="-1"/>
        </w:rPr>
        <w:t>Продолжает за Треп</w:t>
      </w:r>
      <w:r>
        <w:rPr>
          <w:rStyle w:val="54"/>
          <w:color w:val="000000"/>
          <w:spacing w:val="-1"/>
        </w:rPr>
        <w:softHyphen/>
        <w:t>лева.)</w:t>
      </w:r>
      <w:r>
        <w:rPr>
          <w:rStyle w:val="11"/>
          <w:color w:val="000000"/>
        </w:rPr>
        <w:t xml:space="preserve"> Она открыто живет с этим беллетристом... И это самое главное, это почти «башмаков не износивши»</w:t>
      </w:r>
      <w:r>
        <w:rPr>
          <w:rStyle w:val="11"/>
          <w:color w:val="000000"/>
          <w:vertAlign w:val="superscript"/>
        </w:rPr>
        <w:t>1</w:t>
      </w:r>
      <w:r>
        <w:rPr>
          <w:rStyle w:val="11"/>
          <w:color w:val="000000"/>
        </w:rPr>
        <w:t>.</w:t>
      </w:r>
    </w:p>
    <w:p w:rsidR="00244497" w:rsidRDefault="00244497">
      <w:pPr>
        <w:pStyle w:val="a4"/>
        <w:framePr w:w="5297" w:h="8789" w:hRule="exact" w:wrap="none" w:vAnchor="page" w:hAnchor="page" w:x="3316" w:y="3800"/>
        <w:shd w:val="clear" w:color="auto" w:fill="auto"/>
        <w:spacing w:before="0"/>
        <w:ind w:left="20" w:firstLine="280"/>
      </w:pPr>
      <w:r>
        <w:rPr>
          <w:rStyle w:val="11"/>
          <w:color w:val="000000"/>
        </w:rPr>
        <w:t>ТРЕПЛЕВ. ...имя ее постоянно треплют в газетах...</w:t>
      </w:r>
    </w:p>
    <w:p w:rsidR="00244497" w:rsidRDefault="00244497">
      <w:pPr>
        <w:pStyle w:val="a4"/>
        <w:framePr w:w="5297" w:h="8789" w:hRule="exact" w:wrap="none" w:vAnchor="page" w:hAnchor="page" w:x="3316" w:y="3800"/>
        <w:shd w:val="clear" w:color="auto" w:fill="auto"/>
        <w:spacing w:before="0" w:after="236"/>
        <w:ind w:left="20" w:right="20" w:firstLine="280"/>
      </w:pPr>
      <w:r>
        <w:rPr>
          <w:rStyle w:val="11"/>
          <w:color w:val="000000"/>
        </w:rPr>
        <w:t xml:space="preserve">ДОДИН. Это пишут про ее связь с беллетристом, он не о рецензиях на ее спектакли говорит, а о светской хронике. «Она открыто живет с этим беллетристом!» При дяде можно это говорить, почти не стыдно. </w:t>
      </w:r>
      <w:r>
        <w:rPr>
          <w:rStyle w:val="54"/>
          <w:color w:val="000000"/>
          <w:spacing w:val="-1"/>
        </w:rPr>
        <w:t>(За Треплева.)</w:t>
      </w:r>
      <w:r>
        <w:rPr>
          <w:rStyle w:val="11"/>
          <w:color w:val="000000"/>
        </w:rPr>
        <w:t xml:space="preserve"> Я никому не нужен, и ты никому не нужен, мы можем быть откровенны.</w:t>
      </w:r>
    </w:p>
    <w:p w:rsidR="00244497" w:rsidRDefault="00244497">
      <w:pPr>
        <w:pStyle w:val="1010"/>
        <w:framePr w:w="5297" w:h="8789" w:hRule="exact" w:wrap="none" w:vAnchor="page" w:hAnchor="page" w:x="3316" w:y="3800"/>
        <w:shd w:val="clear" w:color="auto" w:fill="auto"/>
        <w:spacing w:before="0" w:after="208" w:line="180" w:lineRule="exact"/>
        <w:ind w:left="20" w:firstLine="280"/>
      </w:pPr>
      <w:r>
        <w:rPr>
          <w:rStyle w:val="100pt"/>
          <w:i/>
          <w:iCs/>
          <w:color w:val="000000"/>
          <w:spacing w:val="-1"/>
        </w:rPr>
        <w:t>Проба.</w:t>
      </w:r>
    </w:p>
    <w:p w:rsidR="00244497" w:rsidRDefault="00244497">
      <w:pPr>
        <w:pStyle w:val="a4"/>
        <w:framePr w:w="5297" w:h="8789" w:hRule="exact" w:wrap="none" w:vAnchor="page" w:hAnchor="page" w:x="3316" w:y="3800"/>
        <w:shd w:val="clear" w:color="auto" w:fill="auto"/>
        <w:spacing w:before="0"/>
        <w:ind w:left="20" w:right="20" w:firstLine="280"/>
      </w:pPr>
      <w:r>
        <w:rPr>
          <w:rStyle w:val="11"/>
          <w:color w:val="000000"/>
        </w:rPr>
        <w:t>ТРЕПЛЕВ. ...и меня терпят только потому, что я ее сын.</w:t>
      </w:r>
    </w:p>
    <w:p w:rsidR="00244497" w:rsidRDefault="00244497">
      <w:pPr>
        <w:pStyle w:val="a4"/>
        <w:framePr w:w="5297" w:h="8789" w:hRule="exact" w:wrap="none" w:vAnchor="page" w:hAnchor="page" w:x="3316" w:y="3800"/>
        <w:shd w:val="clear" w:color="auto" w:fill="auto"/>
        <w:spacing w:before="0" w:after="236"/>
        <w:ind w:left="20" w:right="20" w:firstLine="280"/>
      </w:pPr>
      <w:r>
        <w:rPr>
          <w:rStyle w:val="11"/>
          <w:color w:val="000000"/>
        </w:rPr>
        <w:t xml:space="preserve">ДОДИН </w:t>
      </w:r>
      <w:r>
        <w:rPr>
          <w:rStyle w:val="54"/>
          <w:color w:val="000000"/>
          <w:spacing w:val="-1"/>
        </w:rPr>
        <w:t>(повторяет за Треплевым и далее импровизиру</w:t>
      </w:r>
      <w:r>
        <w:rPr>
          <w:rStyle w:val="54"/>
          <w:color w:val="000000"/>
          <w:spacing w:val="-1"/>
        </w:rPr>
        <w:softHyphen/>
        <w:t>ет).</w:t>
      </w:r>
      <w:r>
        <w:rPr>
          <w:rStyle w:val="11"/>
          <w:color w:val="000000"/>
        </w:rPr>
        <w:t xml:space="preserve"> У меня фамилия такая — ее сын. Меня же по имени никто не знает. </w:t>
      </w:r>
      <w:r w:rsidRPr="00C20EEE">
        <w:rPr>
          <w:rStyle w:val="11"/>
          <w:color w:val="000000"/>
          <w:lang w:eastAsia="en-US"/>
        </w:rPr>
        <w:t>«</w:t>
      </w:r>
      <w:r>
        <w:rPr>
          <w:rStyle w:val="11"/>
          <w:color w:val="000000"/>
          <w:lang w:val="en-US" w:eastAsia="en-US"/>
        </w:rPr>
        <w:t>A</w:t>
      </w:r>
      <w:r>
        <w:rPr>
          <w:rStyle w:val="11"/>
          <w:color w:val="000000"/>
        </w:rPr>
        <w:t>-а, вы — ее сын? Здравствуйте, позна</w:t>
      </w:r>
      <w:r>
        <w:rPr>
          <w:rStyle w:val="11"/>
          <w:color w:val="000000"/>
        </w:rPr>
        <w:softHyphen/>
        <w:t>комьтесь — это ее сын». И никто не знает, кто был мой отец. Они все ничего не значат по сравнению со мною. Пусть попробуют сыграть на флейте, не сумеют. Я — не флейта, на мне играть нельзя!</w:t>
      </w:r>
      <w:r>
        <w:rPr>
          <w:rStyle w:val="11"/>
          <w:color w:val="000000"/>
          <w:vertAlign w:val="superscript"/>
        </w:rPr>
        <w:t>2</w:t>
      </w:r>
      <w:r>
        <w:rPr>
          <w:rStyle w:val="11"/>
          <w:color w:val="000000"/>
        </w:rPr>
        <w:t xml:space="preserve"> Это очень интересно: на фоне построенного театра возникают такие человече</w:t>
      </w:r>
      <w:r>
        <w:rPr>
          <w:rStyle w:val="11"/>
          <w:color w:val="000000"/>
        </w:rPr>
        <w:softHyphen/>
        <w:t>ские страсти, которые гораздо сильнее всякого театра. Как потом эти страсти театр отразит? — Вот вопрос.</w:t>
      </w:r>
    </w:p>
    <w:p w:rsidR="00244497" w:rsidRDefault="00244497">
      <w:pPr>
        <w:pStyle w:val="1010"/>
        <w:framePr w:w="5297" w:h="8789" w:hRule="exact" w:wrap="none" w:vAnchor="page" w:hAnchor="page" w:x="3316" w:y="3800"/>
        <w:shd w:val="clear" w:color="auto" w:fill="auto"/>
        <w:spacing w:before="0" w:after="224" w:line="180" w:lineRule="exact"/>
        <w:ind w:left="20" w:firstLine="280"/>
      </w:pPr>
      <w:r>
        <w:rPr>
          <w:rStyle w:val="100pt"/>
          <w:i/>
          <w:iCs/>
          <w:color w:val="000000"/>
          <w:spacing w:val="-1"/>
        </w:rPr>
        <w:t>Проба.</w:t>
      </w:r>
    </w:p>
    <w:p w:rsidR="00244497" w:rsidRDefault="00244497">
      <w:pPr>
        <w:pStyle w:val="a4"/>
        <w:framePr w:w="5297" w:h="8789" w:hRule="exact" w:wrap="none" w:vAnchor="page" w:hAnchor="page" w:x="3316" w:y="3800"/>
        <w:shd w:val="clear" w:color="auto" w:fill="auto"/>
        <w:spacing w:before="0" w:line="247" w:lineRule="exact"/>
        <w:ind w:left="20" w:right="20" w:firstLine="280"/>
      </w:pPr>
      <w:r>
        <w:rPr>
          <w:rStyle w:val="11"/>
          <w:color w:val="000000"/>
        </w:rPr>
        <w:t>ТРЕПЛЕВ. Мой отец ведь киевский мещанин, хотя тоже был известным актером</w:t>
      </w:r>
    </w:p>
    <w:p w:rsidR="00244497" w:rsidRDefault="00244497">
      <w:pPr>
        <w:pStyle w:val="a4"/>
        <w:framePr w:w="5297" w:h="8789" w:hRule="exact" w:wrap="none" w:vAnchor="page" w:hAnchor="page" w:x="3316" w:y="3800"/>
        <w:shd w:val="clear" w:color="auto" w:fill="auto"/>
        <w:spacing w:before="0" w:line="247" w:lineRule="exact"/>
        <w:ind w:left="20" w:right="20" w:firstLine="280"/>
      </w:pPr>
      <w:r>
        <w:rPr>
          <w:rStyle w:val="11"/>
          <w:color w:val="000000"/>
        </w:rPr>
        <w:t>ДОДИН. Тоже интересно. «Вышел из третьего курса университета по обстоятельствам, как говорится, от ре</w:t>
      </w:r>
      <w:r>
        <w:rPr>
          <w:rStyle w:val="11"/>
          <w:color w:val="000000"/>
        </w:rPr>
        <w:softHyphen/>
        <w:t>дакции не зависящим...» Если эти обстоятельства — смерть отца и возникновение Тригорина, то этим за</w:t>
      </w:r>
      <w:r>
        <w:rPr>
          <w:rStyle w:val="11"/>
          <w:color w:val="000000"/>
        </w:rPr>
        <w:softHyphen/>
      </w:r>
    </w:p>
    <w:p w:rsidR="00244497" w:rsidRDefault="00244497">
      <w:pPr>
        <w:pStyle w:val="a9"/>
        <w:framePr w:w="5352" w:h="221" w:hRule="exact" w:wrap="none" w:vAnchor="page" w:hAnchor="page" w:x="3289" w:y="12683"/>
        <w:shd w:val="clear" w:color="auto" w:fill="auto"/>
        <w:tabs>
          <w:tab w:val="left" w:pos="406"/>
        </w:tabs>
        <w:spacing w:line="160" w:lineRule="exact"/>
        <w:ind w:left="300"/>
      </w:pPr>
      <w:r>
        <w:rPr>
          <w:rStyle w:val="a8"/>
          <w:b/>
          <w:bCs/>
          <w:color w:val="000000"/>
          <w:vertAlign w:val="superscript"/>
        </w:rPr>
        <w:t>1</w:t>
      </w:r>
      <w:r>
        <w:rPr>
          <w:rStyle w:val="a8"/>
          <w:b/>
          <w:bCs/>
          <w:color w:val="000000"/>
        </w:rPr>
        <w:tab/>
        <w:t>Проводится параллель с «Гамлетом».</w:t>
      </w:r>
    </w:p>
    <w:p w:rsidR="00244497" w:rsidRDefault="00244497">
      <w:pPr>
        <w:pStyle w:val="a9"/>
        <w:framePr w:w="5352" w:h="218" w:hRule="exact" w:wrap="none" w:vAnchor="page" w:hAnchor="page" w:x="3289" w:y="12913"/>
        <w:shd w:val="clear" w:color="auto" w:fill="auto"/>
        <w:spacing w:line="160" w:lineRule="exact"/>
        <w:ind w:left="400"/>
        <w:jc w:val="left"/>
      </w:pPr>
      <w:r>
        <w:rPr>
          <w:rStyle w:val="a8"/>
          <w:b/>
          <w:bCs/>
          <w:color w:val="000000"/>
        </w:rPr>
        <w:t>Перефразированные слова Гамлета.</w:t>
      </w:r>
    </w:p>
    <w:p w:rsidR="00244497" w:rsidRDefault="00244497">
      <w:pPr>
        <w:pStyle w:val="a6"/>
        <w:framePr w:wrap="none" w:vAnchor="page" w:hAnchor="page" w:x="5800" w:y="13338"/>
        <w:shd w:val="clear" w:color="auto" w:fill="auto"/>
        <w:spacing w:line="130" w:lineRule="exact"/>
        <w:ind w:left="20"/>
      </w:pPr>
      <w:r>
        <w:rPr>
          <w:rStyle w:val="0pt4"/>
          <w:b/>
          <w:bCs/>
          <w:color w:val="000000"/>
        </w:rPr>
        <w:t>111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6" w:y="3120"/>
        <w:shd w:val="clear" w:color="auto" w:fill="auto"/>
        <w:spacing w:line="140" w:lineRule="exact"/>
        <w:ind w:left="20"/>
      </w:pPr>
      <w:r>
        <w:rPr>
          <w:rStyle w:val="21pt"/>
          <w:b/>
          <w:bCs/>
          <w:i/>
          <w:iCs/>
          <w:color w:val="000000"/>
        </w:rPr>
        <w:lastRenderedPageBreak/>
        <w:t>Лев Додин. Путешествие без конца</w:t>
      </w:r>
    </w:p>
    <w:p w:rsidR="00244497" w:rsidRDefault="00244497">
      <w:pPr>
        <w:pStyle w:val="a4"/>
        <w:framePr w:w="5304" w:h="9351" w:hRule="exact" w:wrap="none" w:vAnchor="page" w:hAnchor="page" w:x="3312" w:y="3605"/>
        <w:shd w:val="clear" w:color="auto" w:fill="auto"/>
        <w:spacing w:before="0" w:after="238" w:line="252" w:lineRule="exact"/>
        <w:ind w:left="20" w:right="20"/>
      </w:pPr>
      <w:r>
        <w:rPr>
          <w:rStyle w:val="11"/>
          <w:color w:val="000000"/>
        </w:rPr>
        <w:t xml:space="preserve">шифровано очень многое. «Мой отец был известным актером!» — мне кажется, в этом есть парадокс, вроде Треплев против театра. </w:t>
      </w:r>
      <w:r>
        <w:rPr>
          <w:rStyle w:val="54"/>
          <w:color w:val="000000"/>
          <w:spacing w:val="-1"/>
        </w:rPr>
        <w:t>(За Треплева.)</w:t>
      </w:r>
      <w:r>
        <w:rPr>
          <w:rStyle w:val="11"/>
          <w:color w:val="000000"/>
        </w:rPr>
        <w:t xml:space="preserve"> Мой отец был прекрасный артист, ему Мамонт Дальский в подметки не годился! </w:t>
      </w:r>
      <w:r>
        <w:rPr>
          <w:rStyle w:val="54"/>
          <w:color w:val="000000"/>
          <w:spacing w:val="-1"/>
        </w:rPr>
        <w:t>(Перечитывает текст Треплева и продолжает за него.)</w:t>
      </w:r>
      <w:r>
        <w:rPr>
          <w:rStyle w:val="11"/>
          <w:color w:val="000000"/>
        </w:rPr>
        <w:t xml:space="preserve"> Это же нелепость! Они же все мне в подметки не годятся, но я страдал от унижения! </w:t>
      </w:r>
      <w:r>
        <w:rPr>
          <w:rStyle w:val="54"/>
          <w:color w:val="000000"/>
          <w:spacing w:val="-1"/>
        </w:rPr>
        <w:t>(Стучит стака</w:t>
      </w:r>
      <w:r>
        <w:rPr>
          <w:rStyle w:val="54"/>
          <w:color w:val="000000"/>
          <w:spacing w:val="-1"/>
        </w:rPr>
        <w:softHyphen/>
        <w:t>ном по столу.)</w:t>
      </w:r>
      <w:r>
        <w:rPr>
          <w:rStyle w:val="11"/>
          <w:color w:val="000000"/>
        </w:rPr>
        <w:t xml:space="preserve"> Этот проклятый гвоздь честолюбия — его вырвать можно, только вогнав этот гвоздь им всем по шляпку!.. Нина еще не пришла, зрители — тоже. Ее нет на протяжении довольно длинного монолога Треплева, а ему не вспоминается, что ее нет. Значит, настолько сильно что-то другое. Недаром потом Сорину станет плохо во время разговора о Косте с Аркадиной. Он вле</w:t>
      </w:r>
      <w:r>
        <w:rPr>
          <w:rStyle w:val="11"/>
          <w:color w:val="000000"/>
        </w:rPr>
        <w:softHyphen/>
        <w:t>зает в очень сложные отношения между сыном и ма</w:t>
      </w:r>
      <w:r>
        <w:rPr>
          <w:rStyle w:val="11"/>
          <w:color w:val="000000"/>
        </w:rPr>
        <w:softHyphen/>
        <w:t>терью. И он это делает, хотя и очень мягко, но с огром</w:t>
      </w:r>
      <w:r>
        <w:rPr>
          <w:rStyle w:val="11"/>
          <w:color w:val="000000"/>
        </w:rPr>
        <w:softHyphen/>
        <w:t>ным усилием. У него просто случается спазм или самый настоящий криз, потому что в это влезать, как попасть под провода высокого напряжения. Действительно, не выдерживаешь... Есть момент, когда уже становится просто невозможно. Это с ним произойдет дальше, но всё связано... непрерывная история.</w:t>
      </w:r>
    </w:p>
    <w:p w:rsidR="00244497" w:rsidRDefault="00244497">
      <w:pPr>
        <w:pStyle w:val="1010"/>
        <w:framePr w:w="5304" w:h="9351" w:hRule="exact" w:wrap="none" w:vAnchor="page" w:hAnchor="page" w:x="3312" w:y="3605"/>
        <w:shd w:val="clear" w:color="auto" w:fill="auto"/>
        <w:spacing w:before="0" w:after="206" w:line="180" w:lineRule="exact"/>
        <w:ind w:left="20" w:firstLine="280"/>
      </w:pPr>
      <w:r>
        <w:rPr>
          <w:rStyle w:val="100pt"/>
          <w:i/>
          <w:iCs/>
          <w:color w:val="000000"/>
          <w:spacing w:val="-1"/>
        </w:rPr>
        <w:t>Проба.</w:t>
      </w:r>
    </w:p>
    <w:p w:rsidR="00244497" w:rsidRDefault="00244497">
      <w:pPr>
        <w:pStyle w:val="a4"/>
        <w:framePr w:w="5304" w:h="9351" w:hRule="exact" w:wrap="none" w:vAnchor="page" w:hAnchor="page" w:x="3312" w:y="3605"/>
        <w:shd w:val="clear" w:color="auto" w:fill="auto"/>
        <w:spacing w:before="0" w:line="252" w:lineRule="exact"/>
        <w:ind w:left="20" w:firstLine="280"/>
      </w:pPr>
      <w:r>
        <w:rPr>
          <w:rStyle w:val="11"/>
          <w:color w:val="000000"/>
        </w:rPr>
        <w:t>ТРЕПЛЕВ. ...а по паспорту я — киевский мещанин.</w:t>
      </w:r>
    </w:p>
    <w:p w:rsidR="00244497" w:rsidRDefault="00244497">
      <w:pPr>
        <w:pStyle w:val="a4"/>
        <w:framePr w:w="5304" w:h="9351" w:hRule="exact" w:wrap="none" w:vAnchor="page" w:hAnchor="page" w:x="3312" w:y="3605"/>
        <w:shd w:val="clear" w:color="auto" w:fill="auto"/>
        <w:spacing w:before="0" w:after="238" w:line="252" w:lineRule="exact"/>
        <w:ind w:left="20" w:right="20" w:firstLine="280"/>
      </w:pPr>
      <w:r>
        <w:rPr>
          <w:rStyle w:val="11"/>
          <w:color w:val="000000"/>
        </w:rPr>
        <w:t xml:space="preserve">ДОДИН( </w:t>
      </w:r>
      <w:r>
        <w:rPr>
          <w:rStyle w:val="54"/>
          <w:color w:val="000000"/>
          <w:spacing w:val="-1"/>
        </w:rPr>
        <w:t>продолжая за Треплева).</w:t>
      </w:r>
      <w:r>
        <w:rPr>
          <w:rStyle w:val="11"/>
          <w:color w:val="000000"/>
        </w:rPr>
        <w:t xml:space="preserve"> По паспорту я граж</w:t>
      </w:r>
      <w:r>
        <w:rPr>
          <w:rStyle w:val="11"/>
          <w:color w:val="000000"/>
        </w:rPr>
        <w:softHyphen/>
        <w:t>данин приднестровской республики, а мой отец был ве</w:t>
      </w:r>
      <w:r>
        <w:rPr>
          <w:rStyle w:val="11"/>
          <w:color w:val="000000"/>
        </w:rPr>
        <w:softHyphen/>
        <w:t xml:space="preserve">ликий советский артист! </w:t>
      </w:r>
      <w:r>
        <w:rPr>
          <w:rStyle w:val="54"/>
          <w:color w:val="000000"/>
          <w:spacing w:val="-1"/>
        </w:rPr>
        <w:t>(Играет Треплева</w:t>
      </w:r>
      <w:r>
        <w:rPr>
          <w:rStyle w:val="11"/>
          <w:color w:val="000000"/>
        </w:rPr>
        <w:t xml:space="preserve">, </w:t>
      </w:r>
      <w:r>
        <w:rPr>
          <w:rStyle w:val="54"/>
          <w:color w:val="000000"/>
          <w:spacing w:val="-1"/>
        </w:rPr>
        <w:t>яростным ше</w:t>
      </w:r>
      <w:r>
        <w:rPr>
          <w:rStyle w:val="54"/>
          <w:color w:val="000000"/>
          <w:spacing w:val="-1"/>
        </w:rPr>
        <w:softHyphen/>
        <w:t>потом.)</w:t>
      </w:r>
      <w:r>
        <w:rPr>
          <w:rStyle w:val="11"/>
          <w:color w:val="000000"/>
        </w:rPr>
        <w:t xml:space="preserve"> Хочется их пристрелить... Вот, мне кажется, какова мера его страсти.</w:t>
      </w:r>
    </w:p>
    <w:p w:rsidR="00244497" w:rsidRDefault="00244497">
      <w:pPr>
        <w:pStyle w:val="1010"/>
        <w:framePr w:w="5304" w:h="9351" w:hRule="exact" w:wrap="none" w:vAnchor="page" w:hAnchor="page" w:x="3312" w:y="3605"/>
        <w:shd w:val="clear" w:color="auto" w:fill="auto"/>
        <w:spacing w:before="0" w:after="216" w:line="180" w:lineRule="exact"/>
        <w:ind w:left="20" w:firstLine="280"/>
      </w:pPr>
      <w:r>
        <w:rPr>
          <w:rStyle w:val="100pt"/>
          <w:i/>
          <w:iCs/>
          <w:color w:val="000000"/>
          <w:spacing w:val="-1"/>
        </w:rPr>
        <w:t>Проба.</w:t>
      </w:r>
    </w:p>
    <w:p w:rsidR="00244497" w:rsidRDefault="00244497">
      <w:pPr>
        <w:pStyle w:val="a4"/>
        <w:framePr w:w="5304" w:h="9351" w:hRule="exact" w:wrap="none" w:vAnchor="page" w:hAnchor="page" w:x="3312" w:y="3605"/>
        <w:shd w:val="clear" w:color="auto" w:fill="auto"/>
        <w:spacing w:before="0" w:line="238" w:lineRule="exact"/>
        <w:ind w:left="20" w:firstLine="280"/>
      </w:pPr>
      <w:r>
        <w:rPr>
          <w:rStyle w:val="11"/>
          <w:color w:val="000000"/>
        </w:rPr>
        <w:t>СОРИН. ...что за человек этот беллетрист?</w:t>
      </w:r>
    </w:p>
    <w:p w:rsidR="00244497" w:rsidRDefault="00244497">
      <w:pPr>
        <w:pStyle w:val="a4"/>
        <w:framePr w:w="5304" w:h="9351" w:hRule="exact" w:wrap="none" w:vAnchor="page" w:hAnchor="page" w:x="3312" w:y="3605"/>
        <w:shd w:val="clear" w:color="auto" w:fill="auto"/>
        <w:spacing w:before="0" w:line="238" w:lineRule="exact"/>
        <w:ind w:left="20" w:right="20" w:firstLine="280"/>
      </w:pPr>
      <w:r>
        <w:rPr>
          <w:rStyle w:val="11"/>
          <w:color w:val="000000"/>
        </w:rPr>
        <w:t>ДОДИН. Поскольку Константин говорит про «ее беллетриста», то он его и спрашивает, в общем, о са-</w:t>
      </w:r>
    </w:p>
    <w:p w:rsidR="00244497" w:rsidRDefault="00244497">
      <w:pPr>
        <w:pStyle w:val="a6"/>
        <w:framePr w:wrap="none" w:vAnchor="page" w:hAnchor="page" w:x="5803" w:y="13152"/>
        <w:shd w:val="clear" w:color="auto" w:fill="auto"/>
        <w:spacing w:line="130" w:lineRule="exact"/>
        <w:ind w:left="40"/>
      </w:pPr>
      <w:r>
        <w:rPr>
          <w:rStyle w:val="0pt4"/>
          <w:b/>
          <w:bCs/>
          <w:color w:val="000000"/>
        </w:rPr>
        <w:t>112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1021"/>
        <w:framePr w:wrap="none" w:vAnchor="page" w:hAnchor="page" w:x="2819" w:y="3185"/>
        <w:shd w:val="clear" w:color="auto" w:fill="auto"/>
        <w:spacing w:after="0" w:line="230" w:lineRule="exact"/>
        <w:ind w:left="20"/>
      </w:pPr>
      <w:bookmarkStart w:id="29" w:name="bookmark29"/>
      <w:r>
        <w:rPr>
          <w:rStyle w:val="1020"/>
          <w:b/>
          <w:bCs/>
          <w:color w:val="000000"/>
        </w:rPr>
        <w:lastRenderedPageBreak/>
        <w:t>«ЧАЙКА»</w:t>
      </w:r>
      <w:bookmarkEnd w:id="29"/>
    </w:p>
    <w:tbl>
      <w:tblPr>
        <w:tblW w:w="0" w:type="auto"/>
        <w:tblLayout w:type="fixed"/>
        <w:tblCellMar>
          <w:left w:w="0" w:type="dxa"/>
          <w:right w:w="0" w:type="dxa"/>
        </w:tblCellMar>
        <w:tblLook w:val="0000"/>
      </w:tblPr>
      <w:tblGrid>
        <w:gridCol w:w="2558"/>
        <w:gridCol w:w="3533"/>
      </w:tblGrid>
      <w:tr w:rsidR="00244497">
        <w:tblPrEx>
          <w:tblCellMar>
            <w:top w:w="0" w:type="dxa"/>
            <w:left w:w="0" w:type="dxa"/>
            <w:bottom w:w="0" w:type="dxa"/>
            <w:right w:w="0" w:type="dxa"/>
          </w:tblCellMar>
        </w:tblPrEx>
        <w:trPr>
          <w:trHeight w:hRule="exact" w:val="2098"/>
        </w:trPr>
        <w:tc>
          <w:tcPr>
            <w:tcW w:w="2558" w:type="dxa"/>
            <w:tcBorders>
              <w:top w:val="nil"/>
              <w:left w:val="nil"/>
              <w:bottom w:val="nil"/>
              <w:right w:val="nil"/>
            </w:tcBorders>
            <w:shd w:val="clear" w:color="auto" w:fill="FFFFFF"/>
          </w:tcPr>
          <w:p w:rsidR="00244497" w:rsidRDefault="00244497">
            <w:pPr>
              <w:pStyle w:val="a4"/>
              <w:framePr w:w="6091" w:h="4085" w:wrap="none" w:vAnchor="page" w:hAnchor="page" w:x="2822" w:y="3593"/>
              <w:shd w:val="clear" w:color="auto" w:fill="auto"/>
              <w:spacing w:before="0" w:line="760" w:lineRule="exact"/>
              <w:jc w:val="right"/>
            </w:pPr>
            <w:r>
              <w:rPr>
                <w:rStyle w:val="Arial0"/>
                <w:noProof w:val="0"/>
                <w:color w:val="000000"/>
              </w:rPr>
              <w:t>Ж</w:t>
            </w:r>
          </w:p>
        </w:tc>
        <w:tc>
          <w:tcPr>
            <w:tcW w:w="3533" w:type="dxa"/>
            <w:tcBorders>
              <w:top w:val="nil"/>
              <w:left w:val="nil"/>
              <w:bottom w:val="nil"/>
              <w:right w:val="nil"/>
            </w:tcBorders>
            <w:shd w:val="clear" w:color="auto" w:fill="FFFFFF"/>
          </w:tcPr>
          <w:p w:rsidR="00244497" w:rsidRDefault="00244497">
            <w:pPr>
              <w:pStyle w:val="a4"/>
              <w:framePr w:w="6091" w:h="4085" w:wrap="none" w:vAnchor="page" w:hAnchor="page" w:x="2822" w:y="3593"/>
              <w:shd w:val="clear" w:color="auto" w:fill="auto"/>
              <w:spacing w:before="0" w:line="1000" w:lineRule="exact"/>
              <w:jc w:val="left"/>
            </w:pPr>
            <w:r>
              <w:rPr>
                <w:rStyle w:val="50pt"/>
                <w:color w:val="000000"/>
              </w:rPr>
              <w:t xml:space="preserve">fcfr| </w:t>
            </w:r>
            <w:r>
              <w:rPr>
                <w:rStyle w:val="Arial3"/>
                <w:noProof w:val="0"/>
                <w:color w:val="000000"/>
              </w:rPr>
              <w:t>1</w:t>
            </w:r>
          </w:p>
        </w:tc>
      </w:tr>
      <w:tr w:rsidR="00244497">
        <w:tblPrEx>
          <w:tblCellMar>
            <w:top w:w="0" w:type="dxa"/>
            <w:left w:w="0" w:type="dxa"/>
            <w:bottom w:w="0" w:type="dxa"/>
            <w:right w:w="0" w:type="dxa"/>
          </w:tblCellMar>
        </w:tblPrEx>
        <w:trPr>
          <w:trHeight w:hRule="exact" w:val="1987"/>
        </w:trPr>
        <w:tc>
          <w:tcPr>
            <w:tcW w:w="2558" w:type="dxa"/>
            <w:tcBorders>
              <w:top w:val="nil"/>
              <w:left w:val="nil"/>
              <w:bottom w:val="nil"/>
              <w:right w:val="nil"/>
            </w:tcBorders>
            <w:shd w:val="clear" w:color="auto" w:fill="FFFFFF"/>
          </w:tcPr>
          <w:p w:rsidR="00244497" w:rsidRDefault="00244497">
            <w:pPr>
              <w:framePr w:w="6091" w:h="4085" w:wrap="none" w:vAnchor="page" w:hAnchor="page" w:x="2822" w:y="3593"/>
              <w:rPr>
                <w:color w:val="auto"/>
                <w:sz w:val="10"/>
                <w:szCs w:val="10"/>
              </w:rPr>
            </w:pPr>
          </w:p>
        </w:tc>
        <w:tc>
          <w:tcPr>
            <w:tcW w:w="3533" w:type="dxa"/>
            <w:tcBorders>
              <w:top w:val="nil"/>
              <w:left w:val="nil"/>
              <w:bottom w:val="nil"/>
              <w:right w:val="nil"/>
            </w:tcBorders>
            <w:shd w:val="clear" w:color="auto" w:fill="FFFFFF"/>
          </w:tcPr>
          <w:p w:rsidR="00244497" w:rsidRDefault="00244497">
            <w:pPr>
              <w:framePr w:w="6091" w:h="4085" w:wrap="none" w:vAnchor="page" w:hAnchor="page" w:x="2822" w:y="3593"/>
              <w:rPr>
                <w:color w:val="auto"/>
                <w:sz w:val="10"/>
                <w:szCs w:val="10"/>
              </w:rPr>
            </w:pPr>
          </w:p>
        </w:tc>
      </w:tr>
    </w:tbl>
    <w:p w:rsidR="00244497" w:rsidRDefault="00244497">
      <w:pPr>
        <w:pStyle w:val="191"/>
        <w:framePr w:w="6274" w:h="718" w:hRule="exact" w:wrap="none" w:vAnchor="page" w:hAnchor="page" w:x="2819" w:y="7829"/>
        <w:shd w:val="clear" w:color="auto" w:fill="auto"/>
        <w:spacing w:before="0"/>
        <w:ind w:left="20" w:right="1860"/>
        <w:jc w:val="left"/>
      </w:pPr>
      <w:r>
        <w:rPr>
          <w:rStyle w:val="190pt"/>
          <w:b/>
          <w:bCs/>
          <w:color w:val="000000"/>
        </w:rPr>
        <w:t>Лев Додин показывает участникам репетиций макет к спектаклю «Чайка».</w:t>
      </w:r>
    </w:p>
    <w:p w:rsidR="00244497" w:rsidRDefault="00244497">
      <w:pPr>
        <w:pStyle w:val="341"/>
        <w:framePr w:w="6274" w:h="718" w:hRule="exact" w:wrap="none" w:vAnchor="page" w:hAnchor="page" w:x="2819" w:y="7829"/>
        <w:shd w:val="clear" w:color="auto" w:fill="auto"/>
        <w:spacing w:after="0"/>
        <w:ind w:left="20"/>
      </w:pPr>
      <w:r>
        <w:rPr>
          <w:rStyle w:val="340"/>
          <w:color w:val="000000"/>
        </w:rPr>
        <w:t>2001</w:t>
      </w:r>
    </w:p>
    <w:p w:rsidR="00244497" w:rsidRDefault="008D417E">
      <w:pPr>
        <w:framePr w:wrap="none" w:vAnchor="page" w:hAnchor="page" w:x="2841" w:y="8801"/>
        <w:rPr>
          <w:color w:val="auto"/>
          <w:sz w:val="2"/>
          <w:szCs w:val="2"/>
        </w:rPr>
      </w:pPr>
      <w:r>
        <w:rPr>
          <w:color w:val="auto"/>
          <w:sz w:val="2"/>
          <w:szCs w:val="2"/>
        </w:rPr>
        <w:pict>
          <v:shape id="_x0000_i1056" type="#_x0000_t75" style="width:304.5pt;height:219pt">
            <v:imagedata r:id="rId40" o:title=""/>
          </v:shape>
        </w:pict>
      </w:r>
    </w:p>
    <w:p w:rsidR="00244497" w:rsidRDefault="00244497">
      <w:pPr>
        <w:pStyle w:val="ab"/>
        <w:framePr w:w="3852" w:h="459" w:hRule="exact" w:wrap="none" w:vAnchor="page" w:hAnchor="page" w:x="2853" w:y="13217"/>
        <w:shd w:val="clear" w:color="auto" w:fill="auto"/>
        <w:spacing w:line="158" w:lineRule="exact"/>
        <w:jc w:val="both"/>
      </w:pPr>
      <w:r>
        <w:rPr>
          <w:rStyle w:val="0pt1"/>
          <w:b/>
          <w:bCs/>
          <w:color w:val="000000"/>
        </w:rPr>
        <w:t xml:space="preserve">Последняя репетиция перед премьерой. </w:t>
      </w:r>
      <w:r>
        <w:rPr>
          <w:rStyle w:val="BookmanOldStyle"/>
          <w:b/>
          <w:bCs/>
          <w:color w:val="000000"/>
        </w:rPr>
        <w:t>2001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8D417E">
      <w:pPr>
        <w:framePr w:wrap="none" w:vAnchor="page" w:hAnchor="page" w:x="2943" w:y="3216"/>
        <w:rPr>
          <w:color w:val="auto"/>
          <w:sz w:val="2"/>
          <w:szCs w:val="2"/>
        </w:rPr>
      </w:pPr>
      <w:r>
        <w:rPr>
          <w:color w:val="auto"/>
          <w:sz w:val="2"/>
          <w:szCs w:val="2"/>
        </w:rPr>
        <w:lastRenderedPageBreak/>
        <w:pict>
          <v:shape id="_x0000_i1057" type="#_x0000_t75" style="width:293.25pt;height:204.75pt">
            <v:imagedata r:id="rId41" o:title=""/>
          </v:shape>
        </w:pict>
      </w:r>
    </w:p>
    <w:p w:rsidR="00244497" w:rsidRDefault="00244497">
      <w:pPr>
        <w:pStyle w:val="ab"/>
        <w:framePr w:wrap="none" w:vAnchor="page" w:hAnchor="page" w:x="2984" w:y="7422"/>
        <w:shd w:val="clear" w:color="auto" w:fill="auto"/>
        <w:spacing w:line="170" w:lineRule="exact"/>
      </w:pPr>
      <w:r>
        <w:rPr>
          <w:rStyle w:val="0pt1"/>
          <w:b/>
          <w:bCs/>
          <w:color w:val="000000"/>
        </w:rPr>
        <w:t>Обсуждение макета к спектаклю</w:t>
      </w:r>
    </w:p>
    <w:p w:rsidR="00244497" w:rsidRDefault="008D417E">
      <w:pPr>
        <w:framePr w:wrap="none" w:vAnchor="page" w:hAnchor="page" w:x="2948" w:y="8112"/>
        <w:rPr>
          <w:color w:val="auto"/>
          <w:sz w:val="2"/>
          <w:szCs w:val="2"/>
        </w:rPr>
      </w:pPr>
      <w:r>
        <w:rPr>
          <w:color w:val="auto"/>
          <w:sz w:val="2"/>
          <w:szCs w:val="2"/>
        </w:rPr>
        <w:pict>
          <v:shape id="_x0000_i1058" type="#_x0000_t75" style="width:4in;height:186.75pt">
            <v:imagedata r:id="rId42" o:title=""/>
          </v:shape>
        </w:pict>
      </w:r>
    </w:p>
    <w:p w:rsidR="00244497" w:rsidRDefault="00244497">
      <w:pPr>
        <w:pStyle w:val="191"/>
        <w:framePr w:w="6031" w:h="1589" w:hRule="exact" w:wrap="none" w:vAnchor="page" w:hAnchor="page" w:x="2941" w:y="11946"/>
        <w:shd w:val="clear" w:color="auto" w:fill="auto"/>
        <w:spacing w:before="0"/>
        <w:ind w:left="40"/>
        <w:jc w:val="left"/>
      </w:pPr>
      <w:r>
        <w:rPr>
          <w:rStyle w:val="190pt"/>
          <w:b/>
          <w:bCs/>
          <w:color w:val="000000"/>
        </w:rPr>
        <w:t>Репетиция спектакля.</w:t>
      </w:r>
    </w:p>
    <w:p w:rsidR="00244497" w:rsidRDefault="00244497">
      <w:pPr>
        <w:pStyle w:val="191"/>
        <w:framePr w:w="6031" w:h="1589" w:hRule="exact" w:wrap="none" w:vAnchor="page" w:hAnchor="page" w:x="2941" w:y="11946"/>
        <w:shd w:val="clear" w:color="auto" w:fill="auto"/>
        <w:spacing w:before="0"/>
        <w:ind w:left="40" w:right="2660"/>
        <w:jc w:val="left"/>
      </w:pPr>
      <w:r>
        <w:rPr>
          <w:rStyle w:val="190pt"/>
          <w:b/>
          <w:bCs/>
          <w:color w:val="000000"/>
        </w:rPr>
        <w:t>Аркадий Коваль — Медведенко, Ирина Тычинина — Нина Заречная, Сергей Курышев — Сорин,</w:t>
      </w:r>
    </w:p>
    <w:p w:rsidR="00244497" w:rsidRDefault="00244497">
      <w:pPr>
        <w:pStyle w:val="191"/>
        <w:framePr w:w="6031" w:h="1589" w:hRule="exact" w:wrap="none" w:vAnchor="page" w:hAnchor="page" w:x="2941" w:y="11946"/>
        <w:shd w:val="clear" w:color="auto" w:fill="auto"/>
        <w:spacing w:before="0"/>
        <w:ind w:left="40"/>
        <w:jc w:val="left"/>
      </w:pPr>
      <w:r>
        <w:rPr>
          <w:rStyle w:val="190pt"/>
          <w:b/>
          <w:bCs/>
          <w:color w:val="000000"/>
        </w:rPr>
        <w:t>Игорь Иванов — Дорн,</w:t>
      </w:r>
    </w:p>
    <w:p w:rsidR="00244497" w:rsidRDefault="00244497">
      <w:pPr>
        <w:pStyle w:val="191"/>
        <w:framePr w:w="6031" w:h="1589" w:hRule="exact" w:wrap="none" w:vAnchor="page" w:hAnchor="page" w:x="2941" w:y="11946"/>
        <w:shd w:val="clear" w:color="auto" w:fill="auto"/>
        <w:spacing w:before="0"/>
        <w:ind w:left="40" w:right="2660"/>
        <w:jc w:val="left"/>
      </w:pPr>
      <w:r>
        <w:rPr>
          <w:rStyle w:val="190pt"/>
          <w:b/>
          <w:bCs/>
          <w:color w:val="000000"/>
        </w:rPr>
        <w:t>Сергей Бехтерев — Шамраев, Мария Никифорова — Маша</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8D417E">
      <w:pPr>
        <w:framePr w:wrap="none" w:vAnchor="page" w:hAnchor="page" w:x="2744" w:y="3077"/>
        <w:rPr>
          <w:color w:val="auto"/>
          <w:sz w:val="2"/>
          <w:szCs w:val="2"/>
        </w:rPr>
      </w:pPr>
      <w:r>
        <w:rPr>
          <w:color w:val="auto"/>
          <w:sz w:val="2"/>
          <w:szCs w:val="2"/>
        </w:rPr>
        <w:lastRenderedPageBreak/>
        <w:pict>
          <v:shape id="_x0000_i1059" type="#_x0000_t75" style="width:321pt;height:534pt">
            <v:imagedata r:id="rId43" o:title=""/>
          </v:shape>
        </w:pic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framePr w:wrap="none" w:vAnchor="page" w:hAnchor="page" w:x="2229" w:y="2839"/>
        <w:rPr>
          <w:color w:val="auto"/>
          <w:sz w:val="2"/>
          <w:szCs w:val="2"/>
        </w:rPr>
      </w:pPr>
      <w:r>
        <w:rPr>
          <w:noProof/>
        </w:rPr>
        <w:lastRenderedPageBreak/>
        <w:pict>
          <v:shape id="_x0000_s1048" type="#_x0000_t32" style="position:absolute;margin-left:111.65pt;margin-top:142.15pt;width:372.1pt;height:0;z-index:23;mso-position-horizontal-relative:page;mso-position-vertical-relative:page" o:allowincell="f" strokeweight=".6pt">
            <w10:wrap anchorx="page" anchory="page"/>
          </v:shape>
        </w:pict>
      </w:r>
      <w:r>
        <w:rPr>
          <w:noProof/>
        </w:rPr>
        <w:pict>
          <v:shape id="_x0000_s1049" type="#_x0000_t32" style="position:absolute;margin-left:111.65pt;margin-top:142.15pt;width:0;height:557.65pt;z-index:24;mso-position-horizontal-relative:page;mso-position-vertical-relative:page" o:allowincell="f" strokeweight=".6pt">
            <w10:wrap anchorx="page" anchory="page"/>
          </v:shape>
        </w:pict>
      </w:r>
      <w:r>
        <w:rPr>
          <w:noProof/>
        </w:rPr>
        <w:pict>
          <v:shape id="_x0000_s1050" type="#_x0000_t32" style="position:absolute;margin-left:111.65pt;margin-top:699.8pt;width:372.1pt;height:0;z-index:25;mso-position-horizontal-relative:page;mso-position-vertical-relative:page" o:allowincell="f" strokeweight=".6pt">
            <w10:wrap anchorx="page" anchory="page"/>
          </v:shape>
        </w:pict>
      </w:r>
      <w:r>
        <w:rPr>
          <w:noProof/>
        </w:rPr>
        <w:pict>
          <v:shape id="_x0000_s1051" type="#_x0000_t32" style="position:absolute;margin-left:483.75pt;margin-top:142.15pt;width:0;height:557.65pt;z-index:26;mso-position-horizontal-relative:page;mso-position-vertical-relative:page" o:allowincell="f" strokeweight=".6pt">
            <w10:wrap anchorx="page" anchory="page"/>
          </v:shape>
        </w:pict>
      </w:r>
      <w:r w:rsidR="008D417E">
        <w:rPr>
          <w:color w:val="auto"/>
          <w:sz w:val="2"/>
          <w:szCs w:val="2"/>
        </w:rPr>
        <w:pict>
          <v:shape id="_x0000_i1060" type="#_x0000_t75" style="width:372.75pt;height:558pt">
            <v:imagedata r:id="rId44" o:title=""/>
          </v:shape>
        </w:pic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8D417E">
      <w:pPr>
        <w:framePr w:wrap="none" w:vAnchor="page" w:hAnchor="page" w:x="2955" w:y="3305"/>
        <w:rPr>
          <w:color w:val="auto"/>
          <w:sz w:val="2"/>
          <w:szCs w:val="2"/>
        </w:rPr>
      </w:pPr>
      <w:r>
        <w:rPr>
          <w:color w:val="auto"/>
          <w:sz w:val="2"/>
          <w:szCs w:val="2"/>
        </w:rPr>
        <w:lastRenderedPageBreak/>
        <w:pict>
          <v:shape id="_x0000_i1061" type="#_x0000_t75" style="width:289.5pt;height:187.5pt">
            <v:imagedata r:id="rId45" o:title=""/>
          </v:shape>
        </w:pict>
      </w:r>
    </w:p>
    <w:p w:rsidR="00244497" w:rsidRDefault="00244497">
      <w:pPr>
        <w:pStyle w:val="191"/>
        <w:framePr w:w="6005" w:h="721" w:hRule="exact" w:wrap="none" w:vAnchor="page" w:hAnchor="page" w:x="2953" w:y="7148"/>
        <w:shd w:val="clear" w:color="auto" w:fill="auto"/>
        <w:spacing w:before="0"/>
        <w:ind w:left="60" w:right="2460"/>
        <w:jc w:val="left"/>
      </w:pPr>
      <w:r>
        <w:rPr>
          <w:rStyle w:val="190pt"/>
          <w:b/>
          <w:bCs/>
          <w:color w:val="000000"/>
        </w:rPr>
        <w:t>Сценическая репетиция спектакля. Ксения Раппопорт — Нина Заречная, Александр Завьялов — Треплев</w:t>
      </w:r>
    </w:p>
    <w:p w:rsidR="00244497" w:rsidRDefault="008D417E">
      <w:pPr>
        <w:framePr w:wrap="none" w:vAnchor="page" w:hAnchor="page" w:x="2994" w:y="8225"/>
        <w:rPr>
          <w:color w:val="auto"/>
          <w:sz w:val="2"/>
          <w:szCs w:val="2"/>
        </w:rPr>
      </w:pPr>
      <w:r>
        <w:rPr>
          <w:color w:val="auto"/>
          <w:sz w:val="2"/>
          <w:szCs w:val="2"/>
        </w:rPr>
        <w:pict>
          <v:shape id="_x0000_i1062" type="#_x0000_t75" style="width:290.25pt;height:240pt">
            <v:imagedata r:id="rId46" o:title=""/>
          </v:shape>
        </w:pict>
      </w:r>
    </w:p>
    <w:p w:rsidR="00244497" w:rsidRDefault="00244497">
      <w:pPr>
        <w:pStyle w:val="191"/>
        <w:framePr w:w="6005" w:h="706" w:hRule="exact" w:wrap="none" w:vAnchor="page" w:hAnchor="page" w:x="2953" w:y="13150"/>
        <w:shd w:val="clear" w:color="auto" w:fill="auto"/>
        <w:spacing w:before="0" w:line="214" w:lineRule="exact"/>
        <w:ind w:left="60" w:right="2600"/>
        <w:jc w:val="left"/>
      </w:pPr>
      <w:r>
        <w:rPr>
          <w:rStyle w:val="190pt"/>
          <w:b/>
          <w:bCs/>
          <w:color w:val="000000"/>
        </w:rPr>
        <w:t>Сценическая репетиция спектакля. Мария Никифорова — Маша, Александр Завьялов — Треплев</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191"/>
        <w:framePr w:w="3257" w:h="500" w:hRule="exact" w:wrap="none" w:vAnchor="page" w:hAnchor="page" w:x="4341" w:y="12136"/>
        <w:shd w:val="clear" w:color="auto" w:fill="auto"/>
        <w:spacing w:before="0"/>
        <w:ind w:right="240"/>
        <w:jc w:val="left"/>
      </w:pPr>
      <w:r>
        <w:rPr>
          <w:rStyle w:val="190pt"/>
          <w:b/>
          <w:bCs/>
          <w:color w:val="000000"/>
        </w:rPr>
        <w:lastRenderedPageBreak/>
        <w:t>Сергей Козырев — Сорин, Татьяна Шестакова — Аркадина</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8D417E">
      <w:pPr>
        <w:framePr w:wrap="none" w:vAnchor="page" w:hAnchor="page" w:x="2850" w:y="3070"/>
        <w:rPr>
          <w:color w:val="auto"/>
          <w:sz w:val="2"/>
          <w:szCs w:val="2"/>
        </w:rPr>
      </w:pPr>
      <w:r>
        <w:rPr>
          <w:color w:val="auto"/>
          <w:sz w:val="2"/>
          <w:szCs w:val="2"/>
        </w:rPr>
        <w:lastRenderedPageBreak/>
        <w:pict>
          <v:shape id="_x0000_i1063" type="#_x0000_t75" style="width:310.5pt;height:535.5pt">
            <v:imagedata r:id="rId47" o:title=""/>
          </v:shape>
        </w:pic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framePr w:wrap="none" w:vAnchor="page" w:hAnchor="page" w:x="3413" w:y="3560"/>
        <w:rPr>
          <w:color w:val="auto"/>
          <w:sz w:val="2"/>
          <w:szCs w:val="2"/>
        </w:rPr>
      </w:pPr>
      <w:r>
        <w:rPr>
          <w:noProof/>
        </w:rPr>
        <w:lastRenderedPageBreak/>
        <w:pict>
          <v:shape id="_x0000_s1052" type="#_x0000_t32" style="position:absolute;margin-left:110.6pt;margin-top:149.9pt;width:374.25pt;height:0;z-index:27;mso-position-horizontal-relative:page;mso-position-vertical-relative:page" o:allowincell="f" strokeweight="1.1pt">
            <w10:wrap anchorx="page" anchory="page"/>
          </v:shape>
        </w:pict>
      </w:r>
      <w:r>
        <w:rPr>
          <w:noProof/>
        </w:rPr>
        <w:pict>
          <v:shape id="_x0000_s1053" type="#_x0000_t32" style="position:absolute;margin-left:110.6pt;margin-top:149.9pt;width:0;height:558.95pt;z-index:28;mso-position-horizontal-relative:page;mso-position-vertical-relative:page" o:allowincell="f" strokeweight="1.1pt">
            <w10:wrap anchorx="page" anchory="page"/>
          </v:shape>
        </w:pict>
      </w:r>
      <w:r>
        <w:rPr>
          <w:noProof/>
        </w:rPr>
        <w:pict>
          <v:shape id="_x0000_s1054" type="#_x0000_t32" style="position:absolute;margin-left:110.6pt;margin-top:708.85pt;width:374.25pt;height:0;z-index:29;mso-position-horizontal-relative:page;mso-position-vertical-relative:page" o:allowincell="f" strokeweight="1.1pt">
            <w10:wrap anchorx="page" anchory="page"/>
          </v:shape>
        </w:pict>
      </w:r>
      <w:r>
        <w:rPr>
          <w:noProof/>
        </w:rPr>
        <w:pict>
          <v:shape id="_x0000_s1055" type="#_x0000_t32" style="position:absolute;margin-left:484.85pt;margin-top:149.9pt;width:0;height:558.95pt;z-index:30;mso-position-horizontal-relative:page;mso-position-vertical-relative:page" o:allowincell="f" strokeweight="1.1pt">
            <w10:wrap anchorx="page" anchory="page"/>
          </v:shape>
        </w:pict>
      </w:r>
      <w:r w:rsidR="008D417E">
        <w:rPr>
          <w:color w:val="auto"/>
          <w:sz w:val="2"/>
          <w:szCs w:val="2"/>
        </w:rPr>
        <w:pict>
          <v:shape id="_x0000_i1064" type="#_x0000_t75" style="width:258pt;height:190.5pt">
            <v:imagedata r:id="rId48" o:title=""/>
          </v:shape>
        </w:pict>
      </w:r>
    </w:p>
    <w:p w:rsidR="00244497" w:rsidRDefault="008D417E">
      <w:pPr>
        <w:framePr w:wrap="none" w:vAnchor="page" w:hAnchor="page" w:x="9019" w:y="3368"/>
        <w:rPr>
          <w:color w:val="auto"/>
          <w:sz w:val="2"/>
          <w:szCs w:val="2"/>
        </w:rPr>
      </w:pPr>
      <w:r>
        <w:rPr>
          <w:color w:val="auto"/>
          <w:sz w:val="2"/>
          <w:szCs w:val="2"/>
        </w:rPr>
        <w:pict>
          <v:shape id="_x0000_i1065" type="#_x0000_t75" style="width:6.75pt;height:159pt">
            <v:imagedata r:id="rId49" o:title=""/>
          </v:shape>
        </w:pict>
      </w:r>
    </w:p>
    <w:p w:rsidR="00244497" w:rsidRDefault="00244497">
      <w:pPr>
        <w:pStyle w:val="191"/>
        <w:framePr w:w="6509" w:h="679" w:hRule="exact" w:wrap="none" w:vAnchor="page" w:hAnchor="page" w:x="2719" w:y="7494"/>
        <w:shd w:val="clear" w:color="auto" w:fill="auto"/>
        <w:spacing w:before="0"/>
        <w:ind w:left="740" w:right="2380"/>
        <w:jc w:val="left"/>
      </w:pPr>
      <w:r>
        <w:rPr>
          <w:rStyle w:val="190pt"/>
          <w:b/>
          <w:bCs/>
          <w:color w:val="000000"/>
        </w:rPr>
        <w:t>Сценическая репетиция спектакля. Олег Дмитриев — Треплев,</w:t>
      </w:r>
    </w:p>
    <w:p w:rsidR="00244497" w:rsidRDefault="00244497">
      <w:pPr>
        <w:pStyle w:val="191"/>
        <w:framePr w:w="6509" w:h="679" w:hRule="exact" w:wrap="none" w:vAnchor="page" w:hAnchor="page" w:x="2719" w:y="7494"/>
        <w:shd w:val="clear" w:color="auto" w:fill="auto"/>
        <w:spacing w:before="0"/>
        <w:ind w:left="740"/>
        <w:jc w:val="left"/>
      </w:pPr>
      <w:r>
        <w:rPr>
          <w:rStyle w:val="190pt"/>
          <w:b/>
          <w:bCs/>
          <w:color w:val="000000"/>
        </w:rPr>
        <w:t>Ксения Раппопорт — Нина Заречная</w:t>
      </w:r>
    </w:p>
    <w:p w:rsidR="00244497" w:rsidRDefault="00244497">
      <w:pPr>
        <w:pStyle w:val="ab"/>
        <w:framePr w:w="5515" w:h="934" w:hRule="exact" w:wrap="none" w:vAnchor="page" w:hAnchor="page" w:x="3182" w:y="13160"/>
        <w:shd w:val="clear" w:color="auto" w:fill="auto"/>
        <w:spacing w:line="218" w:lineRule="exact"/>
        <w:ind w:left="20"/>
      </w:pPr>
      <w:r>
        <w:rPr>
          <w:rStyle w:val="0pt1"/>
          <w:b/>
          <w:bCs/>
          <w:color w:val="000000"/>
        </w:rPr>
        <w:t>Сценическая репетиция спектакля.</w:t>
      </w:r>
    </w:p>
    <w:p w:rsidR="00244497" w:rsidRDefault="00244497">
      <w:pPr>
        <w:pStyle w:val="ab"/>
        <w:framePr w:w="5515" w:h="934" w:hRule="exact" w:wrap="none" w:vAnchor="page" w:hAnchor="page" w:x="3182" w:y="13160"/>
        <w:shd w:val="clear" w:color="auto" w:fill="auto"/>
        <w:spacing w:line="218" w:lineRule="exact"/>
        <w:ind w:left="20"/>
      </w:pPr>
      <w:r>
        <w:rPr>
          <w:rStyle w:val="0pt1"/>
          <w:b/>
          <w:bCs/>
          <w:color w:val="000000"/>
        </w:rPr>
        <w:t>Игорь Черневич — Тригорин, Аркадий Коваль — Сорин, Татьяна Шестакова — Аркадина, Олег Гаянов — Шамраев, Петр Семак — Дорн</w:t>
      </w:r>
    </w:p>
    <w:p w:rsidR="00244497" w:rsidRDefault="00244497">
      <w:pPr>
        <w:rPr>
          <w:color w:val="auto"/>
          <w:sz w:val="2"/>
          <w:szCs w:val="2"/>
        </w:rPr>
        <w:sectPr w:rsidR="00244497">
          <w:pgSz w:w="11909" w:h="16838"/>
          <w:pgMar w:top="0" w:right="0" w:bottom="0" w:left="0" w:header="0" w:footer="3" w:gutter="0"/>
          <w:cols w:space="720"/>
          <w:noEndnote/>
          <w:docGrid w:linePitch="360"/>
        </w:sectPr>
      </w:pPr>
      <w:r>
        <w:rPr>
          <w:noProof/>
        </w:rPr>
        <w:pict>
          <v:shape id="_x0000_s1056" type="#_x0000_t75" style="position:absolute;margin-left:136pt;margin-top:425.9pt;width:325.45pt;height:276pt;z-index:-26;mso-wrap-distance-left:5pt;mso-wrap-distance-right:5pt;mso-position-horizontal-relative:page;mso-position-vertical-relative:page">
            <v:imagedata r:id="rId50" o:title=""/>
            <w10:wrap anchorx="page" anchory="page"/>
          </v:shape>
        </w:pict>
      </w:r>
    </w:p>
    <w:p w:rsidR="00244497" w:rsidRDefault="008D417E">
      <w:pPr>
        <w:framePr w:wrap="none" w:vAnchor="page" w:hAnchor="page" w:x="1960" w:y="2569"/>
        <w:rPr>
          <w:color w:val="auto"/>
          <w:sz w:val="2"/>
          <w:szCs w:val="2"/>
        </w:rPr>
      </w:pPr>
      <w:r>
        <w:rPr>
          <w:color w:val="auto"/>
          <w:sz w:val="2"/>
          <w:szCs w:val="2"/>
        </w:rPr>
        <w:lastRenderedPageBreak/>
        <w:pict>
          <v:shape id="_x0000_i1066" type="#_x0000_t75" style="width:399pt;height:585pt">
            <v:imagedata r:id="rId51" o:title=""/>
          </v:shape>
        </w:pic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8D417E">
      <w:pPr>
        <w:framePr w:wrap="none" w:vAnchor="page" w:hAnchor="page" w:x="3028" w:y="3535"/>
        <w:rPr>
          <w:color w:val="auto"/>
          <w:sz w:val="2"/>
          <w:szCs w:val="2"/>
        </w:rPr>
      </w:pPr>
      <w:r>
        <w:rPr>
          <w:color w:val="auto"/>
          <w:sz w:val="2"/>
          <w:szCs w:val="2"/>
        </w:rPr>
        <w:lastRenderedPageBreak/>
        <w:pict>
          <v:shape id="_x0000_i1067" type="#_x0000_t75" style="width:294.75pt;height:465pt">
            <v:imagedata r:id="rId52" o:title=""/>
          </v:shape>
        </w:pict>
      </w:r>
    </w:p>
    <w:p w:rsidR="00244497" w:rsidRDefault="00244497">
      <w:pPr>
        <w:pStyle w:val="ab"/>
        <w:framePr w:w="2743" w:h="203" w:hRule="exact" w:wrap="none" w:vAnchor="page" w:hAnchor="page" w:x="3067" w:y="12805"/>
        <w:shd w:val="clear" w:color="auto" w:fill="auto"/>
        <w:spacing w:line="170" w:lineRule="exact"/>
      </w:pPr>
      <w:r>
        <w:rPr>
          <w:rStyle w:val="0pt1"/>
          <w:b/>
          <w:bCs/>
          <w:color w:val="000000"/>
        </w:rPr>
        <w:t>Сергей Курышев — Тригорин</w:t>
      </w:r>
    </w:p>
    <w:p w:rsidR="00244497" w:rsidRDefault="00244497">
      <w:pPr>
        <w:pStyle w:val="191"/>
        <w:framePr w:w="5911" w:h="460" w:hRule="exact" w:wrap="none" w:vAnchor="page" w:hAnchor="page" w:x="3014" w:y="13154"/>
        <w:shd w:val="clear" w:color="auto" w:fill="auto"/>
        <w:spacing w:before="0" w:line="216" w:lineRule="exact"/>
        <w:ind w:left="20" w:right="2400"/>
        <w:jc w:val="left"/>
      </w:pPr>
      <w:r>
        <w:rPr>
          <w:rStyle w:val="190pt"/>
          <w:b/>
          <w:bCs/>
          <w:color w:val="000000"/>
        </w:rPr>
        <w:t>Ксения Раппопорт — Нина Заречная, Александр Завьялов — Треплев</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8D417E">
      <w:pPr>
        <w:framePr w:wrap="none" w:vAnchor="page" w:hAnchor="page" w:x="2770" w:y="3015"/>
        <w:rPr>
          <w:color w:val="auto"/>
          <w:sz w:val="2"/>
          <w:szCs w:val="2"/>
        </w:rPr>
      </w:pPr>
      <w:r>
        <w:rPr>
          <w:color w:val="auto"/>
          <w:sz w:val="2"/>
          <w:szCs w:val="2"/>
        </w:rPr>
        <w:pict>
          <v:shape id="_x0000_i1068" type="#_x0000_t75" style="width:318.75pt;height:540.75pt">
            <v:imagedata r:id="rId53" o:title=""/>
          </v:shape>
        </w:pic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8D417E">
      <w:pPr>
        <w:framePr w:wrap="none" w:vAnchor="page" w:hAnchor="page" w:x="2950" w:y="3601"/>
        <w:rPr>
          <w:color w:val="auto"/>
          <w:sz w:val="2"/>
          <w:szCs w:val="2"/>
        </w:rPr>
      </w:pPr>
      <w:r>
        <w:rPr>
          <w:color w:val="auto"/>
          <w:sz w:val="2"/>
          <w:szCs w:val="2"/>
        </w:rPr>
        <w:pict>
          <v:shape id="_x0000_i1069" type="#_x0000_t75" style="width:292.5pt;height:210pt">
            <v:imagedata r:id="rId54" o:title=""/>
          </v:shape>
        </w:pict>
      </w:r>
    </w:p>
    <w:p w:rsidR="00244497" w:rsidRDefault="00244497">
      <w:pPr>
        <w:pStyle w:val="191"/>
        <w:framePr w:w="6014" w:h="448" w:hRule="exact" w:wrap="none" w:vAnchor="page" w:hAnchor="page" w:x="2948" w:y="7948"/>
        <w:shd w:val="clear" w:color="auto" w:fill="auto"/>
        <w:spacing w:before="0" w:after="17" w:line="170" w:lineRule="exact"/>
        <w:ind w:left="40"/>
        <w:jc w:val="left"/>
      </w:pPr>
      <w:r>
        <w:rPr>
          <w:rStyle w:val="190pt"/>
          <w:b/>
          <w:bCs/>
          <w:color w:val="000000"/>
        </w:rPr>
        <w:t>Сценическая репетиция спектакля.</w:t>
      </w:r>
    </w:p>
    <w:p w:rsidR="00244497" w:rsidRDefault="00244497">
      <w:pPr>
        <w:pStyle w:val="191"/>
        <w:framePr w:w="6014" w:h="448" w:hRule="exact" w:wrap="none" w:vAnchor="page" w:hAnchor="page" w:x="2948" w:y="7948"/>
        <w:shd w:val="clear" w:color="auto" w:fill="auto"/>
        <w:spacing w:before="0" w:line="170" w:lineRule="exact"/>
        <w:ind w:left="40"/>
        <w:jc w:val="left"/>
      </w:pPr>
      <w:r>
        <w:rPr>
          <w:rStyle w:val="190pt"/>
          <w:b/>
          <w:bCs/>
          <w:color w:val="000000"/>
        </w:rPr>
        <w:t>Игорь Черневич — Тригорин, Сергей Мучеников — Повар</w:t>
      </w:r>
    </w:p>
    <w:p w:rsidR="00244497" w:rsidRDefault="008D417E">
      <w:pPr>
        <w:framePr w:wrap="none" w:vAnchor="page" w:hAnchor="page" w:x="2960" w:y="8780"/>
        <w:rPr>
          <w:color w:val="auto"/>
          <w:sz w:val="2"/>
          <w:szCs w:val="2"/>
        </w:rPr>
      </w:pPr>
      <w:r>
        <w:rPr>
          <w:color w:val="auto"/>
          <w:sz w:val="2"/>
          <w:szCs w:val="2"/>
        </w:rPr>
        <w:pict>
          <v:shape id="_x0000_i1070" type="#_x0000_t75" style="width:290.25pt;height:201pt">
            <v:imagedata r:id="rId55" o:title=""/>
          </v:shape>
        </w:pict>
      </w:r>
    </w:p>
    <w:p w:rsidR="00244497" w:rsidRDefault="00244497">
      <w:pPr>
        <w:pStyle w:val="191"/>
        <w:framePr w:w="6014" w:h="717" w:hRule="exact" w:wrap="none" w:vAnchor="page" w:hAnchor="page" w:x="2948" w:y="12830"/>
        <w:shd w:val="clear" w:color="auto" w:fill="auto"/>
        <w:spacing w:before="0"/>
        <w:ind w:left="40" w:right="540"/>
        <w:jc w:val="left"/>
      </w:pPr>
      <w:r>
        <w:rPr>
          <w:rStyle w:val="190pt"/>
          <w:b/>
          <w:bCs/>
          <w:color w:val="000000"/>
        </w:rPr>
        <w:t>Наталья Акимова — Полина Андреевна, Петр Семак — Дорн,</w:t>
      </w:r>
    </w:p>
    <w:p w:rsidR="00244497" w:rsidRDefault="00244497">
      <w:pPr>
        <w:pStyle w:val="191"/>
        <w:framePr w:w="6014" w:h="717" w:hRule="exact" w:wrap="none" w:vAnchor="page" w:hAnchor="page" w:x="2948" w:y="12830"/>
        <w:shd w:val="clear" w:color="auto" w:fill="auto"/>
        <w:spacing w:before="0"/>
        <w:ind w:left="40"/>
        <w:jc w:val="left"/>
      </w:pPr>
      <w:r>
        <w:rPr>
          <w:rStyle w:val="190pt"/>
          <w:b/>
          <w:bCs/>
          <w:color w:val="000000"/>
        </w:rPr>
        <w:t>Шамраев — Сергей Бехтерев</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framePr w:wrap="none" w:vAnchor="page" w:hAnchor="page" w:x="2178" w:y="2804"/>
        <w:rPr>
          <w:color w:val="auto"/>
          <w:sz w:val="2"/>
          <w:szCs w:val="2"/>
        </w:rPr>
      </w:pPr>
      <w:r>
        <w:rPr>
          <w:noProof/>
        </w:rPr>
        <w:pict>
          <v:shape id="_x0000_s1057" type="#_x0000_t32" style="position:absolute;margin-left:109.7pt;margin-top:141pt;width:376.05pt;height:0;z-index:32;mso-position-horizontal-relative:page;mso-position-vertical-relative:page" o:allowincell="f" strokeweight="1.7pt">
            <w10:wrap anchorx="page" anchory="page"/>
          </v:shape>
        </w:pict>
      </w:r>
      <w:r>
        <w:rPr>
          <w:noProof/>
        </w:rPr>
        <w:pict>
          <v:shape id="_x0000_s1058" type="#_x0000_t32" style="position:absolute;margin-left:109.7pt;margin-top:141pt;width:0;height:559.9pt;z-index:33;mso-position-horizontal-relative:page;mso-position-vertical-relative:page" o:allowincell="f" strokeweight="1.7pt">
            <w10:wrap anchorx="page" anchory="page"/>
          </v:shape>
        </w:pict>
      </w:r>
      <w:r>
        <w:rPr>
          <w:noProof/>
        </w:rPr>
        <w:pict>
          <v:shape id="_x0000_s1059" type="#_x0000_t32" style="position:absolute;margin-left:109.7pt;margin-top:700.9pt;width:376.05pt;height:0;z-index:34;mso-position-horizontal-relative:page;mso-position-vertical-relative:page" o:allowincell="f" strokeweight="1.7pt">
            <w10:wrap anchorx="page" anchory="page"/>
          </v:shape>
        </w:pict>
      </w:r>
      <w:r>
        <w:rPr>
          <w:noProof/>
        </w:rPr>
        <w:pict>
          <v:shape id="_x0000_s1060" type="#_x0000_t32" style="position:absolute;margin-left:485.75pt;margin-top:141pt;width:0;height:559.9pt;z-index:35;mso-position-horizontal-relative:page;mso-position-vertical-relative:page" o:allowincell="f" strokeweight="1.7pt">
            <w10:wrap anchorx="page" anchory="page"/>
          </v:shape>
        </w:pict>
      </w:r>
      <w:r w:rsidR="008D417E">
        <w:rPr>
          <w:color w:val="auto"/>
          <w:sz w:val="2"/>
          <w:szCs w:val="2"/>
        </w:rPr>
        <w:pict>
          <v:shape id="_x0000_i1071" type="#_x0000_t75" style="width:378pt;height:561.75pt">
            <v:imagedata r:id="rId56" o:title=""/>
          </v:shape>
        </w:pic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rPr>
          <w:color w:val="auto"/>
          <w:sz w:val="2"/>
          <w:szCs w:val="2"/>
        </w:rPr>
        <w:sectPr w:rsidR="00244497">
          <w:pgSz w:w="11909" w:h="16838"/>
          <w:pgMar w:top="0" w:right="0" w:bottom="0" w:left="0" w:header="0" w:footer="3" w:gutter="0"/>
          <w:cols w:space="720"/>
          <w:noEndnote/>
          <w:docGrid w:linePitch="360"/>
        </w:sectPr>
      </w:pPr>
      <w:r>
        <w:rPr>
          <w:noProof/>
        </w:rPr>
        <w:pict>
          <v:shape id="_x0000_s1061" type="#_x0000_t32" style="position:absolute;margin-left:111.15pt;margin-top:141.8pt;width:373.1pt;height:0;z-index:36;mso-position-horizontal-relative:page;mso-position-vertical-relative:page" o:allowincell="f" strokeweight=".85pt">
            <w10:wrap anchorx="page" anchory="page"/>
          </v:shape>
        </w:pict>
      </w:r>
      <w:r>
        <w:rPr>
          <w:noProof/>
        </w:rPr>
        <w:pict>
          <v:shape id="_x0000_s1062" type="#_x0000_t32" style="position:absolute;margin-left:111.15pt;margin-top:141.8pt;width:0;height:558.25pt;z-index:37;mso-position-horizontal-relative:page;mso-position-vertical-relative:page" o:allowincell="f" strokeweight=".85pt">
            <w10:wrap anchorx="page" anchory="page"/>
          </v:shape>
        </w:pict>
      </w:r>
      <w:r>
        <w:rPr>
          <w:noProof/>
        </w:rPr>
        <w:pict>
          <v:shape id="_x0000_s1063" type="#_x0000_t32" style="position:absolute;margin-left:111.15pt;margin-top:700.05pt;width:373.1pt;height:0;z-index:38;mso-position-horizontal-relative:page;mso-position-vertical-relative:page" o:allowincell="f" strokeweight=".85pt">
            <w10:wrap anchorx="page" anchory="page"/>
          </v:shape>
        </w:pict>
      </w:r>
      <w:r>
        <w:rPr>
          <w:noProof/>
        </w:rPr>
        <w:pict>
          <v:shape id="_x0000_s1064" type="#_x0000_t32" style="position:absolute;margin-left:484.25pt;margin-top:141.8pt;width:0;height:558.25pt;z-index:39;mso-position-horizontal-relative:page;mso-position-vertical-relative:page" o:allowincell="f" strokeweight=".85pt">
            <w10:wrap anchorx="page" anchory="page"/>
          </v:shape>
        </w:pict>
      </w:r>
      <w:r>
        <w:rPr>
          <w:noProof/>
        </w:rPr>
        <w:pict>
          <v:shape id="_x0000_s1065" type="#_x0000_t75" style="position:absolute;margin-left:110.8pt;margin-top:141.45pt;width:373.9pt;height:559.2pt;z-index:-17;mso-wrap-distance-left:5pt;mso-wrap-distance-right:5pt;mso-position-horizontal-relative:page;mso-position-vertical-relative:page">
            <v:imagedata r:id="rId57" o:title=""/>
            <w10:wrap anchorx="page" anchory="page"/>
          </v:shape>
        </w:pict>
      </w:r>
    </w:p>
    <w:p w:rsidR="00244497" w:rsidRDefault="008D417E">
      <w:pPr>
        <w:framePr w:wrap="none" w:vAnchor="page" w:hAnchor="page" w:x="3070" w:y="4111"/>
        <w:rPr>
          <w:color w:val="auto"/>
          <w:sz w:val="2"/>
          <w:szCs w:val="2"/>
        </w:rPr>
      </w:pPr>
      <w:r>
        <w:rPr>
          <w:color w:val="auto"/>
          <w:sz w:val="2"/>
          <w:szCs w:val="2"/>
        </w:rPr>
        <w:pict>
          <v:shape id="_x0000_i1072" type="#_x0000_t75" style="width:288.75pt;height:424.5pt">
            <v:imagedata r:id="rId58" o:title=""/>
          </v:shape>
        </w:pict>
      </w:r>
    </w:p>
    <w:p w:rsidR="00244497" w:rsidRDefault="00244497">
      <w:pPr>
        <w:pStyle w:val="ab"/>
        <w:framePr w:wrap="none" w:vAnchor="page" w:hAnchor="page" w:x="3111" w:y="12741"/>
        <w:shd w:val="clear" w:color="auto" w:fill="auto"/>
        <w:spacing w:line="170" w:lineRule="exact"/>
      </w:pPr>
      <w:r>
        <w:rPr>
          <w:rStyle w:val="0pt1"/>
          <w:b/>
          <w:bCs/>
          <w:color w:val="000000"/>
        </w:rPr>
        <w:t>Петр Семак — Дорн</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8D417E">
      <w:pPr>
        <w:framePr w:wrap="none" w:vAnchor="page" w:hAnchor="page" w:x="2756" w:y="3094"/>
        <w:rPr>
          <w:color w:val="auto"/>
          <w:sz w:val="2"/>
          <w:szCs w:val="2"/>
        </w:rPr>
      </w:pPr>
      <w:r>
        <w:rPr>
          <w:color w:val="auto"/>
          <w:sz w:val="2"/>
          <w:szCs w:val="2"/>
        </w:rPr>
        <w:pict>
          <v:shape id="_x0000_i1073" type="#_x0000_t75" style="width:320.25pt;height:532.5pt">
            <v:imagedata r:id="rId59" o:title=""/>
          </v:shape>
        </w:pic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9" w:y="3338"/>
        <w:shd w:val="clear" w:color="auto" w:fill="auto"/>
        <w:spacing w:line="130" w:lineRule="exact"/>
        <w:ind w:left="20"/>
      </w:pPr>
      <w:r>
        <w:rPr>
          <w:rStyle w:val="31pt"/>
          <w:b/>
          <w:bCs/>
          <w:color w:val="000000"/>
        </w:rPr>
        <w:t>Репетиции спектакля «Чайка»</w:t>
      </w:r>
    </w:p>
    <w:p w:rsidR="00244497" w:rsidRDefault="00244497">
      <w:pPr>
        <w:pStyle w:val="a4"/>
        <w:framePr w:w="5280" w:h="8604" w:hRule="exact" w:wrap="none" w:vAnchor="page" w:hAnchor="page" w:x="3325" w:y="3826"/>
        <w:shd w:val="clear" w:color="auto" w:fill="auto"/>
        <w:spacing w:before="0" w:after="230" w:line="242" w:lineRule="exact"/>
        <w:ind w:left="20" w:right="20"/>
      </w:pPr>
      <w:r>
        <w:rPr>
          <w:rStyle w:val="11"/>
          <w:color w:val="000000"/>
        </w:rPr>
        <w:t>мом больном. Тот говорит долго-долго, а Сорин дер</w:t>
      </w:r>
      <w:r>
        <w:rPr>
          <w:rStyle w:val="11"/>
          <w:color w:val="000000"/>
        </w:rPr>
        <w:softHyphen/>
        <w:t>жит то, что мы называем первой репликой, и как чело</w:t>
      </w:r>
      <w:r>
        <w:rPr>
          <w:rStyle w:val="11"/>
          <w:color w:val="000000"/>
        </w:rPr>
        <w:softHyphen/>
        <w:t xml:space="preserve">век близкий спрашивает о самом больном. Он уже давно перестал говорить о мозоли на ногах, давно ушел в другие органы. </w:t>
      </w:r>
      <w:r>
        <w:rPr>
          <w:rStyle w:val="54"/>
          <w:color w:val="000000"/>
          <w:spacing w:val="-1"/>
        </w:rPr>
        <w:t>(За Сорина.)</w:t>
      </w:r>
      <w:r>
        <w:rPr>
          <w:rStyle w:val="11"/>
          <w:color w:val="000000"/>
        </w:rPr>
        <w:t xml:space="preserve"> Потому что он все время молчит, не поймешь его. Может, он не совсем плохой человек? Он писатель, я его читал. Они долж</w:t>
      </w:r>
      <w:r>
        <w:rPr>
          <w:rStyle w:val="11"/>
          <w:color w:val="000000"/>
        </w:rPr>
        <w:softHyphen/>
        <w:t>ны пожениться, она, правда, его намного старше... У Сорина есть какая-то линия, позиция, есть движе</w:t>
      </w:r>
      <w:r>
        <w:rPr>
          <w:rStyle w:val="11"/>
          <w:color w:val="000000"/>
        </w:rPr>
        <w:softHyphen/>
        <w:t xml:space="preserve">ние. </w:t>
      </w:r>
      <w:r>
        <w:rPr>
          <w:rStyle w:val="54"/>
          <w:color w:val="000000"/>
          <w:spacing w:val="-1"/>
        </w:rPr>
        <w:t>(За Сорина.)</w:t>
      </w:r>
      <w:r>
        <w:rPr>
          <w:rStyle w:val="11"/>
          <w:color w:val="000000"/>
        </w:rPr>
        <w:t xml:space="preserve"> Ты бы его убрала отсюда куда-нибудь. На год, на два</w:t>
      </w:r>
      <w:r>
        <w:rPr>
          <w:rStyle w:val="11"/>
          <w:color w:val="000000"/>
          <w:vertAlign w:val="superscript"/>
        </w:rPr>
        <w:t>1</w:t>
      </w:r>
      <w:r>
        <w:rPr>
          <w:rStyle w:val="11"/>
          <w:color w:val="000000"/>
        </w:rPr>
        <w:t>... Он же предлагает ей сына в Англию отправить. Сорина обычно играют старой перечни</w:t>
      </w:r>
      <w:r>
        <w:rPr>
          <w:rStyle w:val="11"/>
          <w:color w:val="000000"/>
        </w:rPr>
        <w:softHyphen/>
        <w:t xml:space="preserve">цей, и всё. </w:t>
      </w:r>
      <w:r>
        <w:rPr>
          <w:rStyle w:val="54"/>
          <w:color w:val="000000"/>
          <w:spacing w:val="-1"/>
        </w:rPr>
        <w:t>(Играет Сорина.) (Артисты обсуждают Андрея Попова в роли Сорина и другие его роли.)</w:t>
      </w:r>
      <w:r>
        <w:rPr>
          <w:rStyle w:val="11"/>
          <w:color w:val="000000"/>
        </w:rPr>
        <w:t xml:space="preserve"> Он, пожалуй, по</w:t>
      </w:r>
      <w:r>
        <w:rPr>
          <w:rStyle w:val="11"/>
          <w:color w:val="000000"/>
        </w:rPr>
        <w:softHyphen/>
        <w:t>следний из великой когорты, очень мягкий, последний из них.</w:t>
      </w:r>
    </w:p>
    <w:p w:rsidR="00244497" w:rsidRDefault="00244497">
      <w:pPr>
        <w:pStyle w:val="1010"/>
        <w:framePr w:w="5280" w:h="8604" w:hRule="exact" w:wrap="none" w:vAnchor="page" w:hAnchor="page" w:x="3325" w:y="3826"/>
        <w:shd w:val="clear" w:color="auto" w:fill="auto"/>
        <w:spacing w:before="0" w:after="218" w:line="180" w:lineRule="exact"/>
        <w:ind w:left="20" w:firstLine="280"/>
      </w:pPr>
      <w:r>
        <w:rPr>
          <w:rStyle w:val="100pt"/>
          <w:i/>
          <w:iCs/>
          <w:color w:val="000000"/>
          <w:spacing w:val="-1"/>
        </w:rPr>
        <w:t>Проба.</w:t>
      </w:r>
    </w:p>
    <w:p w:rsidR="00244497" w:rsidRDefault="00244497">
      <w:pPr>
        <w:pStyle w:val="a4"/>
        <w:framePr w:w="5280" w:h="8604" w:hRule="exact" w:wrap="none" w:vAnchor="page" w:hAnchor="page" w:x="3325" w:y="3826"/>
        <w:shd w:val="clear" w:color="auto" w:fill="auto"/>
        <w:spacing w:before="0" w:line="240" w:lineRule="exact"/>
        <w:ind w:left="20" w:firstLine="280"/>
      </w:pPr>
      <w:r>
        <w:rPr>
          <w:rStyle w:val="11"/>
          <w:color w:val="000000"/>
        </w:rPr>
        <w:t>СОРИН. Не поймешь его. Все молчит.</w:t>
      </w:r>
    </w:p>
    <w:p w:rsidR="00244497" w:rsidRDefault="00244497">
      <w:pPr>
        <w:pStyle w:val="a4"/>
        <w:framePr w:w="5280" w:h="8604" w:hRule="exact" w:wrap="none" w:vAnchor="page" w:hAnchor="page" w:x="3325" w:y="3826"/>
        <w:shd w:val="clear" w:color="auto" w:fill="auto"/>
        <w:spacing w:before="0" w:after="228" w:line="240" w:lineRule="exact"/>
        <w:ind w:left="20" w:right="20" w:firstLine="280"/>
      </w:pPr>
      <w:r>
        <w:rPr>
          <w:rStyle w:val="11"/>
          <w:color w:val="000000"/>
        </w:rPr>
        <w:t xml:space="preserve">ДОДИН </w:t>
      </w:r>
      <w:r>
        <w:rPr>
          <w:rStyle w:val="54"/>
          <w:color w:val="000000"/>
          <w:spacing w:val="-1"/>
        </w:rPr>
        <w:t>(Курышеву).</w:t>
      </w:r>
      <w:r>
        <w:rPr>
          <w:rStyle w:val="11"/>
          <w:color w:val="000000"/>
        </w:rPr>
        <w:t xml:space="preserve"> Ты его тоже ругаешь. </w:t>
      </w:r>
      <w:r>
        <w:rPr>
          <w:rStyle w:val="54"/>
          <w:color w:val="000000"/>
          <w:spacing w:val="-1"/>
        </w:rPr>
        <w:t>(Повторя</w:t>
      </w:r>
      <w:r>
        <w:rPr>
          <w:rStyle w:val="54"/>
          <w:color w:val="000000"/>
          <w:spacing w:val="-1"/>
        </w:rPr>
        <w:softHyphen/>
        <w:t>ет слова Сорина и продолжает.)</w:t>
      </w:r>
      <w:r>
        <w:rPr>
          <w:rStyle w:val="11"/>
          <w:color w:val="000000"/>
        </w:rPr>
        <w:t xml:space="preserve"> Может, он тоже застен</w:t>
      </w:r>
      <w:r>
        <w:rPr>
          <w:rStyle w:val="11"/>
          <w:color w:val="000000"/>
        </w:rPr>
        <w:softHyphen/>
        <w:t>чивый, переживает... Мне кажется, что он не ругает Тригорина.</w:t>
      </w:r>
    </w:p>
    <w:p w:rsidR="00244497" w:rsidRDefault="00244497">
      <w:pPr>
        <w:pStyle w:val="1010"/>
        <w:framePr w:w="5280" w:h="8604" w:hRule="exact" w:wrap="none" w:vAnchor="page" w:hAnchor="page" w:x="3325" w:y="3826"/>
        <w:shd w:val="clear" w:color="auto" w:fill="auto"/>
        <w:spacing w:before="0" w:after="228" w:line="180" w:lineRule="exact"/>
        <w:ind w:left="20" w:firstLine="280"/>
      </w:pPr>
      <w:r>
        <w:rPr>
          <w:rStyle w:val="100pt"/>
          <w:i/>
          <w:iCs/>
          <w:color w:val="000000"/>
          <w:spacing w:val="-1"/>
        </w:rPr>
        <w:t>Проба.</w:t>
      </w:r>
    </w:p>
    <w:p w:rsidR="00244497" w:rsidRDefault="00244497">
      <w:pPr>
        <w:pStyle w:val="a4"/>
        <w:framePr w:w="5280" w:h="8604" w:hRule="exact" w:wrap="none" w:vAnchor="page" w:hAnchor="page" w:x="3325" w:y="3826"/>
        <w:shd w:val="clear" w:color="auto" w:fill="auto"/>
        <w:spacing w:before="0" w:line="242" w:lineRule="exact"/>
        <w:ind w:left="20" w:right="20" w:firstLine="280"/>
      </w:pPr>
      <w:r>
        <w:rPr>
          <w:rStyle w:val="11"/>
          <w:color w:val="000000"/>
        </w:rPr>
        <w:t xml:space="preserve">ДОДИН </w:t>
      </w:r>
      <w:r>
        <w:rPr>
          <w:rStyle w:val="54"/>
          <w:color w:val="000000"/>
          <w:spacing w:val="-1"/>
        </w:rPr>
        <w:t>(Курышеву).</w:t>
      </w:r>
      <w:r>
        <w:rPr>
          <w:rStyle w:val="11"/>
          <w:color w:val="000000"/>
        </w:rPr>
        <w:t xml:space="preserve"> Прости, Сереженька, но мне кажется, очень важно, что он давно уже про этого бел</w:t>
      </w:r>
      <w:r>
        <w:rPr>
          <w:rStyle w:val="11"/>
          <w:color w:val="000000"/>
        </w:rPr>
        <w:softHyphen/>
        <w:t>летриста сказал, сказал и многое другое. И он мог бы сказать: «Да плюнь ты на них на всех», — а он говорит про самое главное и самое больное, про сказанное вна</w:t>
      </w:r>
      <w:r>
        <w:rPr>
          <w:rStyle w:val="11"/>
          <w:color w:val="000000"/>
        </w:rPr>
        <w:softHyphen/>
        <w:t xml:space="preserve">чале. «Что за человек этот беллетрист?» </w:t>
      </w:r>
      <w:r>
        <w:rPr>
          <w:rStyle w:val="54"/>
          <w:color w:val="000000"/>
          <w:spacing w:val="-1"/>
        </w:rPr>
        <w:t xml:space="preserve">(Девотченко.) </w:t>
      </w:r>
      <w:r>
        <w:rPr>
          <w:rStyle w:val="11"/>
          <w:color w:val="000000"/>
        </w:rPr>
        <w:t>Мне кажется, ты поторопился ответить, а еще бы не</w:t>
      </w:r>
      <w:r>
        <w:rPr>
          <w:rStyle w:val="11"/>
          <w:color w:val="000000"/>
        </w:rPr>
        <w:softHyphen/>
        <w:t>множко помолчал бы, я бы совсем сошел с рельс, по</w:t>
      </w:r>
      <w:r>
        <w:rPr>
          <w:rStyle w:val="11"/>
          <w:color w:val="000000"/>
        </w:rPr>
        <w:softHyphen/>
      </w:r>
    </w:p>
    <w:p w:rsidR="00244497" w:rsidRDefault="00244497">
      <w:pPr>
        <w:pStyle w:val="a9"/>
        <w:framePr w:w="5333" w:h="377" w:hRule="exact" w:wrap="none" w:vAnchor="page" w:hAnchor="page" w:x="3296" w:y="12523"/>
        <w:shd w:val="clear" w:color="auto" w:fill="auto"/>
        <w:tabs>
          <w:tab w:val="left" w:pos="396"/>
        </w:tabs>
        <w:spacing w:line="156" w:lineRule="exact"/>
        <w:ind w:right="20" w:firstLine="300"/>
        <w:jc w:val="left"/>
      </w:pPr>
      <w:r>
        <w:rPr>
          <w:rStyle w:val="a8"/>
          <w:b/>
          <w:bCs/>
          <w:color w:val="000000"/>
          <w:vertAlign w:val="superscript"/>
        </w:rPr>
        <w:t>1</w:t>
      </w:r>
      <w:r>
        <w:rPr>
          <w:rStyle w:val="a8"/>
          <w:b/>
          <w:bCs/>
          <w:color w:val="000000"/>
        </w:rPr>
        <w:tab/>
        <w:t>Имеется в виду сцена между Аркадиной и Сориным из третьего Действия.</w:t>
      </w:r>
    </w:p>
    <w:p w:rsidR="00244497" w:rsidRDefault="00244497">
      <w:pPr>
        <w:pStyle w:val="a9"/>
        <w:framePr w:w="5333" w:h="254" w:hRule="exact" w:wrap="none" w:vAnchor="page" w:hAnchor="page" w:x="3296" w:y="12900"/>
        <w:shd w:val="clear" w:color="auto" w:fill="auto"/>
        <w:tabs>
          <w:tab w:val="left" w:pos="390"/>
        </w:tabs>
        <w:spacing w:line="160" w:lineRule="exact"/>
        <w:ind w:left="280"/>
      </w:pPr>
      <w:r>
        <w:rPr>
          <w:rStyle w:val="a8"/>
          <w:b/>
          <w:bCs/>
          <w:color w:val="000000"/>
          <w:vertAlign w:val="superscript"/>
        </w:rPr>
        <w:t>2</w:t>
      </w:r>
      <w:r>
        <w:rPr>
          <w:rStyle w:val="a8"/>
          <w:b/>
          <w:bCs/>
          <w:color w:val="000000"/>
        </w:rPr>
        <w:tab/>
        <w:t>МХАТ, «Чайка», режиссер О. Н. Ефремов, 1980 г.</w:t>
      </w:r>
    </w:p>
    <w:p w:rsidR="00244497" w:rsidRDefault="00244497">
      <w:pPr>
        <w:pStyle w:val="a6"/>
        <w:framePr w:wrap="none" w:vAnchor="page" w:hAnchor="page" w:x="5797" w:y="13361"/>
        <w:shd w:val="clear" w:color="auto" w:fill="auto"/>
        <w:spacing w:line="130" w:lineRule="exact"/>
        <w:ind w:left="40"/>
      </w:pPr>
      <w:r>
        <w:rPr>
          <w:rStyle w:val="0pt4"/>
          <w:b/>
          <w:bCs/>
          <w:color w:val="000000"/>
        </w:rPr>
        <w:t>113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4" w:y="3312"/>
        <w:shd w:val="clear" w:color="auto" w:fill="auto"/>
        <w:spacing w:line="140" w:lineRule="exact"/>
        <w:ind w:left="40"/>
      </w:pPr>
      <w:r>
        <w:rPr>
          <w:rStyle w:val="21pt"/>
          <w:b/>
          <w:bCs/>
          <w:i/>
          <w:iCs/>
          <w:color w:val="000000"/>
        </w:rPr>
        <w:t>Лев Додин. Путешествие без конца</w:t>
      </w:r>
    </w:p>
    <w:p w:rsidR="00244497" w:rsidRDefault="00244497">
      <w:pPr>
        <w:pStyle w:val="a4"/>
        <w:framePr w:w="5294" w:h="8585" w:hRule="exact" w:wrap="none" w:vAnchor="page" w:hAnchor="page" w:x="3318" w:y="3806"/>
        <w:shd w:val="clear" w:color="auto" w:fill="auto"/>
        <w:spacing w:before="0" w:after="228" w:line="240" w:lineRule="exact"/>
        <w:ind w:left="20" w:right="20"/>
      </w:pPr>
      <w:r>
        <w:rPr>
          <w:rStyle w:val="11"/>
          <w:color w:val="000000"/>
        </w:rPr>
        <w:t>нял, что любая попытка смягчить эту мозоль только дает новую.</w:t>
      </w:r>
    </w:p>
    <w:p w:rsidR="00244497" w:rsidRDefault="00244497">
      <w:pPr>
        <w:pStyle w:val="1010"/>
        <w:framePr w:w="5294" w:h="8585" w:hRule="exact" w:wrap="none" w:vAnchor="page" w:hAnchor="page" w:x="3318" w:y="3806"/>
        <w:shd w:val="clear" w:color="auto" w:fill="auto"/>
        <w:spacing w:before="0" w:after="214" w:line="180" w:lineRule="exact"/>
        <w:ind w:left="20" w:firstLine="280"/>
      </w:pPr>
      <w:r>
        <w:rPr>
          <w:rStyle w:val="100pt"/>
          <w:i/>
          <w:iCs/>
          <w:color w:val="000000"/>
          <w:spacing w:val="-1"/>
        </w:rPr>
        <w:t>Проба.</w:t>
      </w:r>
    </w:p>
    <w:p w:rsidR="00244497" w:rsidRDefault="00244497">
      <w:pPr>
        <w:pStyle w:val="a4"/>
        <w:framePr w:w="5294" w:h="8585" w:hRule="exact" w:wrap="none" w:vAnchor="page" w:hAnchor="page" w:x="3318" w:y="3806"/>
        <w:shd w:val="clear" w:color="auto" w:fill="auto"/>
        <w:spacing w:before="0" w:after="230" w:line="242" w:lineRule="exact"/>
        <w:ind w:left="20" w:right="20" w:firstLine="280"/>
      </w:pPr>
      <w:r>
        <w:rPr>
          <w:rStyle w:val="11"/>
          <w:color w:val="000000"/>
        </w:rPr>
        <w:t>ДОДИН. Это трудная сцена, мне хочется предло</w:t>
      </w:r>
      <w:r>
        <w:rPr>
          <w:rStyle w:val="11"/>
          <w:color w:val="000000"/>
        </w:rPr>
        <w:softHyphen/>
        <w:t xml:space="preserve">жить, нагрузить, дальше в пробах проверим, но очень не хочется, чтобы был вопрос — ответ, вопрос — ответ. </w:t>
      </w:r>
      <w:r>
        <w:rPr>
          <w:rStyle w:val="54"/>
          <w:color w:val="000000"/>
          <w:spacing w:val="-1"/>
        </w:rPr>
        <w:t>(Курышеву.)</w:t>
      </w:r>
      <w:r>
        <w:rPr>
          <w:rStyle w:val="11"/>
          <w:color w:val="000000"/>
        </w:rPr>
        <w:t xml:space="preserve"> Мне кажется, ты правильно... </w:t>
      </w:r>
      <w:r>
        <w:rPr>
          <w:rStyle w:val="54"/>
          <w:color w:val="000000"/>
          <w:spacing w:val="-1"/>
        </w:rPr>
        <w:t>(Повторяет слова Сорина и продолжает.)</w:t>
      </w:r>
      <w:r>
        <w:rPr>
          <w:rStyle w:val="11"/>
          <w:color w:val="000000"/>
        </w:rPr>
        <w:t xml:space="preserve"> Молчаливый, тактичный, сморкается всегда незаметно... Тогда я понимаю, тогда это связано с «молчит», это продолжение его попытки сгладить ситуацию. </w:t>
      </w:r>
      <w:r>
        <w:rPr>
          <w:rStyle w:val="54"/>
          <w:color w:val="000000"/>
          <w:spacing w:val="-1"/>
        </w:rPr>
        <w:t>(За Треплева.) А</w:t>
      </w:r>
      <w:r>
        <w:rPr>
          <w:rStyle w:val="11"/>
          <w:color w:val="000000"/>
        </w:rPr>
        <w:t xml:space="preserve"> я усиливаю! Как будто он не спит с моей матерью! И каждый раз гово</w:t>
      </w:r>
      <w:r>
        <w:rPr>
          <w:rStyle w:val="11"/>
          <w:color w:val="000000"/>
        </w:rPr>
        <w:softHyphen/>
        <w:t>рит: «Спокойной ночи». Когда я слышу это «спокой</w:t>
      </w:r>
      <w:r>
        <w:rPr>
          <w:rStyle w:val="11"/>
          <w:color w:val="000000"/>
        </w:rPr>
        <w:softHyphen/>
        <w:t>ной ночи», мне хочется их обоих задушить. Меланхо</w:t>
      </w:r>
      <w:r>
        <w:rPr>
          <w:rStyle w:val="11"/>
          <w:color w:val="000000"/>
        </w:rPr>
        <w:softHyphen/>
        <w:t xml:space="preserve">личный, очень порядочный, воплощенная честность, совесть русской интеллигенции. Такой Солженицын прошлого. </w:t>
      </w:r>
      <w:r>
        <w:rPr>
          <w:rStyle w:val="54"/>
          <w:color w:val="000000"/>
          <w:spacing w:val="-1"/>
        </w:rPr>
        <w:t>(Читает слова Треплева о Тригорине.)</w:t>
      </w:r>
      <w:r>
        <w:rPr>
          <w:rStyle w:val="11"/>
          <w:color w:val="000000"/>
        </w:rPr>
        <w:t xml:space="preserve"> И вдруг у него прорывается физиологическое неприятие: «Пьет только пиво и может любить только немоло</w:t>
      </w:r>
      <w:r>
        <w:rPr>
          <w:rStyle w:val="11"/>
          <w:color w:val="000000"/>
        </w:rPr>
        <w:softHyphen/>
        <w:t>дых»</w:t>
      </w:r>
      <w:r>
        <w:rPr>
          <w:rStyle w:val="11"/>
          <w:color w:val="000000"/>
          <w:vertAlign w:val="superscript"/>
        </w:rPr>
        <w:t>1</w:t>
      </w:r>
      <w:r>
        <w:rPr>
          <w:rStyle w:val="11"/>
          <w:color w:val="000000"/>
        </w:rPr>
        <w:t>. В одном варианте даже грубее сказано. Я думаю, что в сцене с Машей Тригорин пьет не пиво</w:t>
      </w:r>
      <w:r>
        <w:rPr>
          <w:rStyle w:val="11"/>
          <w:color w:val="000000"/>
          <w:vertAlign w:val="superscript"/>
        </w:rPr>
        <w:t>2</w:t>
      </w:r>
      <w:r>
        <w:rPr>
          <w:rStyle w:val="11"/>
          <w:color w:val="000000"/>
        </w:rPr>
        <w:t>.</w:t>
      </w:r>
    </w:p>
    <w:p w:rsidR="00244497" w:rsidRDefault="00244497">
      <w:pPr>
        <w:pStyle w:val="1010"/>
        <w:framePr w:w="5294" w:h="8585" w:hRule="exact" w:wrap="none" w:vAnchor="page" w:hAnchor="page" w:x="3318" w:y="3806"/>
        <w:shd w:val="clear" w:color="auto" w:fill="auto"/>
        <w:spacing w:before="0" w:after="210" w:line="180" w:lineRule="exact"/>
        <w:ind w:left="20" w:firstLine="280"/>
      </w:pPr>
      <w:r>
        <w:rPr>
          <w:rStyle w:val="100pt"/>
          <w:i/>
          <w:iCs/>
          <w:color w:val="000000"/>
          <w:spacing w:val="-1"/>
        </w:rPr>
        <w:t>Проба.</w:t>
      </w:r>
    </w:p>
    <w:p w:rsidR="00244497" w:rsidRDefault="00244497">
      <w:pPr>
        <w:pStyle w:val="a4"/>
        <w:framePr w:w="5294" w:h="8585" w:hRule="exact" w:wrap="none" w:vAnchor="page" w:hAnchor="page" w:x="3318" w:y="3806"/>
        <w:shd w:val="clear" w:color="auto" w:fill="auto"/>
        <w:spacing w:before="0" w:line="247" w:lineRule="exact"/>
        <w:ind w:left="20" w:firstLine="280"/>
      </w:pPr>
      <w:r>
        <w:rPr>
          <w:rStyle w:val="11"/>
          <w:color w:val="000000"/>
        </w:rPr>
        <w:t>ТРЕПЛЕВ. Очень порядочный.</w:t>
      </w:r>
    </w:p>
    <w:p w:rsidR="00244497" w:rsidRDefault="00244497">
      <w:pPr>
        <w:pStyle w:val="a4"/>
        <w:framePr w:w="5294" w:h="8585" w:hRule="exact" w:wrap="none" w:vAnchor="page" w:hAnchor="page" w:x="3318" w:y="3806"/>
        <w:shd w:val="clear" w:color="auto" w:fill="auto"/>
        <w:spacing w:before="0" w:line="247" w:lineRule="exact"/>
        <w:ind w:left="20" w:right="20" w:firstLine="280"/>
      </w:pPr>
      <w:r>
        <w:rPr>
          <w:rStyle w:val="11"/>
          <w:color w:val="000000"/>
        </w:rPr>
        <w:t xml:space="preserve">ДОДИН </w:t>
      </w:r>
      <w:r>
        <w:rPr>
          <w:rStyle w:val="54"/>
          <w:color w:val="000000"/>
          <w:spacing w:val="-1"/>
        </w:rPr>
        <w:t>(Девотченко).</w:t>
      </w:r>
      <w:r>
        <w:rPr>
          <w:rStyle w:val="11"/>
          <w:color w:val="000000"/>
        </w:rPr>
        <w:t xml:space="preserve"> Ты говоришь о том, какой он в действительности, а я говорю о том, каким он хочет казаться.</w:t>
      </w:r>
    </w:p>
    <w:p w:rsidR="00244497" w:rsidRDefault="00244497">
      <w:pPr>
        <w:pStyle w:val="a4"/>
        <w:framePr w:w="5294" w:h="8585" w:hRule="exact" w:wrap="none" w:vAnchor="page" w:hAnchor="page" w:x="3318" w:y="3806"/>
        <w:shd w:val="clear" w:color="auto" w:fill="auto"/>
        <w:spacing w:before="0" w:after="234" w:line="247" w:lineRule="exact"/>
        <w:ind w:left="20" w:firstLine="280"/>
      </w:pPr>
      <w:r>
        <w:rPr>
          <w:rStyle w:val="11"/>
          <w:color w:val="000000"/>
        </w:rPr>
        <w:t>ШЕСТАКОВА. Это его личина, маска.</w:t>
      </w:r>
    </w:p>
    <w:p w:rsidR="00244497" w:rsidRDefault="00244497">
      <w:pPr>
        <w:pStyle w:val="1010"/>
        <w:framePr w:w="5294" w:h="8585" w:hRule="exact" w:wrap="none" w:vAnchor="page" w:hAnchor="page" w:x="3318" w:y="3806"/>
        <w:shd w:val="clear" w:color="auto" w:fill="auto"/>
        <w:spacing w:before="0" w:after="262" w:line="180" w:lineRule="exact"/>
        <w:ind w:left="20" w:firstLine="280"/>
      </w:pPr>
      <w:r>
        <w:rPr>
          <w:rStyle w:val="100pt"/>
          <w:i/>
          <w:iCs/>
          <w:color w:val="000000"/>
          <w:spacing w:val="-1"/>
        </w:rPr>
        <w:t>Проба.</w:t>
      </w:r>
    </w:p>
    <w:p w:rsidR="00244497" w:rsidRDefault="00244497">
      <w:pPr>
        <w:pStyle w:val="a4"/>
        <w:framePr w:w="5294" w:h="8585" w:hRule="exact" w:wrap="none" w:vAnchor="page" w:hAnchor="page" w:x="3318" w:y="3806"/>
        <w:shd w:val="clear" w:color="auto" w:fill="auto"/>
        <w:spacing w:before="0" w:line="180" w:lineRule="exact"/>
        <w:ind w:left="20" w:firstLine="280"/>
      </w:pPr>
      <w:r>
        <w:rPr>
          <w:rStyle w:val="11"/>
          <w:color w:val="000000"/>
        </w:rPr>
        <w:t>ТРЕПЛЕВ. ...пьет одно только пиво...</w:t>
      </w:r>
    </w:p>
    <w:p w:rsidR="00244497" w:rsidRDefault="00244497">
      <w:pPr>
        <w:pStyle w:val="a9"/>
        <w:framePr w:w="5347" w:h="372" w:hRule="exact" w:wrap="none" w:vAnchor="page" w:hAnchor="page" w:x="3292" w:y="12525"/>
        <w:shd w:val="clear" w:color="auto" w:fill="auto"/>
        <w:tabs>
          <w:tab w:val="left" w:pos="401"/>
        </w:tabs>
        <w:ind w:right="20" w:firstLine="300"/>
        <w:jc w:val="left"/>
      </w:pPr>
      <w:r>
        <w:rPr>
          <w:rStyle w:val="a8"/>
          <w:b/>
          <w:bCs/>
          <w:color w:val="000000"/>
          <w:vertAlign w:val="superscript"/>
        </w:rPr>
        <w:t>1</w:t>
      </w:r>
      <w:r>
        <w:rPr>
          <w:rStyle w:val="a8"/>
          <w:b/>
          <w:bCs/>
          <w:color w:val="000000"/>
        </w:rPr>
        <w:tab/>
        <w:t>Фраза из первоначального варианта пьесы, вошедшая в текст спектакля.</w:t>
      </w:r>
    </w:p>
    <w:p w:rsidR="00244497" w:rsidRDefault="00244497">
      <w:pPr>
        <w:pStyle w:val="a9"/>
        <w:framePr w:w="5347" w:h="226" w:hRule="exact" w:wrap="none" w:vAnchor="page" w:hAnchor="page" w:x="3292" w:y="12906"/>
        <w:shd w:val="clear" w:color="auto" w:fill="auto"/>
        <w:tabs>
          <w:tab w:val="left" w:pos="406"/>
        </w:tabs>
        <w:ind w:left="300"/>
      </w:pPr>
      <w:r>
        <w:rPr>
          <w:rStyle w:val="a8"/>
          <w:b/>
          <w:bCs/>
          <w:color w:val="000000"/>
          <w:vertAlign w:val="superscript"/>
        </w:rPr>
        <w:t>2</w:t>
      </w:r>
      <w:r>
        <w:rPr>
          <w:rStyle w:val="a8"/>
          <w:b/>
          <w:bCs/>
          <w:color w:val="000000"/>
        </w:rPr>
        <w:tab/>
        <w:t>Действие третье.</w:t>
      </w:r>
    </w:p>
    <w:p w:rsidR="00244497" w:rsidRDefault="00244497">
      <w:pPr>
        <w:pStyle w:val="a6"/>
        <w:framePr w:wrap="none" w:vAnchor="page" w:hAnchor="page" w:x="5812" w:y="13339"/>
        <w:shd w:val="clear" w:color="auto" w:fill="auto"/>
        <w:spacing w:line="130" w:lineRule="exact"/>
        <w:ind w:left="40"/>
      </w:pPr>
      <w:r>
        <w:rPr>
          <w:rStyle w:val="0pt4"/>
          <w:b/>
          <w:bCs/>
          <w:color w:val="000000"/>
        </w:rPr>
        <w:t>114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21" w:y="3320"/>
        <w:shd w:val="clear" w:color="auto" w:fill="auto"/>
        <w:spacing w:line="130" w:lineRule="exact"/>
        <w:ind w:left="40"/>
      </w:pPr>
      <w:r>
        <w:rPr>
          <w:rStyle w:val="31pt"/>
          <w:b/>
          <w:bCs/>
          <w:color w:val="000000"/>
        </w:rPr>
        <w:t>Репетиции спектакля «Чайка»</w:t>
      </w:r>
    </w:p>
    <w:p w:rsidR="00244497" w:rsidRDefault="00244497">
      <w:pPr>
        <w:pStyle w:val="a4"/>
        <w:framePr w:w="5287" w:h="9325" w:hRule="exact" w:wrap="none" w:vAnchor="page" w:hAnchor="page" w:x="3322" w:y="3808"/>
        <w:shd w:val="clear" w:color="auto" w:fill="auto"/>
        <w:spacing w:before="0" w:after="240" w:line="254" w:lineRule="exact"/>
        <w:ind w:left="20" w:right="20" w:firstLine="280"/>
      </w:pPr>
      <w:r>
        <w:rPr>
          <w:rStyle w:val="11"/>
          <w:color w:val="000000"/>
        </w:rPr>
        <w:t>ДОДИН. Правда это или нет — мы не знаем, и я ду</w:t>
      </w:r>
      <w:r>
        <w:rPr>
          <w:rStyle w:val="11"/>
          <w:color w:val="000000"/>
        </w:rPr>
        <w:softHyphen/>
        <w:t>маю, что Треплев не в полной мере справедлив. Хотя что-то, наверное, он чует. Во всяком случае, то, что бу</w:t>
      </w:r>
      <w:r>
        <w:rPr>
          <w:rStyle w:val="11"/>
          <w:color w:val="000000"/>
        </w:rPr>
        <w:softHyphen/>
        <w:t>дет, то будет. Как это будет, мы пока не знаем, но как-то будет. Тригорин, может быть, действительно человек мягкий, меланхоличный, очень порядочный, тем не ме</w:t>
      </w:r>
      <w:r>
        <w:rPr>
          <w:rStyle w:val="11"/>
          <w:color w:val="000000"/>
        </w:rPr>
        <w:softHyphen/>
        <w:t>нее...</w:t>
      </w:r>
    </w:p>
    <w:p w:rsidR="00244497" w:rsidRDefault="00244497">
      <w:pPr>
        <w:pStyle w:val="1010"/>
        <w:framePr w:w="5287" w:h="9325" w:hRule="exact" w:wrap="none" w:vAnchor="page" w:hAnchor="page" w:x="3322" w:y="3808"/>
        <w:shd w:val="clear" w:color="auto" w:fill="auto"/>
        <w:spacing w:before="0" w:after="208" w:line="180" w:lineRule="exact"/>
        <w:ind w:left="20" w:firstLine="280"/>
      </w:pPr>
      <w:r>
        <w:rPr>
          <w:rStyle w:val="100pt"/>
          <w:i/>
          <w:iCs/>
          <w:color w:val="000000"/>
          <w:spacing w:val="-1"/>
        </w:rPr>
        <w:t>Проба.</w:t>
      </w:r>
    </w:p>
    <w:p w:rsidR="00244497" w:rsidRDefault="00244497">
      <w:pPr>
        <w:pStyle w:val="a4"/>
        <w:framePr w:w="5287" w:h="9325" w:hRule="exact" w:wrap="none" w:vAnchor="page" w:hAnchor="page" w:x="3322" w:y="3808"/>
        <w:shd w:val="clear" w:color="auto" w:fill="auto"/>
        <w:spacing w:before="0" w:after="238" w:line="252" w:lineRule="exact"/>
        <w:ind w:left="20" w:right="20" w:firstLine="280"/>
      </w:pPr>
      <w:r>
        <w:rPr>
          <w:rStyle w:val="11"/>
          <w:color w:val="000000"/>
        </w:rPr>
        <w:t xml:space="preserve">ДОДИН. И вдруг влезает совсем личное. </w:t>
      </w:r>
      <w:r>
        <w:rPr>
          <w:rStyle w:val="54"/>
          <w:color w:val="000000"/>
          <w:spacing w:val="-1"/>
        </w:rPr>
        <w:t>(За Трепле</w:t>
      </w:r>
      <w:r>
        <w:rPr>
          <w:rStyle w:val="54"/>
          <w:color w:val="000000"/>
          <w:spacing w:val="-1"/>
        </w:rPr>
        <w:softHyphen/>
        <w:t>ва.)</w:t>
      </w:r>
      <w:r>
        <w:rPr>
          <w:rStyle w:val="11"/>
          <w:color w:val="000000"/>
        </w:rPr>
        <w:t xml:space="preserve"> Сорок лет будет не скоро, но уже знаменит, сука!.. А потом снова про его личину. </w:t>
      </w:r>
      <w:r>
        <w:rPr>
          <w:rStyle w:val="54"/>
          <w:color w:val="000000"/>
          <w:spacing w:val="-1"/>
        </w:rPr>
        <w:t>(За Треплева.)</w:t>
      </w:r>
      <w:r>
        <w:rPr>
          <w:rStyle w:val="11"/>
          <w:color w:val="000000"/>
        </w:rPr>
        <w:t xml:space="preserve"> И может любить только немолодых женщин. Он же соблазнял мою мать, что-то шептал, валяясь в засаленной по</w:t>
      </w:r>
      <w:r>
        <w:rPr>
          <w:rStyle w:val="11"/>
          <w:color w:val="000000"/>
        </w:rPr>
        <w:softHyphen/>
        <w:t>хотью кровати...</w:t>
      </w:r>
    </w:p>
    <w:p w:rsidR="00244497" w:rsidRDefault="00244497">
      <w:pPr>
        <w:pStyle w:val="1010"/>
        <w:framePr w:w="5287" w:h="9325" w:hRule="exact" w:wrap="none" w:vAnchor="page" w:hAnchor="page" w:x="3322" w:y="3808"/>
        <w:shd w:val="clear" w:color="auto" w:fill="auto"/>
        <w:spacing w:before="0" w:after="206" w:line="180" w:lineRule="exact"/>
        <w:ind w:left="20" w:firstLine="280"/>
      </w:pPr>
      <w:r>
        <w:rPr>
          <w:rStyle w:val="100pt"/>
          <w:i/>
          <w:iCs/>
          <w:color w:val="000000"/>
          <w:spacing w:val="-1"/>
        </w:rPr>
        <w:t>Проба.</w:t>
      </w:r>
    </w:p>
    <w:p w:rsidR="00244497" w:rsidRDefault="00244497">
      <w:pPr>
        <w:pStyle w:val="a4"/>
        <w:framePr w:w="5287" w:h="9325" w:hRule="exact" w:wrap="none" w:vAnchor="page" w:hAnchor="page" w:x="3322" w:y="3808"/>
        <w:shd w:val="clear" w:color="auto" w:fill="auto"/>
        <w:spacing w:before="0"/>
        <w:ind w:left="20" w:firstLine="280"/>
      </w:pPr>
      <w:r>
        <w:rPr>
          <w:rStyle w:val="11"/>
          <w:color w:val="000000"/>
        </w:rPr>
        <w:t>СОРИН. А я, брат, люблю литераторов.</w:t>
      </w:r>
    </w:p>
    <w:p w:rsidR="00244497" w:rsidRDefault="00244497">
      <w:pPr>
        <w:pStyle w:val="a4"/>
        <w:framePr w:w="5287" w:h="9325" w:hRule="exact" w:wrap="none" w:vAnchor="page" w:hAnchor="page" w:x="3322" w:y="3808"/>
        <w:shd w:val="clear" w:color="auto" w:fill="auto"/>
        <w:spacing w:before="0"/>
        <w:ind w:left="20" w:right="20" w:firstLine="280"/>
      </w:pPr>
      <w:r>
        <w:rPr>
          <w:rStyle w:val="11"/>
          <w:color w:val="000000"/>
        </w:rPr>
        <w:t xml:space="preserve">ДОДИН. Я тоже думаю, что Треплев не остановился бы, он бы его разобрал до крайней плоти. Сорин его чем-то остановил и как-то перевел на другие рельсы. </w:t>
      </w:r>
      <w:r>
        <w:rPr>
          <w:rStyle w:val="54"/>
          <w:color w:val="000000"/>
          <w:spacing w:val="-1"/>
        </w:rPr>
        <w:t>(Семак пробует разобраться в том</w:t>
      </w:r>
      <w:r>
        <w:rPr>
          <w:rStyle w:val="11"/>
          <w:color w:val="000000"/>
        </w:rPr>
        <w:t xml:space="preserve">, </w:t>
      </w:r>
      <w:r>
        <w:rPr>
          <w:rStyle w:val="54"/>
          <w:color w:val="000000"/>
          <w:spacing w:val="-1"/>
        </w:rPr>
        <w:t xml:space="preserve">о чем говорит Треплев.). </w:t>
      </w:r>
      <w:r>
        <w:rPr>
          <w:rStyle w:val="11"/>
          <w:color w:val="000000"/>
        </w:rPr>
        <w:t>Может быть, надо проверить. Треплев видит, что не подкопаешься, ничего конкретно не может сказать пло</w:t>
      </w:r>
      <w:r>
        <w:rPr>
          <w:rStyle w:val="11"/>
          <w:color w:val="000000"/>
        </w:rPr>
        <w:softHyphen/>
        <w:t>хого про Тригорина.</w:t>
      </w:r>
    </w:p>
    <w:p w:rsidR="00244497" w:rsidRDefault="00244497">
      <w:pPr>
        <w:pStyle w:val="a4"/>
        <w:framePr w:w="5287" w:h="9325" w:hRule="exact" w:wrap="none" w:vAnchor="page" w:hAnchor="page" w:x="3322" w:y="3808"/>
        <w:shd w:val="clear" w:color="auto" w:fill="auto"/>
        <w:spacing w:before="0"/>
        <w:ind w:left="20" w:right="20" w:firstLine="280"/>
      </w:pPr>
      <w:r>
        <w:rPr>
          <w:rStyle w:val="11"/>
          <w:color w:val="000000"/>
        </w:rPr>
        <w:t xml:space="preserve">СЕМАК </w:t>
      </w:r>
      <w:r>
        <w:rPr>
          <w:rStyle w:val="54"/>
          <w:color w:val="000000"/>
          <w:spacing w:val="-1"/>
        </w:rPr>
        <w:t>(за Треплева).</w:t>
      </w:r>
      <w:r>
        <w:rPr>
          <w:rStyle w:val="11"/>
          <w:color w:val="000000"/>
        </w:rPr>
        <w:t xml:space="preserve"> Человек умный, простой, не</w:t>
      </w:r>
      <w:r>
        <w:rPr>
          <w:rStyle w:val="11"/>
          <w:color w:val="000000"/>
        </w:rPr>
        <w:softHyphen/>
        <w:t>множко, знаешь, меланхоличный. Очень порядочный. Про одного артиста я так могу сказать.</w:t>
      </w:r>
    </w:p>
    <w:p w:rsidR="00244497" w:rsidRDefault="00244497">
      <w:pPr>
        <w:pStyle w:val="a4"/>
        <w:framePr w:w="5287" w:h="9325" w:hRule="exact" w:wrap="none" w:vAnchor="page" w:hAnchor="page" w:x="3322" w:y="3808"/>
        <w:shd w:val="clear" w:color="auto" w:fill="auto"/>
        <w:spacing w:before="0"/>
        <w:ind w:left="20" w:right="20" w:firstLine="280"/>
      </w:pPr>
      <w:r>
        <w:rPr>
          <w:rStyle w:val="11"/>
          <w:color w:val="000000"/>
        </w:rPr>
        <w:t>ДОДИН. Очень порядочный — это вообще не поня</w:t>
      </w:r>
      <w:r>
        <w:rPr>
          <w:rStyle w:val="11"/>
          <w:color w:val="000000"/>
        </w:rPr>
        <w:softHyphen/>
        <w:t xml:space="preserve">тие. С точки зрения человека, знающего этот круг, это все... </w:t>
      </w:r>
      <w:r>
        <w:rPr>
          <w:rStyle w:val="54"/>
          <w:color w:val="000000"/>
          <w:spacing w:val="-1"/>
        </w:rPr>
        <w:t>(Голоса несогласия.)</w:t>
      </w:r>
      <w:r>
        <w:rPr>
          <w:rStyle w:val="11"/>
          <w:color w:val="000000"/>
        </w:rPr>
        <w:t xml:space="preserve"> Я ни про одного артиста не могу сказать — «очень порядочный». </w:t>
      </w:r>
      <w:r>
        <w:rPr>
          <w:rStyle w:val="54"/>
          <w:color w:val="000000"/>
          <w:spacing w:val="-1"/>
        </w:rPr>
        <w:t>(Смех.)</w:t>
      </w:r>
      <w:r>
        <w:rPr>
          <w:rStyle w:val="11"/>
          <w:color w:val="000000"/>
        </w:rPr>
        <w:t xml:space="preserve"> Ну какое-то Другое слово надо подобрать. Как только скажешь: очень порядочный, — тебе тут же — раз! — и по голове. Он это знает. Я бы так сказал: мне важнее напитать</w:t>
      </w:r>
    </w:p>
    <w:p w:rsidR="00244497" w:rsidRDefault="00244497">
      <w:pPr>
        <w:pStyle w:val="a6"/>
        <w:framePr w:wrap="none" w:vAnchor="page" w:hAnchor="page" w:x="5813" w:y="13338"/>
        <w:shd w:val="clear" w:color="auto" w:fill="auto"/>
        <w:spacing w:line="130" w:lineRule="exact"/>
        <w:ind w:left="20"/>
      </w:pPr>
      <w:r>
        <w:rPr>
          <w:rStyle w:val="0pt4"/>
          <w:b/>
          <w:bCs/>
          <w:color w:val="000000"/>
        </w:rPr>
        <w:t>115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0" w:y="3303"/>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282" w:h="9348" w:hRule="exact" w:wrap="none" w:vAnchor="page" w:hAnchor="page" w:x="3324" w:y="3786"/>
        <w:shd w:val="clear" w:color="auto" w:fill="auto"/>
        <w:spacing w:before="0" w:line="262" w:lineRule="exact"/>
        <w:ind w:left="20" w:right="20"/>
      </w:pPr>
      <w:r>
        <w:rPr>
          <w:rStyle w:val="11"/>
          <w:color w:val="000000"/>
        </w:rPr>
        <w:t xml:space="preserve">себя болями всякого рода, а потом можно и удивиться, что кто-то порядочный. </w:t>
      </w:r>
      <w:r>
        <w:rPr>
          <w:rStyle w:val="54"/>
          <w:color w:val="000000"/>
          <w:spacing w:val="-1"/>
        </w:rPr>
        <w:t>(Семаку.)</w:t>
      </w:r>
      <w:r>
        <w:rPr>
          <w:rStyle w:val="11"/>
          <w:color w:val="000000"/>
        </w:rPr>
        <w:t xml:space="preserve"> Тебе надо много было пройти, чтобы сказать: «Один все-таки есть...» Как Со</w:t>
      </w:r>
      <w:r>
        <w:rPr>
          <w:rStyle w:val="11"/>
          <w:color w:val="000000"/>
        </w:rPr>
        <w:softHyphen/>
        <w:t xml:space="preserve">рос говорил: «Один, кажется, есть в Москве честный человек». </w:t>
      </w:r>
      <w:r>
        <w:rPr>
          <w:rStyle w:val="54"/>
          <w:color w:val="000000"/>
          <w:spacing w:val="-1"/>
        </w:rPr>
        <w:t>(За Треплева.)</w:t>
      </w:r>
      <w:r>
        <w:rPr>
          <w:rStyle w:val="11"/>
          <w:color w:val="000000"/>
        </w:rPr>
        <w:t xml:space="preserve"> Как к писателю у меня к нему нет никаких претензий. Он просто типичный предста</w:t>
      </w:r>
      <w:r>
        <w:rPr>
          <w:rStyle w:val="11"/>
          <w:color w:val="000000"/>
        </w:rPr>
        <w:softHyphen/>
        <w:t>витель того круга, членом которого является. Это са</w:t>
      </w:r>
      <w:r>
        <w:rPr>
          <w:rStyle w:val="11"/>
          <w:color w:val="000000"/>
        </w:rPr>
        <w:softHyphen/>
        <w:t>мый хороший писатель нашего времени, если учесть, что в наше время уже нет Пушкина, Гоголя и даже Тур</w:t>
      </w:r>
      <w:r>
        <w:rPr>
          <w:rStyle w:val="11"/>
          <w:color w:val="000000"/>
        </w:rPr>
        <w:softHyphen/>
        <w:t>генева. После Толстого его читать не захочешь, я и не читаю...</w:t>
      </w:r>
    </w:p>
    <w:p w:rsidR="00244497" w:rsidRDefault="00244497">
      <w:pPr>
        <w:pStyle w:val="a4"/>
        <w:framePr w:w="5282" w:h="9348" w:hRule="exact" w:wrap="none" w:vAnchor="page" w:hAnchor="page" w:x="3324" w:y="3786"/>
        <w:shd w:val="clear" w:color="auto" w:fill="auto"/>
        <w:spacing w:before="0" w:line="262" w:lineRule="exact"/>
        <w:ind w:firstLine="280"/>
      </w:pPr>
      <w:r>
        <w:rPr>
          <w:rStyle w:val="11"/>
          <w:color w:val="000000"/>
        </w:rPr>
        <w:t>КОВАЛЬ. Почему он выступает против Тригорина, а против Толстого не выступает?</w:t>
      </w:r>
    </w:p>
    <w:p w:rsidR="00244497" w:rsidRDefault="00244497">
      <w:pPr>
        <w:pStyle w:val="a4"/>
        <w:framePr w:w="5282" w:h="9348" w:hRule="exact" w:wrap="none" w:vAnchor="page" w:hAnchor="page" w:x="3324" w:y="3786"/>
        <w:shd w:val="clear" w:color="auto" w:fill="auto"/>
        <w:spacing w:before="0" w:line="262" w:lineRule="exact"/>
        <w:ind w:firstLine="280"/>
      </w:pPr>
      <w:r>
        <w:rPr>
          <w:rStyle w:val="11"/>
          <w:color w:val="000000"/>
        </w:rPr>
        <w:t>ДОДИН. Толстой не делал его мать своей любовни</w:t>
      </w:r>
      <w:r>
        <w:rPr>
          <w:rStyle w:val="11"/>
          <w:color w:val="000000"/>
        </w:rPr>
        <w:softHyphen/>
        <w:t xml:space="preserve">цей. </w:t>
      </w:r>
      <w:r>
        <w:rPr>
          <w:rStyle w:val="54"/>
          <w:color w:val="000000"/>
          <w:spacing w:val="-1"/>
        </w:rPr>
        <w:t>(Смех.)</w:t>
      </w:r>
    </w:p>
    <w:p w:rsidR="00244497" w:rsidRDefault="00244497">
      <w:pPr>
        <w:pStyle w:val="a4"/>
        <w:framePr w:w="5282" w:h="9348" w:hRule="exact" w:wrap="none" w:vAnchor="page" w:hAnchor="page" w:x="3324" w:y="3786"/>
        <w:shd w:val="clear" w:color="auto" w:fill="auto"/>
        <w:spacing w:before="0" w:after="262" w:line="180" w:lineRule="exact"/>
        <w:ind w:firstLine="280"/>
      </w:pPr>
      <w:r>
        <w:rPr>
          <w:rStyle w:val="11"/>
          <w:color w:val="000000"/>
        </w:rPr>
        <w:t>КОВАЛЬ. Я имею в виду профессию.</w:t>
      </w:r>
    </w:p>
    <w:p w:rsidR="00244497" w:rsidRDefault="00244497">
      <w:pPr>
        <w:pStyle w:val="1010"/>
        <w:framePr w:w="5282" w:h="9348" w:hRule="exact" w:wrap="none" w:vAnchor="page" w:hAnchor="page" w:x="3324" w:y="3786"/>
        <w:shd w:val="clear" w:color="auto" w:fill="auto"/>
        <w:spacing w:before="0" w:after="195" w:line="180" w:lineRule="exact"/>
        <w:ind w:firstLine="280"/>
      </w:pPr>
      <w:r>
        <w:rPr>
          <w:rStyle w:val="100pt"/>
          <w:i/>
          <w:iCs/>
          <w:color w:val="000000"/>
          <w:spacing w:val="-1"/>
        </w:rPr>
        <w:t>Проба.</w:t>
      </w:r>
    </w:p>
    <w:p w:rsidR="00244497" w:rsidRDefault="00244497">
      <w:pPr>
        <w:pStyle w:val="a4"/>
        <w:framePr w:w="5282" w:h="9348" w:hRule="exact" w:wrap="none" w:vAnchor="page" w:hAnchor="page" w:x="3324" w:y="3786"/>
        <w:shd w:val="clear" w:color="auto" w:fill="auto"/>
        <w:spacing w:before="0" w:after="247" w:line="264" w:lineRule="exact"/>
        <w:ind w:firstLine="280"/>
      </w:pPr>
      <w:r>
        <w:rPr>
          <w:rStyle w:val="11"/>
          <w:color w:val="000000"/>
        </w:rPr>
        <w:t xml:space="preserve">ДОДИН </w:t>
      </w:r>
      <w:r>
        <w:rPr>
          <w:rStyle w:val="54"/>
          <w:color w:val="000000"/>
          <w:spacing w:val="-1"/>
        </w:rPr>
        <w:t>(о Сорине).</w:t>
      </w:r>
      <w:r>
        <w:rPr>
          <w:rStyle w:val="11"/>
          <w:color w:val="000000"/>
        </w:rPr>
        <w:t xml:space="preserve"> Он все-таки защищает Тригори</w:t>
      </w:r>
      <w:r>
        <w:rPr>
          <w:rStyle w:val="11"/>
          <w:color w:val="000000"/>
        </w:rPr>
        <w:softHyphen/>
        <w:t>на. Утешает Треплева и защищает друга матери.</w:t>
      </w:r>
    </w:p>
    <w:p w:rsidR="00244497" w:rsidRDefault="00244497">
      <w:pPr>
        <w:pStyle w:val="1010"/>
        <w:framePr w:w="5282" w:h="9348" w:hRule="exact" w:wrap="none" w:vAnchor="page" w:hAnchor="page" w:x="3324" w:y="3786"/>
        <w:shd w:val="clear" w:color="auto" w:fill="auto"/>
        <w:spacing w:before="0" w:after="197" w:line="180" w:lineRule="exact"/>
        <w:ind w:firstLine="280"/>
      </w:pPr>
      <w:r>
        <w:rPr>
          <w:rStyle w:val="100pt"/>
          <w:i/>
          <w:iCs/>
          <w:color w:val="000000"/>
          <w:spacing w:val="-1"/>
        </w:rPr>
        <w:t>Проба.</w:t>
      </w:r>
    </w:p>
    <w:p w:rsidR="00244497" w:rsidRDefault="00244497">
      <w:pPr>
        <w:pStyle w:val="a4"/>
        <w:framePr w:w="5282" w:h="9348" w:hRule="exact" w:wrap="none" w:vAnchor="page" w:hAnchor="page" w:x="3324" w:y="3786"/>
        <w:shd w:val="clear" w:color="auto" w:fill="auto"/>
        <w:spacing w:before="0" w:line="262" w:lineRule="exact"/>
        <w:ind w:firstLine="280"/>
      </w:pPr>
      <w:r>
        <w:rPr>
          <w:rStyle w:val="11"/>
          <w:color w:val="000000"/>
        </w:rPr>
        <w:t>НИНА. Я боялась, что отец не пустит меня.</w:t>
      </w:r>
    </w:p>
    <w:p w:rsidR="00244497" w:rsidRDefault="00244497">
      <w:pPr>
        <w:pStyle w:val="a4"/>
        <w:framePr w:w="5282" w:h="9348" w:hRule="exact" w:wrap="none" w:vAnchor="page" w:hAnchor="page" w:x="3324" w:y="3786"/>
        <w:shd w:val="clear" w:color="auto" w:fill="auto"/>
        <w:spacing w:before="0" w:line="262" w:lineRule="exact"/>
        <w:ind w:firstLine="280"/>
      </w:pPr>
      <w:r>
        <w:rPr>
          <w:rStyle w:val="11"/>
          <w:color w:val="000000"/>
        </w:rPr>
        <w:t>ДОДИН. Прошу прощения, тут интересно, если по</w:t>
      </w:r>
      <w:r>
        <w:rPr>
          <w:rStyle w:val="11"/>
          <w:color w:val="000000"/>
        </w:rPr>
        <w:softHyphen/>
        <w:t xml:space="preserve">пробовать. </w:t>
      </w:r>
      <w:r>
        <w:rPr>
          <w:rStyle w:val="54"/>
          <w:color w:val="000000"/>
          <w:spacing w:val="-1"/>
        </w:rPr>
        <w:t>(За Сорина.)</w:t>
      </w:r>
      <w:r>
        <w:rPr>
          <w:rStyle w:val="11"/>
          <w:color w:val="000000"/>
        </w:rPr>
        <w:t xml:space="preserve"> «И маленьким литератором приятно быть, в конце концов». Он своим дружеским родственным пальцем коснулся его самого больного места. </w:t>
      </w:r>
      <w:r>
        <w:rPr>
          <w:rStyle w:val="54"/>
          <w:color w:val="000000"/>
          <w:spacing w:val="-1"/>
        </w:rPr>
        <w:t>(За Треплева.)</w:t>
      </w:r>
      <w:r>
        <w:rPr>
          <w:rStyle w:val="11"/>
          <w:color w:val="000000"/>
        </w:rPr>
        <w:t xml:space="preserve"> Я слышу шаги... Надо это прекра</w:t>
      </w:r>
      <w:r>
        <w:rPr>
          <w:rStyle w:val="11"/>
          <w:color w:val="000000"/>
        </w:rPr>
        <w:softHyphen/>
        <w:t xml:space="preserve">тить, иначе я сейчас залезу на елку... Может, это и не так, нужно проверить. </w:t>
      </w:r>
      <w:r>
        <w:rPr>
          <w:rStyle w:val="54"/>
          <w:color w:val="000000"/>
          <w:spacing w:val="-1"/>
        </w:rPr>
        <w:t>(За Треплева.)</w:t>
      </w:r>
      <w:r>
        <w:rPr>
          <w:rStyle w:val="11"/>
          <w:color w:val="000000"/>
        </w:rPr>
        <w:t xml:space="preserve"> Я что-то утвер</w:t>
      </w:r>
      <w:r>
        <w:rPr>
          <w:rStyle w:val="11"/>
          <w:color w:val="000000"/>
        </w:rPr>
        <w:softHyphen/>
        <w:t>ждаю вопреки тому, что не совсем так. «Я счастлив бе</w:t>
      </w:r>
      <w:r>
        <w:rPr>
          <w:rStyle w:val="11"/>
          <w:color w:val="000000"/>
        </w:rPr>
        <w:softHyphen/>
        <w:t>зумно». У меня все хорошо, у меня есть Нина.</w:t>
      </w:r>
    </w:p>
    <w:p w:rsidR="00244497" w:rsidRDefault="00244497">
      <w:pPr>
        <w:pStyle w:val="a4"/>
        <w:framePr w:w="5282" w:h="9348" w:hRule="exact" w:wrap="none" w:vAnchor="page" w:hAnchor="page" w:x="3324" w:y="3786"/>
        <w:shd w:val="clear" w:color="auto" w:fill="auto"/>
        <w:spacing w:before="0" w:line="262" w:lineRule="exact"/>
        <w:ind w:firstLine="280"/>
      </w:pPr>
      <w:r>
        <w:rPr>
          <w:rStyle w:val="11"/>
          <w:color w:val="000000"/>
        </w:rPr>
        <w:t>ДМИТРИЕВ. Если сейчас у меня все получится, я не буду уже таким «маленьким писателем».</w:t>
      </w:r>
    </w:p>
    <w:p w:rsidR="00244497" w:rsidRDefault="00244497">
      <w:pPr>
        <w:pStyle w:val="a6"/>
        <w:framePr w:wrap="none" w:vAnchor="page" w:hAnchor="page" w:x="5818" w:y="13335"/>
        <w:shd w:val="clear" w:color="auto" w:fill="auto"/>
        <w:spacing w:line="130" w:lineRule="exact"/>
        <w:ind w:left="20"/>
      </w:pPr>
      <w:r>
        <w:rPr>
          <w:rStyle w:val="0pt4"/>
          <w:b/>
          <w:bCs/>
          <w:color w:val="000000"/>
        </w:rPr>
        <w:t>116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29" w:y="3306"/>
        <w:shd w:val="clear" w:color="auto" w:fill="auto"/>
        <w:spacing w:line="130" w:lineRule="exact"/>
        <w:ind w:left="40"/>
      </w:pPr>
      <w:r>
        <w:rPr>
          <w:rStyle w:val="31pt"/>
          <w:b/>
          <w:bCs/>
          <w:color w:val="000000"/>
        </w:rPr>
        <w:t>Репетиции спектакля «Чайка»</w:t>
      </w:r>
    </w:p>
    <w:p w:rsidR="00244497" w:rsidRDefault="00244497">
      <w:pPr>
        <w:pStyle w:val="a4"/>
        <w:framePr w:w="5285" w:h="9339" w:hRule="exact" w:wrap="none" w:vAnchor="page" w:hAnchor="page" w:x="3323" w:y="3792"/>
        <w:shd w:val="clear" w:color="auto" w:fill="auto"/>
        <w:spacing w:before="0" w:line="254" w:lineRule="exact"/>
        <w:ind w:left="20" w:right="20" w:firstLine="280"/>
      </w:pPr>
      <w:r>
        <w:rPr>
          <w:rStyle w:val="11"/>
          <w:color w:val="000000"/>
        </w:rPr>
        <w:t>ДОДИН. «Волшебница, мечта моя...» Можно сыг</w:t>
      </w:r>
      <w:r>
        <w:rPr>
          <w:rStyle w:val="11"/>
          <w:color w:val="000000"/>
        </w:rPr>
        <w:softHyphen/>
        <w:t>рать, как это обычно играют, — сцену молодых влюб</w:t>
      </w:r>
      <w:r>
        <w:rPr>
          <w:rStyle w:val="11"/>
          <w:color w:val="000000"/>
        </w:rPr>
        <w:softHyphen/>
        <w:t>ленных, быть может, это даже правильно, но я, как Че</w:t>
      </w:r>
      <w:r>
        <w:rPr>
          <w:rStyle w:val="11"/>
          <w:color w:val="000000"/>
        </w:rPr>
        <w:softHyphen/>
        <w:t>хов, уже плохо себе это представляю. Могут быть и объятия, но мне кажется, что здесь что-то другое, ско</w:t>
      </w:r>
      <w:r>
        <w:rPr>
          <w:rStyle w:val="11"/>
          <w:color w:val="000000"/>
        </w:rPr>
        <w:softHyphen/>
        <w:t xml:space="preserve">рее, как у Гамлета с Офелией, когда нет объятий, когда это что-то... </w:t>
      </w:r>
      <w:r>
        <w:rPr>
          <w:rStyle w:val="54"/>
          <w:color w:val="000000"/>
          <w:spacing w:val="-1"/>
        </w:rPr>
        <w:t>(За Треплева.)</w:t>
      </w:r>
      <w:r>
        <w:rPr>
          <w:rStyle w:val="11"/>
          <w:color w:val="000000"/>
        </w:rPr>
        <w:t xml:space="preserve"> «Я счастлив безумно. Волшеб</w:t>
      </w:r>
      <w:r>
        <w:rPr>
          <w:rStyle w:val="11"/>
          <w:color w:val="000000"/>
        </w:rPr>
        <w:softHyphen/>
        <w:t>ница, мечта моя...» Я чуть не сошел с ума, пока тебя не было.</w:t>
      </w:r>
    </w:p>
    <w:p w:rsidR="00244497" w:rsidRDefault="00244497">
      <w:pPr>
        <w:pStyle w:val="a4"/>
        <w:framePr w:w="5285" w:h="9339" w:hRule="exact" w:wrap="none" w:vAnchor="page" w:hAnchor="page" w:x="3323" w:y="3792"/>
        <w:shd w:val="clear" w:color="auto" w:fill="auto"/>
        <w:spacing w:before="0" w:after="238" w:line="252" w:lineRule="exact"/>
        <w:ind w:left="20" w:right="20" w:firstLine="280"/>
      </w:pPr>
      <w:r>
        <w:rPr>
          <w:rStyle w:val="54"/>
          <w:color w:val="000000"/>
          <w:spacing w:val="-1"/>
        </w:rPr>
        <w:t>(Тычинина подхватывает за Нину.)</w:t>
      </w:r>
      <w:r>
        <w:rPr>
          <w:rStyle w:val="11"/>
          <w:color w:val="000000"/>
        </w:rPr>
        <w:t xml:space="preserve"> Ты пришла в ту са</w:t>
      </w:r>
      <w:r>
        <w:rPr>
          <w:rStyle w:val="11"/>
          <w:color w:val="000000"/>
        </w:rPr>
        <w:softHyphen/>
        <w:t xml:space="preserve">мую минуту, когда я был уже готов лезть на дерево. </w:t>
      </w:r>
      <w:r>
        <w:rPr>
          <w:rStyle w:val="54"/>
          <w:color w:val="000000"/>
          <w:spacing w:val="-1"/>
        </w:rPr>
        <w:t>(Иг</w:t>
      </w:r>
      <w:r>
        <w:rPr>
          <w:rStyle w:val="54"/>
          <w:color w:val="000000"/>
          <w:spacing w:val="-1"/>
        </w:rPr>
        <w:softHyphen/>
        <w:t>рают сцепу Нины и Треплева</w:t>
      </w:r>
      <w:r>
        <w:rPr>
          <w:rStyle w:val="11"/>
          <w:color w:val="000000"/>
        </w:rPr>
        <w:t xml:space="preserve">. </w:t>
      </w:r>
      <w:r>
        <w:rPr>
          <w:rStyle w:val="54"/>
          <w:color w:val="000000"/>
          <w:spacing w:val="-1"/>
        </w:rPr>
        <w:t>Тычинина. Я гнала</w:t>
      </w:r>
      <w:r>
        <w:rPr>
          <w:rStyle w:val="11"/>
          <w:color w:val="000000"/>
        </w:rPr>
        <w:t xml:space="preserve">, </w:t>
      </w:r>
      <w:r>
        <w:rPr>
          <w:rStyle w:val="54"/>
          <w:color w:val="000000"/>
          <w:spacing w:val="-1"/>
        </w:rPr>
        <w:t>гнала</w:t>
      </w:r>
      <w:r>
        <w:rPr>
          <w:rStyle w:val="11"/>
          <w:color w:val="000000"/>
        </w:rPr>
        <w:t xml:space="preserve">, </w:t>
      </w:r>
      <w:r>
        <w:rPr>
          <w:rStyle w:val="54"/>
          <w:color w:val="000000"/>
          <w:spacing w:val="-1"/>
        </w:rPr>
        <w:t>гнала...)</w:t>
      </w:r>
      <w:r>
        <w:rPr>
          <w:rStyle w:val="11"/>
          <w:color w:val="000000"/>
        </w:rPr>
        <w:t xml:space="preserve"> Ты гнала, гнала, не важно, на чем ты гнала. </w:t>
      </w:r>
      <w:r>
        <w:rPr>
          <w:rStyle w:val="54"/>
          <w:color w:val="000000"/>
          <w:spacing w:val="-1"/>
        </w:rPr>
        <w:t>(Смех.)</w:t>
      </w:r>
    </w:p>
    <w:p w:rsidR="00244497" w:rsidRDefault="00244497">
      <w:pPr>
        <w:pStyle w:val="1010"/>
        <w:framePr w:w="5285" w:h="9339" w:hRule="exact" w:wrap="none" w:vAnchor="page" w:hAnchor="page" w:x="3323" w:y="3792"/>
        <w:shd w:val="clear" w:color="auto" w:fill="auto"/>
        <w:spacing w:before="0" w:after="206" w:line="180" w:lineRule="exact"/>
        <w:ind w:left="20" w:firstLine="280"/>
      </w:pPr>
      <w:r>
        <w:rPr>
          <w:rStyle w:val="100pt"/>
          <w:i/>
          <w:iCs/>
          <w:color w:val="000000"/>
          <w:spacing w:val="-1"/>
        </w:rPr>
        <w:t>Проба.</w:t>
      </w:r>
    </w:p>
    <w:p w:rsidR="00244497" w:rsidRDefault="00244497">
      <w:pPr>
        <w:pStyle w:val="a4"/>
        <w:framePr w:w="5285" w:h="9339" w:hRule="exact" w:wrap="none" w:vAnchor="page" w:hAnchor="page" w:x="3323" w:y="3792"/>
        <w:shd w:val="clear" w:color="auto" w:fill="auto"/>
        <w:spacing w:before="0"/>
        <w:ind w:left="20" w:firstLine="280"/>
      </w:pPr>
      <w:r>
        <w:rPr>
          <w:rStyle w:val="11"/>
          <w:color w:val="000000"/>
        </w:rPr>
        <w:t>НИНА. Отец не знает, что я здесь.</w:t>
      </w:r>
    </w:p>
    <w:p w:rsidR="00244497" w:rsidRDefault="00244497">
      <w:pPr>
        <w:pStyle w:val="a4"/>
        <w:framePr w:w="5285" w:h="9339" w:hRule="exact" w:wrap="none" w:vAnchor="page" w:hAnchor="page" w:x="3323" w:y="3792"/>
        <w:shd w:val="clear" w:color="auto" w:fill="auto"/>
        <w:spacing w:before="0"/>
        <w:ind w:left="20" w:firstLine="280"/>
      </w:pPr>
      <w:r>
        <w:rPr>
          <w:rStyle w:val="11"/>
          <w:color w:val="000000"/>
        </w:rPr>
        <w:t>ДОДИН. Может быть, и так.</w:t>
      </w:r>
    </w:p>
    <w:p w:rsidR="00244497" w:rsidRDefault="00244497">
      <w:pPr>
        <w:pStyle w:val="a4"/>
        <w:framePr w:w="5285" w:h="9339" w:hRule="exact" w:wrap="none" w:vAnchor="page" w:hAnchor="page" w:x="3323" w:y="3792"/>
        <w:shd w:val="clear" w:color="auto" w:fill="auto"/>
        <w:spacing w:before="0"/>
        <w:ind w:left="20" w:firstLine="280"/>
      </w:pPr>
      <w:r>
        <w:rPr>
          <w:rStyle w:val="11"/>
          <w:color w:val="000000"/>
        </w:rPr>
        <w:t>ТЫЧИНИНА. Непонятно, что за цель.</w:t>
      </w:r>
    </w:p>
    <w:p w:rsidR="00244497" w:rsidRDefault="00244497">
      <w:pPr>
        <w:pStyle w:val="a4"/>
        <w:framePr w:w="5285" w:h="9339" w:hRule="exact" w:wrap="none" w:vAnchor="page" w:hAnchor="page" w:x="3323" w:y="3792"/>
        <w:shd w:val="clear" w:color="auto" w:fill="auto"/>
        <w:spacing w:before="0"/>
        <w:ind w:left="20" w:firstLine="280"/>
      </w:pPr>
      <w:r>
        <w:rPr>
          <w:rStyle w:val="11"/>
          <w:color w:val="000000"/>
        </w:rPr>
        <w:t>ДОДИН. Какая цель?</w:t>
      </w:r>
    </w:p>
    <w:p w:rsidR="00244497" w:rsidRDefault="00244497">
      <w:pPr>
        <w:pStyle w:val="a4"/>
        <w:framePr w:w="5285" w:h="9339" w:hRule="exact" w:wrap="none" w:vAnchor="page" w:hAnchor="page" w:x="3323" w:y="3792"/>
        <w:shd w:val="clear" w:color="auto" w:fill="auto"/>
        <w:spacing w:before="0"/>
        <w:ind w:left="20" w:right="20" w:firstLine="280"/>
      </w:pPr>
      <w:r>
        <w:rPr>
          <w:rStyle w:val="11"/>
          <w:color w:val="000000"/>
        </w:rPr>
        <w:t>ТЫЧИНИНА. Дальше... Кажется, не цель сюда прийти, а дальше. Поэтому она такая, сразу попроща</w:t>
      </w:r>
      <w:r>
        <w:rPr>
          <w:rStyle w:val="11"/>
          <w:color w:val="000000"/>
        </w:rPr>
        <w:softHyphen/>
        <w:t>лась и уехала.</w:t>
      </w:r>
    </w:p>
    <w:p w:rsidR="00244497" w:rsidRDefault="00244497">
      <w:pPr>
        <w:pStyle w:val="a4"/>
        <w:framePr w:w="5285" w:h="9339" w:hRule="exact" w:wrap="none" w:vAnchor="page" w:hAnchor="page" w:x="3323" w:y="3792"/>
        <w:shd w:val="clear" w:color="auto" w:fill="auto"/>
        <w:spacing w:before="0"/>
        <w:ind w:left="20" w:right="20" w:firstLine="280"/>
      </w:pPr>
      <w:r>
        <w:rPr>
          <w:rStyle w:val="11"/>
          <w:color w:val="000000"/>
        </w:rPr>
        <w:t xml:space="preserve">ДОДИН. Может быть, и так. </w:t>
      </w:r>
      <w:r>
        <w:rPr>
          <w:rStyle w:val="54"/>
          <w:color w:val="000000"/>
          <w:spacing w:val="-1"/>
        </w:rPr>
        <w:t>(Торопливо произносит текст Заречной из первого действия.)</w:t>
      </w:r>
      <w:r>
        <w:rPr>
          <w:rStyle w:val="11"/>
          <w:color w:val="000000"/>
        </w:rPr>
        <w:t xml:space="preserve"> А Сорин ей все-таки говорит: «Глазки, кажется, заплаканы».</w:t>
      </w:r>
    </w:p>
    <w:p w:rsidR="00244497" w:rsidRDefault="00244497">
      <w:pPr>
        <w:pStyle w:val="a4"/>
        <w:framePr w:w="5285" w:h="9339" w:hRule="exact" w:wrap="none" w:vAnchor="page" w:hAnchor="page" w:x="3323" w:y="3792"/>
        <w:shd w:val="clear" w:color="auto" w:fill="auto"/>
        <w:spacing w:before="0"/>
        <w:ind w:left="20" w:firstLine="280"/>
      </w:pPr>
      <w:r>
        <w:rPr>
          <w:rStyle w:val="11"/>
          <w:color w:val="000000"/>
        </w:rPr>
        <w:t>ТЫЧИНИНА. Она же пока ехала и...</w:t>
      </w:r>
    </w:p>
    <w:p w:rsidR="00244497" w:rsidRDefault="00244497">
      <w:pPr>
        <w:pStyle w:val="a4"/>
        <w:framePr w:w="5285" w:h="9339" w:hRule="exact" w:wrap="none" w:vAnchor="page" w:hAnchor="page" w:x="3323" w:y="3792"/>
        <w:shd w:val="clear" w:color="auto" w:fill="auto"/>
        <w:spacing w:before="0"/>
        <w:ind w:left="20" w:firstLine="280"/>
      </w:pPr>
      <w:r>
        <w:rPr>
          <w:rStyle w:val="11"/>
          <w:color w:val="000000"/>
        </w:rPr>
        <w:t>ДОДИН. И что?</w:t>
      </w:r>
    </w:p>
    <w:p w:rsidR="00244497" w:rsidRDefault="00244497">
      <w:pPr>
        <w:pStyle w:val="a4"/>
        <w:framePr w:w="5285" w:h="9339" w:hRule="exact" w:wrap="none" w:vAnchor="page" w:hAnchor="page" w:x="3323" w:y="3792"/>
        <w:shd w:val="clear" w:color="auto" w:fill="auto"/>
        <w:spacing w:before="0"/>
        <w:ind w:left="20" w:right="20" w:firstLine="280"/>
      </w:pPr>
      <w:r>
        <w:rPr>
          <w:rStyle w:val="11"/>
          <w:color w:val="000000"/>
        </w:rPr>
        <w:t>ТЫЧИНИНА. У нее тоже сегодня многое решается. И страшно, и хочется...</w:t>
      </w:r>
    </w:p>
    <w:p w:rsidR="00244497" w:rsidRDefault="00244497">
      <w:pPr>
        <w:pStyle w:val="a4"/>
        <w:framePr w:w="5285" w:h="9339" w:hRule="exact" w:wrap="none" w:vAnchor="page" w:hAnchor="page" w:x="3323" w:y="3792"/>
        <w:shd w:val="clear" w:color="auto" w:fill="auto"/>
        <w:spacing w:before="0"/>
        <w:ind w:left="20" w:right="20" w:firstLine="280"/>
      </w:pPr>
      <w:r>
        <w:rPr>
          <w:rStyle w:val="11"/>
          <w:color w:val="000000"/>
        </w:rPr>
        <w:t>ДОДИН. Значит, она может примчаться на своем ве</w:t>
      </w:r>
      <w:r>
        <w:rPr>
          <w:rStyle w:val="11"/>
          <w:color w:val="000000"/>
        </w:rPr>
        <w:softHyphen/>
        <w:t>лосипеде, соскочить с него и сразу попасть туда и к тому, с кем ее что-то единственное связывает. Это ка</w:t>
      </w:r>
      <w:r>
        <w:rPr>
          <w:rStyle w:val="11"/>
          <w:color w:val="000000"/>
        </w:rPr>
        <w:softHyphen/>
        <w:t>кая-то особая встреча. Я не убежден, что здесь сразу це</w:t>
      </w:r>
      <w:r>
        <w:rPr>
          <w:rStyle w:val="11"/>
          <w:color w:val="000000"/>
        </w:rPr>
        <w:softHyphen/>
        <w:t>луются. У нее какой-то есть... называйте это кодом от</w:t>
      </w:r>
      <w:r>
        <w:rPr>
          <w:rStyle w:val="11"/>
          <w:color w:val="000000"/>
        </w:rPr>
        <w:softHyphen/>
        <w:t>ношений, но... каждый раз, когда она сюда вырывается,</w:t>
      </w:r>
    </w:p>
    <w:p w:rsidR="00244497" w:rsidRDefault="00244497">
      <w:pPr>
        <w:pStyle w:val="a6"/>
        <w:framePr w:wrap="none" w:vAnchor="page" w:hAnchor="page" w:x="5807" w:y="13328"/>
        <w:shd w:val="clear" w:color="auto" w:fill="auto"/>
        <w:spacing w:line="130" w:lineRule="exact"/>
        <w:ind w:left="20"/>
      </w:pPr>
      <w:r>
        <w:rPr>
          <w:rStyle w:val="0pt4"/>
          <w:b/>
          <w:bCs/>
          <w:color w:val="000000"/>
        </w:rPr>
        <w:t>117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0" w:y="3312"/>
        <w:shd w:val="clear" w:color="auto" w:fill="auto"/>
        <w:spacing w:line="140" w:lineRule="exact"/>
        <w:ind w:left="40"/>
      </w:pPr>
      <w:r>
        <w:rPr>
          <w:rStyle w:val="21pt"/>
          <w:b/>
          <w:bCs/>
          <w:i/>
          <w:iCs/>
          <w:color w:val="000000"/>
        </w:rPr>
        <w:t>Лев Додин. Путешествие без конца</w:t>
      </w:r>
    </w:p>
    <w:p w:rsidR="00244497" w:rsidRDefault="00244497">
      <w:pPr>
        <w:pStyle w:val="a4"/>
        <w:framePr w:w="5287" w:h="9332" w:hRule="exact" w:wrap="none" w:vAnchor="page" w:hAnchor="page" w:x="3322" w:y="3796"/>
        <w:shd w:val="clear" w:color="auto" w:fill="auto"/>
        <w:spacing w:before="0" w:line="259" w:lineRule="exact"/>
        <w:ind w:left="20" w:right="20"/>
      </w:pPr>
      <w:r>
        <w:rPr>
          <w:rStyle w:val="11"/>
          <w:color w:val="000000"/>
        </w:rPr>
        <w:t>к нему попадает, то это, как отпуск из тюрьмы. Это как-то здесь соединяется, но что-то не бытовое их свя</w:t>
      </w:r>
      <w:r>
        <w:rPr>
          <w:rStyle w:val="11"/>
          <w:color w:val="000000"/>
        </w:rPr>
        <w:softHyphen/>
        <w:t>зывает. Мне кажется, что потом, в четвертом акте, это все очень скажется. Может, где-то еще скажется. И я ду</w:t>
      </w:r>
      <w:r>
        <w:rPr>
          <w:rStyle w:val="11"/>
          <w:color w:val="000000"/>
        </w:rPr>
        <w:softHyphen/>
        <w:t>маю, что еще — она его знает, есть какая-то особая при</w:t>
      </w:r>
      <w:r>
        <w:rPr>
          <w:rStyle w:val="11"/>
          <w:color w:val="000000"/>
        </w:rPr>
        <w:softHyphen/>
        <w:t>рода отношений. Даже если идти по бытовой линии: мы готовимся играть спектакль, торопимся его начать, а вся любовь — после спектакля. Этот особый способ отношений. Ведь это не случайные слова: «Волшебни</w:t>
      </w:r>
      <w:r>
        <w:rPr>
          <w:rStyle w:val="11"/>
          <w:color w:val="000000"/>
        </w:rPr>
        <w:softHyphen/>
        <w:t>ца, мечта моя...» Вообще это надо услышать, можно, ко</w:t>
      </w:r>
      <w:r>
        <w:rPr>
          <w:rStyle w:val="11"/>
          <w:color w:val="000000"/>
        </w:rPr>
        <w:softHyphen/>
        <w:t>нечно, к этому привыкнуть, но привыкнуть к этим сло</w:t>
      </w:r>
      <w:r>
        <w:rPr>
          <w:rStyle w:val="11"/>
          <w:color w:val="000000"/>
        </w:rPr>
        <w:softHyphen/>
        <w:t>вам не так просто. Попав сюда, она начинает даже как-то по-другому ходить. Могла спрыгнуть с велосипе</w:t>
      </w:r>
      <w:r>
        <w:rPr>
          <w:rStyle w:val="11"/>
          <w:color w:val="000000"/>
        </w:rPr>
        <w:softHyphen/>
        <w:t>да — это да... но слезы у нее выступают не потому, что там ее не отпускают, а оттого, что она это слышит. Мо</w:t>
      </w:r>
      <w:r>
        <w:rPr>
          <w:rStyle w:val="11"/>
          <w:color w:val="000000"/>
        </w:rPr>
        <w:softHyphen/>
        <w:t>жет быть, я не прав.</w:t>
      </w:r>
    </w:p>
    <w:p w:rsidR="00244497" w:rsidRDefault="00244497">
      <w:pPr>
        <w:pStyle w:val="a4"/>
        <w:framePr w:w="5287" w:h="9332" w:hRule="exact" w:wrap="none" w:vAnchor="page" w:hAnchor="page" w:x="3322" w:y="3796"/>
        <w:shd w:val="clear" w:color="auto" w:fill="auto"/>
        <w:spacing w:before="0" w:line="259" w:lineRule="exact"/>
        <w:ind w:left="20" w:firstLine="280"/>
      </w:pPr>
      <w:r>
        <w:rPr>
          <w:rStyle w:val="11"/>
          <w:color w:val="000000"/>
        </w:rPr>
        <w:t>ДМИТРИЕВ. Можно сделать этюд.</w:t>
      </w:r>
    </w:p>
    <w:p w:rsidR="00244497" w:rsidRDefault="00244497">
      <w:pPr>
        <w:pStyle w:val="a4"/>
        <w:framePr w:w="5287" w:h="9332" w:hRule="exact" w:wrap="none" w:vAnchor="page" w:hAnchor="page" w:x="3322" w:y="3796"/>
        <w:shd w:val="clear" w:color="auto" w:fill="auto"/>
        <w:spacing w:before="0" w:after="243" w:line="259" w:lineRule="exact"/>
        <w:ind w:left="20" w:firstLine="280"/>
      </w:pPr>
      <w:r>
        <w:rPr>
          <w:rStyle w:val="11"/>
          <w:color w:val="000000"/>
        </w:rPr>
        <w:t>ДОДИН. Этюд — это да, но мне не хочется, чтобы этюды были случайными, потому что наворотить чего угодно нам нетрудно, хочется, чтобы вы что-то прове</w:t>
      </w:r>
      <w:r>
        <w:rPr>
          <w:rStyle w:val="11"/>
          <w:color w:val="000000"/>
        </w:rPr>
        <w:softHyphen/>
        <w:t>ряли в своих пробах. Играя лучше, хуже, может быть, совсем не так, но все-таки что-то проверяли. У Нины и Треплева не так все просто, как может показаться на первый взгляд. Вот, скажем, кто младше, кто старше в их отношениях? В них присутствует нежность, есть осо</w:t>
      </w:r>
      <w:r>
        <w:rPr>
          <w:rStyle w:val="11"/>
          <w:color w:val="000000"/>
        </w:rPr>
        <w:softHyphen/>
        <w:t>бый язык, которым они разговаривают, и есть нечто, вызывающее интерес у Сорина. Ведь недаром у Чехова в одном варианте четвертого акта Сорин даже присут</w:t>
      </w:r>
      <w:r>
        <w:rPr>
          <w:rStyle w:val="11"/>
          <w:color w:val="000000"/>
        </w:rPr>
        <w:softHyphen/>
        <w:t>ствует при их сцене, правда, потом засыпает. Они его не стесняются, он по-своему даже нужен им, как зри</w:t>
      </w:r>
      <w:r>
        <w:rPr>
          <w:rStyle w:val="11"/>
          <w:color w:val="000000"/>
        </w:rPr>
        <w:softHyphen/>
        <w:t>тель их отношений, их романа. Ну, давайте попробуем чуть повыше.</w:t>
      </w:r>
    </w:p>
    <w:p w:rsidR="00244497" w:rsidRDefault="00244497">
      <w:pPr>
        <w:pStyle w:val="1010"/>
        <w:framePr w:w="5287" w:h="9332" w:hRule="exact" w:wrap="none" w:vAnchor="page" w:hAnchor="page" w:x="3322" w:y="3796"/>
        <w:shd w:val="clear" w:color="auto" w:fill="auto"/>
        <w:spacing w:before="0" w:after="264" w:line="180" w:lineRule="exact"/>
        <w:ind w:left="20" w:firstLine="280"/>
      </w:pPr>
      <w:r>
        <w:rPr>
          <w:rStyle w:val="100pt"/>
          <w:i/>
          <w:iCs/>
          <w:color w:val="000000"/>
          <w:spacing w:val="-1"/>
        </w:rPr>
        <w:t>Проба.</w:t>
      </w:r>
    </w:p>
    <w:p w:rsidR="00244497" w:rsidRDefault="00244497">
      <w:pPr>
        <w:pStyle w:val="a4"/>
        <w:framePr w:w="5287" w:h="9332" w:hRule="exact" w:wrap="none" w:vAnchor="page" w:hAnchor="page" w:x="3322" w:y="3796"/>
        <w:shd w:val="clear" w:color="auto" w:fill="auto"/>
        <w:spacing w:before="0" w:line="180" w:lineRule="exact"/>
        <w:ind w:left="20" w:firstLine="280"/>
      </w:pPr>
      <w:r>
        <w:rPr>
          <w:rStyle w:val="11"/>
          <w:color w:val="000000"/>
        </w:rPr>
        <w:t>НИНА. Я гнала лошадей, гнала...</w:t>
      </w:r>
    </w:p>
    <w:p w:rsidR="00244497" w:rsidRDefault="00244497">
      <w:pPr>
        <w:pStyle w:val="a6"/>
        <w:framePr w:wrap="none" w:vAnchor="page" w:hAnchor="page" w:x="5813" w:y="13344"/>
        <w:shd w:val="clear" w:color="auto" w:fill="auto"/>
        <w:spacing w:line="130" w:lineRule="exact"/>
        <w:ind w:left="20"/>
      </w:pPr>
      <w:r>
        <w:rPr>
          <w:rStyle w:val="0pt4"/>
          <w:b/>
          <w:bCs/>
          <w:color w:val="000000"/>
        </w:rPr>
        <w:t>118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6" w:y="3312"/>
        <w:shd w:val="clear" w:color="auto" w:fill="auto"/>
        <w:spacing w:line="130" w:lineRule="exact"/>
        <w:ind w:left="40"/>
      </w:pPr>
      <w:r>
        <w:rPr>
          <w:rStyle w:val="31pt"/>
          <w:b/>
          <w:bCs/>
          <w:color w:val="000000"/>
        </w:rPr>
        <w:t>Репетиции спектакля «Чайка»</w:t>
      </w:r>
    </w:p>
    <w:p w:rsidR="00244497" w:rsidRDefault="00244497">
      <w:pPr>
        <w:pStyle w:val="a4"/>
        <w:framePr w:w="5270" w:h="9315" w:hRule="exact" w:wrap="none" w:vAnchor="page" w:hAnchor="page" w:x="3330" w:y="3804"/>
        <w:shd w:val="clear" w:color="auto" w:fill="auto"/>
        <w:spacing w:before="0" w:line="262" w:lineRule="exact"/>
        <w:ind w:firstLine="280"/>
      </w:pPr>
      <w:r>
        <w:rPr>
          <w:rStyle w:val="11"/>
          <w:color w:val="000000"/>
        </w:rPr>
        <w:t xml:space="preserve">ДОДИН </w:t>
      </w:r>
      <w:r>
        <w:rPr>
          <w:rStyle w:val="54"/>
          <w:color w:val="000000"/>
          <w:spacing w:val="-1"/>
        </w:rPr>
        <w:t>(за Треплева).</w:t>
      </w:r>
      <w:r>
        <w:rPr>
          <w:rStyle w:val="11"/>
          <w:color w:val="000000"/>
        </w:rPr>
        <w:t xml:space="preserve"> «Я без нее жить не могу». Это единственное мое спасение, я без нее жить не могу, по</w:t>
      </w:r>
      <w:r>
        <w:rPr>
          <w:rStyle w:val="11"/>
          <w:color w:val="000000"/>
        </w:rPr>
        <w:softHyphen/>
        <w:t xml:space="preserve">тому что иначе меня разорвет, это — единственное мое спасение, даже звук ее шагов, само ее приближение прекрасно. «Я счастлив безумно»... Он себя отрывает от всего предыдущего. </w:t>
      </w:r>
      <w:r>
        <w:rPr>
          <w:rStyle w:val="54"/>
          <w:color w:val="000000"/>
          <w:spacing w:val="-1"/>
        </w:rPr>
        <w:t>(Пробует за Нину.)</w:t>
      </w:r>
      <w:r>
        <w:rPr>
          <w:rStyle w:val="11"/>
          <w:color w:val="000000"/>
        </w:rPr>
        <w:t xml:space="preserve"> Он сейчас го</w:t>
      </w:r>
      <w:r>
        <w:rPr>
          <w:rStyle w:val="11"/>
          <w:color w:val="000000"/>
        </w:rPr>
        <w:softHyphen/>
        <w:t>тов не играть спектакль, такое ощущение, что еще не</w:t>
      </w:r>
      <w:r>
        <w:rPr>
          <w:rStyle w:val="11"/>
          <w:color w:val="000000"/>
        </w:rPr>
        <w:softHyphen/>
        <w:t>много — и пойдет совсем другая сцена. И она напоми</w:t>
      </w:r>
      <w:r>
        <w:rPr>
          <w:rStyle w:val="11"/>
          <w:color w:val="000000"/>
        </w:rPr>
        <w:softHyphen/>
        <w:t>нает ему, что луна восходит и надо идти на сцену, и напоминает о Сорине, который вообще стушевался. И потом она продолжит тему. И будет поцелуй, и все произойдет, если не сейчас, то сегодня ночью. То есть все гораздо серьезнее. Обычно это происходит как-то легковесно: юноша и девушка любят друг друга, играют спектакль — такая юношеская затея. А у него это спо</w:t>
      </w:r>
      <w:r>
        <w:rPr>
          <w:rStyle w:val="11"/>
          <w:color w:val="000000"/>
        </w:rPr>
        <w:softHyphen/>
        <w:t>соб вырвать тот самый фрейдистский гвоздь, о кото</w:t>
      </w:r>
      <w:r>
        <w:rPr>
          <w:rStyle w:val="11"/>
          <w:color w:val="000000"/>
        </w:rPr>
        <w:softHyphen/>
        <w:t>ром мы говорили, как-то вырваться из всего этого... Да</w:t>
      </w:r>
      <w:r>
        <w:rPr>
          <w:rStyle w:val="11"/>
          <w:color w:val="000000"/>
        </w:rPr>
        <w:softHyphen/>
        <w:t>вайте сделаем паузу две минутки.</w:t>
      </w:r>
    </w:p>
    <w:p w:rsidR="00244497" w:rsidRDefault="00244497">
      <w:pPr>
        <w:pStyle w:val="1010"/>
        <w:framePr w:w="5270" w:h="9315" w:hRule="exact" w:wrap="none" w:vAnchor="page" w:hAnchor="page" w:x="3330" w:y="3804"/>
        <w:shd w:val="clear" w:color="auto" w:fill="auto"/>
        <w:spacing w:before="0" w:line="492" w:lineRule="exact"/>
        <w:ind w:firstLine="280"/>
      </w:pPr>
      <w:r>
        <w:rPr>
          <w:rStyle w:val="100pt"/>
          <w:i/>
          <w:iCs/>
          <w:color w:val="000000"/>
          <w:spacing w:val="-1"/>
        </w:rPr>
        <w:t>После перерыва</w:t>
      </w:r>
      <w:r>
        <w:rPr>
          <w:rStyle w:val="103"/>
          <w:i/>
          <w:iCs/>
          <w:color w:val="000000"/>
        </w:rPr>
        <w:t>.</w:t>
      </w:r>
    </w:p>
    <w:p w:rsidR="00244497" w:rsidRDefault="00244497">
      <w:pPr>
        <w:pStyle w:val="a4"/>
        <w:framePr w:w="5270" w:h="9315" w:hRule="exact" w:wrap="none" w:vAnchor="page" w:hAnchor="page" w:x="3330" w:y="3804"/>
        <w:shd w:val="clear" w:color="auto" w:fill="auto"/>
        <w:spacing w:before="0" w:line="492" w:lineRule="exact"/>
        <w:ind w:firstLine="280"/>
      </w:pPr>
      <w:r>
        <w:rPr>
          <w:rStyle w:val="11"/>
          <w:color w:val="000000"/>
        </w:rPr>
        <w:t>ДОДИН. Пойдем дальше?</w:t>
      </w:r>
    </w:p>
    <w:p w:rsidR="00244497" w:rsidRDefault="00244497">
      <w:pPr>
        <w:pStyle w:val="1010"/>
        <w:framePr w:w="5270" w:h="9315" w:hRule="exact" w:wrap="none" w:vAnchor="page" w:hAnchor="page" w:x="3330" w:y="3804"/>
        <w:shd w:val="clear" w:color="auto" w:fill="auto"/>
        <w:spacing w:before="0" w:line="492" w:lineRule="exact"/>
        <w:ind w:firstLine="280"/>
      </w:pPr>
      <w:r>
        <w:rPr>
          <w:rStyle w:val="100pt"/>
          <w:i/>
          <w:iCs/>
          <w:color w:val="000000"/>
          <w:spacing w:val="-1"/>
        </w:rPr>
        <w:t>Проба.</w:t>
      </w:r>
    </w:p>
    <w:p w:rsidR="00244497" w:rsidRDefault="00244497">
      <w:pPr>
        <w:pStyle w:val="a4"/>
        <w:framePr w:w="5270" w:h="9315" w:hRule="exact" w:wrap="none" w:vAnchor="page" w:hAnchor="page" w:x="3330" w:y="3804"/>
        <w:shd w:val="clear" w:color="auto" w:fill="auto"/>
        <w:spacing w:before="0" w:line="257" w:lineRule="exact"/>
        <w:ind w:firstLine="280"/>
      </w:pPr>
      <w:r>
        <w:rPr>
          <w:rStyle w:val="11"/>
          <w:color w:val="000000"/>
        </w:rPr>
        <w:t>НИНА. Нельзя, нельзя, бога ради, не удерживайте.</w:t>
      </w:r>
    </w:p>
    <w:p w:rsidR="00244497" w:rsidRDefault="00244497">
      <w:pPr>
        <w:pStyle w:val="a4"/>
        <w:framePr w:w="5270" w:h="9315" w:hRule="exact" w:wrap="none" w:vAnchor="page" w:hAnchor="page" w:x="3330" w:y="3804"/>
        <w:shd w:val="clear" w:color="auto" w:fill="auto"/>
        <w:spacing w:before="0" w:line="257" w:lineRule="exact"/>
        <w:ind w:firstLine="280"/>
      </w:pPr>
      <w:r>
        <w:rPr>
          <w:rStyle w:val="11"/>
          <w:color w:val="000000"/>
        </w:rPr>
        <w:t>ДОДИН. Про что говорится: «нельзя»? Причем она и на замечание Сорина говорит: «Это так...» У нее про</w:t>
      </w:r>
      <w:r>
        <w:rPr>
          <w:rStyle w:val="11"/>
          <w:color w:val="000000"/>
        </w:rPr>
        <w:softHyphen/>
        <w:t>ступают слезы от тонкости материи, оттого, что долж</w:t>
      </w:r>
      <w:r>
        <w:rPr>
          <w:rStyle w:val="11"/>
          <w:color w:val="000000"/>
        </w:rPr>
        <w:softHyphen/>
        <w:t xml:space="preserve">но случиться, а случиться не может, не должно, и очень хочется... </w:t>
      </w:r>
      <w:r>
        <w:rPr>
          <w:rStyle w:val="54"/>
          <w:color w:val="000000"/>
          <w:spacing w:val="-1"/>
        </w:rPr>
        <w:t>(Читает за Нину.).</w:t>
      </w:r>
      <w:r>
        <w:rPr>
          <w:rStyle w:val="11"/>
          <w:color w:val="000000"/>
        </w:rPr>
        <w:t xml:space="preserve"> Он ее буквально об</w:t>
      </w:r>
      <w:r>
        <w:rPr>
          <w:rStyle w:val="11"/>
          <w:color w:val="000000"/>
        </w:rPr>
        <w:softHyphen/>
        <w:t xml:space="preserve">лизывает, оглаживает. </w:t>
      </w:r>
      <w:r>
        <w:rPr>
          <w:rStyle w:val="54"/>
          <w:color w:val="000000"/>
          <w:spacing w:val="-1"/>
        </w:rPr>
        <w:t>(За Нину.)</w:t>
      </w:r>
      <w:r>
        <w:rPr>
          <w:rStyle w:val="11"/>
          <w:color w:val="000000"/>
        </w:rPr>
        <w:t xml:space="preserve"> «Не удерживайте» — пустите на сцену... </w:t>
      </w:r>
      <w:r>
        <w:rPr>
          <w:rStyle w:val="54"/>
          <w:color w:val="000000"/>
          <w:spacing w:val="-1"/>
        </w:rPr>
        <w:t>(Играет за Сорина.)</w:t>
      </w:r>
      <w:r>
        <w:rPr>
          <w:rStyle w:val="11"/>
          <w:color w:val="000000"/>
        </w:rPr>
        <w:t xml:space="preserve"> Он еще их как бы прикрывает.</w:t>
      </w:r>
    </w:p>
    <w:p w:rsidR="00244497" w:rsidRDefault="00244497">
      <w:pPr>
        <w:pStyle w:val="a4"/>
        <w:framePr w:w="5270" w:h="9315" w:hRule="exact" w:wrap="none" w:vAnchor="page" w:hAnchor="page" w:x="3330" w:y="3804"/>
        <w:shd w:val="clear" w:color="auto" w:fill="auto"/>
        <w:spacing w:before="0" w:line="257" w:lineRule="exact"/>
        <w:ind w:firstLine="280"/>
      </w:pPr>
      <w:r>
        <w:rPr>
          <w:rStyle w:val="11"/>
          <w:color w:val="000000"/>
        </w:rPr>
        <w:t>ТЫЧИНИНА. На шухере.</w:t>
      </w:r>
    </w:p>
    <w:p w:rsidR="00244497" w:rsidRDefault="00244497">
      <w:pPr>
        <w:pStyle w:val="a4"/>
        <w:framePr w:w="5270" w:h="9315" w:hRule="exact" w:wrap="none" w:vAnchor="page" w:hAnchor="page" w:x="3330" w:y="3804"/>
        <w:shd w:val="clear" w:color="auto" w:fill="auto"/>
        <w:spacing w:before="0" w:line="180" w:lineRule="exact"/>
        <w:ind w:firstLine="280"/>
      </w:pPr>
      <w:r>
        <w:rPr>
          <w:rStyle w:val="11"/>
          <w:color w:val="000000"/>
        </w:rPr>
        <w:t>ДОДИН. Да.</w:t>
      </w:r>
    </w:p>
    <w:p w:rsidR="00244497" w:rsidRDefault="00244497">
      <w:pPr>
        <w:pStyle w:val="a6"/>
        <w:framePr w:wrap="none" w:vAnchor="page" w:hAnchor="page" w:x="5809" w:y="13339"/>
        <w:shd w:val="clear" w:color="auto" w:fill="auto"/>
        <w:spacing w:line="130" w:lineRule="exact"/>
        <w:ind w:left="20"/>
      </w:pPr>
      <w:r>
        <w:rPr>
          <w:rStyle w:val="0pt4"/>
          <w:b/>
          <w:bCs/>
          <w:color w:val="000000"/>
        </w:rPr>
        <w:t>119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1" w:y="3319"/>
        <w:shd w:val="clear" w:color="auto" w:fill="auto"/>
        <w:spacing w:line="140" w:lineRule="exact"/>
        <w:ind w:left="20"/>
      </w:pPr>
      <w:r>
        <w:rPr>
          <w:rStyle w:val="21pt"/>
          <w:b/>
          <w:bCs/>
          <w:i/>
          <w:iCs/>
          <w:color w:val="000000"/>
        </w:rPr>
        <w:t>Лев Додин. Путешествие без конца</w:t>
      </w:r>
    </w:p>
    <w:p w:rsidR="00244497" w:rsidRDefault="00244497">
      <w:pPr>
        <w:pStyle w:val="1010"/>
        <w:framePr w:w="5292" w:h="9290" w:hRule="exact" w:wrap="none" w:vAnchor="page" w:hAnchor="page" w:x="3319" w:y="3857"/>
        <w:shd w:val="clear" w:color="auto" w:fill="auto"/>
        <w:spacing w:before="0" w:line="180" w:lineRule="exact"/>
        <w:ind w:left="20" w:firstLine="280"/>
      </w:pPr>
      <w:r>
        <w:rPr>
          <w:rStyle w:val="100pt"/>
          <w:i/>
          <w:iCs/>
          <w:color w:val="000000"/>
          <w:spacing w:val="-1"/>
        </w:rPr>
        <w:t>Проба.</w:t>
      </w:r>
    </w:p>
    <w:p w:rsidR="00244497" w:rsidRDefault="00244497">
      <w:pPr>
        <w:pStyle w:val="1010"/>
        <w:framePr w:w="5292" w:h="9290" w:hRule="exact" w:wrap="none" w:vAnchor="page" w:hAnchor="page" w:x="3319" w:y="3857"/>
        <w:shd w:val="clear" w:color="auto" w:fill="auto"/>
        <w:spacing w:before="0" w:after="180" w:line="257" w:lineRule="exact"/>
        <w:ind w:left="20" w:right="40" w:firstLine="280"/>
      </w:pPr>
      <w:r>
        <w:rPr>
          <w:rStyle w:val="100pt"/>
          <w:i/>
          <w:iCs/>
          <w:color w:val="000000"/>
          <w:spacing w:val="-1"/>
        </w:rPr>
        <w:t>Почти шепотом Додин вместе с артистами проигрывает сцену Нины и Треплева.</w:t>
      </w:r>
    </w:p>
    <w:p w:rsidR="00244497" w:rsidRDefault="00244497">
      <w:pPr>
        <w:pStyle w:val="a4"/>
        <w:framePr w:w="5292" w:h="9290" w:hRule="exact" w:wrap="none" w:vAnchor="page" w:hAnchor="page" w:x="3319" w:y="3857"/>
        <w:shd w:val="clear" w:color="auto" w:fill="auto"/>
        <w:spacing w:before="0" w:after="242" w:line="257" w:lineRule="exact"/>
        <w:ind w:left="20" w:right="40" w:firstLine="280"/>
      </w:pPr>
      <w:r>
        <w:rPr>
          <w:rStyle w:val="11"/>
          <w:color w:val="000000"/>
        </w:rPr>
        <w:t>ДОДИН. Мне кажется, он просто пьянеет, он — муж</w:t>
      </w:r>
      <w:r>
        <w:rPr>
          <w:rStyle w:val="11"/>
          <w:color w:val="000000"/>
        </w:rPr>
        <w:softHyphen/>
        <w:t>чина, она вся живая...</w:t>
      </w:r>
    </w:p>
    <w:p w:rsidR="00244497" w:rsidRDefault="00244497">
      <w:pPr>
        <w:pStyle w:val="1010"/>
        <w:framePr w:w="5292" w:h="9290" w:hRule="exact" w:wrap="none" w:vAnchor="page" w:hAnchor="page" w:x="3319" w:y="3857"/>
        <w:shd w:val="clear" w:color="auto" w:fill="auto"/>
        <w:spacing w:before="0" w:after="206" w:line="180" w:lineRule="exact"/>
        <w:ind w:left="20" w:firstLine="280"/>
      </w:pPr>
      <w:r>
        <w:rPr>
          <w:rStyle w:val="100pt"/>
          <w:i/>
          <w:iCs/>
          <w:color w:val="000000"/>
          <w:spacing w:val="-1"/>
        </w:rPr>
        <w:t>Проба.</w:t>
      </w:r>
    </w:p>
    <w:p w:rsidR="00244497" w:rsidRDefault="00244497">
      <w:pPr>
        <w:pStyle w:val="a4"/>
        <w:framePr w:w="5292" w:h="9290" w:hRule="exact" w:wrap="none" w:vAnchor="page" w:hAnchor="page" w:x="3319" w:y="3857"/>
        <w:shd w:val="clear" w:color="auto" w:fill="auto"/>
        <w:spacing w:before="0" w:line="252" w:lineRule="exact"/>
        <w:ind w:left="20" w:firstLine="280"/>
      </w:pPr>
      <w:r>
        <w:rPr>
          <w:rStyle w:val="11"/>
          <w:color w:val="000000"/>
        </w:rPr>
        <w:t>НИНА. Это какое дерево?</w:t>
      </w:r>
    </w:p>
    <w:p w:rsidR="00244497" w:rsidRDefault="00244497">
      <w:pPr>
        <w:pStyle w:val="a4"/>
        <w:framePr w:w="5292" w:h="9290" w:hRule="exact" w:wrap="none" w:vAnchor="page" w:hAnchor="page" w:x="3319" w:y="3857"/>
        <w:shd w:val="clear" w:color="auto" w:fill="auto"/>
        <w:spacing w:before="0" w:line="252" w:lineRule="exact"/>
        <w:ind w:left="20" w:right="40" w:firstLine="280"/>
      </w:pPr>
      <w:r>
        <w:rPr>
          <w:rStyle w:val="11"/>
          <w:color w:val="000000"/>
        </w:rPr>
        <w:t>ДОДИН (</w:t>
      </w:r>
      <w:r>
        <w:rPr>
          <w:rStyle w:val="54"/>
          <w:color w:val="000000"/>
          <w:spacing w:val="-1"/>
        </w:rPr>
        <w:t>Тычининой</w:t>
      </w:r>
      <w:r>
        <w:rPr>
          <w:rStyle w:val="11"/>
          <w:color w:val="000000"/>
        </w:rPr>
        <w:t>). Ты опять сбрасываешь, полу</w:t>
      </w:r>
      <w:r>
        <w:rPr>
          <w:rStyle w:val="11"/>
          <w:color w:val="000000"/>
        </w:rPr>
        <w:softHyphen/>
        <w:t>чается немножко водевильно. А мне кажется, у нее всё поплыло перед глазами, стало менять очертания. (</w:t>
      </w:r>
      <w:r>
        <w:rPr>
          <w:rStyle w:val="54"/>
          <w:color w:val="000000"/>
          <w:spacing w:val="-1"/>
        </w:rPr>
        <w:t>Игра</w:t>
      </w:r>
      <w:r>
        <w:rPr>
          <w:rStyle w:val="54"/>
          <w:color w:val="000000"/>
          <w:spacing w:val="-1"/>
        </w:rPr>
        <w:softHyphen/>
        <w:t>ет Нину</w:t>
      </w:r>
      <w:r>
        <w:rPr>
          <w:rStyle w:val="11"/>
          <w:color w:val="000000"/>
        </w:rPr>
        <w:t xml:space="preserve">, </w:t>
      </w:r>
      <w:r>
        <w:rPr>
          <w:rStyle w:val="54"/>
          <w:color w:val="000000"/>
          <w:spacing w:val="-1"/>
        </w:rPr>
        <w:t>когда главное: чувствую</w:t>
      </w:r>
      <w:r>
        <w:rPr>
          <w:rStyle w:val="11"/>
          <w:color w:val="000000"/>
        </w:rPr>
        <w:t xml:space="preserve">, </w:t>
      </w:r>
      <w:r>
        <w:rPr>
          <w:rStyle w:val="54"/>
          <w:color w:val="000000"/>
          <w:spacing w:val="-1"/>
        </w:rPr>
        <w:t>что я пьянею.)</w:t>
      </w:r>
    </w:p>
    <w:p w:rsidR="00244497" w:rsidRDefault="00244497">
      <w:pPr>
        <w:pStyle w:val="a4"/>
        <w:framePr w:w="5292" w:h="9290" w:hRule="exact" w:wrap="none" w:vAnchor="page" w:hAnchor="page" w:x="3319" w:y="3857"/>
        <w:shd w:val="clear" w:color="auto" w:fill="auto"/>
        <w:spacing w:before="0" w:line="252" w:lineRule="exact"/>
        <w:ind w:left="20" w:firstLine="280"/>
      </w:pPr>
      <w:r>
        <w:rPr>
          <w:rStyle w:val="11"/>
          <w:color w:val="000000"/>
        </w:rPr>
        <w:t>ДЕВОТЧЕНКО. Она заворожена поэзией.</w:t>
      </w:r>
    </w:p>
    <w:p w:rsidR="00244497" w:rsidRDefault="00244497">
      <w:pPr>
        <w:pStyle w:val="a4"/>
        <w:framePr w:w="5292" w:h="9290" w:hRule="exact" w:wrap="none" w:vAnchor="page" w:hAnchor="page" w:x="3319" w:y="3857"/>
        <w:shd w:val="clear" w:color="auto" w:fill="auto"/>
        <w:spacing w:before="0" w:after="182" w:line="252" w:lineRule="exact"/>
        <w:ind w:left="20" w:right="40" w:firstLine="280"/>
      </w:pPr>
      <w:r>
        <w:rPr>
          <w:rStyle w:val="11"/>
          <w:color w:val="000000"/>
        </w:rPr>
        <w:t>ДОДИН. Это не только поэзия, это еще и физиоло</w:t>
      </w:r>
      <w:r>
        <w:rPr>
          <w:rStyle w:val="11"/>
          <w:color w:val="000000"/>
        </w:rPr>
        <w:softHyphen/>
        <w:t>гия. Все действительно перед глазами плывет, мне ка</w:t>
      </w:r>
      <w:r>
        <w:rPr>
          <w:rStyle w:val="11"/>
          <w:color w:val="000000"/>
        </w:rPr>
        <w:softHyphen/>
        <w:t>жется.</w:t>
      </w:r>
    </w:p>
    <w:p w:rsidR="00244497" w:rsidRDefault="00244497">
      <w:pPr>
        <w:pStyle w:val="1010"/>
        <w:framePr w:w="5292" w:h="9290" w:hRule="exact" w:wrap="none" w:vAnchor="page" w:hAnchor="page" w:x="3319" w:y="3857"/>
        <w:shd w:val="clear" w:color="auto" w:fill="auto"/>
        <w:spacing w:before="0" w:line="250" w:lineRule="exact"/>
        <w:ind w:left="20" w:firstLine="280"/>
      </w:pPr>
      <w:r>
        <w:rPr>
          <w:rStyle w:val="100pt"/>
          <w:i/>
          <w:iCs/>
          <w:color w:val="000000"/>
          <w:spacing w:val="-1"/>
        </w:rPr>
        <w:t>Проба.</w:t>
      </w:r>
    </w:p>
    <w:p w:rsidR="00244497" w:rsidRDefault="00244497">
      <w:pPr>
        <w:pStyle w:val="1010"/>
        <w:framePr w:w="5292" w:h="9290" w:hRule="exact" w:wrap="none" w:vAnchor="page" w:hAnchor="page" w:x="3319" w:y="3857"/>
        <w:shd w:val="clear" w:color="auto" w:fill="auto"/>
        <w:spacing w:before="0" w:after="176" w:line="250" w:lineRule="exact"/>
        <w:ind w:left="20" w:right="40" w:firstLine="280"/>
      </w:pPr>
      <w:r>
        <w:rPr>
          <w:rStyle w:val="100pt"/>
          <w:i/>
          <w:iCs/>
          <w:color w:val="000000"/>
          <w:spacing w:val="-1"/>
        </w:rPr>
        <w:t>Додин подключается и играет за Треплева с Тычининой</w:t>
      </w:r>
      <w:r>
        <w:rPr>
          <w:rStyle w:val="103"/>
          <w:i/>
          <w:iCs/>
          <w:color w:val="000000"/>
        </w:rPr>
        <w:t xml:space="preserve">, </w:t>
      </w:r>
      <w:r>
        <w:rPr>
          <w:rStyle w:val="100pt"/>
          <w:i/>
          <w:iCs/>
          <w:color w:val="000000"/>
          <w:spacing w:val="-1"/>
        </w:rPr>
        <w:t>все очень тихо и томно.</w:t>
      </w:r>
    </w:p>
    <w:p w:rsidR="00244497" w:rsidRDefault="00244497">
      <w:pPr>
        <w:pStyle w:val="a4"/>
        <w:framePr w:w="5292" w:h="9290" w:hRule="exact" w:wrap="none" w:vAnchor="page" w:hAnchor="page" w:x="3319" w:y="3857"/>
        <w:shd w:val="clear" w:color="auto" w:fill="auto"/>
        <w:spacing w:before="0" w:line="254" w:lineRule="exact"/>
        <w:ind w:left="20" w:firstLine="280"/>
      </w:pPr>
      <w:r>
        <w:rPr>
          <w:rStyle w:val="11"/>
          <w:color w:val="000000"/>
        </w:rPr>
        <w:t>ТРЕНЛЕВ. А если я поеду к вам, Нина?</w:t>
      </w:r>
    </w:p>
    <w:p w:rsidR="00244497" w:rsidRDefault="00244497">
      <w:pPr>
        <w:pStyle w:val="a4"/>
        <w:framePr w:w="5292" w:h="9290" w:hRule="exact" w:wrap="none" w:vAnchor="page" w:hAnchor="page" w:x="3319" w:y="3857"/>
        <w:shd w:val="clear" w:color="auto" w:fill="auto"/>
        <w:spacing w:before="0" w:after="240" w:line="254" w:lineRule="exact"/>
        <w:ind w:left="20" w:right="40" w:firstLine="280"/>
      </w:pPr>
      <w:r>
        <w:rPr>
          <w:rStyle w:val="11"/>
          <w:color w:val="000000"/>
        </w:rPr>
        <w:t xml:space="preserve">ДОДИН. У нее сразу возникает реакция на это. </w:t>
      </w:r>
      <w:r>
        <w:rPr>
          <w:rStyle w:val="54"/>
          <w:color w:val="000000"/>
          <w:spacing w:val="-1"/>
        </w:rPr>
        <w:t>(За Треплева.)</w:t>
      </w:r>
      <w:r>
        <w:rPr>
          <w:rStyle w:val="11"/>
          <w:color w:val="000000"/>
        </w:rPr>
        <w:t xml:space="preserve"> Нет, я только у окна постою. </w:t>
      </w:r>
      <w:r>
        <w:rPr>
          <w:rStyle w:val="54"/>
          <w:color w:val="000000"/>
          <w:spacing w:val="-1"/>
        </w:rPr>
        <w:t>(Нина отвечает по тексту, все смеются.)</w:t>
      </w:r>
    </w:p>
    <w:p w:rsidR="00244497" w:rsidRDefault="00244497">
      <w:pPr>
        <w:pStyle w:val="1010"/>
        <w:framePr w:w="5292" w:h="9290" w:hRule="exact" w:wrap="none" w:vAnchor="page" w:hAnchor="page" w:x="3319" w:y="3857"/>
        <w:shd w:val="clear" w:color="auto" w:fill="auto"/>
        <w:spacing w:before="0" w:after="208" w:line="180" w:lineRule="exact"/>
        <w:ind w:left="20" w:firstLine="280"/>
      </w:pPr>
      <w:r>
        <w:rPr>
          <w:rStyle w:val="100pt"/>
          <w:i/>
          <w:iCs/>
          <w:color w:val="000000"/>
          <w:spacing w:val="-1"/>
        </w:rPr>
        <w:t>Проба.</w:t>
      </w:r>
    </w:p>
    <w:p w:rsidR="00244497" w:rsidRDefault="00244497">
      <w:pPr>
        <w:pStyle w:val="a4"/>
        <w:framePr w:w="5292" w:h="9290" w:hRule="exact" w:wrap="none" w:vAnchor="page" w:hAnchor="page" w:x="3319" w:y="3857"/>
        <w:shd w:val="clear" w:color="auto" w:fill="auto"/>
        <w:spacing w:before="0"/>
        <w:ind w:left="20" w:firstLine="280"/>
      </w:pPr>
      <w:r>
        <w:rPr>
          <w:rStyle w:val="11"/>
          <w:color w:val="000000"/>
        </w:rPr>
        <w:t>НИНА. Трезор еще не привык к вам и будет лаять.</w:t>
      </w:r>
    </w:p>
    <w:p w:rsidR="00244497" w:rsidRDefault="00244497">
      <w:pPr>
        <w:pStyle w:val="a4"/>
        <w:framePr w:w="5292" w:h="9290" w:hRule="exact" w:wrap="none" w:vAnchor="page" w:hAnchor="page" w:x="3319" w:y="3857"/>
        <w:shd w:val="clear" w:color="auto" w:fill="auto"/>
        <w:spacing w:before="0"/>
        <w:ind w:left="20" w:right="40" w:firstLine="280"/>
      </w:pPr>
      <w:r>
        <w:rPr>
          <w:rStyle w:val="11"/>
          <w:color w:val="000000"/>
        </w:rPr>
        <w:t>ДОДИН. Ей хочется, чтобы он приехал, но нет мел</w:t>
      </w:r>
      <w:r>
        <w:rPr>
          <w:rStyle w:val="11"/>
          <w:color w:val="000000"/>
        </w:rPr>
        <w:softHyphen/>
        <w:t>кого трепыхания, потому что она полна предстоящим событием.</w:t>
      </w:r>
    </w:p>
    <w:p w:rsidR="00244497" w:rsidRDefault="00244497">
      <w:pPr>
        <w:pStyle w:val="a4"/>
        <w:framePr w:w="5292" w:h="9290" w:hRule="exact" w:wrap="none" w:vAnchor="page" w:hAnchor="page" w:x="3319" w:y="3857"/>
        <w:shd w:val="clear" w:color="auto" w:fill="auto"/>
        <w:spacing w:before="0"/>
        <w:ind w:left="20" w:firstLine="280"/>
      </w:pPr>
      <w:r>
        <w:rPr>
          <w:rStyle w:val="11"/>
          <w:color w:val="000000"/>
        </w:rPr>
        <w:t>ТРЕПЛЕВ. Я люблю вас.</w:t>
      </w:r>
    </w:p>
    <w:p w:rsidR="00244497" w:rsidRDefault="00244497">
      <w:pPr>
        <w:pStyle w:val="a4"/>
        <w:framePr w:w="5292" w:h="9290" w:hRule="exact" w:wrap="none" w:vAnchor="page" w:hAnchor="page" w:x="3319" w:y="3857"/>
        <w:shd w:val="clear" w:color="auto" w:fill="auto"/>
        <w:spacing w:before="0"/>
        <w:ind w:left="20" w:right="40" w:firstLine="280"/>
      </w:pPr>
      <w:r>
        <w:rPr>
          <w:rStyle w:val="11"/>
          <w:color w:val="000000"/>
        </w:rPr>
        <w:t>ДОДИН. Потому что я должен быть с вами, — вот ведь смысл. Это не объяснение в любви. Быть без вас</w:t>
      </w:r>
    </w:p>
    <w:p w:rsidR="00244497" w:rsidRDefault="00244497">
      <w:pPr>
        <w:pStyle w:val="a6"/>
        <w:framePr w:wrap="none" w:vAnchor="page" w:hAnchor="page" w:x="5808" w:y="13346"/>
        <w:shd w:val="clear" w:color="auto" w:fill="auto"/>
        <w:spacing w:line="130" w:lineRule="exact"/>
        <w:ind w:left="40"/>
      </w:pPr>
      <w:r>
        <w:rPr>
          <w:rStyle w:val="0pt4"/>
          <w:b/>
          <w:bCs/>
          <w:color w:val="000000"/>
        </w:rPr>
        <w:t>120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9" w:y="3314"/>
        <w:shd w:val="clear" w:color="auto" w:fill="auto"/>
        <w:spacing w:line="130" w:lineRule="exact"/>
        <w:ind w:left="40"/>
      </w:pPr>
      <w:r>
        <w:rPr>
          <w:rStyle w:val="31pt"/>
          <w:b/>
          <w:bCs/>
          <w:color w:val="000000"/>
        </w:rPr>
        <w:t>Репетиции спектакля «Чайка»</w:t>
      </w:r>
    </w:p>
    <w:p w:rsidR="00244497" w:rsidRDefault="00244497">
      <w:pPr>
        <w:pStyle w:val="a4"/>
        <w:framePr w:w="5290" w:h="9341" w:hRule="exact" w:wrap="none" w:vAnchor="page" w:hAnchor="page" w:x="3320" w:y="3798"/>
        <w:shd w:val="clear" w:color="auto" w:fill="auto"/>
        <w:spacing w:before="0" w:after="242" w:line="257" w:lineRule="exact"/>
        <w:ind w:left="20" w:right="40"/>
      </w:pPr>
      <w:r>
        <w:rPr>
          <w:rStyle w:val="11"/>
          <w:color w:val="000000"/>
        </w:rPr>
        <w:t>уже невозможно, нестерпимо. И она ему почти подда</w:t>
      </w:r>
      <w:r>
        <w:rPr>
          <w:rStyle w:val="11"/>
          <w:color w:val="000000"/>
        </w:rPr>
        <w:softHyphen/>
        <w:t>лась.</w:t>
      </w:r>
    </w:p>
    <w:p w:rsidR="00244497" w:rsidRDefault="00244497">
      <w:pPr>
        <w:pStyle w:val="1010"/>
        <w:framePr w:w="5290" w:h="9341" w:hRule="exact" w:wrap="none" w:vAnchor="page" w:hAnchor="page" w:x="3320" w:y="3798"/>
        <w:shd w:val="clear" w:color="auto" w:fill="auto"/>
        <w:spacing w:before="0" w:after="206" w:line="180" w:lineRule="exact"/>
        <w:ind w:firstLine="280"/>
      </w:pPr>
      <w:r>
        <w:rPr>
          <w:rStyle w:val="100pt"/>
          <w:i/>
          <w:iCs/>
          <w:color w:val="000000"/>
          <w:spacing w:val="-1"/>
        </w:rPr>
        <w:t>Проба.</w:t>
      </w:r>
    </w:p>
    <w:p w:rsidR="00244497" w:rsidRDefault="00244497">
      <w:pPr>
        <w:pStyle w:val="a4"/>
        <w:framePr w:w="5290" w:h="9341" w:hRule="exact" w:wrap="none" w:vAnchor="page" w:hAnchor="page" w:x="3320" w:y="3798"/>
        <w:shd w:val="clear" w:color="auto" w:fill="auto"/>
        <w:spacing w:before="0" w:line="252" w:lineRule="exact"/>
        <w:ind w:firstLine="280"/>
      </w:pPr>
      <w:r>
        <w:rPr>
          <w:rStyle w:val="11"/>
          <w:color w:val="000000"/>
        </w:rPr>
        <w:t>ТРЕПЛЕВ. Луна восходит?</w:t>
      </w:r>
    </w:p>
    <w:p w:rsidR="00244497" w:rsidRDefault="00244497">
      <w:pPr>
        <w:pStyle w:val="a4"/>
        <w:framePr w:w="5290" w:h="9341" w:hRule="exact" w:wrap="none" w:vAnchor="page" w:hAnchor="page" w:x="3320" w:y="3798"/>
        <w:shd w:val="clear" w:color="auto" w:fill="auto"/>
        <w:spacing w:before="0" w:line="252" w:lineRule="exact"/>
        <w:ind w:right="20" w:firstLine="280"/>
      </w:pPr>
      <w:r>
        <w:rPr>
          <w:rStyle w:val="11"/>
          <w:color w:val="000000"/>
        </w:rPr>
        <w:t>ДОДИН. Не случилось. Вы пробовали смело, но не случилось чего-то, почти могло случиться.</w:t>
      </w:r>
    </w:p>
    <w:p w:rsidR="00244497" w:rsidRDefault="00244497">
      <w:pPr>
        <w:pStyle w:val="a4"/>
        <w:framePr w:w="5290" w:h="9341" w:hRule="exact" w:wrap="none" w:vAnchor="page" w:hAnchor="page" w:x="3320" w:y="3798"/>
        <w:shd w:val="clear" w:color="auto" w:fill="auto"/>
        <w:spacing w:before="0" w:line="252" w:lineRule="exact"/>
        <w:ind w:right="20" w:firstLine="280"/>
      </w:pPr>
      <w:r>
        <w:rPr>
          <w:rStyle w:val="11"/>
          <w:color w:val="000000"/>
        </w:rPr>
        <w:t>АКИМОВА. Но ведь сюда сейчас придут, Сорин по</w:t>
      </w:r>
      <w:r>
        <w:rPr>
          <w:rStyle w:val="11"/>
          <w:color w:val="000000"/>
        </w:rPr>
        <w:softHyphen/>
        <w:t>шел всех звать.</w:t>
      </w:r>
    </w:p>
    <w:p w:rsidR="00244497" w:rsidRDefault="00244497">
      <w:pPr>
        <w:pStyle w:val="a4"/>
        <w:framePr w:w="5290" w:h="9341" w:hRule="exact" w:wrap="none" w:vAnchor="page" w:hAnchor="page" w:x="3320" w:y="3798"/>
        <w:shd w:val="clear" w:color="auto" w:fill="auto"/>
        <w:spacing w:before="0" w:after="238" w:line="252" w:lineRule="exact"/>
        <w:ind w:right="20" w:firstLine="280"/>
      </w:pPr>
      <w:r>
        <w:rPr>
          <w:rStyle w:val="11"/>
          <w:color w:val="000000"/>
        </w:rPr>
        <w:t>ДОДИН. Сорин не позовет, пока чего-то не про</w:t>
      </w:r>
      <w:r>
        <w:rPr>
          <w:rStyle w:val="11"/>
          <w:color w:val="000000"/>
        </w:rPr>
        <w:softHyphen/>
        <w:t>изойдет. Может, я не прав, проверим.</w:t>
      </w:r>
    </w:p>
    <w:p w:rsidR="00244497" w:rsidRDefault="00244497">
      <w:pPr>
        <w:pStyle w:val="1010"/>
        <w:framePr w:w="5290" w:h="9341" w:hRule="exact" w:wrap="none" w:vAnchor="page" w:hAnchor="page" w:x="3320" w:y="3798"/>
        <w:shd w:val="clear" w:color="auto" w:fill="auto"/>
        <w:spacing w:before="0" w:after="204" w:line="180" w:lineRule="exact"/>
        <w:ind w:firstLine="280"/>
      </w:pPr>
      <w:r>
        <w:rPr>
          <w:rStyle w:val="100pt"/>
          <w:i/>
          <w:iCs/>
          <w:color w:val="000000"/>
          <w:spacing w:val="-1"/>
        </w:rPr>
        <w:t>Проба.</w:t>
      </w:r>
    </w:p>
    <w:p w:rsidR="00244497" w:rsidRDefault="00244497">
      <w:pPr>
        <w:pStyle w:val="a4"/>
        <w:framePr w:w="5290" w:h="9341" w:hRule="exact" w:wrap="none" w:vAnchor="page" w:hAnchor="page" w:x="3320" w:y="3798"/>
        <w:shd w:val="clear" w:color="auto" w:fill="auto"/>
        <w:spacing w:before="0" w:line="252" w:lineRule="exact"/>
        <w:ind w:firstLine="280"/>
      </w:pPr>
      <w:r>
        <w:rPr>
          <w:rStyle w:val="11"/>
          <w:color w:val="000000"/>
        </w:rPr>
        <w:t>НИНА. ...но у вас Тригорин...</w:t>
      </w:r>
    </w:p>
    <w:p w:rsidR="00244497" w:rsidRDefault="00244497">
      <w:pPr>
        <w:pStyle w:val="a4"/>
        <w:framePr w:w="5290" w:h="9341" w:hRule="exact" w:wrap="none" w:vAnchor="page" w:hAnchor="page" w:x="3320" w:y="3798"/>
        <w:shd w:val="clear" w:color="auto" w:fill="auto"/>
        <w:spacing w:before="0" w:after="238" w:line="252" w:lineRule="exact"/>
        <w:ind w:right="20" w:firstLine="280"/>
      </w:pPr>
      <w:r>
        <w:rPr>
          <w:rStyle w:val="11"/>
          <w:color w:val="000000"/>
        </w:rPr>
        <w:t>ДОДИН. Но при этом надо не бросать предыдущего. То ли он начинает ее гримировать, то ли еще что-то де</w:t>
      </w:r>
      <w:r>
        <w:rPr>
          <w:rStyle w:val="11"/>
          <w:color w:val="000000"/>
        </w:rPr>
        <w:softHyphen/>
        <w:t>лать, смотря по тому, что он хочет представить. Может быть, состарившуюся мировую душу, когда она остается одна в старости.</w:t>
      </w:r>
    </w:p>
    <w:p w:rsidR="00244497" w:rsidRDefault="00244497">
      <w:pPr>
        <w:pStyle w:val="1010"/>
        <w:framePr w:w="5290" w:h="9341" w:hRule="exact" w:wrap="none" w:vAnchor="page" w:hAnchor="page" w:x="3320" w:y="3798"/>
        <w:shd w:val="clear" w:color="auto" w:fill="auto"/>
        <w:spacing w:before="0" w:after="210" w:line="180" w:lineRule="exact"/>
        <w:ind w:firstLine="280"/>
      </w:pPr>
      <w:r>
        <w:rPr>
          <w:rStyle w:val="100pt"/>
          <w:i/>
          <w:iCs/>
          <w:color w:val="000000"/>
          <w:spacing w:val="-1"/>
        </w:rPr>
        <w:t>Проба.</w:t>
      </w:r>
    </w:p>
    <w:p w:rsidR="00244497" w:rsidRDefault="00244497">
      <w:pPr>
        <w:pStyle w:val="a4"/>
        <w:framePr w:w="5290" w:h="9341" w:hRule="exact" w:wrap="none" w:vAnchor="page" w:hAnchor="page" w:x="3320" w:y="3798"/>
        <w:shd w:val="clear" w:color="auto" w:fill="auto"/>
        <w:spacing w:before="0"/>
        <w:ind w:firstLine="280"/>
      </w:pPr>
      <w:r>
        <w:rPr>
          <w:rStyle w:val="11"/>
          <w:color w:val="000000"/>
        </w:rPr>
        <w:t>НИНА. В вашей пьесе трудно играть...</w:t>
      </w:r>
    </w:p>
    <w:p w:rsidR="00244497" w:rsidRDefault="00244497">
      <w:pPr>
        <w:pStyle w:val="a4"/>
        <w:framePr w:w="5290" w:h="9341" w:hRule="exact" w:wrap="none" w:vAnchor="page" w:hAnchor="page" w:x="3320" w:y="3798"/>
        <w:shd w:val="clear" w:color="auto" w:fill="auto"/>
        <w:spacing w:before="0"/>
        <w:ind w:right="20" w:firstLine="280"/>
      </w:pPr>
      <w:r>
        <w:rPr>
          <w:rStyle w:val="11"/>
          <w:color w:val="000000"/>
        </w:rPr>
        <w:t xml:space="preserve">ДОДИН. Может быть, он ее гримирует. </w:t>
      </w:r>
      <w:r>
        <w:rPr>
          <w:rStyle w:val="54"/>
          <w:color w:val="000000"/>
          <w:spacing w:val="-1"/>
        </w:rPr>
        <w:t>(Проигрыва</w:t>
      </w:r>
      <w:r>
        <w:rPr>
          <w:rStyle w:val="54"/>
          <w:color w:val="000000"/>
          <w:spacing w:val="-1"/>
        </w:rPr>
        <w:softHyphen/>
        <w:t>ет сцену дальше.)</w:t>
      </w:r>
      <w:r>
        <w:rPr>
          <w:rStyle w:val="11"/>
          <w:color w:val="000000"/>
        </w:rPr>
        <w:t xml:space="preserve"> Я к тому, что можно искать, есть вещи, на которые реагируешь.</w:t>
      </w:r>
    </w:p>
    <w:p w:rsidR="00244497" w:rsidRDefault="00244497">
      <w:pPr>
        <w:pStyle w:val="a4"/>
        <w:framePr w:w="5290" w:h="9341" w:hRule="exact" w:wrap="none" w:vAnchor="page" w:hAnchor="page" w:x="3320" w:y="3798"/>
        <w:shd w:val="clear" w:color="auto" w:fill="auto"/>
        <w:spacing w:before="0"/>
        <w:ind w:firstLine="280"/>
      </w:pPr>
      <w:r>
        <w:rPr>
          <w:rStyle w:val="11"/>
          <w:color w:val="000000"/>
        </w:rPr>
        <w:t>НИНА. В ней нет живых лиц.</w:t>
      </w:r>
    </w:p>
    <w:p w:rsidR="00244497" w:rsidRDefault="00244497">
      <w:pPr>
        <w:pStyle w:val="a4"/>
        <w:framePr w:w="5290" w:h="9341" w:hRule="exact" w:wrap="none" w:vAnchor="page" w:hAnchor="page" w:x="3320" w:y="3798"/>
        <w:shd w:val="clear" w:color="auto" w:fill="auto"/>
        <w:spacing w:before="0" w:after="236"/>
        <w:ind w:right="20" w:firstLine="280"/>
      </w:pPr>
      <w:r>
        <w:rPr>
          <w:rStyle w:val="11"/>
          <w:color w:val="000000"/>
        </w:rPr>
        <w:t>ДОДИН. И он что-то рисует на ее лице, как-то его меняет.</w:t>
      </w:r>
    </w:p>
    <w:p w:rsidR="00244497" w:rsidRDefault="00244497">
      <w:pPr>
        <w:pStyle w:val="1010"/>
        <w:framePr w:w="5290" w:h="9341" w:hRule="exact" w:wrap="none" w:vAnchor="page" w:hAnchor="page" w:x="3320" w:y="3798"/>
        <w:shd w:val="clear" w:color="auto" w:fill="auto"/>
        <w:spacing w:before="0" w:after="211" w:line="180" w:lineRule="exact"/>
        <w:ind w:firstLine="280"/>
      </w:pPr>
      <w:r>
        <w:rPr>
          <w:rStyle w:val="100pt"/>
          <w:i/>
          <w:iCs/>
          <w:color w:val="000000"/>
          <w:spacing w:val="-1"/>
        </w:rPr>
        <w:t>Проба.</w:t>
      </w:r>
    </w:p>
    <w:p w:rsidR="00244497" w:rsidRDefault="00244497">
      <w:pPr>
        <w:pStyle w:val="a4"/>
        <w:framePr w:w="5290" w:h="9341" w:hRule="exact" w:wrap="none" w:vAnchor="page" w:hAnchor="page" w:x="3320" w:y="3798"/>
        <w:shd w:val="clear" w:color="auto" w:fill="auto"/>
        <w:spacing w:before="0" w:line="252" w:lineRule="exact"/>
        <w:ind w:right="20" w:firstLine="280"/>
      </w:pPr>
      <w:r>
        <w:rPr>
          <w:rStyle w:val="11"/>
          <w:color w:val="000000"/>
        </w:rPr>
        <w:t>ТРЕПЛЕВ. Надо изображать жизнь не такою, как она есть, и не такою, как должна быть, а такою, как она представляется в мечтах.</w:t>
      </w:r>
    </w:p>
    <w:p w:rsidR="00244497" w:rsidRDefault="00244497">
      <w:pPr>
        <w:pStyle w:val="a6"/>
        <w:framePr w:wrap="none" w:vAnchor="page" w:hAnchor="page" w:x="5802" w:y="13341"/>
        <w:shd w:val="clear" w:color="auto" w:fill="auto"/>
        <w:spacing w:line="130" w:lineRule="exact"/>
        <w:ind w:left="20"/>
      </w:pPr>
      <w:r>
        <w:rPr>
          <w:rStyle w:val="0pt4"/>
          <w:b/>
          <w:bCs/>
          <w:color w:val="000000"/>
        </w:rPr>
        <w:t>121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2" w:y="3303"/>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309" w:h="9005" w:hRule="exact" w:wrap="none" w:vAnchor="page" w:hAnchor="page" w:x="3311" w:y="3784"/>
        <w:shd w:val="clear" w:color="auto" w:fill="auto"/>
        <w:spacing w:before="0" w:after="245" w:line="262" w:lineRule="exact"/>
        <w:ind w:left="20" w:right="20" w:firstLine="280"/>
      </w:pPr>
      <w:r>
        <w:rPr>
          <w:rStyle w:val="11"/>
          <w:color w:val="000000"/>
        </w:rPr>
        <w:t xml:space="preserve">ДОДИН. Такой, какой она никогда не бывает!.. По сути, он говорит о жизни, какой она никогда не бывает, а только представляется в мечтах. </w:t>
      </w:r>
      <w:r>
        <w:rPr>
          <w:rStyle w:val="54"/>
          <w:color w:val="000000"/>
          <w:spacing w:val="-1"/>
        </w:rPr>
        <w:t>(За Треплева.)</w:t>
      </w:r>
      <w:r>
        <w:rPr>
          <w:rStyle w:val="11"/>
          <w:color w:val="000000"/>
        </w:rPr>
        <w:t xml:space="preserve"> Повер</w:t>
      </w:r>
      <w:r>
        <w:rPr>
          <w:rStyle w:val="11"/>
          <w:color w:val="000000"/>
        </w:rPr>
        <w:softHyphen/>
        <w:t xml:space="preserve">нитесь ко мне!.. Она сказала про Тригорина, и что-то нарушилось. Она это слышит, чувствует. </w:t>
      </w:r>
      <w:r>
        <w:rPr>
          <w:rStyle w:val="54"/>
          <w:color w:val="000000"/>
          <w:spacing w:val="-1"/>
        </w:rPr>
        <w:t xml:space="preserve">(За Нину.) </w:t>
      </w:r>
      <w:r>
        <w:rPr>
          <w:rStyle w:val="11"/>
          <w:color w:val="000000"/>
        </w:rPr>
        <w:t>У нас же любовь, почему этого нет в пьесе?.. В Трепле- ве есть странное соединение и нежности, и желания спастись в этом омуте от другого омута, и внезапной не</w:t>
      </w:r>
      <w:r>
        <w:rPr>
          <w:rStyle w:val="11"/>
          <w:color w:val="000000"/>
        </w:rPr>
        <w:softHyphen/>
        <w:t>нависти, потому что она так же легко может перейти на другую сторону. То есть комплекс Офелии.</w:t>
      </w:r>
    </w:p>
    <w:p w:rsidR="00244497" w:rsidRDefault="00244497">
      <w:pPr>
        <w:pStyle w:val="1010"/>
        <w:framePr w:w="5309" w:h="9005" w:hRule="exact" w:wrap="none" w:vAnchor="page" w:hAnchor="page" w:x="3311" w:y="3784"/>
        <w:shd w:val="clear" w:color="auto" w:fill="auto"/>
        <w:spacing w:before="0" w:after="193" w:line="180" w:lineRule="exact"/>
        <w:ind w:left="20" w:firstLine="280"/>
      </w:pPr>
      <w:r>
        <w:rPr>
          <w:rStyle w:val="100pt"/>
          <w:i/>
          <w:iCs/>
          <w:color w:val="000000"/>
          <w:spacing w:val="-1"/>
        </w:rPr>
        <w:t>Проба.</w:t>
      </w:r>
    </w:p>
    <w:p w:rsidR="00244497" w:rsidRDefault="00244497">
      <w:pPr>
        <w:pStyle w:val="a4"/>
        <w:framePr w:w="5309" w:h="9005" w:hRule="exact" w:wrap="none" w:vAnchor="page" w:hAnchor="page" w:x="3311" w:y="3784"/>
        <w:shd w:val="clear" w:color="auto" w:fill="auto"/>
        <w:spacing w:before="0" w:line="266" w:lineRule="exact"/>
        <w:ind w:left="20" w:right="20" w:firstLine="280"/>
      </w:pPr>
      <w:r>
        <w:rPr>
          <w:rStyle w:val="11"/>
          <w:color w:val="000000"/>
        </w:rPr>
        <w:t>ПОЛИНА АНДРЕЕВНА. Вернитесь, наденьте кало</w:t>
      </w:r>
      <w:r>
        <w:rPr>
          <w:rStyle w:val="11"/>
          <w:color w:val="000000"/>
        </w:rPr>
        <w:softHyphen/>
        <w:t>ши.</w:t>
      </w:r>
    </w:p>
    <w:p w:rsidR="00244497" w:rsidRDefault="00244497">
      <w:pPr>
        <w:pStyle w:val="a4"/>
        <w:framePr w:w="5309" w:h="9005" w:hRule="exact" w:wrap="none" w:vAnchor="page" w:hAnchor="page" w:x="3311" w:y="3784"/>
        <w:shd w:val="clear" w:color="auto" w:fill="auto"/>
        <w:spacing w:before="0" w:after="243" w:line="259" w:lineRule="exact"/>
        <w:ind w:left="20" w:right="20" w:firstLine="280"/>
      </w:pPr>
      <w:r>
        <w:rPr>
          <w:rStyle w:val="11"/>
          <w:color w:val="000000"/>
        </w:rPr>
        <w:t xml:space="preserve">ДОДИН. Мне кажется, у них что-то продолжается. </w:t>
      </w:r>
      <w:r>
        <w:rPr>
          <w:rStyle w:val="54"/>
          <w:color w:val="000000"/>
          <w:spacing w:val="-1"/>
        </w:rPr>
        <w:t>(Повторяет этот текст и импровизирует за Полину Андре</w:t>
      </w:r>
      <w:r>
        <w:rPr>
          <w:rStyle w:val="54"/>
          <w:color w:val="000000"/>
          <w:spacing w:val="-1"/>
        </w:rPr>
        <w:softHyphen/>
        <w:t>евну.)</w:t>
      </w:r>
      <w:r>
        <w:rPr>
          <w:rStyle w:val="11"/>
          <w:color w:val="000000"/>
        </w:rPr>
        <w:t xml:space="preserve"> Вы вообще могли бы туда не ходить, Константин хочет показать своей матери какую-то пьесу. Она арти</w:t>
      </w:r>
      <w:r>
        <w:rPr>
          <w:rStyle w:val="11"/>
          <w:color w:val="000000"/>
        </w:rPr>
        <w:softHyphen/>
        <w:t xml:space="preserve">стка, ее любовник — литератор, при чем тут вы-то? Вы — доктор, акушер, что вы в этом понимаете? Вчера с ней проговорили весь вечер. Наденьте калоши!.. </w:t>
      </w:r>
      <w:r>
        <w:rPr>
          <w:rStyle w:val="54"/>
          <w:color w:val="000000"/>
          <w:spacing w:val="-1"/>
        </w:rPr>
        <w:t>(Аки</w:t>
      </w:r>
      <w:r>
        <w:rPr>
          <w:rStyle w:val="54"/>
          <w:color w:val="000000"/>
          <w:spacing w:val="-1"/>
        </w:rPr>
        <w:softHyphen/>
        <w:t>мова подхватывает</w:t>
      </w:r>
      <w:r>
        <w:rPr>
          <w:rStyle w:val="11"/>
          <w:color w:val="000000"/>
        </w:rPr>
        <w:t xml:space="preserve">, </w:t>
      </w:r>
      <w:r>
        <w:rPr>
          <w:rStyle w:val="54"/>
          <w:color w:val="000000"/>
          <w:spacing w:val="-1"/>
        </w:rPr>
        <w:t>Додин играет за Дорна.)</w:t>
      </w:r>
    </w:p>
    <w:p w:rsidR="00244497" w:rsidRDefault="00244497">
      <w:pPr>
        <w:pStyle w:val="1010"/>
        <w:framePr w:w="5309" w:h="9005" w:hRule="exact" w:wrap="none" w:vAnchor="page" w:hAnchor="page" w:x="3311" w:y="3784"/>
        <w:shd w:val="clear" w:color="auto" w:fill="auto"/>
        <w:spacing w:before="0" w:after="22" w:line="180" w:lineRule="exact"/>
        <w:ind w:left="20" w:firstLine="280"/>
      </w:pPr>
      <w:r>
        <w:rPr>
          <w:rStyle w:val="100pt"/>
          <w:i/>
          <w:iCs/>
          <w:color w:val="000000"/>
          <w:spacing w:val="-1"/>
        </w:rPr>
        <w:t>Проба.</w:t>
      </w:r>
    </w:p>
    <w:p w:rsidR="00244497" w:rsidRDefault="00244497">
      <w:pPr>
        <w:pStyle w:val="1010"/>
        <w:framePr w:w="5309" w:h="9005" w:hRule="exact" w:wrap="none" w:vAnchor="page" w:hAnchor="page" w:x="3311" w:y="3784"/>
        <w:shd w:val="clear" w:color="auto" w:fill="auto"/>
        <w:spacing w:before="0" w:after="203" w:line="180" w:lineRule="exact"/>
        <w:ind w:left="20" w:firstLine="280"/>
      </w:pPr>
      <w:r>
        <w:rPr>
          <w:rStyle w:val="100pt"/>
          <w:i/>
          <w:iCs/>
          <w:color w:val="000000"/>
          <w:spacing w:val="-1"/>
        </w:rPr>
        <w:t>Дорн напевает.</w:t>
      </w:r>
    </w:p>
    <w:p w:rsidR="00244497" w:rsidRDefault="00244497">
      <w:pPr>
        <w:pStyle w:val="a4"/>
        <w:framePr w:w="5309" w:h="9005" w:hRule="exact" w:wrap="none" w:vAnchor="page" w:hAnchor="page" w:x="3311" w:y="3784"/>
        <w:shd w:val="clear" w:color="auto" w:fill="auto"/>
        <w:spacing w:before="0" w:line="254" w:lineRule="exact"/>
        <w:ind w:left="20" w:right="20" w:firstLine="280"/>
      </w:pPr>
      <w:r>
        <w:rPr>
          <w:rStyle w:val="11"/>
          <w:color w:val="000000"/>
        </w:rPr>
        <w:t>ДОДИН. Я думаю, здесь надо петь что-то свое, мы не знаем, что там дальше</w:t>
      </w:r>
      <w:r>
        <w:rPr>
          <w:rStyle w:val="11"/>
          <w:color w:val="000000"/>
          <w:vertAlign w:val="superscript"/>
        </w:rPr>
        <w:t>1</w:t>
      </w:r>
      <w:r>
        <w:rPr>
          <w:rStyle w:val="11"/>
          <w:color w:val="000000"/>
        </w:rPr>
        <w:t xml:space="preserve">, это мне напоминает </w:t>
      </w:r>
      <w:r>
        <w:rPr>
          <w:rStyle w:val="54"/>
          <w:color w:val="000000"/>
          <w:spacing w:val="-1"/>
        </w:rPr>
        <w:t xml:space="preserve">(Поет.) </w:t>
      </w:r>
      <w:r>
        <w:rPr>
          <w:rStyle w:val="11"/>
          <w:color w:val="000000"/>
        </w:rPr>
        <w:t xml:space="preserve">«Утро туманное, утро седое». </w:t>
      </w:r>
      <w:r>
        <w:rPr>
          <w:rStyle w:val="54"/>
          <w:color w:val="000000"/>
          <w:spacing w:val="-1"/>
        </w:rPr>
        <w:t>(Смех.)</w:t>
      </w:r>
    </w:p>
    <w:p w:rsidR="00244497" w:rsidRDefault="00244497">
      <w:pPr>
        <w:pStyle w:val="a4"/>
        <w:framePr w:w="5309" w:h="9005" w:hRule="exact" w:wrap="none" w:vAnchor="page" w:hAnchor="page" w:x="3311" w:y="3784"/>
        <w:shd w:val="clear" w:color="auto" w:fill="auto"/>
        <w:spacing w:before="0" w:line="254" w:lineRule="exact"/>
        <w:ind w:left="20" w:right="20" w:firstLine="280"/>
      </w:pPr>
      <w:r>
        <w:rPr>
          <w:rStyle w:val="11"/>
          <w:color w:val="000000"/>
        </w:rPr>
        <w:t>ПОЛИНА АНДРЕЕВНА. Признайтесь, она вам нра</w:t>
      </w:r>
      <w:r>
        <w:rPr>
          <w:rStyle w:val="11"/>
          <w:color w:val="000000"/>
        </w:rPr>
        <w:softHyphen/>
        <w:t>вится...</w:t>
      </w:r>
    </w:p>
    <w:p w:rsidR="00244497" w:rsidRDefault="00244497">
      <w:pPr>
        <w:pStyle w:val="a4"/>
        <w:framePr w:w="5309" w:h="9005" w:hRule="exact" w:wrap="none" w:vAnchor="page" w:hAnchor="page" w:x="3311" w:y="3784"/>
        <w:shd w:val="clear" w:color="auto" w:fill="auto"/>
        <w:spacing w:before="0" w:line="254" w:lineRule="exact"/>
        <w:ind w:left="20" w:right="20" w:firstLine="280"/>
      </w:pPr>
      <w:r>
        <w:rPr>
          <w:rStyle w:val="11"/>
          <w:color w:val="000000"/>
        </w:rPr>
        <w:t>ДОДИН. Я как зритель вообще не должен понять, кто они такие.</w:t>
      </w:r>
    </w:p>
    <w:p w:rsidR="00244497" w:rsidRDefault="00244497">
      <w:pPr>
        <w:pStyle w:val="a4"/>
        <w:framePr w:w="5309" w:h="9005" w:hRule="exact" w:wrap="none" w:vAnchor="page" w:hAnchor="page" w:x="3311" w:y="3784"/>
        <w:shd w:val="clear" w:color="auto" w:fill="auto"/>
        <w:spacing w:before="0" w:line="254" w:lineRule="exact"/>
        <w:ind w:left="20" w:firstLine="280"/>
      </w:pPr>
      <w:r>
        <w:rPr>
          <w:rStyle w:val="11"/>
          <w:color w:val="000000"/>
        </w:rPr>
        <w:t>АКИМОВА. Муж и жена.</w:t>
      </w:r>
    </w:p>
    <w:p w:rsidR="00244497" w:rsidRDefault="00244497">
      <w:pPr>
        <w:pStyle w:val="a9"/>
        <w:framePr w:w="5362" w:h="218" w:hRule="exact" w:wrap="none" w:vAnchor="page" w:hAnchor="page" w:x="3284" w:y="12915"/>
        <w:shd w:val="clear" w:color="auto" w:fill="auto"/>
        <w:spacing w:line="160" w:lineRule="exact"/>
        <w:ind w:left="240"/>
        <w:jc w:val="center"/>
      </w:pPr>
      <w:r>
        <w:rPr>
          <w:rStyle w:val="a8"/>
          <w:b/>
          <w:bCs/>
          <w:color w:val="000000"/>
          <w:vertAlign w:val="superscript"/>
        </w:rPr>
        <w:t>1</w:t>
      </w:r>
      <w:r>
        <w:rPr>
          <w:rStyle w:val="a8"/>
          <w:b/>
          <w:bCs/>
          <w:color w:val="000000"/>
        </w:rPr>
        <w:t xml:space="preserve"> ДОРН </w:t>
      </w:r>
      <w:r>
        <w:rPr>
          <w:rStyle w:val="MingLiU1"/>
          <w:b/>
          <w:bCs/>
          <w:color w:val="000000"/>
        </w:rPr>
        <w:t>(</w:t>
      </w:r>
      <w:r>
        <w:rPr>
          <w:rStyle w:val="MingLiU1"/>
          <w:b/>
          <w:bCs/>
          <w:color w:val="000000"/>
        </w:rPr>
        <w:t>напевает</w:t>
      </w:r>
      <w:r>
        <w:rPr>
          <w:rStyle w:val="MingLiU1"/>
          <w:b/>
          <w:bCs/>
          <w:color w:val="000000"/>
        </w:rPr>
        <w:t>).</w:t>
      </w:r>
      <w:r>
        <w:rPr>
          <w:rStyle w:val="a8"/>
          <w:b/>
          <w:bCs/>
          <w:color w:val="000000"/>
        </w:rPr>
        <w:t xml:space="preserve"> «Не говори, что молодость сгубила».</w:t>
      </w:r>
    </w:p>
    <w:p w:rsidR="00244497" w:rsidRDefault="00244497">
      <w:pPr>
        <w:pStyle w:val="a6"/>
        <w:framePr w:wrap="none" w:vAnchor="page" w:hAnchor="page" w:x="5819" w:y="13340"/>
        <w:shd w:val="clear" w:color="auto" w:fill="auto"/>
        <w:spacing w:line="130" w:lineRule="exact"/>
        <w:ind w:left="40"/>
      </w:pPr>
      <w:r>
        <w:rPr>
          <w:rStyle w:val="0pt4"/>
          <w:b/>
          <w:bCs/>
          <w:color w:val="000000"/>
        </w:rPr>
        <w:t>122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28" w:y="3300"/>
        <w:shd w:val="clear" w:color="auto" w:fill="auto"/>
        <w:spacing w:line="130" w:lineRule="exact"/>
        <w:ind w:left="20"/>
      </w:pPr>
      <w:r>
        <w:rPr>
          <w:rStyle w:val="31pt"/>
          <w:b/>
          <w:bCs/>
          <w:color w:val="000000"/>
        </w:rPr>
        <w:t>Репетиции спектакля «Чайка»</w:t>
      </w:r>
    </w:p>
    <w:p w:rsidR="00244497" w:rsidRDefault="00244497">
      <w:pPr>
        <w:pStyle w:val="a4"/>
        <w:framePr w:w="5282" w:h="9361" w:hRule="exact" w:wrap="none" w:vAnchor="page" w:hAnchor="page" w:x="3324" w:y="3774"/>
        <w:shd w:val="clear" w:color="auto" w:fill="auto"/>
        <w:spacing w:before="0" w:after="253" w:line="271" w:lineRule="exact"/>
        <w:ind w:right="20" w:firstLine="260"/>
      </w:pPr>
      <w:r>
        <w:rPr>
          <w:rStyle w:val="11"/>
          <w:color w:val="000000"/>
        </w:rPr>
        <w:t>ДОДИН. Да, муж и жена. Чтоб потом вдруг услы</w:t>
      </w:r>
      <w:r>
        <w:rPr>
          <w:rStyle w:val="11"/>
          <w:color w:val="000000"/>
        </w:rPr>
        <w:softHyphen/>
        <w:t>шать, что у нее есть другой муж.</w:t>
      </w:r>
    </w:p>
    <w:p w:rsidR="00244497" w:rsidRDefault="00244497">
      <w:pPr>
        <w:pStyle w:val="1010"/>
        <w:framePr w:w="5282" w:h="9361" w:hRule="exact" w:wrap="none" w:vAnchor="page" w:hAnchor="page" w:x="3324" w:y="3774"/>
        <w:shd w:val="clear" w:color="auto" w:fill="auto"/>
        <w:spacing w:before="0" w:after="195" w:line="180" w:lineRule="exact"/>
        <w:ind w:firstLine="260"/>
      </w:pPr>
      <w:r>
        <w:rPr>
          <w:rStyle w:val="100pt"/>
          <w:i/>
          <w:iCs/>
          <w:color w:val="000000"/>
          <w:spacing w:val="-1"/>
        </w:rPr>
        <w:t>Проба.</w:t>
      </w:r>
    </w:p>
    <w:p w:rsidR="00244497" w:rsidRDefault="00244497">
      <w:pPr>
        <w:pStyle w:val="a4"/>
        <w:framePr w:w="5282" w:h="9361" w:hRule="exact" w:wrap="none" w:vAnchor="page" w:hAnchor="page" w:x="3324" w:y="3774"/>
        <w:shd w:val="clear" w:color="auto" w:fill="auto"/>
        <w:spacing w:before="0" w:line="266" w:lineRule="exact"/>
        <w:ind w:right="20" w:firstLine="260"/>
      </w:pPr>
      <w:r>
        <w:rPr>
          <w:rStyle w:val="11"/>
          <w:color w:val="000000"/>
        </w:rPr>
        <w:t>ПОЛИНА АНДРЕЕВНА. Перед актрисой вы все го</w:t>
      </w:r>
      <w:r>
        <w:rPr>
          <w:rStyle w:val="11"/>
          <w:color w:val="000000"/>
        </w:rPr>
        <w:softHyphen/>
        <w:t>товы падать ниц. Все!</w:t>
      </w:r>
    </w:p>
    <w:p w:rsidR="00244497" w:rsidRDefault="00244497">
      <w:pPr>
        <w:pStyle w:val="a4"/>
        <w:framePr w:w="5282" w:h="9361" w:hRule="exact" w:wrap="none" w:vAnchor="page" w:hAnchor="page" w:x="3324" w:y="3774"/>
        <w:shd w:val="clear" w:color="auto" w:fill="auto"/>
        <w:spacing w:before="0" w:after="249" w:line="266" w:lineRule="exact"/>
        <w:ind w:right="20" w:firstLine="260"/>
      </w:pPr>
      <w:r>
        <w:rPr>
          <w:rStyle w:val="11"/>
          <w:color w:val="000000"/>
        </w:rPr>
        <w:t xml:space="preserve">ДОДИН. Актрис она ненавидит. </w:t>
      </w:r>
      <w:r>
        <w:rPr>
          <w:rStyle w:val="54"/>
          <w:color w:val="000000"/>
          <w:spacing w:val="-1"/>
        </w:rPr>
        <w:t>(Импровизирует за Полину Андреевну.)</w:t>
      </w:r>
      <w:r>
        <w:rPr>
          <w:rStyle w:val="11"/>
          <w:color w:val="000000"/>
        </w:rPr>
        <w:t xml:space="preserve"> Что такого есть у нее, чего нет у меня? Что, что?</w:t>
      </w:r>
    </w:p>
    <w:p w:rsidR="00244497" w:rsidRDefault="00244497">
      <w:pPr>
        <w:pStyle w:val="1010"/>
        <w:framePr w:w="5282" w:h="9361" w:hRule="exact" w:wrap="none" w:vAnchor="page" w:hAnchor="page" w:x="3324" w:y="3774"/>
        <w:shd w:val="clear" w:color="auto" w:fill="auto"/>
        <w:spacing w:before="0" w:after="195" w:line="180" w:lineRule="exact"/>
        <w:ind w:firstLine="260"/>
      </w:pPr>
      <w:r>
        <w:rPr>
          <w:rStyle w:val="100pt"/>
          <w:i/>
          <w:iCs/>
          <w:color w:val="000000"/>
          <w:spacing w:val="-1"/>
        </w:rPr>
        <w:t>Проба.</w:t>
      </w:r>
    </w:p>
    <w:p w:rsidR="00244497" w:rsidRDefault="00244497">
      <w:pPr>
        <w:pStyle w:val="a4"/>
        <w:framePr w:w="5282" w:h="9361" w:hRule="exact" w:wrap="none" w:vAnchor="page" w:hAnchor="page" w:x="3324" w:y="3774"/>
        <w:shd w:val="clear" w:color="auto" w:fill="auto"/>
        <w:spacing w:before="0" w:line="264" w:lineRule="exact"/>
        <w:ind w:firstLine="260"/>
      </w:pPr>
      <w:r>
        <w:rPr>
          <w:rStyle w:val="11"/>
          <w:color w:val="000000"/>
        </w:rPr>
        <w:t>ДОРН. Так что же вам угодно?</w:t>
      </w:r>
    </w:p>
    <w:p w:rsidR="00244497" w:rsidRDefault="00244497">
      <w:pPr>
        <w:pStyle w:val="1010"/>
        <w:framePr w:w="5282" w:h="9361" w:hRule="exact" w:wrap="none" w:vAnchor="page" w:hAnchor="page" w:x="3324" w:y="3774"/>
        <w:shd w:val="clear" w:color="auto" w:fill="auto"/>
        <w:spacing w:before="0" w:after="247" w:line="264" w:lineRule="exact"/>
        <w:ind w:right="20" w:firstLine="260"/>
      </w:pPr>
      <w:r>
        <w:rPr>
          <w:rStyle w:val="103"/>
          <w:i/>
          <w:iCs/>
          <w:color w:val="000000"/>
        </w:rPr>
        <w:t xml:space="preserve">ДОДИН </w:t>
      </w:r>
      <w:r>
        <w:rPr>
          <w:rStyle w:val="100pt"/>
          <w:i/>
          <w:iCs/>
          <w:color w:val="000000"/>
          <w:spacing w:val="-1"/>
        </w:rPr>
        <w:t>(за Дорна).</w:t>
      </w:r>
      <w:r>
        <w:rPr>
          <w:rStyle w:val="103"/>
          <w:i/>
          <w:iCs/>
          <w:color w:val="000000"/>
        </w:rPr>
        <w:t xml:space="preserve"> Так что вы хотите от меня?.. Мне кажется, тут довольно конкретный вопрос. </w:t>
      </w:r>
      <w:r>
        <w:rPr>
          <w:rStyle w:val="100pt"/>
          <w:i/>
          <w:iCs/>
          <w:color w:val="000000"/>
          <w:spacing w:val="-1"/>
        </w:rPr>
        <w:t>(Игра</w:t>
      </w:r>
      <w:r>
        <w:rPr>
          <w:rStyle w:val="100pt"/>
          <w:i/>
          <w:iCs/>
          <w:color w:val="000000"/>
          <w:spacing w:val="-1"/>
        </w:rPr>
        <w:softHyphen/>
        <w:t>ет за Дорна вместе с Акимовой</w:t>
      </w:r>
      <w:r>
        <w:rPr>
          <w:rStyle w:val="103"/>
          <w:i/>
          <w:iCs/>
          <w:color w:val="000000"/>
        </w:rPr>
        <w:t xml:space="preserve">, </w:t>
      </w:r>
      <w:r>
        <w:rPr>
          <w:rStyle w:val="100pt"/>
          <w:i/>
          <w:iCs/>
          <w:color w:val="000000"/>
          <w:spacing w:val="-1"/>
        </w:rPr>
        <w:t>иногда играя и за Полину Андреевну.)</w:t>
      </w:r>
    </w:p>
    <w:p w:rsidR="00244497" w:rsidRDefault="00244497">
      <w:pPr>
        <w:pStyle w:val="1010"/>
        <w:framePr w:w="5282" w:h="9361" w:hRule="exact" w:wrap="none" w:vAnchor="page" w:hAnchor="page" w:x="3324" w:y="3774"/>
        <w:shd w:val="clear" w:color="auto" w:fill="auto"/>
        <w:spacing w:before="0" w:after="202" w:line="180" w:lineRule="exact"/>
        <w:ind w:firstLine="260"/>
      </w:pPr>
      <w:r>
        <w:rPr>
          <w:rStyle w:val="100pt"/>
          <w:i/>
          <w:iCs/>
          <w:color w:val="000000"/>
          <w:spacing w:val="-1"/>
        </w:rPr>
        <w:t>Проба.</w:t>
      </w:r>
    </w:p>
    <w:p w:rsidR="00244497" w:rsidRDefault="00244497">
      <w:pPr>
        <w:pStyle w:val="a4"/>
        <w:framePr w:w="5282" w:h="9361" w:hRule="exact" w:wrap="none" w:vAnchor="page" w:hAnchor="page" w:x="3324" w:y="3774"/>
        <w:shd w:val="clear" w:color="auto" w:fill="auto"/>
        <w:spacing w:before="0" w:line="264" w:lineRule="exact"/>
        <w:ind w:firstLine="260"/>
      </w:pPr>
      <w:r>
        <w:rPr>
          <w:rStyle w:val="11"/>
          <w:color w:val="000000"/>
        </w:rPr>
        <w:t>ДОРН. Затем всегда я был честным человеком.</w:t>
      </w:r>
    </w:p>
    <w:p w:rsidR="00244497" w:rsidRDefault="00244497">
      <w:pPr>
        <w:pStyle w:val="a4"/>
        <w:framePr w:w="5282" w:h="9361" w:hRule="exact" w:wrap="none" w:vAnchor="page" w:hAnchor="page" w:x="3324" w:y="3774"/>
        <w:shd w:val="clear" w:color="auto" w:fill="auto"/>
        <w:spacing w:before="0" w:after="247" w:line="264" w:lineRule="exact"/>
        <w:ind w:right="20" w:firstLine="260"/>
      </w:pPr>
      <w:r>
        <w:rPr>
          <w:rStyle w:val="11"/>
          <w:color w:val="000000"/>
        </w:rPr>
        <w:t>ДОДИН. То есть никогда не рассказывал, не преда</w:t>
      </w:r>
      <w:r>
        <w:rPr>
          <w:rStyle w:val="11"/>
          <w:color w:val="000000"/>
        </w:rPr>
        <w:softHyphen/>
        <w:t>вал, не сплетничал, не требовал компенсации, отноше</w:t>
      </w:r>
      <w:r>
        <w:rPr>
          <w:rStyle w:val="11"/>
          <w:color w:val="000000"/>
        </w:rPr>
        <w:softHyphen/>
        <w:t>ния со мной всегда были безопасными.</w:t>
      </w:r>
    </w:p>
    <w:p w:rsidR="00244497" w:rsidRDefault="00244497">
      <w:pPr>
        <w:pStyle w:val="1010"/>
        <w:framePr w:w="5282" w:h="9361" w:hRule="exact" w:wrap="none" w:vAnchor="page" w:hAnchor="page" w:x="3324" w:y="3774"/>
        <w:shd w:val="clear" w:color="auto" w:fill="auto"/>
        <w:spacing w:before="0" w:after="31" w:line="180" w:lineRule="exact"/>
        <w:ind w:firstLine="260"/>
      </w:pPr>
      <w:r>
        <w:rPr>
          <w:rStyle w:val="100pt"/>
          <w:i/>
          <w:iCs/>
          <w:color w:val="000000"/>
          <w:spacing w:val="-1"/>
        </w:rPr>
        <w:t>Проба.</w:t>
      </w:r>
    </w:p>
    <w:p w:rsidR="00244497" w:rsidRDefault="00244497">
      <w:pPr>
        <w:pStyle w:val="1010"/>
        <w:framePr w:w="5282" w:h="9361" w:hRule="exact" w:wrap="none" w:vAnchor="page" w:hAnchor="page" w:x="3324" w:y="3774"/>
        <w:shd w:val="clear" w:color="auto" w:fill="auto"/>
        <w:spacing w:before="0" w:after="206" w:line="180" w:lineRule="exact"/>
        <w:ind w:firstLine="260"/>
      </w:pPr>
      <w:r>
        <w:rPr>
          <w:rStyle w:val="100pt"/>
          <w:i/>
          <w:iCs/>
          <w:color w:val="000000"/>
          <w:spacing w:val="-1"/>
        </w:rPr>
        <w:t>Додин пробует за Шамраева.</w:t>
      </w:r>
    </w:p>
    <w:p w:rsidR="00244497" w:rsidRDefault="00244497">
      <w:pPr>
        <w:pStyle w:val="a4"/>
        <w:framePr w:w="5282" w:h="9361" w:hRule="exact" w:wrap="none" w:vAnchor="page" w:hAnchor="page" w:x="3324" w:y="3774"/>
        <w:shd w:val="clear" w:color="auto" w:fill="auto"/>
        <w:spacing w:before="0" w:line="262" w:lineRule="exact"/>
        <w:ind w:right="20" w:firstLine="260"/>
      </w:pPr>
      <w:r>
        <w:rPr>
          <w:rStyle w:val="11"/>
          <w:color w:val="000000"/>
        </w:rPr>
        <w:t>АРКАДИНА. Вы всё спрашиваете про каких-то до</w:t>
      </w:r>
      <w:r>
        <w:rPr>
          <w:rStyle w:val="11"/>
          <w:color w:val="000000"/>
        </w:rPr>
        <w:softHyphen/>
        <w:t>потопных.</w:t>
      </w:r>
    </w:p>
    <w:p w:rsidR="00244497" w:rsidRDefault="00244497">
      <w:pPr>
        <w:pStyle w:val="1010"/>
        <w:framePr w:w="5282" w:h="9361" w:hRule="exact" w:wrap="none" w:vAnchor="page" w:hAnchor="page" w:x="3324" w:y="3774"/>
        <w:shd w:val="clear" w:color="auto" w:fill="auto"/>
        <w:spacing w:before="0" w:line="262" w:lineRule="exact"/>
        <w:ind w:right="20" w:firstLine="260"/>
      </w:pPr>
      <w:r>
        <w:rPr>
          <w:rStyle w:val="103"/>
          <w:i/>
          <w:iCs/>
          <w:color w:val="000000"/>
        </w:rPr>
        <w:t xml:space="preserve">ДОДИН. Я думаю, она это говорит более серьезно. </w:t>
      </w:r>
      <w:r>
        <w:rPr>
          <w:rStyle w:val="100pt"/>
          <w:i/>
          <w:iCs/>
          <w:color w:val="000000"/>
          <w:spacing w:val="-1"/>
        </w:rPr>
        <w:t>(Пробует за Аркадину, импровизируя.)</w:t>
      </w:r>
      <w:r>
        <w:rPr>
          <w:rStyle w:val="103"/>
          <w:i/>
          <w:iCs/>
          <w:color w:val="000000"/>
        </w:rPr>
        <w:t xml:space="preserve"> Она занята чем-то более важным. </w:t>
      </w:r>
      <w:r>
        <w:rPr>
          <w:rStyle w:val="100pt"/>
          <w:i/>
          <w:iCs/>
          <w:color w:val="000000"/>
          <w:spacing w:val="-1"/>
        </w:rPr>
        <w:t>(Импровизирует за Шамраева про арти</w:t>
      </w:r>
      <w:r>
        <w:rPr>
          <w:rStyle w:val="100pt"/>
          <w:i/>
          <w:iCs/>
          <w:color w:val="000000"/>
          <w:spacing w:val="-1"/>
        </w:rPr>
        <w:softHyphen/>
        <w:t>стов</w:t>
      </w:r>
      <w:r>
        <w:rPr>
          <w:rStyle w:val="103"/>
          <w:i/>
          <w:iCs/>
          <w:color w:val="000000"/>
        </w:rPr>
        <w:t xml:space="preserve">, </w:t>
      </w:r>
      <w:r>
        <w:rPr>
          <w:rStyle w:val="100pt"/>
          <w:i/>
          <w:iCs/>
          <w:color w:val="000000"/>
          <w:spacing w:val="-1"/>
        </w:rPr>
        <w:t>Шестакова поддерживает диалог.)</w:t>
      </w:r>
    </w:p>
    <w:p w:rsidR="00244497" w:rsidRDefault="00244497">
      <w:pPr>
        <w:pStyle w:val="a4"/>
        <w:framePr w:w="5282" w:h="9361" w:hRule="exact" w:wrap="none" w:vAnchor="page" w:hAnchor="page" w:x="3324" w:y="3774"/>
        <w:shd w:val="clear" w:color="auto" w:fill="auto"/>
        <w:spacing w:before="0" w:line="262" w:lineRule="exact"/>
        <w:ind w:firstLine="260"/>
      </w:pPr>
      <w:r>
        <w:rPr>
          <w:rStyle w:val="11"/>
          <w:color w:val="000000"/>
        </w:rPr>
        <w:t>ДОРН. Блестящих дарований теперь мало...</w:t>
      </w:r>
    </w:p>
    <w:p w:rsidR="00244497" w:rsidRDefault="00244497">
      <w:pPr>
        <w:pStyle w:val="a6"/>
        <w:framePr w:wrap="none" w:vAnchor="page" w:hAnchor="page" w:x="5796" w:y="13332"/>
        <w:shd w:val="clear" w:color="auto" w:fill="auto"/>
        <w:spacing w:line="130" w:lineRule="exact"/>
        <w:ind w:left="40"/>
      </w:pPr>
      <w:r>
        <w:rPr>
          <w:rStyle w:val="0pt4"/>
          <w:b/>
          <w:bCs/>
          <w:color w:val="000000"/>
        </w:rPr>
        <w:t>123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2" w:y="3320"/>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299" w:h="9308" w:hRule="exact" w:wrap="none" w:vAnchor="page" w:hAnchor="page" w:x="3316" w:y="3805"/>
        <w:shd w:val="clear" w:color="auto" w:fill="auto"/>
        <w:spacing w:before="0" w:after="238" w:line="252" w:lineRule="exact"/>
        <w:ind w:left="20" w:right="20" w:firstLine="280"/>
      </w:pPr>
      <w:r>
        <w:rPr>
          <w:rStyle w:val="11"/>
          <w:color w:val="000000"/>
        </w:rPr>
        <w:t xml:space="preserve">ДОДИН. Очень конкретный разговор. Сейчас я вспоминал артистов: Ильинского, Царева, Филиппова. </w:t>
      </w:r>
      <w:r>
        <w:rPr>
          <w:rStyle w:val="54"/>
          <w:color w:val="000000"/>
          <w:spacing w:val="-1"/>
        </w:rPr>
        <w:t>(Импровизирует дальше за Шамраева</w:t>
      </w:r>
      <w:r>
        <w:rPr>
          <w:rStyle w:val="11"/>
          <w:color w:val="000000"/>
        </w:rPr>
        <w:t xml:space="preserve">, </w:t>
      </w:r>
      <w:r>
        <w:rPr>
          <w:rStyle w:val="54"/>
          <w:color w:val="000000"/>
          <w:spacing w:val="-1"/>
        </w:rPr>
        <w:t>Семак подхватывает</w:t>
      </w:r>
      <w:r>
        <w:rPr>
          <w:rStyle w:val="11"/>
          <w:color w:val="000000"/>
        </w:rPr>
        <w:t xml:space="preserve">, </w:t>
      </w:r>
      <w:r>
        <w:rPr>
          <w:rStyle w:val="54"/>
          <w:color w:val="000000"/>
          <w:spacing w:val="-1"/>
        </w:rPr>
        <w:t>завязывается спор об артистах</w:t>
      </w:r>
      <w:r>
        <w:rPr>
          <w:rStyle w:val="11"/>
          <w:color w:val="000000"/>
        </w:rPr>
        <w:t xml:space="preserve">, </w:t>
      </w:r>
      <w:r>
        <w:rPr>
          <w:rStyle w:val="54"/>
          <w:color w:val="000000"/>
          <w:spacing w:val="-1"/>
        </w:rPr>
        <w:t>их измельчании.)</w:t>
      </w:r>
    </w:p>
    <w:p w:rsidR="00244497" w:rsidRDefault="00244497">
      <w:pPr>
        <w:pStyle w:val="1010"/>
        <w:framePr w:w="5299" w:h="9308" w:hRule="exact" w:wrap="none" w:vAnchor="page" w:hAnchor="page" w:x="3316" w:y="3805"/>
        <w:shd w:val="clear" w:color="auto" w:fill="auto"/>
        <w:spacing w:before="0" w:after="210" w:line="180" w:lineRule="exact"/>
        <w:ind w:left="20" w:firstLine="280"/>
      </w:pPr>
      <w:r>
        <w:rPr>
          <w:rStyle w:val="100pt"/>
          <w:i/>
          <w:iCs/>
          <w:color w:val="000000"/>
          <w:spacing w:val="-1"/>
        </w:rPr>
        <w:t>Проба.</w:t>
      </w:r>
    </w:p>
    <w:p w:rsidR="00244497" w:rsidRDefault="00244497">
      <w:pPr>
        <w:pStyle w:val="a4"/>
        <w:framePr w:w="5299" w:h="9308" w:hRule="exact" w:wrap="none" w:vAnchor="page" w:hAnchor="page" w:x="3316" w:y="3805"/>
        <w:shd w:val="clear" w:color="auto" w:fill="auto"/>
        <w:spacing w:before="0"/>
        <w:ind w:left="20" w:right="20" w:firstLine="280"/>
      </w:pPr>
      <w:r>
        <w:rPr>
          <w:rStyle w:val="11"/>
          <w:color w:val="000000"/>
        </w:rPr>
        <w:t>АРКАДИНА. «Мой сын! Ты очи обратил мне внутрь души...»</w:t>
      </w:r>
    </w:p>
    <w:p w:rsidR="00244497" w:rsidRDefault="00244497">
      <w:pPr>
        <w:pStyle w:val="a4"/>
        <w:framePr w:w="5299" w:h="9308" w:hRule="exact" w:wrap="none" w:vAnchor="page" w:hAnchor="page" w:x="3316" w:y="3805"/>
        <w:shd w:val="clear" w:color="auto" w:fill="auto"/>
        <w:spacing w:before="0" w:after="236"/>
        <w:ind w:left="20" w:right="20" w:firstLine="280"/>
      </w:pPr>
      <w:r>
        <w:rPr>
          <w:rStyle w:val="11"/>
          <w:color w:val="000000"/>
        </w:rPr>
        <w:t>ДОДИН. Они пришли в это неприютное и непри</w:t>
      </w:r>
      <w:r>
        <w:rPr>
          <w:rStyle w:val="11"/>
          <w:color w:val="000000"/>
        </w:rPr>
        <w:softHyphen/>
        <w:t xml:space="preserve">вычное место, и он вышел к ним таким бледным... </w:t>
      </w:r>
      <w:r>
        <w:rPr>
          <w:rStyle w:val="54"/>
          <w:color w:val="000000"/>
          <w:spacing w:val="-1"/>
        </w:rPr>
        <w:t>(Шес</w:t>
      </w:r>
      <w:r>
        <w:rPr>
          <w:rStyle w:val="54"/>
          <w:color w:val="000000"/>
          <w:spacing w:val="-1"/>
        </w:rPr>
        <w:softHyphen/>
        <w:t>таковой.)</w:t>
      </w:r>
      <w:r>
        <w:rPr>
          <w:rStyle w:val="11"/>
          <w:color w:val="000000"/>
        </w:rPr>
        <w:t xml:space="preserve"> Танюша, ты думаешь о том, как сказать текст из «Гамлета», а она видит его глаза, отсюда возникнет и текст. Он вдруг начал что-то играть, при этом еще Три- горина взял в объект, а она как актриса и человек не может это принять. </w:t>
      </w:r>
      <w:r>
        <w:rPr>
          <w:rStyle w:val="54"/>
          <w:color w:val="000000"/>
          <w:spacing w:val="-1"/>
        </w:rPr>
        <w:t>(Пробует без слов за Аркадину.)</w:t>
      </w:r>
    </w:p>
    <w:p w:rsidR="00244497" w:rsidRDefault="00244497">
      <w:pPr>
        <w:pStyle w:val="1010"/>
        <w:framePr w:w="5299" w:h="9308" w:hRule="exact" w:wrap="none" w:vAnchor="page" w:hAnchor="page" w:x="3316" w:y="3805"/>
        <w:shd w:val="clear" w:color="auto" w:fill="auto"/>
        <w:spacing w:before="0" w:after="204" w:line="180" w:lineRule="exact"/>
        <w:ind w:left="20" w:firstLine="280"/>
      </w:pPr>
      <w:r>
        <w:rPr>
          <w:rStyle w:val="100pt"/>
          <w:i/>
          <w:iCs/>
          <w:color w:val="000000"/>
          <w:spacing w:val="-1"/>
        </w:rPr>
        <w:t>Проба.</w:t>
      </w:r>
    </w:p>
    <w:p w:rsidR="00244497" w:rsidRDefault="00244497">
      <w:pPr>
        <w:pStyle w:val="a4"/>
        <w:framePr w:w="5299" w:h="9308" w:hRule="exact" w:wrap="none" w:vAnchor="page" w:hAnchor="page" w:x="3316" w:y="3805"/>
        <w:shd w:val="clear" w:color="auto" w:fill="auto"/>
        <w:spacing w:before="0" w:after="238" w:line="252" w:lineRule="exact"/>
        <w:ind w:left="20" w:right="20" w:firstLine="280"/>
      </w:pPr>
      <w:r>
        <w:rPr>
          <w:rStyle w:val="11"/>
          <w:color w:val="000000"/>
        </w:rPr>
        <w:t xml:space="preserve">ДОДИН </w:t>
      </w:r>
      <w:r>
        <w:rPr>
          <w:rStyle w:val="54"/>
          <w:color w:val="000000"/>
          <w:spacing w:val="-1"/>
        </w:rPr>
        <w:t>(за Треплева</w:t>
      </w:r>
      <w:r>
        <w:rPr>
          <w:rStyle w:val="11"/>
          <w:color w:val="000000"/>
        </w:rPr>
        <w:t>). «И для чего ж ты поддалась пороку, любви искала в бездне преступленья?» Он вдруг не цитирует.</w:t>
      </w:r>
    </w:p>
    <w:p w:rsidR="00244497" w:rsidRDefault="00244497">
      <w:pPr>
        <w:pStyle w:val="1010"/>
        <w:framePr w:w="5299" w:h="9308" w:hRule="exact" w:wrap="none" w:vAnchor="page" w:hAnchor="page" w:x="3316" w:y="3805"/>
        <w:shd w:val="clear" w:color="auto" w:fill="auto"/>
        <w:spacing w:before="0" w:after="203" w:line="180" w:lineRule="exact"/>
        <w:ind w:left="20" w:firstLine="280"/>
      </w:pPr>
      <w:r>
        <w:rPr>
          <w:rStyle w:val="100pt"/>
          <w:i/>
          <w:iCs/>
          <w:color w:val="000000"/>
          <w:spacing w:val="-1"/>
        </w:rPr>
        <w:t>Проба (очень тихая).</w:t>
      </w:r>
    </w:p>
    <w:p w:rsidR="00244497" w:rsidRDefault="00244497">
      <w:pPr>
        <w:pStyle w:val="a4"/>
        <w:framePr w:w="5299" w:h="9308" w:hRule="exact" w:wrap="none" w:vAnchor="page" w:hAnchor="page" w:x="3316" w:y="3805"/>
        <w:shd w:val="clear" w:color="auto" w:fill="auto"/>
        <w:spacing w:before="0" w:after="240" w:line="254" w:lineRule="exact"/>
        <w:ind w:left="20" w:right="20" w:firstLine="280"/>
      </w:pPr>
      <w:r>
        <w:rPr>
          <w:rStyle w:val="11"/>
          <w:color w:val="000000"/>
        </w:rPr>
        <w:t>ДОДИН. Все затихли, чувствуя, что-то происходит, или он заиграл на рожке, но как-то стряхнуть это надо.</w:t>
      </w:r>
    </w:p>
    <w:p w:rsidR="00244497" w:rsidRDefault="00244497">
      <w:pPr>
        <w:pStyle w:val="1010"/>
        <w:framePr w:w="5299" w:h="9308" w:hRule="exact" w:wrap="none" w:vAnchor="page" w:hAnchor="page" w:x="3316" w:y="3805"/>
        <w:shd w:val="clear" w:color="auto" w:fill="auto"/>
        <w:spacing w:before="0" w:line="180" w:lineRule="exact"/>
        <w:ind w:left="20" w:firstLine="280"/>
      </w:pPr>
      <w:r>
        <w:rPr>
          <w:rStyle w:val="100pt"/>
          <w:i/>
          <w:iCs/>
          <w:color w:val="000000"/>
          <w:spacing w:val="-1"/>
        </w:rPr>
        <w:t>Проба.</w:t>
      </w:r>
    </w:p>
    <w:p w:rsidR="00244497" w:rsidRDefault="00244497">
      <w:pPr>
        <w:pStyle w:val="1010"/>
        <w:framePr w:w="5299" w:h="9308" w:hRule="exact" w:wrap="none" w:vAnchor="page" w:hAnchor="page" w:x="3316" w:y="3805"/>
        <w:shd w:val="clear" w:color="auto" w:fill="auto"/>
        <w:spacing w:before="0" w:after="182" w:line="252" w:lineRule="exact"/>
        <w:ind w:left="20" w:right="20" w:firstLine="280"/>
      </w:pPr>
      <w:r>
        <w:rPr>
          <w:rStyle w:val="100pt"/>
          <w:i/>
          <w:iCs/>
          <w:color w:val="000000"/>
          <w:spacing w:val="-1"/>
        </w:rPr>
        <w:t>Монолог Нины тихо читает сначала Додин, потом</w:t>
      </w:r>
      <w:r>
        <w:rPr>
          <w:rStyle w:val="103"/>
          <w:i/>
          <w:iCs/>
          <w:color w:val="000000"/>
        </w:rPr>
        <w:t xml:space="preserve"> - </w:t>
      </w:r>
      <w:r>
        <w:rPr>
          <w:rStyle w:val="100pt"/>
          <w:i/>
          <w:iCs/>
          <w:color w:val="000000"/>
          <w:spacing w:val="-1"/>
        </w:rPr>
        <w:t>Де- вотченко.</w:t>
      </w:r>
    </w:p>
    <w:p w:rsidR="00244497" w:rsidRDefault="00244497">
      <w:pPr>
        <w:pStyle w:val="a4"/>
        <w:framePr w:w="5299" w:h="9308" w:hRule="exact" w:wrap="none" w:vAnchor="page" w:hAnchor="page" w:x="3316" w:y="3805"/>
        <w:shd w:val="clear" w:color="auto" w:fill="auto"/>
        <w:spacing w:before="0"/>
        <w:ind w:left="20" w:right="20" w:firstLine="280"/>
      </w:pPr>
      <w:r>
        <w:rPr>
          <w:rStyle w:val="11"/>
          <w:color w:val="000000"/>
        </w:rPr>
        <w:t>ДЕВОТЧЕНКО. ...все жизни, свершив печальный круг, угасли...</w:t>
      </w:r>
    </w:p>
    <w:p w:rsidR="00244497" w:rsidRDefault="00244497">
      <w:pPr>
        <w:pStyle w:val="a4"/>
        <w:framePr w:w="5299" w:h="9308" w:hRule="exact" w:wrap="none" w:vAnchor="page" w:hAnchor="page" w:x="3316" w:y="3805"/>
        <w:shd w:val="clear" w:color="auto" w:fill="auto"/>
        <w:spacing w:before="0" w:line="245" w:lineRule="exact"/>
        <w:ind w:left="20" w:firstLine="280"/>
      </w:pPr>
      <w:r>
        <w:rPr>
          <w:rStyle w:val="11"/>
          <w:color w:val="000000"/>
        </w:rPr>
        <w:t>ДОДИН. Если мы хотим попробовать...</w:t>
      </w:r>
    </w:p>
    <w:p w:rsidR="00244497" w:rsidRDefault="00244497">
      <w:pPr>
        <w:pStyle w:val="a4"/>
        <w:framePr w:w="5299" w:h="9308" w:hRule="exact" w:wrap="none" w:vAnchor="page" w:hAnchor="page" w:x="3316" w:y="3805"/>
        <w:shd w:val="clear" w:color="auto" w:fill="auto"/>
        <w:spacing w:before="0" w:line="245" w:lineRule="exact"/>
        <w:ind w:left="20" w:firstLine="280"/>
      </w:pPr>
      <w:r>
        <w:rPr>
          <w:rStyle w:val="11"/>
          <w:color w:val="000000"/>
        </w:rPr>
        <w:t>ДМИТРИЕВ. Убийство Гонзаго.</w:t>
      </w:r>
    </w:p>
    <w:p w:rsidR="00244497" w:rsidRDefault="00244497">
      <w:pPr>
        <w:pStyle w:val="a4"/>
        <w:framePr w:w="5299" w:h="9308" w:hRule="exact" w:wrap="none" w:vAnchor="page" w:hAnchor="page" w:x="3316" w:y="3805"/>
        <w:shd w:val="clear" w:color="auto" w:fill="auto"/>
        <w:spacing w:before="0" w:line="245" w:lineRule="exact"/>
        <w:ind w:left="20" w:firstLine="280"/>
      </w:pPr>
      <w:r>
        <w:rPr>
          <w:rStyle w:val="11"/>
          <w:color w:val="000000"/>
        </w:rPr>
        <w:t>ДОДИН. Да. Адресность некую...</w:t>
      </w:r>
    </w:p>
    <w:p w:rsidR="00244497" w:rsidRDefault="00244497">
      <w:pPr>
        <w:pStyle w:val="a6"/>
        <w:framePr w:wrap="none" w:vAnchor="page" w:hAnchor="page" w:x="5800" w:y="13347"/>
        <w:shd w:val="clear" w:color="auto" w:fill="auto"/>
        <w:spacing w:line="130" w:lineRule="exact"/>
        <w:ind w:left="20"/>
      </w:pPr>
      <w:r>
        <w:rPr>
          <w:rStyle w:val="0pt4"/>
          <w:b/>
          <w:bCs/>
          <w:color w:val="000000"/>
        </w:rPr>
        <w:t>124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29" w:y="3306"/>
        <w:shd w:val="clear" w:color="auto" w:fill="auto"/>
        <w:spacing w:line="130" w:lineRule="exact"/>
        <w:ind w:left="20"/>
      </w:pPr>
      <w:r>
        <w:rPr>
          <w:rStyle w:val="31pt"/>
          <w:b/>
          <w:bCs/>
          <w:color w:val="000000"/>
        </w:rPr>
        <w:t>Репетиции спектакля «Чайка»</w:t>
      </w:r>
    </w:p>
    <w:p w:rsidR="00244497" w:rsidRDefault="00244497">
      <w:pPr>
        <w:pStyle w:val="1010"/>
        <w:framePr w:w="5285" w:h="9280" w:hRule="exact" w:wrap="none" w:vAnchor="page" w:hAnchor="page" w:x="3323" w:y="3851"/>
        <w:shd w:val="clear" w:color="auto" w:fill="auto"/>
        <w:spacing w:before="0" w:after="24" w:line="180" w:lineRule="exact"/>
        <w:ind w:left="20" w:firstLine="260"/>
      </w:pPr>
      <w:r>
        <w:rPr>
          <w:rStyle w:val="100pt"/>
          <w:i/>
          <w:iCs/>
          <w:color w:val="000000"/>
          <w:spacing w:val="-1"/>
        </w:rPr>
        <w:t>Проба.</w:t>
      </w:r>
    </w:p>
    <w:p w:rsidR="00244497" w:rsidRDefault="00244497">
      <w:pPr>
        <w:pStyle w:val="1010"/>
        <w:framePr w:w="5285" w:h="9280" w:hRule="exact" w:wrap="none" w:vAnchor="page" w:hAnchor="page" w:x="3323" w:y="3851"/>
        <w:shd w:val="clear" w:color="auto" w:fill="auto"/>
        <w:spacing w:before="0" w:after="203" w:line="180" w:lineRule="exact"/>
        <w:ind w:left="20" w:firstLine="260"/>
      </w:pPr>
      <w:r>
        <w:rPr>
          <w:rStyle w:val="100pt"/>
          <w:i/>
          <w:iCs/>
          <w:color w:val="000000"/>
          <w:spacing w:val="-1"/>
        </w:rPr>
        <w:t>Девотченко читает монолог Нины.</w:t>
      </w:r>
    </w:p>
    <w:p w:rsidR="00244497" w:rsidRDefault="00244497">
      <w:pPr>
        <w:pStyle w:val="a4"/>
        <w:framePr w:w="5285" w:h="9280" w:hRule="exact" w:wrap="none" w:vAnchor="page" w:hAnchor="page" w:x="3323" w:y="3851"/>
        <w:shd w:val="clear" w:color="auto" w:fill="auto"/>
        <w:spacing w:before="0"/>
        <w:ind w:left="20" w:firstLine="260"/>
      </w:pPr>
      <w:r>
        <w:rPr>
          <w:rStyle w:val="11"/>
          <w:color w:val="000000"/>
        </w:rPr>
        <w:t>ДЕВОТЧЕНКО. Тела живых существ исчезли в прахе...</w:t>
      </w:r>
    </w:p>
    <w:p w:rsidR="00244497" w:rsidRDefault="00244497">
      <w:pPr>
        <w:pStyle w:val="a4"/>
        <w:framePr w:w="5285" w:h="9280" w:hRule="exact" w:wrap="none" w:vAnchor="page" w:hAnchor="page" w:x="3323" w:y="3851"/>
        <w:shd w:val="clear" w:color="auto" w:fill="auto"/>
        <w:spacing w:before="0"/>
        <w:ind w:left="20" w:right="40" w:firstLine="260"/>
      </w:pPr>
      <w:r>
        <w:rPr>
          <w:rStyle w:val="11"/>
          <w:color w:val="000000"/>
        </w:rPr>
        <w:t xml:space="preserve">ДОДИН. Я бы пытался сказать: представьте себе, попробуйте представить, что будет через двести лет </w:t>
      </w:r>
      <w:r>
        <w:rPr>
          <w:rStyle w:val="54"/>
          <w:color w:val="000000"/>
          <w:spacing w:val="-1"/>
        </w:rPr>
        <w:t>(Читает монолог Нины очень конкретно</w:t>
      </w:r>
      <w:r>
        <w:rPr>
          <w:rStyle w:val="11"/>
          <w:color w:val="000000"/>
        </w:rPr>
        <w:t xml:space="preserve">, </w:t>
      </w:r>
      <w:r>
        <w:rPr>
          <w:rStyle w:val="54"/>
          <w:color w:val="000000"/>
          <w:spacing w:val="-1"/>
        </w:rPr>
        <w:t>осмысленно</w:t>
      </w:r>
      <w:r>
        <w:rPr>
          <w:rStyle w:val="11"/>
          <w:color w:val="000000"/>
        </w:rPr>
        <w:t xml:space="preserve">, </w:t>
      </w:r>
      <w:r>
        <w:rPr>
          <w:rStyle w:val="54"/>
          <w:color w:val="000000"/>
          <w:spacing w:val="-1"/>
        </w:rPr>
        <w:t>Шес</w:t>
      </w:r>
      <w:r>
        <w:rPr>
          <w:rStyle w:val="54"/>
          <w:color w:val="000000"/>
          <w:spacing w:val="-1"/>
        </w:rPr>
        <w:softHyphen/>
        <w:t>такова включается в пробу за Аркадину.)</w:t>
      </w:r>
      <w:r>
        <w:rPr>
          <w:rStyle w:val="11"/>
          <w:color w:val="000000"/>
        </w:rPr>
        <w:t xml:space="preserve"> Мне кажется, здесь совсем нет юмора. (</w:t>
      </w:r>
      <w:r>
        <w:rPr>
          <w:rStyle w:val="54"/>
          <w:color w:val="000000"/>
          <w:spacing w:val="-1"/>
        </w:rPr>
        <w:t>Продолжает пробу за Треплева</w:t>
      </w:r>
      <w:r>
        <w:rPr>
          <w:rStyle w:val="11"/>
          <w:color w:val="000000"/>
        </w:rPr>
        <w:t xml:space="preserve">, </w:t>
      </w:r>
      <w:r>
        <w:rPr>
          <w:rStyle w:val="54"/>
          <w:color w:val="000000"/>
          <w:spacing w:val="-1"/>
        </w:rPr>
        <w:t>артисты подхватывают.)</w:t>
      </w:r>
      <w:r>
        <w:rPr>
          <w:rStyle w:val="11"/>
          <w:color w:val="000000"/>
        </w:rPr>
        <w:t xml:space="preserve"> «Занавес! Виноват!» Он добил</w:t>
      </w:r>
      <w:r>
        <w:rPr>
          <w:rStyle w:val="11"/>
          <w:color w:val="000000"/>
        </w:rPr>
        <w:softHyphen/>
        <w:t>ся своего.</w:t>
      </w:r>
    </w:p>
    <w:p w:rsidR="00244497" w:rsidRDefault="00244497">
      <w:pPr>
        <w:pStyle w:val="a4"/>
        <w:framePr w:w="5285" w:h="9280" w:hRule="exact" w:wrap="none" w:vAnchor="page" w:hAnchor="page" w:x="3323" w:y="3851"/>
        <w:shd w:val="clear" w:color="auto" w:fill="auto"/>
        <w:spacing w:before="0"/>
        <w:ind w:left="20" w:firstLine="260"/>
      </w:pPr>
      <w:r>
        <w:rPr>
          <w:rStyle w:val="11"/>
          <w:color w:val="000000"/>
        </w:rPr>
        <w:t>ДМИТРИЕВ. Вы сейчас с торжеством.</w:t>
      </w:r>
    </w:p>
    <w:p w:rsidR="00244497" w:rsidRDefault="00244497">
      <w:pPr>
        <w:pStyle w:val="1010"/>
        <w:framePr w:w="5285" w:h="9280" w:hRule="exact" w:wrap="none" w:vAnchor="page" w:hAnchor="page" w:x="3323" w:y="3851"/>
        <w:shd w:val="clear" w:color="auto" w:fill="auto"/>
        <w:spacing w:before="0" w:line="250" w:lineRule="exact"/>
        <w:ind w:left="20" w:firstLine="260"/>
      </w:pPr>
      <w:r>
        <w:rPr>
          <w:rStyle w:val="103"/>
          <w:i/>
          <w:iCs/>
          <w:color w:val="000000"/>
        </w:rPr>
        <w:t xml:space="preserve">ДОДИН </w:t>
      </w:r>
      <w:r>
        <w:rPr>
          <w:rStyle w:val="100pt"/>
          <w:i/>
          <w:iCs/>
          <w:color w:val="000000"/>
          <w:spacing w:val="-1"/>
        </w:rPr>
        <w:t>(за Треплева</w:t>
      </w:r>
      <w:r>
        <w:rPr>
          <w:rStyle w:val="103"/>
          <w:i/>
          <w:iCs/>
          <w:color w:val="000000"/>
        </w:rPr>
        <w:t xml:space="preserve">, </w:t>
      </w:r>
      <w:r>
        <w:rPr>
          <w:rStyle w:val="100pt"/>
          <w:i/>
          <w:iCs/>
          <w:color w:val="000000"/>
          <w:spacing w:val="-1"/>
        </w:rPr>
        <w:t>стучит по столу).</w:t>
      </w:r>
      <w:r>
        <w:rPr>
          <w:rStyle w:val="103"/>
          <w:i/>
          <w:iCs/>
          <w:color w:val="000000"/>
        </w:rPr>
        <w:t xml:space="preserve"> Она попалась!</w:t>
      </w:r>
    </w:p>
    <w:p w:rsidR="00244497" w:rsidRDefault="00244497">
      <w:pPr>
        <w:pStyle w:val="a4"/>
        <w:framePr w:w="5285" w:h="9280" w:hRule="exact" w:wrap="none" w:vAnchor="page" w:hAnchor="page" w:x="3323" w:y="3851"/>
        <w:shd w:val="clear" w:color="auto" w:fill="auto"/>
        <w:spacing w:before="0"/>
        <w:ind w:left="20" w:firstLine="260"/>
      </w:pPr>
      <w:r>
        <w:rPr>
          <w:rStyle w:val="11"/>
          <w:color w:val="000000"/>
        </w:rPr>
        <w:t>КОВАЛЬ. Он долго ждал этой реакции.</w:t>
      </w:r>
    </w:p>
    <w:p w:rsidR="00244497" w:rsidRDefault="00244497">
      <w:pPr>
        <w:pStyle w:val="a4"/>
        <w:framePr w:w="5285" w:h="9280" w:hRule="exact" w:wrap="none" w:vAnchor="page" w:hAnchor="page" w:x="3323" w:y="3851"/>
        <w:shd w:val="clear" w:color="auto" w:fill="auto"/>
        <w:spacing w:before="0"/>
        <w:ind w:left="20" w:firstLine="260"/>
      </w:pPr>
      <w:r>
        <w:rPr>
          <w:rStyle w:val="11"/>
          <w:color w:val="000000"/>
        </w:rPr>
        <w:t>ШЕСТАКОВА. Мышеловка захлопнулась.</w:t>
      </w:r>
    </w:p>
    <w:p w:rsidR="00244497" w:rsidRDefault="00244497">
      <w:pPr>
        <w:pStyle w:val="a4"/>
        <w:framePr w:w="5285" w:h="9280" w:hRule="exact" w:wrap="none" w:vAnchor="page" w:hAnchor="page" w:x="3323" w:y="3851"/>
        <w:shd w:val="clear" w:color="auto" w:fill="auto"/>
        <w:spacing w:before="0" w:after="236"/>
        <w:ind w:left="20" w:right="40" w:firstLine="260"/>
      </w:pPr>
      <w:r>
        <w:rPr>
          <w:rStyle w:val="143"/>
          <w:color w:val="000000"/>
        </w:rPr>
        <w:t xml:space="preserve">додин </w:t>
      </w:r>
      <w:r>
        <w:rPr>
          <w:rStyle w:val="54"/>
          <w:color w:val="000000"/>
          <w:spacing w:val="-1"/>
        </w:rPr>
        <w:t>(за Треплева</w:t>
      </w:r>
      <w:r>
        <w:rPr>
          <w:rStyle w:val="11"/>
          <w:color w:val="000000"/>
        </w:rPr>
        <w:t xml:space="preserve">, </w:t>
      </w:r>
      <w:r>
        <w:rPr>
          <w:rStyle w:val="54"/>
          <w:color w:val="000000"/>
          <w:spacing w:val="-1"/>
        </w:rPr>
        <w:t>стучит по столу).</w:t>
      </w:r>
      <w:r>
        <w:rPr>
          <w:rStyle w:val="11"/>
          <w:color w:val="000000"/>
        </w:rPr>
        <w:t xml:space="preserve"> Она призна</w:t>
      </w:r>
      <w:r>
        <w:rPr>
          <w:rStyle w:val="11"/>
          <w:color w:val="000000"/>
        </w:rPr>
        <w:softHyphen/>
        <w:t>лась! Она меня ненавидит! Считает ничтожеством! Да</w:t>
      </w:r>
      <w:r>
        <w:rPr>
          <w:rStyle w:val="11"/>
          <w:color w:val="000000"/>
        </w:rPr>
        <w:softHyphen/>
        <w:t xml:space="preserve">вай занавес! Всё, занавес! Виноват, виноват! </w:t>
      </w:r>
      <w:r>
        <w:rPr>
          <w:rStyle w:val="54"/>
          <w:color w:val="000000"/>
          <w:spacing w:val="-1"/>
        </w:rPr>
        <w:t>(И далее по тексту Треплева</w:t>
      </w:r>
      <w:r>
        <w:rPr>
          <w:rStyle w:val="11"/>
          <w:color w:val="000000"/>
        </w:rPr>
        <w:t xml:space="preserve">, </w:t>
      </w:r>
      <w:r>
        <w:rPr>
          <w:rStyle w:val="54"/>
          <w:color w:val="000000"/>
          <w:spacing w:val="-1"/>
        </w:rPr>
        <w:t>с яростью</w:t>
      </w:r>
      <w:r>
        <w:rPr>
          <w:rStyle w:val="11"/>
          <w:color w:val="000000"/>
        </w:rPr>
        <w:t xml:space="preserve">, </w:t>
      </w:r>
      <w:r>
        <w:rPr>
          <w:rStyle w:val="54"/>
          <w:color w:val="000000"/>
          <w:spacing w:val="-1"/>
        </w:rPr>
        <w:t>в конце хохочет.)</w:t>
      </w:r>
    </w:p>
    <w:p w:rsidR="00244497" w:rsidRDefault="00244497">
      <w:pPr>
        <w:pStyle w:val="1010"/>
        <w:framePr w:w="5285" w:h="9280" w:hRule="exact" w:wrap="none" w:vAnchor="page" w:hAnchor="page" w:x="3323" w:y="3851"/>
        <w:shd w:val="clear" w:color="auto" w:fill="auto"/>
        <w:spacing w:before="0" w:after="208" w:line="180" w:lineRule="exact"/>
        <w:ind w:left="20" w:firstLine="260"/>
      </w:pPr>
      <w:r>
        <w:rPr>
          <w:rStyle w:val="100pt"/>
          <w:i/>
          <w:iCs/>
          <w:color w:val="000000"/>
          <w:spacing w:val="-1"/>
        </w:rPr>
        <w:t>Проба.</w:t>
      </w:r>
    </w:p>
    <w:p w:rsidR="00244497" w:rsidRDefault="00244497">
      <w:pPr>
        <w:pStyle w:val="a4"/>
        <w:framePr w:w="5285" w:h="9280" w:hRule="exact" w:wrap="none" w:vAnchor="page" w:hAnchor="page" w:x="3323" w:y="3851"/>
        <w:shd w:val="clear" w:color="auto" w:fill="auto"/>
        <w:spacing w:before="0" w:line="252" w:lineRule="exact"/>
        <w:ind w:left="20" w:firstLine="260"/>
      </w:pPr>
      <w:r>
        <w:rPr>
          <w:rStyle w:val="11"/>
          <w:color w:val="000000"/>
        </w:rPr>
        <w:t>СОРИН. Ты его обидела.</w:t>
      </w:r>
    </w:p>
    <w:p w:rsidR="00244497" w:rsidRDefault="00244497">
      <w:pPr>
        <w:pStyle w:val="a4"/>
        <w:framePr w:w="5285" w:h="9280" w:hRule="exact" w:wrap="none" w:vAnchor="page" w:hAnchor="page" w:x="3323" w:y="3851"/>
        <w:shd w:val="clear" w:color="auto" w:fill="auto"/>
        <w:spacing w:before="0" w:after="238" w:line="252" w:lineRule="exact"/>
        <w:ind w:left="20" w:right="40" w:firstLine="260"/>
      </w:pPr>
      <w:r>
        <w:rPr>
          <w:rStyle w:val="11"/>
          <w:color w:val="000000"/>
        </w:rPr>
        <w:t xml:space="preserve">ДОДИН. Она вдруг поняла, что сделала что-то не то. Даже испугалась. Он как будто с ума сошел. </w:t>
      </w:r>
      <w:r>
        <w:rPr>
          <w:rStyle w:val="54"/>
          <w:color w:val="000000"/>
          <w:spacing w:val="-1"/>
        </w:rPr>
        <w:t>(С яростью кричит.)</w:t>
      </w:r>
      <w:r>
        <w:rPr>
          <w:rStyle w:val="11"/>
          <w:color w:val="000000"/>
        </w:rPr>
        <w:t xml:space="preserve"> Пьеса окончена, довольно! Занавес! Занавес! Занавес! Хватит, всё! Довольно! Довольно, занавес! По</w:t>
      </w:r>
      <w:r>
        <w:rPr>
          <w:rStyle w:val="11"/>
          <w:color w:val="000000"/>
        </w:rPr>
        <w:softHyphen/>
        <w:t xml:space="preserve">давай занавес! </w:t>
      </w:r>
      <w:r>
        <w:rPr>
          <w:rStyle w:val="54"/>
          <w:color w:val="000000"/>
          <w:spacing w:val="-1"/>
        </w:rPr>
        <w:t>(Шестакова пытается его успокоить.)</w:t>
      </w:r>
      <w:r>
        <w:rPr>
          <w:rStyle w:val="11"/>
          <w:color w:val="000000"/>
        </w:rPr>
        <w:t xml:space="preserve"> Зана</w:t>
      </w:r>
      <w:r>
        <w:rPr>
          <w:rStyle w:val="11"/>
          <w:color w:val="000000"/>
        </w:rPr>
        <w:softHyphen/>
        <w:t xml:space="preserve">вес! Виноват! Я упустил из виду!.. Я ничтожный сын. </w:t>
      </w:r>
      <w:r>
        <w:rPr>
          <w:rStyle w:val="54"/>
          <w:color w:val="000000"/>
          <w:spacing w:val="-1"/>
        </w:rPr>
        <w:t>(Плачет</w:t>
      </w:r>
      <w:r>
        <w:rPr>
          <w:rStyle w:val="11"/>
          <w:color w:val="000000"/>
        </w:rPr>
        <w:t xml:space="preserve">, </w:t>
      </w:r>
      <w:r>
        <w:rPr>
          <w:rStyle w:val="54"/>
          <w:color w:val="000000"/>
          <w:spacing w:val="-1"/>
        </w:rPr>
        <w:t>Шестакова мечется в растерянности.)</w:t>
      </w:r>
      <w:r>
        <w:rPr>
          <w:rStyle w:val="11"/>
          <w:color w:val="000000"/>
        </w:rPr>
        <w:t xml:space="preserve"> Ты — вели</w:t>
      </w:r>
      <w:r>
        <w:rPr>
          <w:rStyle w:val="11"/>
          <w:color w:val="000000"/>
        </w:rPr>
        <w:softHyphen/>
        <w:t xml:space="preserve">кая актриса, а я — ничтожество! </w:t>
      </w:r>
      <w:r>
        <w:rPr>
          <w:rStyle w:val="54"/>
          <w:color w:val="000000"/>
          <w:spacing w:val="-1"/>
        </w:rPr>
        <w:t>(Истерически хохочет.)</w:t>
      </w:r>
    </w:p>
    <w:p w:rsidR="00244497" w:rsidRDefault="00244497">
      <w:pPr>
        <w:pStyle w:val="1010"/>
        <w:framePr w:w="5285" w:h="9280" w:hRule="exact" w:wrap="none" w:vAnchor="page" w:hAnchor="page" w:x="3323" w:y="3851"/>
        <w:shd w:val="clear" w:color="auto" w:fill="auto"/>
        <w:spacing w:before="0" w:after="234" w:line="180" w:lineRule="exact"/>
        <w:ind w:left="20" w:firstLine="260"/>
      </w:pPr>
      <w:r>
        <w:rPr>
          <w:rStyle w:val="100pt"/>
          <w:i/>
          <w:iCs/>
          <w:color w:val="000000"/>
          <w:spacing w:val="-1"/>
        </w:rPr>
        <w:t>Проба.</w:t>
      </w:r>
    </w:p>
    <w:p w:rsidR="00244497" w:rsidRDefault="00244497">
      <w:pPr>
        <w:pStyle w:val="a4"/>
        <w:framePr w:w="5285" w:h="9280" w:hRule="exact" w:wrap="none" w:vAnchor="page" w:hAnchor="page" w:x="3323" w:y="3851"/>
        <w:shd w:val="clear" w:color="auto" w:fill="auto"/>
        <w:spacing w:before="0" w:line="247" w:lineRule="exact"/>
        <w:ind w:left="20" w:firstLine="260"/>
      </w:pPr>
      <w:r>
        <w:rPr>
          <w:rStyle w:val="11"/>
          <w:color w:val="000000"/>
        </w:rPr>
        <w:t>АРКАДИНА. Капризный, самолюбивый мальчик.</w:t>
      </w:r>
    </w:p>
    <w:p w:rsidR="00244497" w:rsidRDefault="00244497">
      <w:pPr>
        <w:pStyle w:val="a4"/>
        <w:framePr w:w="5285" w:h="9280" w:hRule="exact" w:wrap="none" w:vAnchor="page" w:hAnchor="page" w:x="3323" w:y="3851"/>
        <w:shd w:val="clear" w:color="auto" w:fill="auto"/>
        <w:spacing w:before="0" w:line="247" w:lineRule="exact"/>
        <w:ind w:left="20" w:right="40" w:firstLine="260"/>
      </w:pPr>
      <w:r>
        <w:rPr>
          <w:rStyle w:val="11"/>
          <w:color w:val="000000"/>
        </w:rPr>
        <w:t xml:space="preserve">ДОДИН </w:t>
      </w:r>
      <w:r>
        <w:rPr>
          <w:rStyle w:val="54"/>
          <w:color w:val="000000"/>
          <w:spacing w:val="-1"/>
        </w:rPr>
        <w:t>(Шестаковой).</w:t>
      </w:r>
      <w:r>
        <w:rPr>
          <w:rStyle w:val="11"/>
          <w:color w:val="000000"/>
        </w:rPr>
        <w:t xml:space="preserve"> Сначала было правильно. И дальше, мне кажется, у нее кончаются силы, потому</w:t>
      </w:r>
    </w:p>
    <w:p w:rsidR="00244497" w:rsidRDefault="00244497">
      <w:pPr>
        <w:pStyle w:val="a6"/>
        <w:framePr w:wrap="none" w:vAnchor="page" w:hAnchor="page" w:x="5812" w:y="13328"/>
        <w:shd w:val="clear" w:color="auto" w:fill="auto"/>
        <w:spacing w:line="130" w:lineRule="exact"/>
        <w:ind w:left="20"/>
      </w:pPr>
      <w:r>
        <w:rPr>
          <w:rStyle w:val="0pt4"/>
          <w:b/>
          <w:bCs/>
          <w:color w:val="000000"/>
        </w:rPr>
        <w:t>125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7" w:y="3303"/>
        <w:shd w:val="clear" w:color="auto" w:fill="auto"/>
        <w:spacing w:line="140" w:lineRule="exact"/>
        <w:ind w:left="40"/>
      </w:pPr>
      <w:r>
        <w:rPr>
          <w:rStyle w:val="21pt"/>
          <w:b/>
          <w:bCs/>
          <w:i/>
          <w:iCs/>
          <w:color w:val="000000"/>
        </w:rPr>
        <w:t>Лев Додин. Путешествие без конца</w:t>
      </w:r>
    </w:p>
    <w:p w:rsidR="00244497" w:rsidRDefault="00244497">
      <w:pPr>
        <w:pStyle w:val="a4"/>
        <w:framePr w:w="5299" w:h="9339" w:hRule="exact" w:wrap="none" w:vAnchor="page" w:hAnchor="page" w:x="3316" w:y="3795"/>
        <w:shd w:val="clear" w:color="auto" w:fill="auto"/>
        <w:spacing w:before="0"/>
        <w:ind w:left="20" w:right="40"/>
      </w:pPr>
      <w:r>
        <w:rPr>
          <w:rStyle w:val="11"/>
          <w:color w:val="000000"/>
        </w:rPr>
        <w:t>что она понимает, что поймана. Она что-то выдала, она в чем-то перед сыном виновата. Ей приходится оправ</w:t>
      </w:r>
      <w:r>
        <w:rPr>
          <w:rStyle w:val="11"/>
          <w:color w:val="000000"/>
        </w:rPr>
        <w:softHyphen/>
        <w:t>дываться в известной мере, потому что она в чем-то поймана и она сейчас довольно сильный предмет вни</w:t>
      </w:r>
      <w:r>
        <w:rPr>
          <w:rStyle w:val="11"/>
          <w:color w:val="000000"/>
        </w:rPr>
        <w:softHyphen/>
        <w:t>мания для всех, в том числе — и Тригорина, которому она все время внушает, что сын к нему относится не так плохо и все может быть хорошо. Треплев очень их рас</w:t>
      </w:r>
      <w:r>
        <w:rPr>
          <w:rStyle w:val="11"/>
          <w:color w:val="000000"/>
        </w:rPr>
        <w:softHyphen/>
        <w:t xml:space="preserve">травил. </w:t>
      </w:r>
      <w:r>
        <w:rPr>
          <w:rStyle w:val="54"/>
          <w:color w:val="000000"/>
          <w:spacing w:val="-1"/>
        </w:rPr>
        <w:t>(Читает текст Аркадиной.)</w:t>
      </w:r>
      <w:r>
        <w:rPr>
          <w:rStyle w:val="11"/>
          <w:color w:val="000000"/>
        </w:rPr>
        <w:t xml:space="preserve"> Мне кажется, она тоже довольно сильно задета, почти по самое сердце ей нож в грудь вогнан. Вдруг что-то очень личное между ней и сыном происходит, да еще в присутствии того, кто об этом даже не должен подозревать, потому что тогда всё становится совсем сложно.</w:t>
      </w:r>
    </w:p>
    <w:p w:rsidR="00244497" w:rsidRDefault="00244497">
      <w:pPr>
        <w:pStyle w:val="a4"/>
        <w:framePr w:w="5299" w:h="9339" w:hRule="exact" w:wrap="none" w:vAnchor="page" w:hAnchor="page" w:x="3316" w:y="3795"/>
        <w:shd w:val="clear" w:color="auto" w:fill="auto"/>
        <w:spacing w:before="0"/>
        <w:ind w:left="20" w:right="20" w:firstLine="280"/>
      </w:pPr>
      <w:r>
        <w:rPr>
          <w:rStyle w:val="11"/>
          <w:color w:val="000000"/>
        </w:rPr>
        <w:t>ШЕСТАКОВА. Не надо так смотреть на нас, ты душу перевернул мне, я поняла, я знаю, что спасенья нет. Мы слушаем. Мы твои, мы все во власти твоего искус</w:t>
      </w:r>
      <w:r>
        <w:rPr>
          <w:rStyle w:val="11"/>
          <w:color w:val="000000"/>
        </w:rPr>
        <w:softHyphen/>
        <w:t>ства.</w:t>
      </w:r>
    </w:p>
    <w:p w:rsidR="00244497" w:rsidRDefault="00244497">
      <w:pPr>
        <w:pStyle w:val="a4"/>
        <w:framePr w:w="5299" w:h="9339" w:hRule="exact" w:wrap="none" w:vAnchor="page" w:hAnchor="page" w:x="3316" w:y="3795"/>
        <w:shd w:val="clear" w:color="auto" w:fill="auto"/>
        <w:spacing w:before="0"/>
        <w:ind w:left="20" w:firstLine="280"/>
      </w:pPr>
      <w:r>
        <w:rPr>
          <w:rStyle w:val="11"/>
          <w:color w:val="000000"/>
        </w:rPr>
        <w:t>ДМИТРИЕВ. Она приняла условия игры.</w:t>
      </w:r>
    </w:p>
    <w:p w:rsidR="00244497" w:rsidRDefault="00244497">
      <w:pPr>
        <w:pStyle w:val="a4"/>
        <w:framePr w:w="5299" w:h="9339" w:hRule="exact" w:wrap="none" w:vAnchor="page" w:hAnchor="page" w:x="3316" w:y="3795"/>
        <w:shd w:val="clear" w:color="auto" w:fill="auto"/>
        <w:spacing w:before="0"/>
        <w:ind w:left="20" w:right="20" w:firstLine="280"/>
      </w:pPr>
      <w:r>
        <w:rPr>
          <w:rStyle w:val="11"/>
          <w:color w:val="000000"/>
        </w:rPr>
        <w:t>ШЕСТАКОВА. Почему я должна от него это выслу</w:t>
      </w:r>
      <w:r>
        <w:rPr>
          <w:rStyle w:val="11"/>
          <w:color w:val="000000"/>
        </w:rPr>
        <w:softHyphen/>
        <w:t>шивать: «Зачем ты предалась пороку?» Я совсем не рас</w:t>
      </w:r>
      <w:r>
        <w:rPr>
          <w:rStyle w:val="11"/>
          <w:color w:val="000000"/>
        </w:rPr>
        <w:softHyphen/>
        <w:t>считывала, что он продолжит «Гамлетом» при нем. Я вообще могу уйти.</w:t>
      </w:r>
    </w:p>
    <w:p w:rsidR="00244497" w:rsidRDefault="00244497">
      <w:pPr>
        <w:pStyle w:val="a4"/>
        <w:framePr w:w="5299" w:h="9339" w:hRule="exact" w:wrap="none" w:vAnchor="page" w:hAnchor="page" w:x="3316" w:y="3795"/>
        <w:shd w:val="clear" w:color="auto" w:fill="auto"/>
        <w:spacing w:before="0"/>
        <w:ind w:left="20" w:right="20" w:firstLine="280"/>
      </w:pPr>
      <w:r>
        <w:rPr>
          <w:rStyle w:val="11"/>
          <w:color w:val="000000"/>
        </w:rPr>
        <w:t>ДМИТРИЕВ. Вас никто не тянул за язык цитировать из «Гамлета», сказали бы своими словами. Почему-то понадобилось из «Гамлета» выпендриться, получите из «Гамлета».</w:t>
      </w:r>
    </w:p>
    <w:p w:rsidR="00244497" w:rsidRDefault="00244497">
      <w:pPr>
        <w:pStyle w:val="a4"/>
        <w:framePr w:w="5299" w:h="9339" w:hRule="exact" w:wrap="none" w:vAnchor="page" w:hAnchor="page" w:x="3316" w:y="3795"/>
        <w:shd w:val="clear" w:color="auto" w:fill="auto"/>
        <w:spacing w:before="0"/>
        <w:ind w:left="20" w:right="20" w:firstLine="280"/>
      </w:pPr>
      <w:r>
        <w:rPr>
          <w:rStyle w:val="11"/>
          <w:color w:val="000000"/>
        </w:rPr>
        <w:t>ДОДИН. Вообще правильно, она могла бы уйти. Но уйти не так просто. Если бы она не была мать, но она — мать. И она все-таки это дело остановит, и она много чего еще от сына услышит...</w:t>
      </w:r>
    </w:p>
    <w:p w:rsidR="00244497" w:rsidRDefault="00244497">
      <w:pPr>
        <w:pStyle w:val="a4"/>
        <w:framePr w:w="5299" w:h="9339" w:hRule="exact" w:wrap="none" w:vAnchor="page" w:hAnchor="page" w:x="3316" w:y="3795"/>
        <w:shd w:val="clear" w:color="auto" w:fill="auto"/>
        <w:spacing w:before="0"/>
        <w:ind w:left="20" w:right="20" w:firstLine="280"/>
      </w:pPr>
      <w:r>
        <w:rPr>
          <w:rStyle w:val="11"/>
          <w:color w:val="000000"/>
        </w:rPr>
        <w:t>ШЕСТАКОВА. А что я такого сказала?.. Остановила пьесу, сорвала спектакль...</w:t>
      </w:r>
    </w:p>
    <w:p w:rsidR="00244497" w:rsidRDefault="00244497">
      <w:pPr>
        <w:pStyle w:val="a4"/>
        <w:framePr w:w="5299" w:h="9339" w:hRule="exact" w:wrap="none" w:vAnchor="page" w:hAnchor="page" w:x="3316" w:y="3795"/>
        <w:shd w:val="clear" w:color="auto" w:fill="auto"/>
        <w:spacing w:before="0"/>
        <w:ind w:left="20" w:right="20" w:firstLine="280"/>
      </w:pPr>
      <w:r>
        <w:rPr>
          <w:rStyle w:val="11"/>
          <w:color w:val="000000"/>
        </w:rPr>
        <w:t xml:space="preserve">ДОДИН. Она не говорит: «А что я такого сказала?» Мне кажется, такого нет. Она говорит по-другому. </w:t>
      </w:r>
      <w:r>
        <w:rPr>
          <w:rStyle w:val="54"/>
          <w:color w:val="000000"/>
          <w:spacing w:val="-1"/>
        </w:rPr>
        <w:t>(За Аркадииу.)</w:t>
      </w:r>
      <w:r>
        <w:rPr>
          <w:rStyle w:val="11"/>
          <w:color w:val="000000"/>
        </w:rPr>
        <w:t xml:space="preserve"> Что, что, что, собственно, происходит?.. Она видит, что с Костей что-то происходит. </w:t>
      </w:r>
      <w:r>
        <w:rPr>
          <w:rStyle w:val="54"/>
          <w:color w:val="000000"/>
          <w:spacing w:val="-1"/>
        </w:rPr>
        <w:t>(За Аркади- ну.)</w:t>
      </w:r>
      <w:r>
        <w:rPr>
          <w:rStyle w:val="11"/>
          <w:color w:val="000000"/>
        </w:rPr>
        <w:t xml:space="preserve"> Я знаю его отношение ко мне и к тому, кого я люб</w:t>
      </w:r>
      <w:r>
        <w:rPr>
          <w:rStyle w:val="11"/>
          <w:color w:val="000000"/>
        </w:rPr>
        <w:softHyphen/>
      </w:r>
    </w:p>
    <w:p w:rsidR="00244497" w:rsidRDefault="00244497">
      <w:pPr>
        <w:pStyle w:val="a6"/>
        <w:framePr w:wrap="none" w:vAnchor="page" w:hAnchor="page" w:x="5809" w:y="13335"/>
        <w:shd w:val="clear" w:color="auto" w:fill="auto"/>
        <w:spacing w:line="130" w:lineRule="exact"/>
        <w:ind w:left="20"/>
      </w:pPr>
      <w:r>
        <w:rPr>
          <w:rStyle w:val="0pt4"/>
          <w:b/>
          <w:bCs/>
          <w:color w:val="000000"/>
        </w:rPr>
        <w:t>126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21" w:y="3309"/>
        <w:shd w:val="clear" w:color="auto" w:fill="auto"/>
        <w:spacing w:line="130" w:lineRule="exact"/>
        <w:ind w:left="40"/>
      </w:pPr>
      <w:r>
        <w:rPr>
          <w:rStyle w:val="31pt"/>
          <w:b/>
          <w:bCs/>
          <w:color w:val="000000"/>
        </w:rPr>
        <w:t>Репетиции спектакля «Чайка»</w:t>
      </w:r>
    </w:p>
    <w:p w:rsidR="00244497" w:rsidRDefault="00244497">
      <w:pPr>
        <w:pStyle w:val="1010"/>
        <w:framePr w:w="5297" w:h="8984" w:hRule="exact" w:wrap="none" w:vAnchor="page" w:hAnchor="page" w:x="3317" w:y="3794"/>
        <w:shd w:val="clear" w:color="auto" w:fill="auto"/>
        <w:spacing w:before="0" w:after="238" w:line="252" w:lineRule="exact"/>
        <w:ind w:left="20" w:right="20"/>
      </w:pPr>
      <w:r>
        <w:rPr>
          <w:rStyle w:val="103"/>
          <w:i/>
          <w:iCs/>
          <w:color w:val="000000"/>
        </w:rPr>
        <w:t>лю. Я не понимаю, зачем устраивать для этого спек</w:t>
      </w:r>
      <w:r>
        <w:rPr>
          <w:rStyle w:val="103"/>
          <w:i/>
          <w:iCs/>
          <w:color w:val="000000"/>
        </w:rPr>
        <w:softHyphen/>
        <w:t xml:space="preserve">такль. </w:t>
      </w:r>
      <w:r>
        <w:rPr>
          <w:rStyle w:val="100pt"/>
          <w:i/>
          <w:iCs/>
          <w:color w:val="000000"/>
          <w:spacing w:val="-1"/>
        </w:rPr>
        <w:t>(Импровизирует монолог за Аркадину, развивая эту тему. Коваль вступает за Медведенко. Додин пробует за Мед- вед енко.)</w:t>
      </w:r>
    </w:p>
    <w:p w:rsidR="00244497" w:rsidRDefault="00244497">
      <w:pPr>
        <w:pStyle w:val="1010"/>
        <w:framePr w:w="5297" w:h="8984" w:hRule="exact" w:wrap="none" w:vAnchor="page" w:hAnchor="page" w:x="3317" w:y="3794"/>
        <w:shd w:val="clear" w:color="auto" w:fill="auto"/>
        <w:spacing w:before="0" w:after="208" w:line="180" w:lineRule="exact"/>
        <w:ind w:firstLine="280"/>
      </w:pPr>
      <w:r>
        <w:rPr>
          <w:rStyle w:val="100pt"/>
          <w:i/>
          <w:iCs/>
          <w:color w:val="000000"/>
          <w:spacing w:val="-1"/>
        </w:rPr>
        <w:t>Проба.</w:t>
      </w:r>
    </w:p>
    <w:p w:rsidR="00244497" w:rsidRDefault="00244497">
      <w:pPr>
        <w:pStyle w:val="a4"/>
        <w:framePr w:w="5297" w:h="8984" w:hRule="exact" w:wrap="none" w:vAnchor="page" w:hAnchor="page" w:x="3317" w:y="3794"/>
        <w:shd w:val="clear" w:color="auto" w:fill="auto"/>
        <w:spacing w:before="0" w:line="247" w:lineRule="exact"/>
        <w:ind w:firstLine="280"/>
      </w:pPr>
      <w:r>
        <w:rPr>
          <w:rStyle w:val="11"/>
          <w:color w:val="000000"/>
        </w:rPr>
        <w:t>АРКАДИНА. Слышите, господа, поют?</w:t>
      </w:r>
    </w:p>
    <w:p w:rsidR="00244497" w:rsidRDefault="00244497">
      <w:pPr>
        <w:pStyle w:val="a4"/>
        <w:framePr w:w="5297" w:h="8984" w:hRule="exact" w:wrap="none" w:vAnchor="page" w:hAnchor="page" w:x="3317" w:y="3794"/>
        <w:shd w:val="clear" w:color="auto" w:fill="auto"/>
        <w:spacing w:before="0" w:line="247" w:lineRule="exact"/>
        <w:ind w:right="20" w:firstLine="280"/>
      </w:pPr>
      <w:r>
        <w:rPr>
          <w:rStyle w:val="11"/>
          <w:color w:val="000000"/>
        </w:rPr>
        <w:t>ДОДИН. Там поют, там хорошо, где-то там поют, танцуют, веселятся, совсем не решают мировые про</w:t>
      </w:r>
      <w:r>
        <w:rPr>
          <w:rStyle w:val="11"/>
          <w:color w:val="000000"/>
        </w:rPr>
        <w:softHyphen/>
        <w:t>блемы.</w:t>
      </w:r>
    </w:p>
    <w:p w:rsidR="00244497" w:rsidRDefault="00244497">
      <w:pPr>
        <w:pStyle w:val="a4"/>
        <w:framePr w:w="5297" w:h="8984" w:hRule="exact" w:wrap="none" w:vAnchor="page" w:hAnchor="page" w:x="3317" w:y="3794"/>
        <w:shd w:val="clear" w:color="auto" w:fill="auto"/>
        <w:spacing w:before="0" w:line="247" w:lineRule="exact"/>
        <w:ind w:firstLine="280"/>
      </w:pPr>
      <w:r>
        <w:rPr>
          <w:rStyle w:val="11"/>
          <w:color w:val="000000"/>
        </w:rPr>
        <w:t xml:space="preserve">ШЕСТАКОВА </w:t>
      </w:r>
      <w:r>
        <w:rPr>
          <w:rStyle w:val="54"/>
          <w:color w:val="000000"/>
          <w:spacing w:val="-1"/>
        </w:rPr>
        <w:t>(подхватывает).</w:t>
      </w:r>
      <w:r>
        <w:rPr>
          <w:rStyle w:val="11"/>
          <w:color w:val="000000"/>
        </w:rPr>
        <w:t xml:space="preserve"> Как хорошо!</w:t>
      </w:r>
    </w:p>
    <w:p w:rsidR="00244497" w:rsidRDefault="00244497">
      <w:pPr>
        <w:pStyle w:val="a4"/>
        <w:framePr w:w="5297" w:h="8984" w:hRule="exact" w:wrap="none" w:vAnchor="page" w:hAnchor="page" w:x="3317" w:y="3794"/>
        <w:shd w:val="clear" w:color="auto" w:fill="auto"/>
        <w:spacing w:before="0" w:line="247" w:lineRule="exact"/>
        <w:ind w:right="20" w:firstLine="280"/>
      </w:pPr>
      <w:r>
        <w:rPr>
          <w:rStyle w:val="11"/>
          <w:color w:val="000000"/>
        </w:rPr>
        <w:t xml:space="preserve">ДОДИН </w:t>
      </w:r>
      <w:r>
        <w:rPr>
          <w:rStyle w:val="54"/>
          <w:color w:val="000000"/>
          <w:spacing w:val="-1"/>
        </w:rPr>
        <w:t>(за Полину Андреевну</w:t>
      </w:r>
      <w:r>
        <w:rPr>
          <w:rStyle w:val="11"/>
          <w:color w:val="000000"/>
        </w:rPr>
        <w:t xml:space="preserve">, </w:t>
      </w:r>
      <w:r>
        <w:rPr>
          <w:rStyle w:val="54"/>
          <w:color w:val="000000"/>
          <w:spacing w:val="-1"/>
        </w:rPr>
        <w:t>очень конкретно).</w:t>
      </w:r>
      <w:r>
        <w:rPr>
          <w:rStyle w:val="11"/>
          <w:color w:val="000000"/>
        </w:rPr>
        <w:t xml:space="preserve"> Это на том берегу. </w:t>
      </w:r>
      <w:r>
        <w:rPr>
          <w:rStyle w:val="54"/>
          <w:color w:val="000000"/>
          <w:spacing w:val="-1"/>
        </w:rPr>
        <w:t>(Смех.)</w:t>
      </w:r>
      <w:r>
        <w:rPr>
          <w:rStyle w:val="11"/>
          <w:color w:val="000000"/>
        </w:rPr>
        <w:t xml:space="preserve"> Это где-то у «Электросилы»</w:t>
      </w:r>
      <w:r>
        <w:rPr>
          <w:rStyle w:val="11"/>
          <w:color w:val="000000"/>
          <w:vertAlign w:val="superscript"/>
        </w:rPr>
        <w:t>1</w:t>
      </w:r>
      <w:r>
        <w:rPr>
          <w:rStyle w:val="11"/>
          <w:color w:val="000000"/>
        </w:rPr>
        <w:t>.</w:t>
      </w:r>
    </w:p>
    <w:p w:rsidR="00244497" w:rsidRDefault="00244497">
      <w:pPr>
        <w:pStyle w:val="a4"/>
        <w:framePr w:w="5297" w:h="8984" w:hRule="exact" w:wrap="none" w:vAnchor="page" w:hAnchor="page" w:x="3317" w:y="3794"/>
        <w:shd w:val="clear" w:color="auto" w:fill="auto"/>
        <w:spacing w:before="0" w:after="234" w:line="247" w:lineRule="exact"/>
        <w:ind w:firstLine="280"/>
      </w:pPr>
      <w:r>
        <w:rPr>
          <w:rStyle w:val="11"/>
          <w:color w:val="000000"/>
        </w:rPr>
        <w:t>АКИМОВА. Хорошо, где нас нет.</w:t>
      </w:r>
    </w:p>
    <w:p w:rsidR="00244497" w:rsidRDefault="00244497">
      <w:pPr>
        <w:pStyle w:val="1010"/>
        <w:framePr w:w="5297" w:h="8984" w:hRule="exact" w:wrap="none" w:vAnchor="page" w:hAnchor="page" w:x="3317" w:y="3794"/>
        <w:shd w:val="clear" w:color="auto" w:fill="auto"/>
        <w:spacing w:before="0" w:after="208" w:line="180" w:lineRule="exact"/>
        <w:ind w:firstLine="280"/>
      </w:pPr>
      <w:r>
        <w:rPr>
          <w:rStyle w:val="100pt"/>
          <w:i/>
          <w:iCs/>
          <w:color w:val="000000"/>
          <w:spacing w:val="-1"/>
        </w:rPr>
        <w:t>Проба.</w:t>
      </w:r>
    </w:p>
    <w:p w:rsidR="00244497" w:rsidRDefault="00244497">
      <w:pPr>
        <w:pStyle w:val="a4"/>
        <w:framePr w:w="5297" w:h="8984" w:hRule="exact" w:wrap="none" w:vAnchor="page" w:hAnchor="page" w:x="3317" w:y="3794"/>
        <w:shd w:val="clear" w:color="auto" w:fill="auto"/>
        <w:spacing w:before="0" w:line="247" w:lineRule="exact"/>
        <w:ind w:firstLine="280"/>
      </w:pPr>
      <w:r>
        <w:rPr>
          <w:rStyle w:val="11"/>
          <w:color w:val="000000"/>
        </w:rPr>
        <w:t>МАША. Константин Гаврилович!.. Ау!</w:t>
      </w:r>
    </w:p>
    <w:p w:rsidR="00244497" w:rsidRDefault="00244497">
      <w:pPr>
        <w:pStyle w:val="a4"/>
        <w:framePr w:w="5297" w:h="8984" w:hRule="exact" w:wrap="none" w:vAnchor="page" w:hAnchor="page" w:x="3317" w:y="3794"/>
        <w:shd w:val="clear" w:color="auto" w:fill="auto"/>
        <w:spacing w:before="0" w:line="247" w:lineRule="exact"/>
        <w:ind w:right="20" w:firstLine="280"/>
      </w:pPr>
      <w:r>
        <w:rPr>
          <w:rStyle w:val="11"/>
          <w:color w:val="000000"/>
        </w:rPr>
        <w:t>ШЕСТАКОВА. Я покажу вам другое озеро. Никаких дьявольских красных глаз и огней. А была любовь, она осталась и будет. Здесь шесть усадеб. Тогда доктор был хорош собой, он и сейчас хорош, а тогда!..</w:t>
      </w:r>
    </w:p>
    <w:p w:rsidR="00244497" w:rsidRDefault="00244497">
      <w:pPr>
        <w:pStyle w:val="a4"/>
        <w:framePr w:w="5297" w:h="8984" w:hRule="exact" w:wrap="none" w:vAnchor="page" w:hAnchor="page" w:x="3317" w:y="3794"/>
        <w:shd w:val="clear" w:color="auto" w:fill="auto"/>
        <w:spacing w:before="0" w:line="247" w:lineRule="exact"/>
        <w:ind w:firstLine="280"/>
      </w:pPr>
      <w:r>
        <w:rPr>
          <w:rStyle w:val="11"/>
          <w:color w:val="000000"/>
        </w:rPr>
        <w:t>ДМИТРИЕВ. Альтернативный спектакль.</w:t>
      </w:r>
    </w:p>
    <w:p w:rsidR="00244497" w:rsidRDefault="00244497">
      <w:pPr>
        <w:pStyle w:val="a4"/>
        <w:framePr w:w="5297" w:h="8984" w:hRule="exact" w:wrap="none" w:vAnchor="page" w:hAnchor="page" w:x="3317" w:y="3794"/>
        <w:shd w:val="clear" w:color="auto" w:fill="auto"/>
        <w:spacing w:before="0" w:line="247" w:lineRule="exact"/>
        <w:ind w:firstLine="280"/>
      </w:pPr>
      <w:r>
        <w:rPr>
          <w:rStyle w:val="11"/>
          <w:color w:val="000000"/>
        </w:rPr>
        <w:t xml:space="preserve">ШЕСТАКОВА </w:t>
      </w:r>
      <w:r>
        <w:rPr>
          <w:rStyle w:val="54"/>
          <w:color w:val="000000"/>
          <w:spacing w:val="-1"/>
        </w:rPr>
        <w:t>(о своем).</w:t>
      </w:r>
      <w:r>
        <w:rPr>
          <w:rStyle w:val="11"/>
          <w:color w:val="000000"/>
        </w:rPr>
        <w:t xml:space="preserve"> Так может быть?</w:t>
      </w:r>
    </w:p>
    <w:p w:rsidR="00244497" w:rsidRDefault="00244497">
      <w:pPr>
        <w:pStyle w:val="a4"/>
        <w:framePr w:w="5297" w:h="8984" w:hRule="exact" w:wrap="none" w:vAnchor="page" w:hAnchor="page" w:x="3317" w:y="3794"/>
        <w:shd w:val="clear" w:color="auto" w:fill="auto"/>
        <w:spacing w:before="0" w:line="247" w:lineRule="exact"/>
        <w:ind w:right="20" w:firstLine="280"/>
      </w:pPr>
      <w:r>
        <w:rPr>
          <w:rStyle w:val="11"/>
          <w:color w:val="000000"/>
        </w:rPr>
        <w:t>ДМИТРИЕВ. Тому спектаклю можно противопоста</w:t>
      </w:r>
      <w:r>
        <w:rPr>
          <w:rStyle w:val="11"/>
          <w:color w:val="000000"/>
        </w:rPr>
        <w:softHyphen/>
        <w:t>вить другой спектакль, человеческий.</w:t>
      </w:r>
    </w:p>
    <w:p w:rsidR="00244497" w:rsidRDefault="00244497">
      <w:pPr>
        <w:pStyle w:val="a4"/>
        <w:framePr w:w="5297" w:h="8984" w:hRule="exact" w:wrap="none" w:vAnchor="page" w:hAnchor="page" w:x="3317" w:y="3794"/>
        <w:shd w:val="clear" w:color="auto" w:fill="auto"/>
        <w:spacing w:before="0" w:line="247" w:lineRule="exact"/>
        <w:ind w:firstLine="280"/>
      </w:pPr>
      <w:r>
        <w:rPr>
          <w:rStyle w:val="11"/>
          <w:color w:val="000000"/>
        </w:rPr>
        <w:t>ШЕСТАКОВА. Не другой спектакль, а жизнь.</w:t>
      </w:r>
    </w:p>
    <w:p w:rsidR="00244497" w:rsidRDefault="00244497">
      <w:pPr>
        <w:pStyle w:val="a4"/>
        <w:framePr w:w="5297" w:h="8984" w:hRule="exact" w:wrap="none" w:vAnchor="page" w:hAnchor="page" w:x="3317" w:y="3794"/>
        <w:shd w:val="clear" w:color="auto" w:fill="auto"/>
        <w:spacing w:before="0" w:line="247" w:lineRule="exact"/>
        <w:ind w:right="20" w:firstLine="280"/>
      </w:pPr>
      <w:r>
        <w:rPr>
          <w:rStyle w:val="11"/>
          <w:color w:val="000000"/>
        </w:rPr>
        <w:t>ДОДИН. Вопрос только в том, как на это отклика</w:t>
      </w:r>
      <w:r>
        <w:rPr>
          <w:rStyle w:val="11"/>
          <w:color w:val="000000"/>
        </w:rPr>
        <w:softHyphen/>
        <w:t>ются. Маша не очень откликается. Дорн не очень — он под впечатлением пьесы и всего случившегося. Не так просто переключить всех с только что произошедшего.</w:t>
      </w:r>
    </w:p>
    <w:p w:rsidR="00244497" w:rsidRDefault="00244497">
      <w:pPr>
        <w:pStyle w:val="a4"/>
        <w:framePr w:w="5297" w:h="8984" w:hRule="exact" w:wrap="none" w:vAnchor="page" w:hAnchor="page" w:x="3317" w:y="3794"/>
        <w:shd w:val="clear" w:color="auto" w:fill="auto"/>
        <w:spacing w:before="0" w:line="247" w:lineRule="exact"/>
        <w:ind w:right="20" w:firstLine="280"/>
      </w:pPr>
      <w:r>
        <w:rPr>
          <w:rStyle w:val="11"/>
          <w:color w:val="000000"/>
        </w:rPr>
        <w:t>ШЕСТАКОВА. Ну так я сама буду наслаждаться тем, что есть.</w:t>
      </w:r>
    </w:p>
    <w:p w:rsidR="00244497" w:rsidRDefault="00244497">
      <w:pPr>
        <w:pStyle w:val="a4"/>
        <w:framePr w:w="5297" w:h="8984" w:hRule="exact" w:wrap="none" w:vAnchor="page" w:hAnchor="page" w:x="3317" w:y="3794"/>
        <w:shd w:val="clear" w:color="auto" w:fill="auto"/>
        <w:spacing w:before="0" w:line="247" w:lineRule="exact"/>
        <w:ind w:right="20" w:firstLine="280"/>
      </w:pPr>
      <w:r>
        <w:rPr>
          <w:rStyle w:val="11"/>
          <w:color w:val="000000"/>
        </w:rPr>
        <w:t>ДОДИН. Я к тому, что это не так просто преодо</w:t>
      </w:r>
      <w:r>
        <w:rPr>
          <w:rStyle w:val="11"/>
          <w:color w:val="000000"/>
        </w:rPr>
        <w:softHyphen/>
        <w:t>левается. Если это смахивается, то и проблема смахива</w:t>
      </w:r>
      <w:r>
        <w:rPr>
          <w:rStyle w:val="11"/>
          <w:color w:val="000000"/>
        </w:rPr>
        <w:softHyphen/>
      </w:r>
    </w:p>
    <w:p w:rsidR="00244497" w:rsidRDefault="00244497">
      <w:pPr>
        <w:pStyle w:val="a9"/>
        <w:framePr w:w="5352" w:h="235" w:hRule="exact" w:wrap="none" w:vAnchor="page" w:hAnchor="page" w:x="3288" w:y="12890"/>
        <w:shd w:val="clear" w:color="auto" w:fill="auto"/>
        <w:spacing w:line="160" w:lineRule="exact"/>
        <w:ind w:left="300"/>
        <w:jc w:val="left"/>
      </w:pPr>
      <w:r>
        <w:rPr>
          <w:rStyle w:val="a8"/>
          <w:b/>
          <w:bCs/>
          <w:color w:val="000000"/>
          <w:vertAlign w:val="superscript"/>
        </w:rPr>
        <w:t>1</w:t>
      </w:r>
      <w:r>
        <w:rPr>
          <w:rStyle w:val="a8"/>
          <w:b/>
          <w:bCs/>
          <w:color w:val="000000"/>
        </w:rPr>
        <w:t xml:space="preserve"> Название станции метро в Санкт-Петербурге.</w:t>
      </w:r>
    </w:p>
    <w:p w:rsidR="00244497" w:rsidRDefault="00244497">
      <w:pPr>
        <w:pStyle w:val="a6"/>
        <w:framePr w:wrap="none" w:vAnchor="page" w:hAnchor="page" w:x="5803" w:y="13332"/>
        <w:shd w:val="clear" w:color="auto" w:fill="auto"/>
        <w:spacing w:line="130" w:lineRule="exact"/>
        <w:ind w:left="20"/>
      </w:pPr>
      <w:r>
        <w:rPr>
          <w:rStyle w:val="0pt4"/>
          <w:b/>
          <w:bCs/>
          <w:color w:val="000000"/>
        </w:rPr>
        <w:t>127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3" w:y="3307"/>
        <w:shd w:val="clear" w:color="auto" w:fill="auto"/>
        <w:spacing w:line="140" w:lineRule="exact"/>
        <w:ind w:left="40"/>
      </w:pPr>
      <w:r>
        <w:rPr>
          <w:rStyle w:val="21pt"/>
          <w:b/>
          <w:bCs/>
          <w:i/>
          <w:iCs/>
          <w:color w:val="000000"/>
        </w:rPr>
        <w:t>Лев Додин. Путешествие без конца</w:t>
      </w:r>
    </w:p>
    <w:p w:rsidR="00244497" w:rsidRDefault="00244497">
      <w:pPr>
        <w:pStyle w:val="a4"/>
        <w:framePr w:w="5292" w:h="8994" w:hRule="exact" w:wrap="none" w:vAnchor="page" w:hAnchor="page" w:x="3319" w:y="3793"/>
        <w:shd w:val="clear" w:color="auto" w:fill="auto"/>
        <w:spacing w:before="0" w:after="236"/>
        <w:ind w:right="20"/>
      </w:pPr>
      <w:r>
        <w:rPr>
          <w:rStyle w:val="11"/>
          <w:color w:val="000000"/>
        </w:rPr>
        <w:t xml:space="preserve">ется. А мне кажется, что ее смахнуть не просто. </w:t>
      </w:r>
      <w:r>
        <w:rPr>
          <w:rStyle w:val="54"/>
          <w:color w:val="000000"/>
          <w:spacing w:val="-1"/>
        </w:rPr>
        <w:t>(Импровизирует монолог за Аркадину.)</w:t>
      </w:r>
      <w:r>
        <w:rPr>
          <w:rStyle w:val="11"/>
          <w:color w:val="000000"/>
        </w:rPr>
        <w:t xml:space="preserve"> Хорошо, господа, раскаиваюсь. Я виновата. Костя, сын, я готова принес</w:t>
      </w:r>
      <w:r>
        <w:rPr>
          <w:rStyle w:val="11"/>
          <w:color w:val="000000"/>
        </w:rPr>
        <w:softHyphen/>
        <w:t>ти извинения. Костя!</w:t>
      </w:r>
    </w:p>
    <w:p w:rsidR="00244497" w:rsidRDefault="00244497">
      <w:pPr>
        <w:pStyle w:val="1010"/>
        <w:framePr w:w="5292" w:h="8994" w:hRule="exact" w:wrap="none" w:vAnchor="page" w:hAnchor="page" w:x="3319" w:y="3793"/>
        <w:shd w:val="clear" w:color="auto" w:fill="auto"/>
        <w:spacing w:before="0" w:after="22" w:line="180" w:lineRule="exact"/>
        <w:ind w:left="20" w:firstLine="280"/>
      </w:pPr>
      <w:r>
        <w:rPr>
          <w:rStyle w:val="100pt"/>
          <w:i/>
          <w:iCs/>
          <w:color w:val="000000"/>
          <w:spacing w:val="-1"/>
        </w:rPr>
        <w:t>Никифорова за Машу подхватывает.</w:t>
      </w:r>
    </w:p>
    <w:p w:rsidR="00244497" w:rsidRDefault="00244497">
      <w:pPr>
        <w:pStyle w:val="1010"/>
        <w:framePr w:w="5292" w:h="8994" w:hRule="exact" w:wrap="none" w:vAnchor="page" w:hAnchor="page" w:x="3319" w:y="3793"/>
        <w:shd w:val="clear" w:color="auto" w:fill="auto"/>
        <w:spacing w:before="0" w:after="212" w:line="180" w:lineRule="exact"/>
        <w:ind w:left="20" w:firstLine="280"/>
      </w:pPr>
      <w:r>
        <w:rPr>
          <w:rStyle w:val="100pt"/>
          <w:i/>
          <w:iCs/>
          <w:color w:val="000000"/>
          <w:spacing w:val="-1"/>
        </w:rPr>
        <w:t>Проба.</w:t>
      </w:r>
    </w:p>
    <w:p w:rsidR="00244497" w:rsidRDefault="00244497">
      <w:pPr>
        <w:pStyle w:val="a4"/>
        <w:framePr w:w="5292" w:h="8994" w:hRule="exact" w:wrap="none" w:vAnchor="page" w:hAnchor="page" w:x="3319" w:y="3793"/>
        <w:shd w:val="clear" w:color="auto" w:fill="auto"/>
        <w:spacing w:before="0" w:line="247" w:lineRule="exact"/>
        <w:ind w:left="20" w:right="20" w:firstLine="280"/>
      </w:pPr>
      <w:r>
        <w:rPr>
          <w:rStyle w:val="11"/>
          <w:color w:val="000000"/>
        </w:rPr>
        <w:t>АРКАДИНА. Вот позвольте вам представить: Триго- рин Борис Алексеевич.</w:t>
      </w:r>
    </w:p>
    <w:p w:rsidR="00244497" w:rsidRDefault="00244497">
      <w:pPr>
        <w:pStyle w:val="a4"/>
        <w:framePr w:w="5292" w:h="8994" w:hRule="exact" w:wrap="none" w:vAnchor="page" w:hAnchor="page" w:x="3319" w:y="3793"/>
        <w:shd w:val="clear" w:color="auto" w:fill="auto"/>
        <w:spacing w:before="0" w:line="247" w:lineRule="exact"/>
        <w:ind w:left="20" w:right="20" w:firstLine="280"/>
      </w:pPr>
      <w:r>
        <w:rPr>
          <w:rStyle w:val="11"/>
          <w:color w:val="000000"/>
        </w:rPr>
        <w:t>ДОДИН. Хорошо. Давайте прервемся, поужинаем, и потом доберемся до конца и сговоримся про завтраш</w:t>
      </w:r>
      <w:r>
        <w:rPr>
          <w:rStyle w:val="11"/>
          <w:color w:val="000000"/>
        </w:rPr>
        <w:softHyphen/>
        <w:t>ние пробы.</w:t>
      </w:r>
    </w:p>
    <w:p w:rsidR="00244497" w:rsidRDefault="00244497">
      <w:pPr>
        <w:pStyle w:val="a4"/>
        <w:framePr w:w="5292" w:h="8994" w:hRule="exact" w:wrap="none" w:vAnchor="page" w:hAnchor="page" w:x="3319" w:y="3793"/>
        <w:shd w:val="clear" w:color="auto" w:fill="auto"/>
        <w:spacing w:before="0" w:line="247" w:lineRule="exact"/>
        <w:ind w:left="20" w:firstLine="280"/>
      </w:pPr>
      <w:r>
        <w:rPr>
          <w:rStyle w:val="11"/>
          <w:color w:val="000000"/>
        </w:rPr>
        <w:t>ДМИТРИЕВ. До конца пьесы?</w:t>
      </w:r>
    </w:p>
    <w:p w:rsidR="00244497" w:rsidRDefault="00244497">
      <w:pPr>
        <w:pStyle w:val="a4"/>
        <w:framePr w:w="5292" w:h="8994" w:hRule="exact" w:wrap="none" w:vAnchor="page" w:hAnchor="page" w:x="3319" w:y="3793"/>
        <w:shd w:val="clear" w:color="auto" w:fill="auto"/>
        <w:spacing w:before="0" w:after="234" w:line="247" w:lineRule="exact"/>
        <w:ind w:left="20" w:firstLine="280"/>
      </w:pPr>
      <w:r>
        <w:rPr>
          <w:rStyle w:val="11"/>
          <w:color w:val="000000"/>
        </w:rPr>
        <w:t>ДОДИН. Акта.</w:t>
      </w:r>
    </w:p>
    <w:p w:rsidR="00244497" w:rsidRDefault="00244497">
      <w:pPr>
        <w:pStyle w:val="1010"/>
        <w:framePr w:w="5292" w:h="8994" w:hRule="exact" w:wrap="none" w:vAnchor="page" w:hAnchor="page" w:x="3319" w:y="3793"/>
        <w:shd w:val="clear" w:color="auto" w:fill="auto"/>
        <w:spacing w:before="0" w:after="286" w:line="180" w:lineRule="exact"/>
        <w:ind w:left="20" w:firstLine="280"/>
      </w:pPr>
      <w:r>
        <w:rPr>
          <w:rStyle w:val="100pt"/>
          <w:i/>
          <w:iCs/>
          <w:color w:val="000000"/>
          <w:spacing w:val="-1"/>
        </w:rPr>
        <w:t>После перерыва.</w:t>
      </w:r>
    </w:p>
    <w:p w:rsidR="00244497" w:rsidRDefault="00244497">
      <w:pPr>
        <w:pStyle w:val="a4"/>
        <w:framePr w:w="5292" w:h="8994" w:hRule="exact" w:wrap="none" w:vAnchor="page" w:hAnchor="page" w:x="3319" w:y="3793"/>
        <w:shd w:val="clear" w:color="auto" w:fill="auto"/>
        <w:spacing w:before="0" w:after="22" w:line="180" w:lineRule="exact"/>
        <w:ind w:left="20" w:firstLine="280"/>
      </w:pPr>
      <w:r>
        <w:rPr>
          <w:rStyle w:val="11"/>
          <w:color w:val="000000"/>
        </w:rPr>
        <w:t>ДОДИН. Нина говорит: «Я полна вами»</w:t>
      </w:r>
      <w:r>
        <w:rPr>
          <w:rStyle w:val="11"/>
          <w:color w:val="000000"/>
          <w:vertAlign w:val="superscript"/>
        </w:rPr>
        <w:t>1</w:t>
      </w:r>
      <w:r>
        <w:rPr>
          <w:rStyle w:val="11"/>
          <w:color w:val="000000"/>
        </w:rPr>
        <w:t>.</w:t>
      </w:r>
    </w:p>
    <w:p w:rsidR="00244497" w:rsidRDefault="00244497">
      <w:pPr>
        <w:pStyle w:val="a4"/>
        <w:framePr w:w="5292" w:h="8994" w:hRule="exact" w:wrap="none" w:vAnchor="page" w:hAnchor="page" w:x="3319" w:y="3793"/>
        <w:shd w:val="clear" w:color="auto" w:fill="auto"/>
        <w:spacing w:before="0" w:line="180" w:lineRule="exact"/>
        <w:ind w:left="20" w:firstLine="280"/>
      </w:pPr>
      <w:r>
        <w:rPr>
          <w:rStyle w:val="11"/>
          <w:color w:val="000000"/>
        </w:rPr>
        <w:t>КОВАЛЬ. Вами всеми.</w:t>
      </w:r>
    </w:p>
    <w:p w:rsidR="00244497" w:rsidRDefault="00244497">
      <w:pPr>
        <w:pStyle w:val="a4"/>
        <w:framePr w:w="5292" w:h="8994" w:hRule="exact" w:wrap="none" w:vAnchor="page" w:hAnchor="page" w:x="3319" w:y="3793"/>
        <w:shd w:val="clear" w:color="auto" w:fill="auto"/>
        <w:spacing w:before="0" w:after="180"/>
        <w:ind w:left="20" w:right="20" w:firstLine="280"/>
      </w:pPr>
      <w:r>
        <w:rPr>
          <w:rStyle w:val="11"/>
          <w:color w:val="000000"/>
        </w:rPr>
        <w:t>ДОДИН. Вполне возможно. Мы сейчас устанавлива</w:t>
      </w:r>
      <w:r>
        <w:rPr>
          <w:rStyle w:val="11"/>
          <w:color w:val="000000"/>
        </w:rPr>
        <w:softHyphen/>
        <w:t>ем какой-то пунктир, который может еще меняться, но по этому пунктиру можно попробовать.</w:t>
      </w:r>
    </w:p>
    <w:p w:rsidR="00244497" w:rsidRDefault="00244497">
      <w:pPr>
        <w:pStyle w:val="1010"/>
        <w:framePr w:w="5292" w:h="8994" w:hRule="exact" w:wrap="none" w:vAnchor="page" w:hAnchor="page" w:x="3319" w:y="3793"/>
        <w:shd w:val="clear" w:color="auto" w:fill="auto"/>
        <w:spacing w:before="0" w:after="180" w:line="250" w:lineRule="exact"/>
        <w:ind w:left="20" w:right="20" w:firstLine="280"/>
      </w:pPr>
      <w:r>
        <w:rPr>
          <w:rStyle w:val="100pt"/>
          <w:i/>
          <w:iCs/>
          <w:color w:val="000000"/>
          <w:spacing w:val="-1"/>
        </w:rPr>
        <w:t>Проба</w:t>
      </w:r>
      <w:r>
        <w:rPr>
          <w:rStyle w:val="103"/>
          <w:i/>
          <w:iCs/>
          <w:color w:val="000000"/>
        </w:rPr>
        <w:t xml:space="preserve"> </w:t>
      </w:r>
      <w:r>
        <w:rPr>
          <w:rStyle w:val="100pt"/>
          <w:i/>
          <w:iCs/>
          <w:color w:val="000000"/>
          <w:spacing w:val="-1"/>
        </w:rPr>
        <w:t>(с того места</w:t>
      </w:r>
      <w:r>
        <w:rPr>
          <w:rStyle w:val="103"/>
          <w:i/>
          <w:iCs/>
          <w:color w:val="000000"/>
        </w:rPr>
        <w:t xml:space="preserve">, </w:t>
      </w:r>
      <w:r>
        <w:rPr>
          <w:rStyle w:val="100pt"/>
          <w:i/>
          <w:iCs/>
          <w:color w:val="000000"/>
          <w:spacing w:val="-1"/>
        </w:rPr>
        <w:t>на котором прервались - Нина выхо</w:t>
      </w:r>
      <w:r>
        <w:rPr>
          <w:rStyle w:val="100pt"/>
          <w:i/>
          <w:iCs/>
          <w:color w:val="000000"/>
          <w:spacing w:val="-1"/>
        </w:rPr>
        <w:softHyphen/>
        <w:t>дит из-за занавеса).</w:t>
      </w:r>
    </w:p>
    <w:p w:rsidR="00244497" w:rsidRDefault="00244497">
      <w:pPr>
        <w:pStyle w:val="a4"/>
        <w:framePr w:w="5292" w:h="8994" w:hRule="exact" w:wrap="none" w:vAnchor="page" w:hAnchor="page" w:x="3319" w:y="3793"/>
        <w:shd w:val="clear" w:color="auto" w:fill="auto"/>
        <w:spacing w:before="0" w:after="236"/>
        <w:ind w:left="20" w:right="20" w:firstLine="280"/>
      </w:pPr>
      <w:r>
        <w:rPr>
          <w:rStyle w:val="11"/>
          <w:color w:val="000000"/>
        </w:rPr>
        <w:t>ДОДИН. Если здесь произошел какой-то скандал, то Нина должна была его слышать. И это как-то... она там довольно долго просидела после этого скандала, как по</w:t>
      </w:r>
      <w:r>
        <w:rPr>
          <w:rStyle w:val="11"/>
          <w:color w:val="000000"/>
        </w:rPr>
        <w:softHyphen/>
        <w:t>сле сильного события.</w:t>
      </w:r>
    </w:p>
    <w:p w:rsidR="00244497" w:rsidRDefault="00244497">
      <w:pPr>
        <w:pStyle w:val="1010"/>
        <w:framePr w:w="5292" w:h="8994" w:hRule="exact" w:wrap="none" w:vAnchor="page" w:hAnchor="page" w:x="3319" w:y="3793"/>
        <w:shd w:val="clear" w:color="auto" w:fill="auto"/>
        <w:spacing w:before="0" w:after="203" w:line="180" w:lineRule="exact"/>
        <w:ind w:left="20" w:firstLine="280"/>
      </w:pPr>
      <w:r>
        <w:rPr>
          <w:rStyle w:val="100pt"/>
          <w:i/>
          <w:iCs/>
          <w:color w:val="000000"/>
          <w:spacing w:val="-1"/>
        </w:rPr>
        <w:t>Проба.</w:t>
      </w:r>
    </w:p>
    <w:p w:rsidR="00244497" w:rsidRDefault="00244497">
      <w:pPr>
        <w:pStyle w:val="a4"/>
        <w:framePr w:w="5292" w:h="8994" w:hRule="exact" w:wrap="none" w:vAnchor="page" w:hAnchor="page" w:x="3319" w:y="3793"/>
        <w:shd w:val="clear" w:color="auto" w:fill="auto"/>
        <w:spacing w:before="0" w:line="247" w:lineRule="exact"/>
        <w:ind w:left="20" w:right="20" w:firstLine="280"/>
      </w:pPr>
      <w:r>
        <w:rPr>
          <w:rStyle w:val="11"/>
          <w:color w:val="000000"/>
        </w:rPr>
        <w:t>АРКАД ИНА. Вот позвольте вам представить: Триго- рин Борис Алексеевич.</w:t>
      </w:r>
    </w:p>
    <w:p w:rsidR="00244497" w:rsidRDefault="00244497">
      <w:pPr>
        <w:pStyle w:val="a9"/>
        <w:framePr w:w="5347" w:h="218" w:hRule="exact" w:wrap="none" w:vAnchor="page" w:hAnchor="page" w:x="3290" w:y="12914"/>
        <w:shd w:val="clear" w:color="auto" w:fill="auto"/>
        <w:spacing w:line="160" w:lineRule="exact"/>
        <w:ind w:left="300"/>
        <w:jc w:val="left"/>
      </w:pPr>
      <w:r>
        <w:rPr>
          <w:rStyle w:val="a8"/>
          <w:b/>
          <w:bCs/>
          <w:color w:val="000000"/>
          <w:vertAlign w:val="superscript"/>
        </w:rPr>
        <w:t>1</w:t>
      </w:r>
      <w:r>
        <w:rPr>
          <w:rStyle w:val="a8"/>
          <w:b/>
          <w:bCs/>
          <w:color w:val="000000"/>
        </w:rPr>
        <w:t xml:space="preserve"> НИНА. Мое сердце полно вами. (Действие первое.)</w:t>
      </w:r>
    </w:p>
    <w:p w:rsidR="00244497" w:rsidRDefault="00244497">
      <w:pPr>
        <w:pStyle w:val="a6"/>
        <w:framePr w:wrap="none" w:vAnchor="page" w:hAnchor="page" w:x="5810" w:y="13339"/>
        <w:shd w:val="clear" w:color="auto" w:fill="auto"/>
        <w:spacing w:line="130" w:lineRule="exact"/>
        <w:ind w:left="20"/>
      </w:pPr>
      <w:r>
        <w:rPr>
          <w:rStyle w:val="0pt4"/>
          <w:b/>
          <w:bCs/>
          <w:color w:val="000000"/>
        </w:rPr>
        <w:t>128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4" w:y="3302"/>
        <w:shd w:val="clear" w:color="auto" w:fill="auto"/>
        <w:spacing w:line="130" w:lineRule="exact"/>
        <w:ind w:left="40"/>
      </w:pPr>
      <w:r>
        <w:rPr>
          <w:rStyle w:val="31pt"/>
          <w:b/>
          <w:bCs/>
          <w:color w:val="000000"/>
        </w:rPr>
        <w:t>Репетиции спектакля «Чайка»</w:t>
      </w:r>
    </w:p>
    <w:p w:rsidR="00244497" w:rsidRDefault="00244497">
      <w:pPr>
        <w:pStyle w:val="a4"/>
        <w:framePr w:w="5280" w:h="9352" w:hRule="exact" w:wrap="none" w:vAnchor="page" w:hAnchor="page" w:x="3325" w:y="3780"/>
        <w:shd w:val="clear" w:color="auto" w:fill="auto"/>
        <w:spacing w:before="0" w:after="247" w:line="264" w:lineRule="exact"/>
        <w:ind w:right="20" w:firstLine="280"/>
      </w:pPr>
      <w:r>
        <w:rPr>
          <w:rStyle w:val="11"/>
          <w:color w:val="000000"/>
        </w:rPr>
        <w:t>ДОДИН. Я думаю, что и с ним разговор очень труд</w:t>
      </w:r>
      <w:r>
        <w:rPr>
          <w:rStyle w:val="11"/>
          <w:color w:val="000000"/>
        </w:rPr>
        <w:softHyphen/>
        <w:t>ный. Потому что, если что-то может случиться, то сей</w:t>
      </w:r>
      <w:r>
        <w:rPr>
          <w:rStyle w:val="11"/>
          <w:color w:val="000000"/>
        </w:rPr>
        <w:softHyphen/>
        <w:t>час.</w:t>
      </w:r>
    </w:p>
    <w:p w:rsidR="00244497" w:rsidRDefault="00244497">
      <w:pPr>
        <w:pStyle w:val="1010"/>
        <w:framePr w:w="5280" w:h="9352" w:hRule="exact" w:wrap="none" w:vAnchor="page" w:hAnchor="page" w:x="3325" w:y="3780"/>
        <w:shd w:val="clear" w:color="auto" w:fill="auto"/>
        <w:spacing w:before="0" w:after="204" w:line="180" w:lineRule="exact"/>
        <w:ind w:firstLine="280"/>
      </w:pPr>
      <w:r>
        <w:rPr>
          <w:rStyle w:val="100pt"/>
          <w:i/>
          <w:iCs/>
          <w:color w:val="000000"/>
          <w:spacing w:val="-1"/>
        </w:rPr>
        <w:t>Проба.</w:t>
      </w:r>
    </w:p>
    <w:p w:rsidR="00244497" w:rsidRDefault="00244497">
      <w:pPr>
        <w:pStyle w:val="a4"/>
        <w:framePr w:w="5280" w:h="9352" w:hRule="exact" w:wrap="none" w:vAnchor="page" w:hAnchor="page" w:x="3325" w:y="3780"/>
        <w:shd w:val="clear" w:color="auto" w:fill="auto"/>
        <w:spacing w:before="0" w:line="252" w:lineRule="exact"/>
        <w:ind w:firstLine="280"/>
      </w:pPr>
      <w:r>
        <w:rPr>
          <w:rStyle w:val="11"/>
          <w:color w:val="000000"/>
        </w:rPr>
        <w:t>АРКАДИНА. Несчастная девушка, в сущности.</w:t>
      </w:r>
    </w:p>
    <w:p w:rsidR="00244497" w:rsidRDefault="00244497">
      <w:pPr>
        <w:pStyle w:val="a4"/>
        <w:framePr w:w="5280" w:h="9352" w:hRule="exact" w:wrap="none" w:vAnchor="page" w:hAnchor="page" w:x="3325" w:y="3780"/>
        <w:shd w:val="clear" w:color="auto" w:fill="auto"/>
        <w:spacing w:before="0" w:after="238" w:line="252" w:lineRule="exact"/>
        <w:ind w:right="20" w:firstLine="280"/>
      </w:pPr>
      <w:r>
        <w:rPr>
          <w:rStyle w:val="11"/>
          <w:color w:val="000000"/>
        </w:rPr>
        <w:t>ДОДИН. Тоже интересно, она говорит о Нине, но при этом вспоминает сына. Он ведь тоже без состоя</w:t>
      </w:r>
      <w:r>
        <w:rPr>
          <w:rStyle w:val="11"/>
          <w:color w:val="000000"/>
        </w:rPr>
        <w:softHyphen/>
        <w:t>ния. (</w:t>
      </w:r>
      <w:r>
        <w:rPr>
          <w:rStyle w:val="54"/>
          <w:color w:val="000000"/>
          <w:spacing w:val="-1"/>
        </w:rPr>
        <w:t>Проба продолжается до ухода Нины.)</w:t>
      </w:r>
      <w:r>
        <w:rPr>
          <w:rStyle w:val="11"/>
          <w:color w:val="000000"/>
        </w:rPr>
        <w:t xml:space="preserve"> Всех молодых разогнали, никому из них ничем не смогли помочь или хоть как-то поддержать.</w:t>
      </w:r>
    </w:p>
    <w:p w:rsidR="00244497" w:rsidRDefault="00244497">
      <w:pPr>
        <w:pStyle w:val="1010"/>
        <w:framePr w:w="5280" w:h="9352" w:hRule="exact" w:wrap="none" w:vAnchor="page" w:hAnchor="page" w:x="3325" w:y="3780"/>
        <w:shd w:val="clear" w:color="auto" w:fill="auto"/>
        <w:spacing w:before="0" w:after="204" w:line="180" w:lineRule="exact"/>
        <w:ind w:firstLine="280"/>
      </w:pPr>
      <w:r>
        <w:rPr>
          <w:rStyle w:val="100pt"/>
          <w:i/>
          <w:iCs/>
          <w:color w:val="000000"/>
          <w:spacing w:val="-1"/>
        </w:rPr>
        <w:t>Проба.</w:t>
      </w:r>
    </w:p>
    <w:p w:rsidR="00244497" w:rsidRDefault="00244497">
      <w:pPr>
        <w:pStyle w:val="a4"/>
        <w:framePr w:w="5280" w:h="9352" w:hRule="exact" w:wrap="none" w:vAnchor="page" w:hAnchor="page" w:x="3325" w:y="3780"/>
        <w:shd w:val="clear" w:color="auto" w:fill="auto"/>
        <w:spacing w:before="0" w:line="252" w:lineRule="exact"/>
        <w:ind w:right="20" w:firstLine="280"/>
      </w:pPr>
      <w:r>
        <w:rPr>
          <w:rStyle w:val="11"/>
          <w:color w:val="000000"/>
        </w:rPr>
        <w:t>ДОРН. Когда эта девочка говорила об одиночестве и потом, когда показались красные глаза дьявола, у меня от волнения дрожали руки.</w:t>
      </w:r>
    </w:p>
    <w:p w:rsidR="00244497" w:rsidRDefault="00244497">
      <w:pPr>
        <w:pStyle w:val="a4"/>
        <w:framePr w:w="5280" w:h="9352" w:hRule="exact" w:wrap="none" w:vAnchor="page" w:hAnchor="page" w:x="3325" w:y="3780"/>
        <w:shd w:val="clear" w:color="auto" w:fill="auto"/>
        <w:spacing w:before="0" w:after="238" w:line="252" w:lineRule="exact"/>
        <w:ind w:right="20" w:firstLine="280"/>
      </w:pPr>
      <w:r>
        <w:rPr>
          <w:rStyle w:val="11"/>
          <w:color w:val="000000"/>
        </w:rPr>
        <w:t>ДОДИН. Он говорит о чем-то очень личном, о сво</w:t>
      </w:r>
      <w:r>
        <w:rPr>
          <w:rStyle w:val="11"/>
          <w:color w:val="000000"/>
        </w:rPr>
        <w:softHyphen/>
        <w:t xml:space="preserve">ем. </w:t>
      </w:r>
      <w:r>
        <w:rPr>
          <w:rStyle w:val="54"/>
          <w:color w:val="000000"/>
          <w:spacing w:val="-1"/>
        </w:rPr>
        <w:t>(За Дорна.)</w:t>
      </w:r>
      <w:r>
        <w:rPr>
          <w:rStyle w:val="11"/>
          <w:color w:val="000000"/>
        </w:rPr>
        <w:t xml:space="preserve"> Это было прямо про меня, настолько все похоже... </w:t>
      </w:r>
      <w:r>
        <w:rPr>
          <w:rStyle w:val="54"/>
          <w:color w:val="000000"/>
          <w:spacing w:val="-1"/>
        </w:rPr>
        <w:t>(Семак пробует Дорна, Семаку.)</w:t>
      </w:r>
      <w:r>
        <w:rPr>
          <w:rStyle w:val="11"/>
          <w:color w:val="000000"/>
        </w:rPr>
        <w:t xml:space="preserve"> Знаешь, как го</w:t>
      </w:r>
      <w:r>
        <w:rPr>
          <w:rStyle w:val="11"/>
          <w:color w:val="000000"/>
        </w:rPr>
        <w:softHyphen/>
        <w:t>ворят после спектакля знакомые или друзья: «Задело, меня задело. Вы играли, а я все время думал о себе».</w:t>
      </w:r>
    </w:p>
    <w:p w:rsidR="00244497" w:rsidRDefault="00244497">
      <w:pPr>
        <w:pStyle w:val="1010"/>
        <w:framePr w:w="5280" w:h="9352" w:hRule="exact" w:wrap="none" w:vAnchor="page" w:hAnchor="page" w:x="3325" w:y="3780"/>
        <w:shd w:val="clear" w:color="auto" w:fill="auto"/>
        <w:spacing w:before="0" w:after="220" w:line="180" w:lineRule="exact"/>
        <w:ind w:firstLine="280"/>
      </w:pPr>
      <w:r>
        <w:rPr>
          <w:rStyle w:val="100pt"/>
          <w:i/>
          <w:iCs/>
          <w:color w:val="000000"/>
          <w:spacing w:val="-1"/>
        </w:rPr>
        <w:t>Проба.</w:t>
      </w:r>
    </w:p>
    <w:p w:rsidR="00244497" w:rsidRDefault="00244497">
      <w:pPr>
        <w:pStyle w:val="a4"/>
        <w:framePr w:w="5280" w:h="9352" w:hRule="exact" w:wrap="none" w:vAnchor="page" w:hAnchor="page" w:x="3325" w:y="3780"/>
        <w:shd w:val="clear" w:color="auto" w:fill="auto"/>
        <w:spacing w:before="0"/>
        <w:ind w:firstLine="280"/>
      </w:pPr>
      <w:r>
        <w:rPr>
          <w:rStyle w:val="11"/>
          <w:color w:val="000000"/>
        </w:rPr>
        <w:t>ТРЕПЛЕВ. Уже нет никого.</w:t>
      </w:r>
    </w:p>
    <w:p w:rsidR="00244497" w:rsidRDefault="00244497">
      <w:pPr>
        <w:pStyle w:val="a4"/>
        <w:framePr w:w="5280" w:h="9352" w:hRule="exact" w:wrap="none" w:vAnchor="page" w:hAnchor="page" w:x="3325" w:y="3780"/>
        <w:shd w:val="clear" w:color="auto" w:fill="auto"/>
        <w:spacing w:before="0"/>
        <w:ind w:right="20" w:firstLine="280"/>
      </w:pPr>
      <w:r>
        <w:rPr>
          <w:rStyle w:val="11"/>
          <w:color w:val="000000"/>
        </w:rPr>
        <w:t>ДОДИН. Он знает, что нет никого? Или его звала мать, Маша, он слышал этот крик, шел, шел, пришел — никого нет. Или он намеревался выйти к ним, чтобы за</w:t>
      </w:r>
      <w:r>
        <w:rPr>
          <w:rStyle w:val="11"/>
          <w:color w:val="000000"/>
        </w:rPr>
        <w:softHyphen/>
        <w:t>стать Заречную.</w:t>
      </w:r>
    </w:p>
    <w:p w:rsidR="00244497" w:rsidRDefault="00244497">
      <w:pPr>
        <w:pStyle w:val="a4"/>
        <w:framePr w:w="5280" w:h="9352" w:hRule="exact" w:wrap="none" w:vAnchor="page" w:hAnchor="page" w:x="3325" w:y="3780"/>
        <w:shd w:val="clear" w:color="auto" w:fill="auto"/>
        <w:spacing w:before="0"/>
        <w:ind w:firstLine="280"/>
      </w:pPr>
      <w:r>
        <w:rPr>
          <w:rStyle w:val="11"/>
          <w:color w:val="000000"/>
        </w:rPr>
        <w:t>ДМИТРИЕВ. Может, он передумал.</w:t>
      </w:r>
    </w:p>
    <w:p w:rsidR="00244497" w:rsidRDefault="00244497">
      <w:pPr>
        <w:pStyle w:val="a4"/>
        <w:framePr w:w="5280" w:h="9352" w:hRule="exact" w:wrap="none" w:vAnchor="page" w:hAnchor="page" w:x="3325" w:y="3780"/>
        <w:shd w:val="clear" w:color="auto" w:fill="auto"/>
        <w:spacing w:before="0"/>
        <w:ind w:right="20" w:firstLine="280"/>
      </w:pPr>
      <w:r>
        <w:rPr>
          <w:rStyle w:val="11"/>
          <w:color w:val="000000"/>
        </w:rPr>
        <w:t xml:space="preserve">ДОДИН </w:t>
      </w:r>
      <w:r>
        <w:rPr>
          <w:rStyle w:val="54"/>
          <w:color w:val="000000"/>
          <w:spacing w:val="-1"/>
        </w:rPr>
        <w:t>(за Треплева).</w:t>
      </w:r>
      <w:r>
        <w:rPr>
          <w:rStyle w:val="11"/>
          <w:color w:val="000000"/>
        </w:rPr>
        <w:t xml:space="preserve"> Маша звала, значит, ее посла</w:t>
      </w:r>
      <w:r>
        <w:rPr>
          <w:rStyle w:val="11"/>
          <w:color w:val="000000"/>
        </w:rPr>
        <w:softHyphen/>
        <w:t>ли, значит, я нужен маме. Вернулся — а никого нет.</w:t>
      </w:r>
    </w:p>
    <w:p w:rsidR="00244497" w:rsidRDefault="00244497">
      <w:pPr>
        <w:pStyle w:val="a4"/>
        <w:framePr w:w="5280" w:h="9352" w:hRule="exact" w:wrap="none" w:vAnchor="page" w:hAnchor="page" w:x="3325" w:y="3780"/>
        <w:shd w:val="clear" w:color="auto" w:fill="auto"/>
        <w:spacing w:before="0"/>
        <w:ind w:firstLine="280"/>
      </w:pPr>
      <w:r>
        <w:rPr>
          <w:rStyle w:val="11"/>
          <w:color w:val="000000"/>
        </w:rPr>
        <w:t>ДОРН. Я здесь.</w:t>
      </w:r>
    </w:p>
    <w:p w:rsidR="00244497" w:rsidRDefault="00244497">
      <w:pPr>
        <w:pStyle w:val="a4"/>
        <w:framePr w:w="5280" w:h="9352" w:hRule="exact" w:wrap="none" w:vAnchor="page" w:hAnchor="page" w:x="3325" w:y="3780"/>
        <w:shd w:val="clear" w:color="auto" w:fill="auto"/>
        <w:spacing w:before="0"/>
        <w:ind w:right="20" w:firstLine="280"/>
      </w:pPr>
      <w:r>
        <w:rPr>
          <w:rStyle w:val="11"/>
          <w:color w:val="000000"/>
        </w:rPr>
        <w:t xml:space="preserve">ДОДИН </w:t>
      </w:r>
      <w:r>
        <w:rPr>
          <w:rStyle w:val="54"/>
          <w:color w:val="000000"/>
          <w:spacing w:val="-1"/>
        </w:rPr>
        <w:t>(за Дорна). «Я</w:t>
      </w:r>
      <w:r>
        <w:rPr>
          <w:rStyle w:val="11"/>
          <w:color w:val="000000"/>
        </w:rPr>
        <w:t xml:space="preserve"> здесь», я не ушел... Вы сейчас потеряли ритм. Дорн ведь очень взволнован, а не про</w:t>
      </w:r>
      <w:r>
        <w:rPr>
          <w:rStyle w:val="11"/>
          <w:color w:val="000000"/>
        </w:rPr>
        <w:softHyphen/>
      </w:r>
    </w:p>
    <w:p w:rsidR="00244497" w:rsidRDefault="00244497">
      <w:pPr>
        <w:pStyle w:val="a6"/>
        <w:framePr w:wrap="none" w:vAnchor="page" w:hAnchor="page" w:x="5812" w:y="13329"/>
        <w:shd w:val="clear" w:color="auto" w:fill="auto"/>
        <w:spacing w:line="130" w:lineRule="exact"/>
        <w:ind w:left="20"/>
      </w:pPr>
      <w:r>
        <w:rPr>
          <w:rStyle w:val="0pt4"/>
          <w:b/>
          <w:bCs/>
          <w:color w:val="000000"/>
        </w:rPr>
        <w:t>129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3" w:y="3301"/>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297" w:h="8821" w:hRule="exact" w:wrap="none" w:vAnchor="page" w:hAnchor="page" w:x="3317" w:y="3785"/>
        <w:shd w:val="clear" w:color="auto" w:fill="auto"/>
        <w:spacing w:before="0" w:after="238" w:line="252" w:lineRule="exact"/>
        <w:ind w:right="20"/>
      </w:pPr>
      <w:r>
        <w:rPr>
          <w:rStyle w:val="11"/>
          <w:color w:val="000000"/>
        </w:rPr>
        <w:t>сто размышлителен. Он один из тех, кого это представ</w:t>
      </w:r>
      <w:r>
        <w:rPr>
          <w:rStyle w:val="11"/>
          <w:color w:val="000000"/>
        </w:rPr>
        <w:softHyphen/>
        <w:t>ление проняло. Ходил, садился, не может никак унять волнение. Не знаю, насколько он вникал во все перипе</w:t>
      </w:r>
      <w:r>
        <w:rPr>
          <w:rStyle w:val="11"/>
          <w:color w:val="000000"/>
        </w:rPr>
        <w:softHyphen/>
        <w:t>тии, сама история его задела.</w:t>
      </w:r>
    </w:p>
    <w:p w:rsidR="00244497" w:rsidRDefault="00244497">
      <w:pPr>
        <w:pStyle w:val="1010"/>
        <w:framePr w:w="5297" w:h="8821" w:hRule="exact" w:wrap="none" w:vAnchor="page" w:hAnchor="page" w:x="3317" w:y="3785"/>
        <w:shd w:val="clear" w:color="auto" w:fill="auto"/>
        <w:spacing w:before="0" w:after="204" w:line="180" w:lineRule="exact"/>
        <w:ind w:left="20" w:firstLine="280"/>
      </w:pPr>
      <w:r>
        <w:rPr>
          <w:rStyle w:val="100pt"/>
          <w:i/>
          <w:iCs/>
          <w:color w:val="000000"/>
          <w:spacing w:val="-1"/>
        </w:rPr>
        <w:t>Проба.</w:t>
      </w:r>
    </w:p>
    <w:p w:rsidR="00244497" w:rsidRDefault="00244497">
      <w:pPr>
        <w:pStyle w:val="a4"/>
        <w:framePr w:w="5297" w:h="8821" w:hRule="exact" w:wrap="none" w:vAnchor="page" w:hAnchor="page" w:x="3317" w:y="3785"/>
        <w:shd w:val="clear" w:color="auto" w:fill="auto"/>
        <w:spacing w:before="0" w:line="252" w:lineRule="exact"/>
        <w:ind w:left="20" w:right="20" w:firstLine="280"/>
      </w:pPr>
      <w:r>
        <w:rPr>
          <w:rStyle w:val="11"/>
          <w:color w:val="000000"/>
        </w:rPr>
        <w:t>ДОРН. Вы талантливый человек, вам надо продол</w:t>
      </w:r>
      <w:r>
        <w:rPr>
          <w:rStyle w:val="11"/>
          <w:color w:val="000000"/>
        </w:rPr>
        <w:softHyphen/>
        <w:t>жать.</w:t>
      </w:r>
    </w:p>
    <w:p w:rsidR="00244497" w:rsidRDefault="00244497">
      <w:pPr>
        <w:pStyle w:val="a4"/>
        <w:framePr w:w="5297" w:h="8821" w:hRule="exact" w:wrap="none" w:vAnchor="page" w:hAnchor="page" w:x="3317" w:y="3785"/>
        <w:shd w:val="clear" w:color="auto" w:fill="auto"/>
        <w:spacing w:before="0" w:after="238" w:line="252" w:lineRule="exact"/>
        <w:ind w:left="20" w:right="20" w:firstLine="280"/>
      </w:pPr>
      <w:r>
        <w:rPr>
          <w:rStyle w:val="11"/>
          <w:color w:val="000000"/>
        </w:rPr>
        <w:t>ДОДИН. Его, видимо, Треплев перебивает — объя</w:t>
      </w:r>
      <w:r>
        <w:rPr>
          <w:rStyle w:val="11"/>
          <w:color w:val="000000"/>
        </w:rPr>
        <w:softHyphen/>
        <w:t>тиями, слезами. Значит, какой же он сюда прибегает? «Никого нет!» — «Я здесь».</w:t>
      </w:r>
    </w:p>
    <w:p w:rsidR="00244497" w:rsidRDefault="00244497">
      <w:pPr>
        <w:pStyle w:val="1010"/>
        <w:framePr w:w="5297" w:h="8821" w:hRule="exact" w:wrap="none" w:vAnchor="page" w:hAnchor="page" w:x="3317" w:y="3785"/>
        <w:shd w:val="clear" w:color="auto" w:fill="auto"/>
        <w:spacing w:before="0" w:after="206" w:line="180" w:lineRule="exact"/>
        <w:ind w:left="20" w:firstLine="280"/>
      </w:pPr>
      <w:r>
        <w:rPr>
          <w:rStyle w:val="100pt"/>
          <w:i/>
          <w:iCs/>
          <w:color w:val="000000"/>
          <w:spacing w:val="-1"/>
        </w:rPr>
        <w:t>Проба.</w:t>
      </w:r>
    </w:p>
    <w:p w:rsidR="00244497" w:rsidRDefault="00244497">
      <w:pPr>
        <w:pStyle w:val="a4"/>
        <w:framePr w:w="5297" w:h="8821" w:hRule="exact" w:wrap="none" w:vAnchor="page" w:hAnchor="page" w:x="3317" w:y="3785"/>
        <w:shd w:val="clear" w:color="auto" w:fill="auto"/>
        <w:spacing w:before="0"/>
        <w:ind w:left="20" w:firstLine="280"/>
      </w:pPr>
      <w:r>
        <w:rPr>
          <w:rStyle w:val="11"/>
          <w:color w:val="000000"/>
        </w:rPr>
        <w:t>ДОРН. Как вы бледны!</w:t>
      </w:r>
    </w:p>
    <w:p w:rsidR="00244497" w:rsidRDefault="00244497">
      <w:pPr>
        <w:pStyle w:val="a4"/>
        <w:framePr w:w="5297" w:h="8821" w:hRule="exact" w:wrap="none" w:vAnchor="page" w:hAnchor="page" w:x="3317" w:y="3785"/>
        <w:shd w:val="clear" w:color="auto" w:fill="auto"/>
        <w:spacing w:before="0" w:after="236"/>
        <w:ind w:left="20" w:right="20" w:firstLine="280"/>
      </w:pPr>
      <w:r>
        <w:rPr>
          <w:rStyle w:val="11"/>
          <w:color w:val="000000"/>
        </w:rPr>
        <w:t>ДОДИН. Треплев действительно бледнеет, потому что это первый комплимент, который ему говорят, да и всё то, что произошло, его сильно взволновало. Дорн это видит как доктор.</w:t>
      </w:r>
    </w:p>
    <w:p w:rsidR="00244497" w:rsidRDefault="00244497">
      <w:pPr>
        <w:pStyle w:val="1010"/>
        <w:framePr w:w="5297" w:h="8821" w:hRule="exact" w:wrap="none" w:vAnchor="page" w:hAnchor="page" w:x="3317" w:y="3785"/>
        <w:shd w:val="clear" w:color="auto" w:fill="auto"/>
        <w:spacing w:before="0" w:after="201" w:line="180" w:lineRule="exact"/>
        <w:ind w:left="20" w:firstLine="280"/>
      </w:pPr>
      <w:r>
        <w:rPr>
          <w:rStyle w:val="100pt"/>
          <w:i/>
          <w:iCs/>
          <w:color w:val="000000"/>
          <w:spacing w:val="-1"/>
        </w:rPr>
        <w:t>Проба.</w:t>
      </w:r>
    </w:p>
    <w:p w:rsidR="00244497" w:rsidRDefault="00244497">
      <w:pPr>
        <w:pStyle w:val="a4"/>
        <w:framePr w:w="5297" w:h="8821" w:hRule="exact" w:wrap="none" w:vAnchor="page" w:hAnchor="page" w:x="3317" w:y="3785"/>
        <w:shd w:val="clear" w:color="auto" w:fill="auto"/>
        <w:spacing w:before="0" w:line="252" w:lineRule="exact"/>
        <w:ind w:left="20" w:right="20" w:firstLine="280"/>
      </w:pPr>
      <w:r>
        <w:rPr>
          <w:rStyle w:val="11"/>
          <w:color w:val="000000"/>
        </w:rPr>
        <w:t>ДОРН. ...если бы мне пришлось испытать подъем духа, какой бывает у художников во время творчества...</w:t>
      </w:r>
    </w:p>
    <w:p w:rsidR="00244497" w:rsidRDefault="00244497">
      <w:pPr>
        <w:pStyle w:val="a4"/>
        <w:framePr w:w="5297" w:h="8821" w:hRule="exact" w:wrap="none" w:vAnchor="page" w:hAnchor="page" w:x="3317" w:y="3785"/>
        <w:shd w:val="clear" w:color="auto" w:fill="auto"/>
        <w:spacing w:before="0" w:line="252" w:lineRule="exact"/>
        <w:ind w:left="20" w:right="20" w:firstLine="280"/>
      </w:pPr>
      <w:r>
        <w:rPr>
          <w:rStyle w:val="11"/>
          <w:color w:val="000000"/>
        </w:rPr>
        <w:t xml:space="preserve">ДОДИН. Думаю, что здесь зерно Дорна, как и всех его последующих эскапад. </w:t>
      </w:r>
      <w:r>
        <w:rPr>
          <w:rStyle w:val="54"/>
          <w:color w:val="000000"/>
          <w:spacing w:val="-1"/>
        </w:rPr>
        <w:t xml:space="preserve">(Импровизирует за Дорна.) </w:t>
      </w:r>
      <w:r>
        <w:rPr>
          <w:rStyle w:val="11"/>
          <w:color w:val="000000"/>
        </w:rPr>
        <w:t>Я не пережил подъема духа, ни с одной из женщин! Моя жизнь была пуста!.. Он, мне кажется, жутко чего-то лишен, недаром он копит, копит деньги, и все их по</w:t>
      </w:r>
      <w:r>
        <w:rPr>
          <w:rStyle w:val="11"/>
          <w:color w:val="000000"/>
        </w:rPr>
        <w:softHyphen/>
        <w:t>тратил на путешествие, чтобы обрести подъем духа. И однажды его спрашивают: «Какой город больше все</w:t>
      </w:r>
      <w:r>
        <w:rPr>
          <w:rStyle w:val="11"/>
          <w:color w:val="000000"/>
        </w:rPr>
        <w:softHyphen/>
        <w:t>го понравился?»</w:t>
      </w:r>
      <w:r>
        <w:rPr>
          <w:rStyle w:val="11"/>
          <w:color w:val="000000"/>
          <w:vertAlign w:val="superscript"/>
        </w:rPr>
        <w:t>1</w:t>
      </w:r>
      <w:r>
        <w:rPr>
          <w:rStyle w:val="11"/>
          <w:color w:val="000000"/>
        </w:rPr>
        <w:t xml:space="preserve"> — «Генуя».</w:t>
      </w:r>
    </w:p>
    <w:p w:rsidR="00244497" w:rsidRDefault="00244497">
      <w:pPr>
        <w:pStyle w:val="1010"/>
        <w:framePr w:w="5297" w:h="8821" w:hRule="exact" w:wrap="none" w:vAnchor="page" w:hAnchor="page" w:x="3317" w:y="3785"/>
        <w:shd w:val="clear" w:color="auto" w:fill="auto"/>
        <w:spacing w:before="0" w:line="252" w:lineRule="exact"/>
        <w:ind w:left="20" w:right="20" w:firstLine="280"/>
      </w:pPr>
      <w:r>
        <w:rPr>
          <w:rStyle w:val="103"/>
          <w:i/>
          <w:iCs/>
          <w:color w:val="000000"/>
        </w:rPr>
        <w:t xml:space="preserve">КОВАЛЬ </w:t>
      </w:r>
      <w:r>
        <w:rPr>
          <w:rStyle w:val="100pt"/>
          <w:i/>
          <w:iCs/>
          <w:color w:val="000000"/>
          <w:spacing w:val="-1"/>
        </w:rPr>
        <w:t>(подхватывает за Медведенко).</w:t>
      </w:r>
      <w:r>
        <w:rPr>
          <w:rStyle w:val="103"/>
          <w:i/>
          <w:iCs/>
          <w:color w:val="000000"/>
        </w:rPr>
        <w:t xml:space="preserve"> Почему — Генуя?</w:t>
      </w:r>
    </w:p>
    <w:p w:rsidR="00244497" w:rsidRDefault="00244497">
      <w:pPr>
        <w:pStyle w:val="a9"/>
        <w:framePr w:w="5352" w:h="409" w:hRule="exact" w:wrap="none" w:vAnchor="page" w:hAnchor="page" w:x="3290" w:y="12727"/>
        <w:shd w:val="clear" w:color="auto" w:fill="auto"/>
        <w:spacing w:line="185" w:lineRule="exact"/>
        <w:ind w:left="20" w:firstLine="300"/>
        <w:jc w:val="left"/>
      </w:pPr>
      <w:r>
        <w:rPr>
          <w:rStyle w:val="a8"/>
          <w:b/>
          <w:bCs/>
          <w:color w:val="000000"/>
          <w:vertAlign w:val="superscript"/>
        </w:rPr>
        <w:t>1</w:t>
      </w:r>
      <w:r>
        <w:rPr>
          <w:rStyle w:val="a8"/>
          <w:b/>
          <w:bCs/>
          <w:color w:val="000000"/>
        </w:rPr>
        <w:t xml:space="preserve"> МЕДВЕДЕНКО. Позвольте вас спросить, доктор, какой город за границей вам больше понравился? (Действие четвертое.)</w:t>
      </w:r>
    </w:p>
    <w:p w:rsidR="00244497" w:rsidRDefault="00244497">
      <w:pPr>
        <w:pStyle w:val="a6"/>
        <w:framePr w:wrap="none" w:vAnchor="page" w:hAnchor="page" w:x="5820" w:y="13343"/>
        <w:shd w:val="clear" w:color="auto" w:fill="auto"/>
        <w:spacing w:line="130" w:lineRule="exact"/>
        <w:ind w:left="20"/>
      </w:pPr>
      <w:r>
        <w:rPr>
          <w:rStyle w:val="0pt4"/>
          <w:b/>
          <w:bCs/>
          <w:color w:val="000000"/>
        </w:rPr>
        <w:t>130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40" w:y="3309"/>
        <w:shd w:val="clear" w:color="auto" w:fill="auto"/>
        <w:spacing w:line="130" w:lineRule="exact"/>
        <w:ind w:left="20"/>
      </w:pPr>
      <w:r>
        <w:rPr>
          <w:rStyle w:val="31pt"/>
          <w:b/>
          <w:bCs/>
          <w:color w:val="000000"/>
        </w:rPr>
        <w:t>Репетиции спектакля «Чайка»</w:t>
      </w:r>
    </w:p>
    <w:p w:rsidR="00244497" w:rsidRDefault="00244497">
      <w:pPr>
        <w:pStyle w:val="a4"/>
        <w:framePr w:w="5297" w:h="8804" w:hRule="exact" w:wrap="none" w:vAnchor="page" w:hAnchor="page" w:x="3317" w:y="3803"/>
        <w:shd w:val="clear" w:color="auto" w:fill="auto"/>
        <w:spacing w:before="0"/>
        <w:ind w:left="20" w:right="20" w:firstLine="260"/>
      </w:pPr>
      <w:r>
        <w:rPr>
          <w:rStyle w:val="143"/>
          <w:color w:val="000000"/>
        </w:rPr>
        <w:t xml:space="preserve">додин </w:t>
      </w:r>
      <w:r>
        <w:rPr>
          <w:rStyle w:val="54"/>
          <w:color w:val="000000"/>
          <w:spacing w:val="-1"/>
        </w:rPr>
        <w:t>(за Дорна).</w:t>
      </w:r>
      <w:r>
        <w:rPr>
          <w:rStyle w:val="11"/>
          <w:color w:val="000000"/>
        </w:rPr>
        <w:t xml:space="preserve"> Там такая замечательная толпа, идешь и кажется, ты в ней потерялся, и вдруг сливаешь</w:t>
      </w:r>
      <w:r>
        <w:rPr>
          <w:rStyle w:val="11"/>
          <w:color w:val="000000"/>
        </w:rPr>
        <w:softHyphen/>
        <w:t>ся с этой толпой, и кажется, что действительно есть мировая душа, как тогда в вашей пьесе. Есть, есть что-то! И это, может быть, самое важное, что я испы</w:t>
      </w:r>
      <w:r>
        <w:rPr>
          <w:rStyle w:val="11"/>
          <w:color w:val="000000"/>
        </w:rPr>
        <w:softHyphen/>
        <w:t xml:space="preserve">тал, на путешествие я потратил пять тысяч, больше у меня ничего нет. Кончено, мне пришлось вернуться в те же самые края... Мне кажется, это ужасно остро и больно, поэтому дальше возникает его спор с Сориным. </w:t>
      </w:r>
      <w:r>
        <w:rPr>
          <w:rStyle w:val="54"/>
          <w:color w:val="000000"/>
          <w:spacing w:val="-1"/>
        </w:rPr>
        <w:t>(За Дорна.)</w:t>
      </w:r>
      <w:r>
        <w:rPr>
          <w:rStyle w:val="11"/>
          <w:color w:val="000000"/>
        </w:rPr>
        <w:t xml:space="preserve"> «А чего вы хотите?» Жалеть, что мало на</w:t>
      </w:r>
      <w:r>
        <w:rPr>
          <w:rStyle w:val="11"/>
          <w:color w:val="000000"/>
        </w:rPr>
        <w:softHyphen/>
        <w:t>слаждался в молодости? Лечиться в шестьдесят лет и жалеть, что мало наслаждался жизнью — пошлость! Всё — пошлость! Ну пейте валерьянку. Хорошо, можно поехать. Вы дадите деньги? А можно и не ехать. О чем говорить, если все ясно — духа-то нет!</w:t>
      </w:r>
      <w:r>
        <w:rPr>
          <w:rStyle w:val="11"/>
          <w:color w:val="000000"/>
          <w:vertAlign w:val="superscript"/>
        </w:rPr>
        <w:t>1</w:t>
      </w:r>
      <w:r>
        <w:rPr>
          <w:rStyle w:val="11"/>
          <w:color w:val="000000"/>
        </w:rPr>
        <w:t xml:space="preserve"> В нем это очень сильно, мне кажется, живет.</w:t>
      </w:r>
    </w:p>
    <w:p w:rsidR="00244497" w:rsidRDefault="00244497">
      <w:pPr>
        <w:pStyle w:val="a4"/>
        <w:framePr w:w="5297" w:h="8804" w:hRule="exact" w:wrap="none" w:vAnchor="page" w:hAnchor="page" w:x="3317" w:y="3803"/>
        <w:shd w:val="clear" w:color="auto" w:fill="auto"/>
        <w:spacing w:before="0"/>
        <w:ind w:left="20" w:firstLine="260"/>
      </w:pPr>
      <w:r>
        <w:rPr>
          <w:rStyle w:val="11"/>
          <w:color w:val="000000"/>
        </w:rPr>
        <w:t>АКИМОВА. Но все равно он сюда возвращается.</w:t>
      </w:r>
    </w:p>
    <w:p w:rsidR="00244497" w:rsidRDefault="00244497">
      <w:pPr>
        <w:pStyle w:val="a4"/>
        <w:framePr w:w="5297" w:h="8804" w:hRule="exact" w:wrap="none" w:vAnchor="page" w:hAnchor="page" w:x="3317" w:y="3803"/>
        <w:shd w:val="clear" w:color="auto" w:fill="auto"/>
        <w:spacing w:before="0"/>
        <w:ind w:left="20" w:right="20" w:firstLine="260"/>
      </w:pPr>
      <w:r>
        <w:rPr>
          <w:rStyle w:val="11"/>
          <w:color w:val="000000"/>
        </w:rPr>
        <w:t>ДОДИН. А куда еще? Здесь и есть его маленький до</w:t>
      </w:r>
      <w:r>
        <w:rPr>
          <w:rStyle w:val="11"/>
          <w:color w:val="000000"/>
        </w:rPr>
        <w:softHyphen/>
        <w:t xml:space="preserve">мик. И он же говорит, что у него больше нет денег. </w:t>
      </w:r>
      <w:r>
        <w:rPr>
          <w:rStyle w:val="54"/>
          <w:color w:val="000000"/>
          <w:spacing w:val="-1"/>
        </w:rPr>
        <w:t>(За Дорна.)</w:t>
      </w:r>
      <w:r>
        <w:rPr>
          <w:rStyle w:val="11"/>
          <w:color w:val="000000"/>
        </w:rPr>
        <w:t xml:space="preserve"> У меня ничего нет. Все, что я скопил, потратил на путешествие... Он кинулся в путешествие, для того чтобы что-то испытать, хоть и говорил, что испытал в своей жизни всё. Это только часть его сути, но очень важная часть, иначе всё остановится — ну, такой циник. А мне кажется, что он как раз менее всего — циник.</w:t>
      </w:r>
    </w:p>
    <w:p w:rsidR="00244497" w:rsidRDefault="00244497">
      <w:pPr>
        <w:pStyle w:val="a4"/>
        <w:framePr w:w="5297" w:h="8804" w:hRule="exact" w:wrap="none" w:vAnchor="page" w:hAnchor="page" w:x="3317" w:y="3803"/>
        <w:shd w:val="clear" w:color="auto" w:fill="auto"/>
        <w:spacing w:before="0"/>
        <w:ind w:left="20" w:right="20" w:firstLine="260"/>
      </w:pPr>
      <w:r>
        <w:rPr>
          <w:rStyle w:val="11"/>
          <w:color w:val="000000"/>
        </w:rPr>
        <w:t>АКИМОВА. Интересно, что многие иностранцы, ко</w:t>
      </w:r>
      <w:r>
        <w:rPr>
          <w:rStyle w:val="11"/>
          <w:color w:val="000000"/>
        </w:rPr>
        <w:softHyphen/>
        <w:t>торые привыкли жить в толпе, потрясаются, когда при</w:t>
      </w:r>
      <w:r>
        <w:rPr>
          <w:rStyle w:val="11"/>
          <w:color w:val="000000"/>
        </w:rPr>
        <w:softHyphen/>
        <w:t>езжают в деревню. Вот это тишина! Это жизнь, а там — толпа.</w:t>
      </w:r>
    </w:p>
    <w:p w:rsidR="00244497" w:rsidRDefault="00244497">
      <w:pPr>
        <w:pStyle w:val="a4"/>
        <w:framePr w:w="5297" w:h="8804" w:hRule="exact" w:wrap="none" w:vAnchor="page" w:hAnchor="page" w:x="3317" w:y="3803"/>
        <w:shd w:val="clear" w:color="auto" w:fill="auto"/>
        <w:spacing w:before="0"/>
        <w:ind w:left="20" w:right="20" w:firstLine="260"/>
      </w:pPr>
      <w:r>
        <w:rPr>
          <w:rStyle w:val="11"/>
          <w:color w:val="000000"/>
        </w:rPr>
        <w:t xml:space="preserve">ДОДИН. Здесь дело даже не в толпе или наоборот, а когда-то он потерял себя. А там он услышал свой ритм, в толпе ему вдруг стало легко. Интересно, что он самое тайное про себя высказывает. </w:t>
      </w:r>
      <w:r>
        <w:rPr>
          <w:rStyle w:val="54"/>
          <w:color w:val="000000"/>
          <w:spacing w:val="-1"/>
        </w:rPr>
        <w:t>(ЗаДорна.)</w:t>
      </w:r>
      <w:r>
        <w:rPr>
          <w:rStyle w:val="11"/>
          <w:color w:val="000000"/>
        </w:rPr>
        <w:t xml:space="preserve"> «Если бы я ис</w:t>
      </w:r>
      <w:r>
        <w:rPr>
          <w:rStyle w:val="11"/>
          <w:color w:val="000000"/>
        </w:rPr>
        <w:softHyphen/>
        <w:t>пытал такое потрясение духа — однажды, хоть однаж</w:t>
      </w:r>
      <w:r>
        <w:rPr>
          <w:rStyle w:val="11"/>
          <w:color w:val="000000"/>
        </w:rPr>
        <w:softHyphen/>
        <w:t>ды! Вот как бывает у художников, которые творят. Я бы</w:t>
      </w:r>
    </w:p>
    <w:p w:rsidR="00244497" w:rsidRDefault="00244497">
      <w:pPr>
        <w:pStyle w:val="a9"/>
        <w:framePr w:w="5352" w:h="425" w:hRule="exact" w:wrap="none" w:vAnchor="page" w:hAnchor="page" w:x="3288" w:y="12705"/>
        <w:shd w:val="clear" w:color="auto" w:fill="auto"/>
        <w:spacing w:line="173" w:lineRule="exact"/>
        <w:ind w:right="20" w:firstLine="300"/>
        <w:jc w:val="left"/>
      </w:pPr>
      <w:r>
        <w:rPr>
          <w:rStyle w:val="a8"/>
          <w:b/>
          <w:bCs/>
          <w:color w:val="000000"/>
          <w:vertAlign w:val="superscript"/>
        </w:rPr>
        <w:t>1</w:t>
      </w:r>
      <w:r>
        <w:rPr>
          <w:rStyle w:val="a8"/>
          <w:b/>
          <w:bCs/>
          <w:color w:val="000000"/>
        </w:rPr>
        <w:t xml:space="preserve"> Додин пересказывает своими словами реплики Дорна из четвер</w:t>
      </w:r>
      <w:r>
        <w:rPr>
          <w:rStyle w:val="a8"/>
          <w:b/>
          <w:bCs/>
          <w:color w:val="000000"/>
        </w:rPr>
        <w:softHyphen/>
        <w:t>того и второго действия.</w:t>
      </w:r>
    </w:p>
    <w:p w:rsidR="00244497" w:rsidRDefault="00244497">
      <w:pPr>
        <w:pStyle w:val="a6"/>
        <w:framePr w:wrap="none" w:vAnchor="page" w:hAnchor="page" w:x="5803" w:y="13341"/>
        <w:shd w:val="clear" w:color="auto" w:fill="auto"/>
        <w:spacing w:line="130" w:lineRule="exact"/>
        <w:ind w:left="40"/>
      </w:pPr>
      <w:r>
        <w:rPr>
          <w:rStyle w:val="0pt4"/>
          <w:b/>
          <w:bCs/>
          <w:color w:val="000000"/>
        </w:rPr>
        <w:t>131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0" w:y="3303"/>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302" w:h="9348" w:hRule="exact" w:wrap="none" w:vAnchor="page" w:hAnchor="page" w:x="3314" w:y="3786"/>
        <w:shd w:val="clear" w:color="auto" w:fill="auto"/>
        <w:spacing w:before="0" w:after="238" w:line="252" w:lineRule="exact"/>
        <w:ind w:left="20" w:right="20"/>
      </w:pPr>
      <w:r>
        <w:rPr>
          <w:rStyle w:val="11"/>
          <w:color w:val="000000"/>
        </w:rPr>
        <w:t>бросил всё, всю эту оболочку и уносился бы подальше от этой земли, извините, без Заречной!» Треплеву, по сути, первый раз исповедуются как художнику. Но он этого не слышит. Потому что самолюбив, честолюбив. Его что-то другое задело, на похвалу он разрыдался и всю грудь Дорну исстучал, а дальше его интересует уже другое.</w:t>
      </w:r>
    </w:p>
    <w:p w:rsidR="00244497" w:rsidRDefault="00244497">
      <w:pPr>
        <w:pStyle w:val="1010"/>
        <w:framePr w:w="5302" w:h="9348" w:hRule="exact" w:wrap="none" w:vAnchor="page" w:hAnchor="page" w:x="3314" w:y="3786"/>
        <w:shd w:val="clear" w:color="auto" w:fill="auto"/>
        <w:spacing w:before="0" w:after="206" w:line="180" w:lineRule="exact"/>
        <w:ind w:left="20" w:firstLine="280"/>
      </w:pPr>
      <w:r>
        <w:rPr>
          <w:rStyle w:val="100pt"/>
          <w:i/>
          <w:iCs/>
          <w:color w:val="000000"/>
          <w:spacing w:val="-1"/>
        </w:rPr>
        <w:t>Проба.</w:t>
      </w:r>
    </w:p>
    <w:p w:rsidR="00244497" w:rsidRDefault="00244497">
      <w:pPr>
        <w:pStyle w:val="a4"/>
        <w:framePr w:w="5302" w:h="9348" w:hRule="exact" w:wrap="none" w:vAnchor="page" w:hAnchor="page" w:x="3314" w:y="3786"/>
        <w:shd w:val="clear" w:color="auto" w:fill="auto"/>
        <w:spacing w:before="0"/>
        <w:ind w:left="20" w:right="20" w:firstLine="280"/>
      </w:pPr>
      <w:r>
        <w:rPr>
          <w:rStyle w:val="11"/>
          <w:color w:val="000000"/>
        </w:rPr>
        <w:t>ДОРН. ...мне кажется, я презирал бы свою матери</w:t>
      </w:r>
      <w:r>
        <w:rPr>
          <w:rStyle w:val="11"/>
          <w:color w:val="000000"/>
        </w:rPr>
        <w:softHyphen/>
        <w:t>альную оболочку...</w:t>
      </w:r>
    </w:p>
    <w:p w:rsidR="00244497" w:rsidRDefault="00244497">
      <w:pPr>
        <w:pStyle w:val="a4"/>
        <w:framePr w:w="5302" w:h="9348" w:hRule="exact" w:wrap="none" w:vAnchor="page" w:hAnchor="page" w:x="3314" w:y="3786"/>
        <w:shd w:val="clear" w:color="auto" w:fill="auto"/>
        <w:spacing w:before="0" w:after="236"/>
        <w:ind w:left="20" w:right="20" w:firstLine="280"/>
      </w:pPr>
      <w:r>
        <w:rPr>
          <w:rStyle w:val="11"/>
          <w:color w:val="000000"/>
        </w:rPr>
        <w:t xml:space="preserve">ДОДИН. Там говорится, что подъем духа бывает только у художника. А мне важно </w:t>
      </w:r>
      <w:r>
        <w:rPr>
          <w:rStyle w:val="54"/>
          <w:color w:val="000000"/>
          <w:spacing w:val="-1"/>
        </w:rPr>
        <w:t>(Делая ударение на пер</w:t>
      </w:r>
      <w:r>
        <w:rPr>
          <w:rStyle w:val="54"/>
          <w:color w:val="000000"/>
          <w:spacing w:val="-1"/>
        </w:rPr>
        <w:softHyphen/>
        <w:t>вой части предложения.):</w:t>
      </w:r>
      <w:r>
        <w:rPr>
          <w:rStyle w:val="11"/>
          <w:color w:val="000000"/>
        </w:rPr>
        <w:t xml:space="preserve"> «...если бы мне пришлось испы</w:t>
      </w:r>
      <w:r>
        <w:rPr>
          <w:rStyle w:val="11"/>
          <w:color w:val="000000"/>
        </w:rPr>
        <w:softHyphen/>
        <w:t>тать подъем духа, — ну, какой бывает у художников во время творчества...» Он хочет сказать не про художни</w:t>
      </w:r>
      <w:r>
        <w:rPr>
          <w:rStyle w:val="11"/>
          <w:color w:val="000000"/>
        </w:rPr>
        <w:softHyphen/>
        <w:t xml:space="preserve">ков, его именно «подъем духа» занимает. </w:t>
      </w:r>
      <w:r>
        <w:rPr>
          <w:rStyle w:val="54"/>
          <w:color w:val="000000"/>
          <w:spacing w:val="-1"/>
        </w:rPr>
        <w:t xml:space="preserve">(За Дорна.) </w:t>
      </w:r>
      <w:r>
        <w:rPr>
          <w:rStyle w:val="11"/>
          <w:color w:val="000000"/>
        </w:rPr>
        <w:t>Подъем духа, как, например, у художника, не испытыва</w:t>
      </w:r>
      <w:r>
        <w:rPr>
          <w:rStyle w:val="11"/>
          <w:color w:val="000000"/>
        </w:rPr>
        <w:softHyphen/>
        <w:t>ет акушер! Во всяком случае, я не испытал...</w:t>
      </w:r>
    </w:p>
    <w:p w:rsidR="00244497" w:rsidRDefault="00244497">
      <w:pPr>
        <w:pStyle w:val="1010"/>
        <w:framePr w:w="5302" w:h="9348" w:hRule="exact" w:wrap="none" w:vAnchor="page" w:hAnchor="page" w:x="3314" w:y="3786"/>
        <w:shd w:val="clear" w:color="auto" w:fill="auto"/>
        <w:spacing w:before="0" w:after="206" w:line="180" w:lineRule="exact"/>
        <w:ind w:left="20" w:firstLine="280"/>
      </w:pPr>
      <w:r>
        <w:rPr>
          <w:rStyle w:val="100pt"/>
          <w:i/>
          <w:iCs/>
          <w:color w:val="000000"/>
          <w:spacing w:val="-1"/>
        </w:rPr>
        <w:t>Проба.</w:t>
      </w:r>
    </w:p>
    <w:p w:rsidR="00244497" w:rsidRDefault="00244497">
      <w:pPr>
        <w:pStyle w:val="a4"/>
        <w:framePr w:w="5302" w:h="9348" w:hRule="exact" w:wrap="none" w:vAnchor="page" w:hAnchor="page" w:x="3314" w:y="3786"/>
        <w:shd w:val="clear" w:color="auto" w:fill="auto"/>
        <w:spacing w:before="0" w:line="252" w:lineRule="exact"/>
        <w:ind w:left="20" w:right="20" w:firstLine="280"/>
      </w:pPr>
      <w:r>
        <w:rPr>
          <w:rStyle w:val="11"/>
          <w:color w:val="000000"/>
        </w:rPr>
        <w:t>ДОРН. Я презирал бы свою материальную оболочку и все, что этой оболочке свойственно, и уносился бы...</w:t>
      </w:r>
    </w:p>
    <w:p w:rsidR="00244497" w:rsidRDefault="00244497">
      <w:pPr>
        <w:pStyle w:val="a4"/>
        <w:framePr w:w="5302" w:h="9348" w:hRule="exact" w:wrap="none" w:vAnchor="page" w:hAnchor="page" w:x="3314" w:y="3786"/>
        <w:shd w:val="clear" w:color="auto" w:fill="auto"/>
        <w:spacing w:before="0" w:after="238" w:line="252" w:lineRule="exact"/>
        <w:ind w:left="20" w:right="20" w:firstLine="280"/>
      </w:pPr>
      <w:r>
        <w:rPr>
          <w:rStyle w:val="11"/>
          <w:color w:val="000000"/>
        </w:rPr>
        <w:t xml:space="preserve">ДОДИН </w:t>
      </w:r>
      <w:r>
        <w:rPr>
          <w:rStyle w:val="54"/>
          <w:color w:val="000000"/>
          <w:spacing w:val="-1"/>
        </w:rPr>
        <w:t>(повторяет последние слова Дорна).</w:t>
      </w:r>
      <w:r>
        <w:rPr>
          <w:rStyle w:val="11"/>
          <w:color w:val="000000"/>
        </w:rPr>
        <w:t xml:space="preserve"> Эти ту</w:t>
      </w:r>
      <w:r>
        <w:rPr>
          <w:rStyle w:val="11"/>
          <w:color w:val="000000"/>
        </w:rPr>
        <w:softHyphen/>
        <w:t xml:space="preserve">фельки расшитые, эти вышитые подушечки! </w:t>
      </w:r>
      <w:r>
        <w:rPr>
          <w:rStyle w:val="54"/>
          <w:color w:val="000000"/>
          <w:spacing w:val="-1"/>
        </w:rPr>
        <w:t>(Стучит о стол стаканом.)</w:t>
      </w:r>
      <w:r>
        <w:rPr>
          <w:rStyle w:val="11"/>
          <w:color w:val="000000"/>
        </w:rPr>
        <w:t xml:space="preserve"> Я молчу ради дочки... Что-то в жизни его жутко достает. Очень часто в спектаклях Дорн — это такой самодовольный тип, а мне кажется, что, на</w:t>
      </w:r>
      <w:r>
        <w:rPr>
          <w:rStyle w:val="11"/>
          <w:color w:val="000000"/>
        </w:rPr>
        <w:softHyphen/>
        <w:t>оборот, его что-то донимает сильно.</w:t>
      </w:r>
    </w:p>
    <w:p w:rsidR="00244497" w:rsidRDefault="00244497">
      <w:pPr>
        <w:pStyle w:val="1010"/>
        <w:framePr w:w="5302" w:h="9348" w:hRule="exact" w:wrap="none" w:vAnchor="page" w:hAnchor="page" w:x="3314" w:y="3786"/>
        <w:shd w:val="clear" w:color="auto" w:fill="auto"/>
        <w:spacing w:before="0" w:after="206" w:line="180" w:lineRule="exact"/>
        <w:ind w:left="20" w:firstLine="280"/>
      </w:pPr>
      <w:r>
        <w:rPr>
          <w:rStyle w:val="100pt"/>
          <w:i/>
          <w:iCs/>
          <w:color w:val="000000"/>
          <w:spacing w:val="-1"/>
        </w:rPr>
        <w:t>Проба.</w:t>
      </w:r>
    </w:p>
    <w:p w:rsidR="00244497" w:rsidRDefault="00244497">
      <w:pPr>
        <w:pStyle w:val="a4"/>
        <w:framePr w:w="5302" w:h="9348" w:hRule="exact" w:wrap="none" w:vAnchor="page" w:hAnchor="page" w:x="3314" w:y="3786"/>
        <w:shd w:val="clear" w:color="auto" w:fill="auto"/>
        <w:spacing w:before="0"/>
        <w:ind w:left="20" w:firstLine="280"/>
      </w:pPr>
      <w:r>
        <w:rPr>
          <w:rStyle w:val="11"/>
          <w:color w:val="000000"/>
        </w:rPr>
        <w:t>ТРЕПЛЕВ. Виноват, где Заречная?</w:t>
      </w:r>
    </w:p>
    <w:p w:rsidR="00244497" w:rsidRDefault="00244497">
      <w:pPr>
        <w:pStyle w:val="a4"/>
        <w:framePr w:w="5302" w:h="9348" w:hRule="exact" w:wrap="none" w:vAnchor="page" w:hAnchor="page" w:x="3314" w:y="3786"/>
        <w:shd w:val="clear" w:color="auto" w:fill="auto"/>
        <w:spacing w:before="0"/>
        <w:ind w:left="20" w:right="20" w:firstLine="280"/>
      </w:pPr>
      <w:r>
        <w:rPr>
          <w:rStyle w:val="11"/>
          <w:color w:val="000000"/>
        </w:rPr>
        <w:t xml:space="preserve">ДОДИН </w:t>
      </w:r>
      <w:r>
        <w:rPr>
          <w:rStyle w:val="54"/>
          <w:color w:val="000000"/>
          <w:spacing w:val="-1"/>
        </w:rPr>
        <w:t>(за Треплева).</w:t>
      </w:r>
      <w:r>
        <w:rPr>
          <w:rStyle w:val="11"/>
          <w:color w:val="000000"/>
        </w:rPr>
        <w:t xml:space="preserve"> «Виноват, где Заречная?» Она же не могла исчезнуть. Хорошо, ушли все те, кого я ос</w:t>
      </w:r>
      <w:r>
        <w:rPr>
          <w:rStyle w:val="11"/>
          <w:color w:val="000000"/>
        </w:rPr>
        <w:softHyphen/>
      </w:r>
    </w:p>
    <w:p w:rsidR="00244497" w:rsidRDefault="00244497">
      <w:pPr>
        <w:pStyle w:val="a6"/>
        <w:framePr w:wrap="none" w:vAnchor="page" w:hAnchor="page" w:x="5808" w:y="13331"/>
        <w:shd w:val="clear" w:color="auto" w:fill="auto"/>
        <w:spacing w:line="130" w:lineRule="exact"/>
        <w:ind w:left="20"/>
      </w:pPr>
      <w:r>
        <w:rPr>
          <w:rStyle w:val="0pt4"/>
          <w:b/>
          <w:bCs/>
          <w:color w:val="000000"/>
        </w:rPr>
        <w:t>132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26" w:y="3311"/>
        <w:shd w:val="clear" w:color="auto" w:fill="auto"/>
        <w:spacing w:line="130" w:lineRule="exact"/>
        <w:ind w:left="40"/>
      </w:pPr>
      <w:r>
        <w:rPr>
          <w:rStyle w:val="31pt"/>
          <w:b/>
          <w:bCs/>
          <w:color w:val="000000"/>
        </w:rPr>
        <w:t>Репетиции спектакля «Чайка»</w:t>
      </w:r>
    </w:p>
    <w:p w:rsidR="00244497" w:rsidRDefault="00244497">
      <w:pPr>
        <w:pStyle w:val="a4"/>
        <w:framePr w:w="5282" w:h="9285" w:hRule="exact" w:wrap="none" w:vAnchor="page" w:hAnchor="page" w:x="3324" w:y="3802"/>
        <w:shd w:val="clear" w:color="auto" w:fill="auto"/>
        <w:spacing w:before="0" w:line="259" w:lineRule="exact"/>
        <w:ind w:left="20" w:right="20"/>
      </w:pPr>
      <w:r>
        <w:rPr>
          <w:rStyle w:val="11"/>
          <w:color w:val="000000"/>
        </w:rPr>
        <w:t xml:space="preserve">корбил, кто не хотел смотреть мою пьесу, но где моя актриса? </w:t>
      </w:r>
      <w:r>
        <w:rPr>
          <w:rStyle w:val="54"/>
          <w:color w:val="000000"/>
          <w:spacing w:val="-1"/>
        </w:rPr>
        <w:t>(За Дорна.)</w:t>
      </w:r>
      <w:r>
        <w:rPr>
          <w:rStyle w:val="11"/>
          <w:color w:val="000000"/>
        </w:rPr>
        <w:t xml:space="preserve"> Вы только не изменяйте себе, как только увлечетесь девушкой, станете как все!</w:t>
      </w:r>
    </w:p>
    <w:p w:rsidR="00244497" w:rsidRDefault="00244497">
      <w:pPr>
        <w:pStyle w:val="a4"/>
        <w:framePr w:w="5282" w:h="9285" w:hRule="exact" w:wrap="none" w:vAnchor="page" w:hAnchor="page" w:x="3324" w:y="3802"/>
        <w:shd w:val="clear" w:color="auto" w:fill="auto"/>
        <w:spacing w:before="0" w:line="259" w:lineRule="exact"/>
        <w:ind w:left="20" w:firstLine="280"/>
      </w:pPr>
      <w:r>
        <w:rPr>
          <w:rStyle w:val="11"/>
          <w:color w:val="000000"/>
        </w:rPr>
        <w:t>ДЕВОТЧЕНКО. Где Заречная?</w:t>
      </w:r>
    </w:p>
    <w:p w:rsidR="00244497" w:rsidRDefault="00244497">
      <w:pPr>
        <w:pStyle w:val="a4"/>
        <w:framePr w:w="5282" w:h="9285" w:hRule="exact" w:wrap="none" w:vAnchor="page" w:hAnchor="page" w:x="3324" w:y="3802"/>
        <w:shd w:val="clear" w:color="auto" w:fill="auto"/>
        <w:spacing w:before="0" w:line="259" w:lineRule="exact"/>
        <w:ind w:left="20" w:firstLine="280"/>
      </w:pPr>
      <w:r>
        <w:rPr>
          <w:rStyle w:val="11"/>
          <w:color w:val="000000"/>
        </w:rPr>
        <w:t>ДОДИН. Да уехала она домой.</w:t>
      </w:r>
    </w:p>
    <w:p w:rsidR="00244497" w:rsidRDefault="00244497">
      <w:pPr>
        <w:pStyle w:val="a4"/>
        <w:framePr w:w="5282" w:h="9285" w:hRule="exact" w:wrap="none" w:vAnchor="page" w:hAnchor="page" w:x="3324" w:y="3802"/>
        <w:shd w:val="clear" w:color="auto" w:fill="auto"/>
        <w:spacing w:before="0" w:line="259" w:lineRule="exact"/>
        <w:ind w:left="20" w:firstLine="280"/>
      </w:pPr>
      <w:r>
        <w:rPr>
          <w:rStyle w:val="11"/>
          <w:color w:val="000000"/>
        </w:rPr>
        <w:t>ТРЕПЛЕВ. Что же мне делать? Я хочу ее видеть...</w:t>
      </w:r>
    </w:p>
    <w:p w:rsidR="00244497" w:rsidRDefault="00244497">
      <w:pPr>
        <w:pStyle w:val="a4"/>
        <w:framePr w:w="5282" w:h="9285" w:hRule="exact" w:wrap="none" w:vAnchor="page" w:hAnchor="page" w:x="3324" w:y="3802"/>
        <w:shd w:val="clear" w:color="auto" w:fill="auto"/>
        <w:spacing w:before="0" w:after="363" w:line="259" w:lineRule="exact"/>
        <w:ind w:left="20" w:right="20" w:firstLine="280"/>
      </w:pPr>
      <w:r>
        <w:rPr>
          <w:rStyle w:val="11"/>
          <w:color w:val="000000"/>
        </w:rPr>
        <w:t xml:space="preserve">ДОДИН </w:t>
      </w:r>
      <w:r>
        <w:rPr>
          <w:rStyle w:val="54"/>
          <w:color w:val="000000"/>
          <w:spacing w:val="-1"/>
        </w:rPr>
        <w:t>(повторяет слова Треплева</w:t>
      </w:r>
      <w:r>
        <w:rPr>
          <w:rStyle w:val="11"/>
          <w:color w:val="000000"/>
        </w:rPr>
        <w:t xml:space="preserve">, </w:t>
      </w:r>
      <w:r>
        <w:rPr>
          <w:rStyle w:val="54"/>
          <w:color w:val="000000"/>
          <w:spacing w:val="-1"/>
        </w:rPr>
        <w:t>за Дорна).</w:t>
      </w:r>
      <w:r>
        <w:rPr>
          <w:rStyle w:val="11"/>
          <w:color w:val="000000"/>
        </w:rPr>
        <w:t xml:space="preserve"> Подож</w:t>
      </w:r>
      <w:r>
        <w:rPr>
          <w:rStyle w:val="11"/>
          <w:color w:val="000000"/>
        </w:rPr>
        <w:softHyphen/>
        <w:t>дите, я говорю вам о другом.</w:t>
      </w:r>
    </w:p>
    <w:p w:rsidR="00244497" w:rsidRDefault="00244497">
      <w:pPr>
        <w:pStyle w:val="1010"/>
        <w:framePr w:w="5282" w:h="9285" w:hRule="exact" w:wrap="none" w:vAnchor="page" w:hAnchor="page" w:x="3324" w:y="3802"/>
        <w:shd w:val="clear" w:color="auto" w:fill="auto"/>
        <w:spacing w:before="0" w:after="194" w:line="180" w:lineRule="exact"/>
        <w:ind w:left="20" w:firstLine="280"/>
      </w:pPr>
      <w:r>
        <w:rPr>
          <w:rStyle w:val="100pt"/>
          <w:i/>
          <w:iCs/>
          <w:color w:val="000000"/>
          <w:spacing w:val="-1"/>
        </w:rPr>
        <w:t>Проба.</w:t>
      </w:r>
    </w:p>
    <w:p w:rsidR="00244497" w:rsidRDefault="00244497">
      <w:pPr>
        <w:pStyle w:val="a4"/>
        <w:framePr w:w="5282" w:h="9285" w:hRule="exact" w:wrap="none" w:vAnchor="page" w:hAnchor="page" w:x="3324" w:y="3802"/>
        <w:shd w:val="clear" w:color="auto" w:fill="auto"/>
        <w:spacing w:before="0" w:line="259" w:lineRule="exact"/>
        <w:ind w:left="20" w:firstLine="280"/>
      </w:pPr>
      <w:r>
        <w:rPr>
          <w:rStyle w:val="11"/>
          <w:color w:val="000000"/>
        </w:rPr>
        <w:t>ТРЕПЛЕВ. Скажите ей, что я уехал.</w:t>
      </w:r>
    </w:p>
    <w:p w:rsidR="00244497" w:rsidRDefault="00244497">
      <w:pPr>
        <w:pStyle w:val="a4"/>
        <w:framePr w:w="5282" w:h="9285" w:hRule="exact" w:wrap="none" w:vAnchor="page" w:hAnchor="page" w:x="3324" w:y="3802"/>
        <w:shd w:val="clear" w:color="auto" w:fill="auto"/>
        <w:spacing w:before="0" w:line="259" w:lineRule="exact"/>
        <w:ind w:left="20" w:right="20" w:firstLine="280"/>
      </w:pPr>
      <w:r>
        <w:rPr>
          <w:rStyle w:val="11"/>
          <w:color w:val="000000"/>
        </w:rPr>
        <w:t xml:space="preserve">ДОДИН. Не понимаю. Маша сейчас действительно пристает, но с другой стороны, есть еще конфликт с матерью, и очень важно, что </w:t>
      </w:r>
      <w:r>
        <w:rPr>
          <w:rStyle w:val="54"/>
          <w:color w:val="000000"/>
          <w:spacing w:val="-1"/>
        </w:rPr>
        <w:t>(За Машу</w:t>
      </w:r>
      <w:r>
        <w:rPr>
          <w:rStyle w:val="11"/>
          <w:color w:val="000000"/>
        </w:rPr>
        <w:t xml:space="preserve">, </w:t>
      </w:r>
      <w:r>
        <w:rPr>
          <w:rStyle w:val="54"/>
          <w:color w:val="000000"/>
          <w:spacing w:val="-1"/>
        </w:rPr>
        <w:t>тихо и со значе</w:t>
      </w:r>
      <w:r>
        <w:rPr>
          <w:rStyle w:val="54"/>
          <w:color w:val="000000"/>
          <w:spacing w:val="-1"/>
        </w:rPr>
        <w:softHyphen/>
        <w:t>нием.):</w:t>
      </w:r>
      <w:r>
        <w:rPr>
          <w:rStyle w:val="11"/>
          <w:color w:val="000000"/>
        </w:rPr>
        <w:t xml:space="preserve"> Мать вас зовет, она беспокоится... Она прино</w:t>
      </w:r>
      <w:r>
        <w:rPr>
          <w:rStyle w:val="11"/>
          <w:color w:val="000000"/>
        </w:rPr>
        <w:softHyphen/>
        <w:t xml:space="preserve">сит важную весть о возможном разрешении ссоры. </w:t>
      </w:r>
      <w:r>
        <w:rPr>
          <w:rStyle w:val="54"/>
          <w:color w:val="000000"/>
          <w:spacing w:val="-1"/>
        </w:rPr>
        <w:t>(За Машу.)</w:t>
      </w:r>
      <w:r>
        <w:rPr>
          <w:rStyle w:val="11"/>
          <w:color w:val="000000"/>
        </w:rPr>
        <w:t xml:space="preserve"> Того, чего вы хотели добиться, по существу вы добились. Ваша мама очень испугана.</w:t>
      </w:r>
    </w:p>
    <w:p w:rsidR="00244497" w:rsidRDefault="00244497">
      <w:pPr>
        <w:pStyle w:val="a4"/>
        <w:framePr w:w="5282" w:h="9285" w:hRule="exact" w:wrap="none" w:vAnchor="page" w:hAnchor="page" w:x="3324" w:y="3802"/>
        <w:shd w:val="clear" w:color="auto" w:fill="auto"/>
        <w:spacing w:before="0" w:line="259" w:lineRule="exact"/>
        <w:ind w:left="20" w:firstLine="280"/>
      </w:pPr>
      <w:r>
        <w:rPr>
          <w:rStyle w:val="11"/>
          <w:color w:val="000000"/>
        </w:rPr>
        <w:t>ДМИТРИЕВ. Маша празднует победу вместо него.</w:t>
      </w:r>
    </w:p>
    <w:p w:rsidR="00244497" w:rsidRDefault="00244497">
      <w:pPr>
        <w:pStyle w:val="a4"/>
        <w:framePr w:w="5282" w:h="9285" w:hRule="exact" w:wrap="none" w:vAnchor="page" w:hAnchor="page" w:x="3324" w:y="3802"/>
        <w:shd w:val="clear" w:color="auto" w:fill="auto"/>
        <w:spacing w:before="0" w:after="363" w:line="259" w:lineRule="exact"/>
        <w:ind w:left="20" w:right="20" w:firstLine="280"/>
      </w:pPr>
      <w:r>
        <w:rPr>
          <w:rStyle w:val="11"/>
          <w:color w:val="000000"/>
        </w:rPr>
        <w:t>ДОДИН. Правильно, тогда у него есть оценка, а не просто: «Не мешайся под ногами».</w:t>
      </w:r>
    </w:p>
    <w:p w:rsidR="00244497" w:rsidRDefault="00244497">
      <w:pPr>
        <w:pStyle w:val="1010"/>
        <w:framePr w:w="5282" w:h="9285" w:hRule="exact" w:wrap="none" w:vAnchor="page" w:hAnchor="page" w:x="3324" w:y="3802"/>
        <w:shd w:val="clear" w:color="auto" w:fill="auto"/>
        <w:spacing w:before="0" w:after="213" w:line="180" w:lineRule="exact"/>
        <w:ind w:left="20" w:firstLine="280"/>
      </w:pPr>
      <w:r>
        <w:rPr>
          <w:rStyle w:val="100pt"/>
          <w:i/>
          <w:iCs/>
          <w:color w:val="000000"/>
          <w:spacing w:val="-1"/>
        </w:rPr>
        <w:t>Проба.</w:t>
      </w:r>
    </w:p>
    <w:p w:rsidR="00244497" w:rsidRDefault="00244497">
      <w:pPr>
        <w:pStyle w:val="a4"/>
        <w:framePr w:w="5282" w:h="9285" w:hRule="exact" w:wrap="none" w:vAnchor="page" w:hAnchor="page" w:x="3324" w:y="3802"/>
        <w:shd w:val="clear" w:color="auto" w:fill="auto"/>
        <w:spacing w:before="0" w:line="262" w:lineRule="exact"/>
        <w:ind w:left="20" w:firstLine="280"/>
      </w:pPr>
      <w:r>
        <w:rPr>
          <w:rStyle w:val="11"/>
          <w:color w:val="000000"/>
        </w:rPr>
        <w:t>ТРЕПЛЕВ. Я должен поехать.</w:t>
      </w:r>
    </w:p>
    <w:p w:rsidR="00244497" w:rsidRDefault="00244497">
      <w:pPr>
        <w:pStyle w:val="a4"/>
        <w:framePr w:w="5282" w:h="9285" w:hRule="exact" w:wrap="none" w:vAnchor="page" w:hAnchor="page" w:x="3324" w:y="3802"/>
        <w:shd w:val="clear" w:color="auto" w:fill="auto"/>
        <w:spacing w:before="0" w:line="262" w:lineRule="exact"/>
        <w:ind w:left="20" w:right="20" w:firstLine="280"/>
      </w:pPr>
      <w:r>
        <w:rPr>
          <w:rStyle w:val="11"/>
          <w:color w:val="000000"/>
        </w:rPr>
        <w:t xml:space="preserve">ДОДИН </w:t>
      </w:r>
      <w:r>
        <w:rPr>
          <w:rStyle w:val="54"/>
          <w:color w:val="000000"/>
          <w:spacing w:val="-1"/>
        </w:rPr>
        <w:t>(Никифоровой).</w:t>
      </w:r>
      <w:r>
        <w:rPr>
          <w:rStyle w:val="11"/>
          <w:color w:val="000000"/>
        </w:rPr>
        <w:t xml:space="preserve"> Вы ему говорите: «Не надо ехать, идите в дом, там мать волнуется». Это одно. А я говорю другое: «Константин Гаврилович, в столовой такой стол накрыли и в вашу честь тельца зарезали». — «Идите, скажите, чтобы они этого тельца сожрали сами! И никогда ко мне с этим больше не подходите! Вы поняли?!» — Он ее чуть не убил. Я не знаю, может быть, не так, но мне кажется, это правильнее, чем про</w:t>
      </w:r>
      <w:r>
        <w:rPr>
          <w:rStyle w:val="11"/>
          <w:color w:val="000000"/>
        </w:rPr>
        <w:softHyphen/>
        <w:t>сто приглашение идти в дом.</w:t>
      </w:r>
    </w:p>
    <w:p w:rsidR="00244497" w:rsidRDefault="00244497">
      <w:pPr>
        <w:pStyle w:val="a6"/>
        <w:framePr w:wrap="none" w:vAnchor="page" w:hAnchor="page" w:x="5808" w:y="13338"/>
        <w:shd w:val="clear" w:color="auto" w:fill="auto"/>
        <w:spacing w:line="130" w:lineRule="exact"/>
        <w:ind w:left="20"/>
      </w:pPr>
      <w:r>
        <w:rPr>
          <w:rStyle w:val="0pt4"/>
          <w:b/>
          <w:bCs/>
          <w:color w:val="000000"/>
        </w:rPr>
        <w:t>133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57" w:y="3303"/>
        <w:shd w:val="clear" w:color="auto" w:fill="auto"/>
        <w:spacing w:line="140" w:lineRule="exact"/>
        <w:ind w:left="20"/>
      </w:pPr>
      <w:r>
        <w:rPr>
          <w:rStyle w:val="21pt"/>
          <w:b/>
          <w:bCs/>
          <w:i/>
          <w:iCs/>
          <w:color w:val="000000"/>
        </w:rPr>
        <w:t>Лев Додин. Путешествие без конца</w:t>
      </w:r>
    </w:p>
    <w:p w:rsidR="00244497" w:rsidRDefault="00244497">
      <w:pPr>
        <w:pStyle w:val="1010"/>
        <w:framePr w:w="5299" w:h="9293" w:hRule="exact" w:wrap="none" w:vAnchor="page" w:hAnchor="page" w:x="3316" w:y="3846"/>
        <w:shd w:val="clear" w:color="auto" w:fill="auto"/>
        <w:spacing w:before="0" w:after="197" w:line="180" w:lineRule="exact"/>
        <w:ind w:firstLine="280"/>
      </w:pPr>
      <w:r>
        <w:rPr>
          <w:rStyle w:val="100pt"/>
          <w:i/>
          <w:iCs/>
          <w:color w:val="000000"/>
          <w:spacing w:val="-1"/>
        </w:rPr>
        <w:t>Проба.</w:t>
      </w:r>
    </w:p>
    <w:p w:rsidR="00244497" w:rsidRDefault="00244497">
      <w:pPr>
        <w:pStyle w:val="a4"/>
        <w:framePr w:w="5299" w:h="9293" w:hRule="exact" w:wrap="none" w:vAnchor="page" w:hAnchor="page" w:x="3316" w:y="3846"/>
        <w:shd w:val="clear" w:color="auto" w:fill="auto"/>
        <w:spacing w:before="0" w:line="264" w:lineRule="exact"/>
        <w:ind w:firstLine="280"/>
      </w:pPr>
      <w:r>
        <w:rPr>
          <w:rStyle w:val="11"/>
          <w:color w:val="000000"/>
        </w:rPr>
        <w:t>МАША. Идите, Константин Гаврилович, в дом.</w:t>
      </w:r>
    </w:p>
    <w:p w:rsidR="00244497" w:rsidRDefault="00244497">
      <w:pPr>
        <w:pStyle w:val="a4"/>
        <w:framePr w:w="5299" w:h="9293" w:hRule="exact" w:wrap="none" w:vAnchor="page" w:hAnchor="page" w:x="3316" w:y="3846"/>
        <w:shd w:val="clear" w:color="auto" w:fill="auto"/>
        <w:spacing w:before="0" w:line="264" w:lineRule="exact"/>
        <w:ind w:right="40" w:firstLine="280"/>
      </w:pPr>
      <w:r>
        <w:rPr>
          <w:rStyle w:val="11"/>
          <w:color w:val="000000"/>
        </w:rPr>
        <w:t>ДОДИН (</w:t>
      </w:r>
      <w:r>
        <w:rPr>
          <w:rStyle w:val="54"/>
          <w:color w:val="000000"/>
          <w:spacing w:val="-1"/>
        </w:rPr>
        <w:t>Никифоровой).</w:t>
      </w:r>
      <w:r>
        <w:rPr>
          <w:rStyle w:val="11"/>
          <w:color w:val="000000"/>
        </w:rPr>
        <w:t xml:space="preserve"> Нет, Маша, вы просто види</w:t>
      </w:r>
      <w:r>
        <w:rPr>
          <w:rStyle w:val="11"/>
          <w:color w:val="000000"/>
        </w:rPr>
        <w:softHyphen/>
        <w:t>те, что он хочет уехать, и уговариваете его не ехать. Возможная логика. Совсем другая логика — я, наконец, его нашла с радостным известием: «Ваша мать вас про</w:t>
      </w:r>
      <w:r>
        <w:rPr>
          <w:rStyle w:val="11"/>
          <w:color w:val="000000"/>
        </w:rPr>
        <w:softHyphen/>
        <w:t>стила, любит, беспокоится, хочет видеть, идите скорей в дом, там будет всё хорошо. Конфликт наконец разре</w:t>
      </w:r>
      <w:r>
        <w:rPr>
          <w:rStyle w:val="11"/>
          <w:color w:val="000000"/>
        </w:rPr>
        <w:softHyphen/>
        <w:t>шится».</w:t>
      </w:r>
    </w:p>
    <w:p w:rsidR="00244497" w:rsidRDefault="00244497">
      <w:pPr>
        <w:pStyle w:val="a4"/>
        <w:framePr w:w="5299" w:h="9293" w:hRule="exact" w:wrap="none" w:vAnchor="page" w:hAnchor="page" w:x="3316" w:y="3846"/>
        <w:shd w:val="clear" w:color="auto" w:fill="auto"/>
        <w:spacing w:before="0" w:line="264" w:lineRule="exact"/>
        <w:ind w:right="40" w:firstLine="280"/>
      </w:pPr>
      <w:r>
        <w:rPr>
          <w:rStyle w:val="11"/>
          <w:color w:val="000000"/>
        </w:rPr>
        <w:t>НИКИФОРОВА. Идите, Константин Гаврилович, в дом. Вас ждет ваша мама.</w:t>
      </w:r>
    </w:p>
    <w:p w:rsidR="00244497" w:rsidRDefault="00244497">
      <w:pPr>
        <w:pStyle w:val="a4"/>
        <w:framePr w:w="5299" w:h="9293" w:hRule="exact" w:wrap="none" w:vAnchor="page" w:hAnchor="page" w:x="3316" w:y="3846"/>
        <w:shd w:val="clear" w:color="auto" w:fill="auto"/>
        <w:spacing w:before="0" w:after="247" w:line="264" w:lineRule="exact"/>
        <w:ind w:right="40" w:firstLine="280"/>
      </w:pPr>
      <w:r>
        <w:rPr>
          <w:rStyle w:val="11"/>
          <w:color w:val="000000"/>
        </w:rPr>
        <w:t xml:space="preserve">ДОДИН. Вы так говорите — «мама», будто там есть еще кто-то — папа. </w:t>
      </w:r>
      <w:r>
        <w:rPr>
          <w:rStyle w:val="54"/>
          <w:color w:val="000000"/>
          <w:spacing w:val="-1"/>
        </w:rPr>
        <w:t>(Смех.) (За Машу, ударяя последнее сло</w:t>
      </w:r>
      <w:r>
        <w:rPr>
          <w:rStyle w:val="54"/>
          <w:color w:val="000000"/>
          <w:spacing w:val="-1"/>
        </w:rPr>
        <w:softHyphen/>
        <w:t>во.)</w:t>
      </w:r>
      <w:r>
        <w:rPr>
          <w:rStyle w:val="11"/>
          <w:color w:val="000000"/>
        </w:rPr>
        <w:t xml:space="preserve"> Вас мама ждет... Конфликт ведь был с мамой. По</w:t>
      </w:r>
      <w:r>
        <w:rPr>
          <w:rStyle w:val="11"/>
          <w:color w:val="000000"/>
        </w:rPr>
        <w:softHyphen/>
        <w:t>пробуйте проверить.</w:t>
      </w:r>
    </w:p>
    <w:p w:rsidR="00244497" w:rsidRDefault="00244497">
      <w:pPr>
        <w:pStyle w:val="1010"/>
        <w:framePr w:w="5299" w:h="9293" w:hRule="exact" w:wrap="none" w:vAnchor="page" w:hAnchor="page" w:x="3316" w:y="3846"/>
        <w:shd w:val="clear" w:color="auto" w:fill="auto"/>
        <w:spacing w:before="0" w:after="262" w:line="180" w:lineRule="exact"/>
        <w:ind w:firstLine="280"/>
      </w:pPr>
      <w:r>
        <w:rPr>
          <w:rStyle w:val="100pt"/>
          <w:i/>
          <w:iCs/>
          <w:color w:val="000000"/>
          <w:spacing w:val="-1"/>
        </w:rPr>
        <w:t>Проба.</w:t>
      </w:r>
    </w:p>
    <w:p w:rsidR="00244497" w:rsidRDefault="00244497">
      <w:pPr>
        <w:pStyle w:val="a4"/>
        <w:framePr w:w="5299" w:h="9293" w:hRule="exact" w:wrap="none" w:vAnchor="page" w:hAnchor="page" w:x="3316" w:y="3846"/>
        <w:shd w:val="clear" w:color="auto" w:fill="auto"/>
        <w:spacing w:before="0" w:line="180" w:lineRule="exact"/>
        <w:ind w:firstLine="280"/>
      </w:pPr>
      <w:r>
        <w:rPr>
          <w:rStyle w:val="11"/>
          <w:color w:val="000000"/>
        </w:rPr>
        <w:t>ТРЕПЛЕВ. Не ходите за мной!</w:t>
      </w:r>
    </w:p>
    <w:p w:rsidR="00244497" w:rsidRDefault="00244497">
      <w:pPr>
        <w:pStyle w:val="a4"/>
        <w:framePr w:w="5299" w:h="9293" w:hRule="exact" w:wrap="none" w:vAnchor="page" w:hAnchor="page" w:x="3316" w:y="3846"/>
        <w:shd w:val="clear" w:color="auto" w:fill="auto"/>
        <w:spacing w:before="0" w:line="266" w:lineRule="exact"/>
        <w:ind w:right="40" w:firstLine="280"/>
      </w:pPr>
      <w:r>
        <w:rPr>
          <w:rStyle w:val="11"/>
          <w:color w:val="000000"/>
        </w:rPr>
        <w:t xml:space="preserve">ДОДИН. Это не условный крик, там заложен смысл. </w:t>
      </w:r>
      <w:r>
        <w:rPr>
          <w:rStyle w:val="54"/>
          <w:color w:val="000000"/>
          <w:spacing w:val="-1"/>
        </w:rPr>
        <w:t>(За Треплева.)</w:t>
      </w:r>
      <w:r>
        <w:rPr>
          <w:rStyle w:val="11"/>
          <w:color w:val="000000"/>
        </w:rPr>
        <w:t xml:space="preserve"> Поздно, поздно! И она не должна обра</w:t>
      </w:r>
      <w:r>
        <w:rPr>
          <w:rStyle w:val="11"/>
          <w:color w:val="000000"/>
        </w:rPr>
        <w:softHyphen/>
        <w:t>щаться ко мне через вас! Я не нуждаюсь в посредниках со своей матерью!..</w:t>
      </w:r>
    </w:p>
    <w:p w:rsidR="00244497" w:rsidRDefault="00244497">
      <w:pPr>
        <w:pStyle w:val="a4"/>
        <w:framePr w:w="5299" w:h="9293" w:hRule="exact" w:wrap="none" w:vAnchor="page" w:hAnchor="page" w:x="3316" w:y="3846"/>
        <w:shd w:val="clear" w:color="auto" w:fill="auto"/>
        <w:spacing w:before="0" w:line="180" w:lineRule="exact"/>
        <w:ind w:firstLine="280"/>
      </w:pPr>
      <w:r>
        <w:rPr>
          <w:rStyle w:val="11"/>
          <w:color w:val="000000"/>
        </w:rPr>
        <w:t>ДЕВОТЧЕНКО. Прощайте, доктор.</w:t>
      </w:r>
    </w:p>
    <w:p w:rsidR="00244497" w:rsidRDefault="00244497">
      <w:pPr>
        <w:pStyle w:val="a4"/>
        <w:framePr w:w="5299" w:h="9293" w:hRule="exact" w:wrap="none" w:vAnchor="page" w:hAnchor="page" w:x="3316" w:y="3846"/>
        <w:shd w:val="clear" w:color="auto" w:fill="auto"/>
        <w:spacing w:before="0" w:after="249" w:line="266" w:lineRule="exact"/>
        <w:ind w:right="40" w:firstLine="280"/>
      </w:pPr>
      <w:r>
        <w:rPr>
          <w:rStyle w:val="11"/>
          <w:color w:val="000000"/>
        </w:rPr>
        <w:t xml:space="preserve">ДОДИН </w:t>
      </w:r>
      <w:r>
        <w:rPr>
          <w:rStyle w:val="54"/>
          <w:color w:val="000000"/>
          <w:spacing w:val="-1"/>
        </w:rPr>
        <w:t>(за Треплева).</w:t>
      </w:r>
      <w:r>
        <w:rPr>
          <w:rStyle w:val="11"/>
          <w:color w:val="000000"/>
        </w:rPr>
        <w:t xml:space="preserve"> Прощайте, доктор, и не лезь</w:t>
      </w:r>
      <w:r>
        <w:rPr>
          <w:rStyle w:val="11"/>
          <w:color w:val="000000"/>
        </w:rPr>
        <w:softHyphen/>
        <w:t>те не в свои дела, извините...</w:t>
      </w:r>
    </w:p>
    <w:p w:rsidR="00244497" w:rsidRDefault="00244497">
      <w:pPr>
        <w:pStyle w:val="1010"/>
        <w:framePr w:w="5299" w:h="9293" w:hRule="exact" w:wrap="none" w:vAnchor="page" w:hAnchor="page" w:x="3316" w:y="3846"/>
        <w:shd w:val="clear" w:color="auto" w:fill="auto"/>
        <w:spacing w:before="0" w:after="262" w:line="180" w:lineRule="exact"/>
        <w:ind w:firstLine="280"/>
      </w:pPr>
      <w:r>
        <w:rPr>
          <w:rStyle w:val="100pt"/>
          <w:i/>
          <w:iCs/>
          <w:color w:val="000000"/>
          <w:spacing w:val="-1"/>
        </w:rPr>
        <w:t>Проба.</w:t>
      </w:r>
    </w:p>
    <w:p w:rsidR="00244497" w:rsidRDefault="00244497">
      <w:pPr>
        <w:pStyle w:val="a4"/>
        <w:framePr w:w="5299" w:h="9293" w:hRule="exact" w:wrap="none" w:vAnchor="page" w:hAnchor="page" w:x="3316" w:y="3846"/>
        <w:shd w:val="clear" w:color="auto" w:fill="auto"/>
        <w:spacing w:before="0" w:line="180" w:lineRule="exact"/>
        <w:ind w:firstLine="280"/>
      </w:pPr>
      <w:r>
        <w:rPr>
          <w:rStyle w:val="11"/>
          <w:color w:val="000000"/>
        </w:rPr>
        <w:t>ДОРН. Молодость, молодость!</w:t>
      </w:r>
    </w:p>
    <w:p w:rsidR="00244497" w:rsidRDefault="00244497">
      <w:pPr>
        <w:pStyle w:val="a4"/>
        <w:framePr w:w="5299" w:h="9293" w:hRule="exact" w:wrap="none" w:vAnchor="page" w:hAnchor="page" w:x="3316" w:y="3846"/>
        <w:shd w:val="clear" w:color="auto" w:fill="auto"/>
        <w:spacing w:before="0" w:line="264" w:lineRule="exact"/>
        <w:ind w:right="40" w:firstLine="280"/>
      </w:pPr>
      <w:r>
        <w:rPr>
          <w:rStyle w:val="11"/>
          <w:color w:val="000000"/>
        </w:rPr>
        <w:t>ДОДИН. Это не просто: Ах, молодость! — нечто эле</w:t>
      </w:r>
      <w:r>
        <w:rPr>
          <w:rStyle w:val="11"/>
          <w:color w:val="000000"/>
        </w:rPr>
        <w:softHyphen/>
        <w:t>гическое. А — ничтожная, глупая и вечно заблуждаю</w:t>
      </w:r>
      <w:r>
        <w:rPr>
          <w:rStyle w:val="11"/>
          <w:color w:val="000000"/>
        </w:rPr>
        <w:softHyphen/>
        <w:t>щаяся.</w:t>
      </w:r>
    </w:p>
    <w:p w:rsidR="00244497" w:rsidRDefault="00244497">
      <w:pPr>
        <w:pStyle w:val="a4"/>
        <w:framePr w:w="5299" w:h="9293" w:hRule="exact" w:wrap="none" w:vAnchor="page" w:hAnchor="page" w:x="3316" w:y="3846"/>
        <w:shd w:val="clear" w:color="auto" w:fill="auto"/>
        <w:spacing w:before="0" w:after="19" w:line="180" w:lineRule="exact"/>
        <w:ind w:firstLine="280"/>
      </w:pPr>
      <w:r>
        <w:rPr>
          <w:rStyle w:val="11"/>
          <w:color w:val="000000"/>
        </w:rPr>
        <w:t>КОВАЛЬ. Может быть, он про себя?</w:t>
      </w:r>
    </w:p>
    <w:p w:rsidR="00244497" w:rsidRDefault="00244497">
      <w:pPr>
        <w:pStyle w:val="a4"/>
        <w:framePr w:w="5299" w:h="9293" w:hRule="exact" w:wrap="none" w:vAnchor="page" w:hAnchor="page" w:x="3316" w:y="3846"/>
        <w:shd w:val="clear" w:color="auto" w:fill="auto"/>
        <w:spacing w:before="0" w:line="180" w:lineRule="exact"/>
        <w:ind w:firstLine="280"/>
      </w:pPr>
      <w:r>
        <w:rPr>
          <w:rStyle w:val="11"/>
          <w:color w:val="000000"/>
        </w:rPr>
        <w:t>ДМИТРИЕВ. Бездарно потраченная.</w:t>
      </w:r>
    </w:p>
    <w:p w:rsidR="00244497" w:rsidRDefault="00244497">
      <w:pPr>
        <w:pStyle w:val="a6"/>
        <w:framePr w:wrap="none" w:vAnchor="page" w:hAnchor="page" w:x="5804" w:y="13335"/>
        <w:shd w:val="clear" w:color="auto" w:fill="auto"/>
        <w:spacing w:line="130" w:lineRule="exact"/>
        <w:ind w:left="40"/>
      </w:pPr>
      <w:r>
        <w:rPr>
          <w:rStyle w:val="0pt4"/>
          <w:b/>
          <w:bCs/>
          <w:color w:val="000000"/>
        </w:rPr>
        <w:t>134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8" w:y="3300"/>
        <w:shd w:val="clear" w:color="auto" w:fill="auto"/>
        <w:spacing w:line="130" w:lineRule="exact"/>
        <w:ind w:left="20"/>
      </w:pPr>
      <w:r>
        <w:rPr>
          <w:rStyle w:val="31pt"/>
          <w:b/>
          <w:bCs/>
          <w:color w:val="000000"/>
        </w:rPr>
        <w:t>Репетиции спектакля «Чайка»</w:t>
      </w:r>
    </w:p>
    <w:p w:rsidR="00244497" w:rsidRDefault="00244497">
      <w:pPr>
        <w:pStyle w:val="a4"/>
        <w:framePr w:w="5292" w:h="9346" w:hRule="exact" w:wrap="none" w:vAnchor="page" w:hAnchor="page" w:x="3319" w:y="3789"/>
        <w:shd w:val="clear" w:color="auto" w:fill="auto"/>
        <w:spacing w:before="0" w:line="252" w:lineRule="exact"/>
        <w:ind w:left="20" w:right="20" w:firstLine="280"/>
      </w:pPr>
      <w:r>
        <w:rPr>
          <w:rStyle w:val="143"/>
          <w:color w:val="000000"/>
        </w:rPr>
        <w:t xml:space="preserve">додин </w:t>
      </w:r>
      <w:r>
        <w:rPr>
          <w:rStyle w:val="54"/>
          <w:color w:val="000000"/>
          <w:spacing w:val="-1"/>
        </w:rPr>
        <w:t>(за Дорна).</w:t>
      </w:r>
      <w:r>
        <w:rPr>
          <w:rStyle w:val="11"/>
          <w:color w:val="000000"/>
        </w:rPr>
        <w:t xml:space="preserve"> Бездарно начинающая, бездарно прожигающая остальную жизнь. Константин за первой юбкой побежал.</w:t>
      </w:r>
    </w:p>
    <w:p w:rsidR="00244497" w:rsidRDefault="00244497">
      <w:pPr>
        <w:pStyle w:val="a4"/>
        <w:framePr w:w="5292" w:h="9346" w:hRule="exact" w:wrap="none" w:vAnchor="page" w:hAnchor="page" w:x="3319" w:y="3789"/>
        <w:shd w:val="clear" w:color="auto" w:fill="auto"/>
        <w:spacing w:before="0" w:line="252" w:lineRule="exact"/>
        <w:ind w:left="20" w:firstLine="280"/>
      </w:pPr>
      <w:r>
        <w:rPr>
          <w:rStyle w:val="11"/>
          <w:color w:val="000000"/>
        </w:rPr>
        <w:t>КОВАЛЬ. Он про себя.</w:t>
      </w:r>
    </w:p>
    <w:p w:rsidR="00244497" w:rsidRDefault="00244497">
      <w:pPr>
        <w:pStyle w:val="a4"/>
        <w:framePr w:w="5292" w:h="9346" w:hRule="exact" w:wrap="none" w:vAnchor="page" w:hAnchor="page" w:x="3319" w:y="3789"/>
        <w:shd w:val="clear" w:color="auto" w:fill="auto"/>
        <w:spacing w:before="0" w:line="252" w:lineRule="exact"/>
        <w:ind w:left="20" w:right="20" w:firstLine="280"/>
      </w:pPr>
      <w:r>
        <w:rPr>
          <w:rStyle w:val="11"/>
          <w:color w:val="000000"/>
        </w:rPr>
        <w:t>ДОДИН. Он, конечно, и себя включает. Он тоже, обрадовавшись, за первой юбкой побежал, как будто второй не будет.</w:t>
      </w:r>
    </w:p>
    <w:p w:rsidR="00244497" w:rsidRDefault="00244497">
      <w:pPr>
        <w:pStyle w:val="a4"/>
        <w:framePr w:w="5292" w:h="9346" w:hRule="exact" w:wrap="none" w:vAnchor="page" w:hAnchor="page" w:x="3319" w:y="3789"/>
        <w:shd w:val="clear" w:color="auto" w:fill="auto"/>
        <w:spacing w:before="0" w:line="252" w:lineRule="exact"/>
        <w:ind w:left="20" w:firstLine="280"/>
      </w:pPr>
      <w:r>
        <w:rPr>
          <w:rStyle w:val="11"/>
          <w:color w:val="000000"/>
        </w:rPr>
        <w:t>МАША. Когда нечего больше сказать...</w:t>
      </w:r>
    </w:p>
    <w:p w:rsidR="00244497" w:rsidRDefault="00244497">
      <w:pPr>
        <w:pStyle w:val="a4"/>
        <w:framePr w:w="5292" w:h="9346" w:hRule="exact" w:wrap="none" w:vAnchor="page" w:hAnchor="page" w:x="3319" w:y="3789"/>
        <w:shd w:val="clear" w:color="auto" w:fill="auto"/>
        <w:spacing w:before="0" w:after="238" w:line="252" w:lineRule="exact"/>
        <w:ind w:left="20" w:right="20" w:firstLine="280"/>
      </w:pPr>
      <w:r>
        <w:rPr>
          <w:rStyle w:val="11"/>
          <w:color w:val="000000"/>
        </w:rPr>
        <w:t xml:space="preserve">ДОДИН. И опять — не элегически это всё. </w:t>
      </w:r>
      <w:r>
        <w:rPr>
          <w:rStyle w:val="54"/>
          <w:color w:val="000000"/>
          <w:spacing w:val="-1"/>
        </w:rPr>
        <w:t>(Читает саркастически и ярко за Машу.)</w:t>
      </w:r>
      <w:r>
        <w:rPr>
          <w:rStyle w:val="11"/>
          <w:color w:val="000000"/>
        </w:rPr>
        <w:t xml:space="preserve"> Не молодость виновата, а старики устроили так жизнь!.. Особенно если потом вдруг прорыв в откровение и внутреннее соединение. И снова Маша забивает эту свою вонючую самокрутку. Мы иногда или втекаем в такую условную серьезность, или срываемся в театральные страсти. А тут есть не</w:t>
      </w:r>
      <w:r>
        <w:rPr>
          <w:rStyle w:val="11"/>
          <w:color w:val="000000"/>
        </w:rPr>
        <w:softHyphen/>
        <w:t>условная серьезность, которая прорывается довольно сильными чувствами.</w:t>
      </w:r>
    </w:p>
    <w:p w:rsidR="00244497" w:rsidRDefault="00244497">
      <w:pPr>
        <w:pStyle w:val="1010"/>
        <w:framePr w:w="5292" w:h="9346" w:hRule="exact" w:wrap="none" w:vAnchor="page" w:hAnchor="page" w:x="3319" w:y="3789"/>
        <w:shd w:val="clear" w:color="auto" w:fill="auto"/>
        <w:spacing w:before="0" w:after="206" w:line="180" w:lineRule="exact"/>
        <w:ind w:left="20" w:firstLine="280"/>
      </w:pPr>
      <w:r>
        <w:rPr>
          <w:rStyle w:val="100pt"/>
          <w:i/>
          <w:iCs/>
          <w:color w:val="000000"/>
          <w:spacing w:val="-1"/>
        </w:rPr>
        <w:t>Проба.</w:t>
      </w:r>
    </w:p>
    <w:p w:rsidR="00244497" w:rsidRDefault="00244497">
      <w:pPr>
        <w:pStyle w:val="a4"/>
        <w:framePr w:w="5292" w:h="9346" w:hRule="exact" w:wrap="none" w:vAnchor="page" w:hAnchor="page" w:x="3319" w:y="3789"/>
        <w:shd w:val="clear" w:color="auto" w:fill="auto"/>
        <w:spacing w:before="0" w:line="252" w:lineRule="exact"/>
        <w:ind w:left="20" w:firstLine="280"/>
      </w:pPr>
      <w:r>
        <w:rPr>
          <w:rStyle w:val="11"/>
          <w:color w:val="000000"/>
        </w:rPr>
        <w:t>МАНТА. Погодите.</w:t>
      </w:r>
    </w:p>
    <w:p w:rsidR="00244497" w:rsidRDefault="00244497">
      <w:pPr>
        <w:pStyle w:val="1010"/>
        <w:framePr w:w="5292" w:h="9346" w:hRule="exact" w:wrap="none" w:vAnchor="page" w:hAnchor="page" w:x="3319" w:y="3789"/>
        <w:shd w:val="clear" w:color="auto" w:fill="auto"/>
        <w:spacing w:before="0" w:after="238" w:line="252" w:lineRule="exact"/>
        <w:ind w:left="20" w:right="20" w:firstLine="280"/>
      </w:pPr>
      <w:r>
        <w:rPr>
          <w:rStyle w:val="103"/>
          <w:i/>
          <w:iCs/>
          <w:color w:val="000000"/>
        </w:rPr>
        <w:t>ДОДИН. Мне кажется, здесь все идет к этому ее от</w:t>
      </w:r>
      <w:r>
        <w:rPr>
          <w:rStyle w:val="103"/>
          <w:i/>
          <w:iCs/>
          <w:color w:val="000000"/>
        </w:rPr>
        <w:softHyphen/>
        <w:t xml:space="preserve">кровению с Дорном. </w:t>
      </w:r>
      <w:r>
        <w:rPr>
          <w:rStyle w:val="100pt"/>
          <w:i/>
          <w:iCs/>
          <w:color w:val="000000"/>
          <w:spacing w:val="-1"/>
        </w:rPr>
        <w:t>(Проигрывает уход Треплева до репли</w:t>
      </w:r>
      <w:r>
        <w:rPr>
          <w:rStyle w:val="100pt"/>
          <w:i/>
          <w:iCs/>
          <w:color w:val="000000"/>
          <w:spacing w:val="-1"/>
        </w:rPr>
        <w:softHyphen/>
        <w:t>ки Дорна своими словами: Это гадко! Нашлась тоже мне наркоманка!.. Семак подхватывает.)</w:t>
      </w:r>
    </w:p>
    <w:p w:rsidR="00244497" w:rsidRDefault="00244497">
      <w:pPr>
        <w:pStyle w:val="1010"/>
        <w:framePr w:w="5292" w:h="9346" w:hRule="exact" w:wrap="none" w:vAnchor="page" w:hAnchor="page" w:x="3319" w:y="3789"/>
        <w:shd w:val="clear" w:color="auto" w:fill="auto"/>
        <w:spacing w:before="0" w:after="220" w:line="180" w:lineRule="exact"/>
        <w:ind w:left="20" w:firstLine="280"/>
      </w:pPr>
      <w:r>
        <w:rPr>
          <w:rStyle w:val="100pt"/>
          <w:i/>
          <w:iCs/>
          <w:color w:val="000000"/>
          <w:spacing w:val="-1"/>
        </w:rPr>
        <w:t>Проба.</w:t>
      </w:r>
    </w:p>
    <w:p w:rsidR="00244497" w:rsidRDefault="00244497">
      <w:pPr>
        <w:pStyle w:val="a4"/>
        <w:framePr w:w="5292" w:h="9346" w:hRule="exact" w:wrap="none" w:vAnchor="page" w:hAnchor="page" w:x="3319" w:y="3789"/>
        <w:shd w:val="clear" w:color="auto" w:fill="auto"/>
        <w:spacing w:before="0"/>
        <w:ind w:left="20" w:firstLine="280"/>
      </w:pPr>
      <w:r>
        <w:rPr>
          <w:rStyle w:val="11"/>
          <w:color w:val="000000"/>
        </w:rPr>
        <w:t>МАША. Помогите же мне.</w:t>
      </w:r>
    </w:p>
    <w:p w:rsidR="00244497" w:rsidRDefault="00244497">
      <w:pPr>
        <w:pStyle w:val="a4"/>
        <w:framePr w:w="5292" w:h="9346" w:hRule="exact" w:wrap="none" w:vAnchor="page" w:hAnchor="page" w:x="3319" w:y="3789"/>
        <w:shd w:val="clear" w:color="auto" w:fill="auto"/>
        <w:spacing w:before="0"/>
        <w:ind w:left="20" w:right="20" w:firstLine="280"/>
      </w:pPr>
      <w:r>
        <w:rPr>
          <w:rStyle w:val="11"/>
          <w:color w:val="000000"/>
        </w:rPr>
        <w:t>ДОДИН. А что такое: «Я еще раз хочу вам сказать»? Значит, она уже что-то ему говорила?</w:t>
      </w:r>
    </w:p>
    <w:p w:rsidR="00244497" w:rsidRDefault="00244497">
      <w:pPr>
        <w:pStyle w:val="a4"/>
        <w:framePr w:w="5292" w:h="9346" w:hRule="exact" w:wrap="none" w:vAnchor="page" w:hAnchor="page" w:x="3319" w:y="3789"/>
        <w:shd w:val="clear" w:color="auto" w:fill="auto"/>
        <w:spacing w:before="0"/>
        <w:ind w:left="20" w:right="20" w:firstLine="280"/>
      </w:pPr>
      <w:r>
        <w:rPr>
          <w:rStyle w:val="11"/>
          <w:color w:val="000000"/>
        </w:rPr>
        <w:t>ДМИТРИЕВ. Если она уже что-то говорила, то еще хочет добавить.</w:t>
      </w:r>
    </w:p>
    <w:p w:rsidR="00244497" w:rsidRDefault="00244497">
      <w:pPr>
        <w:pStyle w:val="a4"/>
        <w:framePr w:w="5292" w:h="9346" w:hRule="exact" w:wrap="none" w:vAnchor="page" w:hAnchor="page" w:x="3319" w:y="3789"/>
        <w:shd w:val="clear" w:color="auto" w:fill="auto"/>
        <w:spacing w:before="0"/>
        <w:ind w:left="20" w:right="20" w:firstLine="280"/>
      </w:pPr>
      <w:r>
        <w:rPr>
          <w:rStyle w:val="11"/>
          <w:color w:val="000000"/>
        </w:rPr>
        <w:t>ДОДИН. Так я и спрашиваю: что Маша уже Дорну говорила? Надо подумать, так просто это не пропус</w:t>
      </w:r>
      <w:r>
        <w:rPr>
          <w:rStyle w:val="11"/>
          <w:color w:val="000000"/>
        </w:rPr>
        <w:softHyphen/>
        <w:t xml:space="preserve">тишь. Он вдруг совершил поступок почти отцовский. </w:t>
      </w:r>
      <w:r>
        <w:rPr>
          <w:rStyle w:val="54"/>
          <w:color w:val="000000"/>
          <w:spacing w:val="-1"/>
        </w:rPr>
        <w:t>(За Дорна.)</w:t>
      </w:r>
      <w:r>
        <w:rPr>
          <w:rStyle w:val="11"/>
          <w:color w:val="000000"/>
        </w:rPr>
        <w:t xml:space="preserve"> И всё, хватит. В доме играет музыка, надо</w:t>
      </w:r>
    </w:p>
    <w:p w:rsidR="00244497" w:rsidRDefault="00244497">
      <w:pPr>
        <w:pStyle w:val="a6"/>
        <w:framePr w:wrap="none" w:vAnchor="page" w:hAnchor="page" w:x="5806" w:y="13337"/>
        <w:shd w:val="clear" w:color="auto" w:fill="auto"/>
        <w:spacing w:line="130" w:lineRule="exact"/>
        <w:ind w:left="20"/>
      </w:pPr>
      <w:r>
        <w:rPr>
          <w:rStyle w:val="0pt4"/>
          <w:b/>
          <w:bCs/>
          <w:color w:val="000000"/>
        </w:rPr>
        <w:t>135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4" w:y="3303"/>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294" w:h="9347" w:hRule="exact" w:wrap="none" w:vAnchor="page" w:hAnchor="page" w:x="3318" w:y="3792"/>
        <w:shd w:val="clear" w:color="auto" w:fill="auto"/>
        <w:spacing w:before="0"/>
        <w:ind w:left="20" w:right="20"/>
      </w:pPr>
      <w:r>
        <w:rPr>
          <w:rStyle w:val="11"/>
          <w:color w:val="000000"/>
        </w:rPr>
        <w:t xml:space="preserve">туда идти. </w:t>
      </w:r>
      <w:r>
        <w:rPr>
          <w:rStyle w:val="54"/>
          <w:color w:val="000000"/>
          <w:spacing w:val="-1"/>
        </w:rPr>
        <w:t>(За Машу.)</w:t>
      </w:r>
      <w:r>
        <w:rPr>
          <w:rStyle w:val="11"/>
          <w:color w:val="000000"/>
        </w:rPr>
        <w:t xml:space="preserve"> Я не люблю своего отца. Я чувст</w:t>
      </w:r>
      <w:r>
        <w:rPr>
          <w:rStyle w:val="11"/>
          <w:color w:val="000000"/>
        </w:rPr>
        <w:softHyphen/>
        <w:t>вую к вам какую-то привязанность. Я чувствую, что нас что-то сближает. Я чувствую, что между нами есть свя</w:t>
      </w:r>
      <w:r>
        <w:rPr>
          <w:rStyle w:val="11"/>
          <w:color w:val="000000"/>
        </w:rPr>
        <w:softHyphen/>
        <w:t>зующие нити. Понимаете, я скоро угроблю свою жизнь, значит ли она что-то для вас? Понимаете, я одна, у меня нет никого. Мать у меня — дура. А я ее люблю. Вы ее по</w:t>
      </w:r>
      <w:r>
        <w:rPr>
          <w:rStyle w:val="11"/>
          <w:color w:val="000000"/>
        </w:rPr>
        <w:softHyphen/>
        <w:t xml:space="preserve">губили или она — вас, я не знаю. Я не знаю, скажите, что и как. </w:t>
      </w:r>
      <w:r>
        <w:rPr>
          <w:rStyle w:val="54"/>
          <w:color w:val="000000"/>
          <w:spacing w:val="-1"/>
        </w:rPr>
        <w:t>(За Дорна.)</w:t>
      </w:r>
      <w:r>
        <w:rPr>
          <w:rStyle w:val="11"/>
          <w:color w:val="000000"/>
        </w:rPr>
        <w:t xml:space="preserve"> Почти, как мать...</w:t>
      </w:r>
    </w:p>
    <w:p w:rsidR="00244497" w:rsidRDefault="00244497">
      <w:pPr>
        <w:pStyle w:val="a4"/>
        <w:framePr w:w="5294" w:h="9347" w:hRule="exact" w:wrap="none" w:vAnchor="page" w:hAnchor="page" w:x="3318" w:y="3792"/>
        <w:shd w:val="clear" w:color="auto" w:fill="auto"/>
        <w:spacing w:before="0"/>
        <w:ind w:left="20" w:firstLine="280"/>
      </w:pPr>
      <w:r>
        <w:rPr>
          <w:rStyle w:val="11"/>
          <w:color w:val="000000"/>
        </w:rPr>
        <w:t>СЕМАК. Как все нервны!</w:t>
      </w:r>
    </w:p>
    <w:p w:rsidR="00244497" w:rsidRDefault="00244497">
      <w:pPr>
        <w:pStyle w:val="a4"/>
        <w:framePr w:w="5294" w:h="9347" w:hRule="exact" w:wrap="none" w:vAnchor="page" w:hAnchor="page" w:x="3318" w:y="3792"/>
        <w:shd w:val="clear" w:color="auto" w:fill="auto"/>
        <w:spacing w:before="0"/>
        <w:ind w:left="20" w:right="20" w:firstLine="280"/>
      </w:pPr>
      <w:r>
        <w:rPr>
          <w:rStyle w:val="11"/>
          <w:color w:val="000000"/>
        </w:rPr>
        <w:t>ДОДИН. И мне кажется, это не риторически, он опять говорит про себя. Ему вдруг на глаза навернулись слезы, захотелось ее прижать к груди, сказать «дочка». Но не скажешь спустя двадцать два года.</w:t>
      </w:r>
    </w:p>
    <w:p w:rsidR="00244497" w:rsidRDefault="00244497">
      <w:pPr>
        <w:pStyle w:val="a4"/>
        <w:framePr w:w="5294" w:h="9347" w:hRule="exact" w:wrap="none" w:vAnchor="page" w:hAnchor="page" w:x="3318" w:y="3792"/>
        <w:shd w:val="clear" w:color="auto" w:fill="auto"/>
        <w:spacing w:before="0"/>
        <w:ind w:left="20" w:firstLine="280"/>
      </w:pPr>
      <w:r>
        <w:rPr>
          <w:rStyle w:val="11"/>
          <w:color w:val="000000"/>
        </w:rPr>
        <w:t>ДОРН. Ну что же я могу сделать, дитя мое?</w:t>
      </w:r>
    </w:p>
    <w:p w:rsidR="00244497" w:rsidRDefault="00244497">
      <w:pPr>
        <w:pStyle w:val="a4"/>
        <w:framePr w:w="5294" w:h="9347" w:hRule="exact" w:wrap="none" w:vAnchor="page" w:hAnchor="page" w:x="3318" w:y="3792"/>
        <w:shd w:val="clear" w:color="auto" w:fill="auto"/>
        <w:spacing w:before="0"/>
        <w:ind w:left="20" w:right="20" w:firstLine="280"/>
      </w:pPr>
      <w:r>
        <w:rPr>
          <w:rStyle w:val="11"/>
          <w:color w:val="000000"/>
        </w:rPr>
        <w:t>ДОДИН. Это или просто красивая концовка, или признание отцовства.</w:t>
      </w:r>
    </w:p>
    <w:p w:rsidR="00244497" w:rsidRDefault="00244497">
      <w:pPr>
        <w:pStyle w:val="a4"/>
        <w:framePr w:w="5294" w:h="9347" w:hRule="exact" w:wrap="none" w:vAnchor="page" w:hAnchor="page" w:x="3318" w:y="3792"/>
        <w:shd w:val="clear" w:color="auto" w:fill="auto"/>
        <w:spacing w:before="0"/>
        <w:ind w:left="20" w:right="20" w:firstLine="280"/>
      </w:pPr>
      <w:r>
        <w:rPr>
          <w:rStyle w:val="11"/>
          <w:color w:val="000000"/>
        </w:rPr>
        <w:t>СЕМАК. Мне кажется, он просто хочет ее утешить, нет признания.</w:t>
      </w:r>
    </w:p>
    <w:p w:rsidR="00244497" w:rsidRDefault="00244497">
      <w:pPr>
        <w:pStyle w:val="a4"/>
        <w:framePr w:w="5294" w:h="9347" w:hRule="exact" w:wrap="none" w:vAnchor="page" w:hAnchor="page" w:x="3318" w:y="3792"/>
        <w:shd w:val="clear" w:color="auto" w:fill="auto"/>
        <w:spacing w:before="0"/>
        <w:ind w:left="20" w:right="20" w:firstLine="280"/>
      </w:pPr>
      <w:r>
        <w:rPr>
          <w:rStyle w:val="11"/>
          <w:color w:val="000000"/>
        </w:rPr>
        <w:t>ДОДИН. Тогда это — чистая риторика. А мне кажет</w:t>
      </w:r>
      <w:r>
        <w:rPr>
          <w:rStyle w:val="11"/>
          <w:color w:val="000000"/>
        </w:rPr>
        <w:softHyphen/>
        <w:t>ся, есть не только слова, есть и объятия.</w:t>
      </w:r>
    </w:p>
    <w:p w:rsidR="00244497" w:rsidRDefault="00244497">
      <w:pPr>
        <w:pStyle w:val="a4"/>
        <w:framePr w:w="5294" w:h="9347" w:hRule="exact" w:wrap="none" w:vAnchor="page" w:hAnchor="page" w:x="3318" w:y="3792"/>
        <w:shd w:val="clear" w:color="auto" w:fill="auto"/>
        <w:spacing w:before="0"/>
        <w:ind w:left="20" w:firstLine="280"/>
      </w:pPr>
      <w:r>
        <w:rPr>
          <w:rStyle w:val="11"/>
          <w:color w:val="000000"/>
        </w:rPr>
        <w:t>СЕМАК. Есть ведь и такие слова, как «дочка».</w:t>
      </w:r>
    </w:p>
    <w:p w:rsidR="00244497" w:rsidRDefault="00244497">
      <w:pPr>
        <w:pStyle w:val="a4"/>
        <w:framePr w:w="5294" w:h="9347" w:hRule="exact" w:wrap="none" w:vAnchor="page" w:hAnchor="page" w:x="3318" w:y="3792"/>
        <w:shd w:val="clear" w:color="auto" w:fill="auto"/>
        <w:spacing w:before="0"/>
        <w:ind w:left="20" w:right="20" w:firstLine="280"/>
      </w:pPr>
      <w:r>
        <w:rPr>
          <w:rStyle w:val="11"/>
          <w:color w:val="000000"/>
        </w:rPr>
        <w:t>ДОДИН. Прямо «дочь моя» — не скажешь. Это же не такое признание, после которого они стали жить вме</w:t>
      </w:r>
      <w:r>
        <w:rPr>
          <w:rStyle w:val="11"/>
          <w:color w:val="000000"/>
        </w:rPr>
        <w:softHyphen/>
        <w:t>сте, а какое-то... случилось, а дальше ничего внешне не изменилось. Мне кажется, это был бы правильный итог акта. Если говорить риторически: «Колдовское озеро», а можно: «Колдовское озеро — одним дает, у других все забирает, обманывает». Он не сказал «дочка», и вдруг она кинулась ему в объятия. И вдруг он ее обнял. Не так много и надо, чтобы я понял, что это нечто большее, чем...</w:t>
      </w:r>
    </w:p>
    <w:p w:rsidR="00244497" w:rsidRDefault="00244497">
      <w:pPr>
        <w:pStyle w:val="a4"/>
        <w:framePr w:w="5294" w:h="9347" w:hRule="exact" w:wrap="none" w:vAnchor="page" w:hAnchor="page" w:x="3318" w:y="3792"/>
        <w:shd w:val="clear" w:color="auto" w:fill="auto"/>
        <w:spacing w:before="0"/>
        <w:ind w:left="20" w:firstLine="280"/>
      </w:pPr>
      <w:r>
        <w:rPr>
          <w:rStyle w:val="11"/>
          <w:color w:val="000000"/>
        </w:rPr>
        <w:t>ШЕСТАКОВА. Все-таки она вышла за Медведенко.</w:t>
      </w:r>
    </w:p>
    <w:p w:rsidR="00244497" w:rsidRDefault="00244497">
      <w:pPr>
        <w:pStyle w:val="a4"/>
        <w:framePr w:w="5294" w:h="9347" w:hRule="exact" w:wrap="none" w:vAnchor="page" w:hAnchor="page" w:x="3318" w:y="3792"/>
        <w:shd w:val="clear" w:color="auto" w:fill="auto"/>
        <w:spacing w:before="0"/>
        <w:ind w:left="20" w:right="20" w:firstLine="280"/>
      </w:pPr>
      <w:r>
        <w:rPr>
          <w:rStyle w:val="11"/>
          <w:color w:val="000000"/>
        </w:rPr>
        <w:t xml:space="preserve">ДОДИН. Он ведь ничего не может поделать. Он же не говорит ей: «Я помогу». </w:t>
      </w:r>
      <w:r>
        <w:rPr>
          <w:rStyle w:val="54"/>
          <w:color w:val="000000"/>
          <w:spacing w:val="-1"/>
        </w:rPr>
        <w:t>(За Дорна.)</w:t>
      </w:r>
      <w:r>
        <w:rPr>
          <w:rStyle w:val="11"/>
          <w:color w:val="000000"/>
        </w:rPr>
        <w:t xml:space="preserve"> А что, что я могу сделать?.. Если это проверять. Можно проверять дру</w:t>
      </w:r>
      <w:r>
        <w:rPr>
          <w:rStyle w:val="11"/>
          <w:color w:val="000000"/>
        </w:rPr>
        <w:softHyphen/>
        <w:t>гое. Надо проверить это и посмотреть, куда это все приведет. Мне почему-то кажется, что это может быть</w:t>
      </w:r>
    </w:p>
    <w:p w:rsidR="00244497" w:rsidRDefault="00244497">
      <w:pPr>
        <w:pStyle w:val="a6"/>
        <w:framePr w:wrap="none" w:vAnchor="page" w:hAnchor="page" w:x="5807" w:y="13335"/>
        <w:shd w:val="clear" w:color="auto" w:fill="auto"/>
        <w:spacing w:line="130" w:lineRule="exact"/>
        <w:ind w:left="20"/>
      </w:pPr>
      <w:r>
        <w:rPr>
          <w:rStyle w:val="0pt4"/>
          <w:b/>
          <w:bCs/>
          <w:color w:val="000000"/>
        </w:rPr>
        <w:t>136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29" w:y="3302"/>
        <w:shd w:val="clear" w:color="auto" w:fill="auto"/>
        <w:spacing w:line="130" w:lineRule="exact"/>
        <w:ind w:left="20"/>
      </w:pPr>
      <w:r>
        <w:rPr>
          <w:rStyle w:val="31pt"/>
          <w:b/>
          <w:bCs/>
          <w:color w:val="000000"/>
        </w:rPr>
        <w:t>Репетиции спектакля «Чайка»</w:t>
      </w:r>
    </w:p>
    <w:p w:rsidR="00244497" w:rsidRDefault="00244497">
      <w:pPr>
        <w:pStyle w:val="a4"/>
        <w:framePr w:w="5290" w:h="9347" w:hRule="exact" w:wrap="none" w:vAnchor="page" w:hAnchor="page" w:x="3320" w:y="3785"/>
        <w:shd w:val="clear" w:color="auto" w:fill="auto"/>
        <w:spacing w:before="0" w:line="254" w:lineRule="exact"/>
        <w:ind w:left="20" w:right="20"/>
      </w:pPr>
      <w:r>
        <w:rPr>
          <w:rStyle w:val="11"/>
          <w:color w:val="000000"/>
        </w:rPr>
        <w:t>активно, жизненно. Где-то в черновиках сказано, что каждый по-своему прав. В силу того все и несчастны. Именно потому, что каждый по-своему прав. Хорошо. Как-то это понятно?</w:t>
      </w:r>
    </w:p>
    <w:p w:rsidR="00244497" w:rsidRDefault="00244497">
      <w:pPr>
        <w:pStyle w:val="a4"/>
        <w:framePr w:w="5290" w:h="9347" w:hRule="exact" w:wrap="none" w:vAnchor="page" w:hAnchor="page" w:x="3320" w:y="3785"/>
        <w:shd w:val="clear" w:color="auto" w:fill="auto"/>
        <w:spacing w:before="0" w:after="240" w:line="254" w:lineRule="exact"/>
        <w:ind w:right="20" w:firstLine="280"/>
      </w:pPr>
      <w:r>
        <w:rPr>
          <w:rStyle w:val="11"/>
          <w:color w:val="000000"/>
        </w:rPr>
        <w:t>У меня такое предложение: чтобы нам не оседать, мы и так много сидели и достаточно много набрали для первого акта, надо попробовать.</w:t>
      </w:r>
    </w:p>
    <w:p w:rsidR="00244497" w:rsidRDefault="00244497">
      <w:pPr>
        <w:pStyle w:val="1010"/>
        <w:framePr w:w="5290" w:h="9347" w:hRule="exact" w:wrap="none" w:vAnchor="page" w:hAnchor="page" w:x="3320" w:y="3785"/>
        <w:shd w:val="clear" w:color="auto" w:fill="auto"/>
        <w:spacing w:before="0" w:line="180" w:lineRule="exact"/>
        <w:ind w:firstLine="280"/>
      </w:pPr>
      <w:r>
        <w:rPr>
          <w:rStyle w:val="100pt"/>
          <w:i/>
          <w:iCs/>
          <w:color w:val="000000"/>
          <w:spacing w:val="-1"/>
        </w:rPr>
        <w:t>Сговариваются о месте пробы на открытом воздухе.</w:t>
      </w:r>
    </w:p>
    <w:p w:rsidR="00244497" w:rsidRDefault="00244497">
      <w:pPr>
        <w:pStyle w:val="1010"/>
        <w:framePr w:w="5290" w:h="9347" w:hRule="exact" w:wrap="none" w:vAnchor="page" w:hAnchor="page" w:x="3320" w:y="3785"/>
        <w:numPr>
          <w:ilvl w:val="0"/>
          <w:numId w:val="7"/>
        </w:numPr>
        <w:shd w:val="clear" w:color="auto" w:fill="auto"/>
        <w:tabs>
          <w:tab w:val="left" w:pos="570"/>
        </w:tabs>
        <w:spacing w:before="0" w:after="428" w:line="257" w:lineRule="exact"/>
        <w:ind w:right="20" w:firstLine="280"/>
      </w:pPr>
      <w:r>
        <w:rPr>
          <w:rStyle w:val="100pt"/>
          <w:i/>
          <w:iCs/>
          <w:color w:val="000000"/>
          <w:spacing w:val="-1"/>
        </w:rPr>
        <w:t>мая с четырех часов и 25 мая в первой половине дня прогили пробы на открытом воздухе (записи не сохранились).</w:t>
      </w:r>
    </w:p>
    <w:p w:rsidR="00244497" w:rsidRDefault="00244497">
      <w:pPr>
        <w:pStyle w:val="251"/>
        <w:framePr w:w="5290" w:h="9347" w:hRule="exact" w:wrap="none" w:vAnchor="page" w:hAnchor="page" w:x="3320" w:y="3785"/>
        <w:shd w:val="clear" w:color="auto" w:fill="auto"/>
        <w:spacing w:after="250" w:line="247" w:lineRule="exact"/>
        <w:ind w:right="20" w:firstLine="280"/>
        <w:jc w:val="both"/>
      </w:pPr>
      <w:r>
        <w:rPr>
          <w:rStyle w:val="250pt"/>
          <w:b/>
          <w:bCs/>
          <w:color w:val="000000"/>
        </w:rPr>
        <w:t>«Внутренние закономерности, которые нам очень важно найти»</w:t>
      </w:r>
    </w:p>
    <w:p w:rsidR="00244497" w:rsidRDefault="00244497">
      <w:pPr>
        <w:pStyle w:val="251"/>
        <w:framePr w:w="5290" w:h="9347" w:hRule="exact" w:wrap="none" w:vAnchor="page" w:hAnchor="page" w:x="3320" w:y="3785"/>
        <w:numPr>
          <w:ilvl w:val="0"/>
          <w:numId w:val="7"/>
        </w:numPr>
        <w:shd w:val="clear" w:color="auto" w:fill="auto"/>
        <w:tabs>
          <w:tab w:val="left" w:pos="570"/>
        </w:tabs>
        <w:spacing w:after="266" w:line="160" w:lineRule="exact"/>
        <w:ind w:firstLine="280"/>
        <w:jc w:val="both"/>
      </w:pPr>
      <w:r>
        <w:rPr>
          <w:rStyle w:val="250pt"/>
          <w:b/>
          <w:bCs/>
          <w:color w:val="000000"/>
        </w:rPr>
        <w:t>мая (вечер)</w:t>
      </w:r>
    </w:p>
    <w:p w:rsidR="00244497" w:rsidRDefault="00244497">
      <w:pPr>
        <w:pStyle w:val="1010"/>
        <w:framePr w:w="5290" w:h="9347" w:hRule="exact" w:wrap="none" w:vAnchor="page" w:hAnchor="page" w:x="3320" w:y="3785"/>
        <w:shd w:val="clear" w:color="auto" w:fill="auto"/>
        <w:spacing w:before="0" w:after="203" w:line="180" w:lineRule="exact"/>
        <w:ind w:firstLine="280"/>
      </w:pPr>
      <w:r>
        <w:rPr>
          <w:rStyle w:val="100pt"/>
          <w:i/>
          <w:iCs/>
          <w:color w:val="000000"/>
          <w:spacing w:val="-1"/>
        </w:rPr>
        <w:t>Помещение кинозала</w:t>
      </w:r>
    </w:p>
    <w:p w:rsidR="00244497" w:rsidRDefault="00244497">
      <w:pPr>
        <w:pStyle w:val="a4"/>
        <w:framePr w:w="5290" w:h="9347" w:hRule="exact" w:wrap="none" w:vAnchor="page" w:hAnchor="page" w:x="3320" w:y="3785"/>
        <w:shd w:val="clear" w:color="auto" w:fill="auto"/>
        <w:spacing w:before="0" w:after="240" w:line="254" w:lineRule="exact"/>
        <w:ind w:right="20" w:firstLine="280"/>
      </w:pPr>
      <w:r>
        <w:rPr>
          <w:rStyle w:val="11"/>
          <w:color w:val="000000"/>
        </w:rPr>
        <w:t>ДОДИН. Давайте продолжим во вчерашнем вари</w:t>
      </w:r>
      <w:r>
        <w:rPr>
          <w:rStyle w:val="11"/>
          <w:color w:val="000000"/>
        </w:rPr>
        <w:softHyphen/>
        <w:t>анте. Нас меньше, чем требуется, Аркаша (</w:t>
      </w:r>
      <w:r>
        <w:rPr>
          <w:rStyle w:val="54"/>
          <w:color w:val="000000"/>
          <w:spacing w:val="-1"/>
        </w:rPr>
        <w:t>Коваль)</w:t>
      </w:r>
      <w:r>
        <w:rPr>
          <w:rStyle w:val="11"/>
          <w:color w:val="000000"/>
        </w:rPr>
        <w:t xml:space="preserve"> по</w:t>
      </w:r>
      <w:r>
        <w:rPr>
          <w:rStyle w:val="11"/>
          <w:color w:val="000000"/>
        </w:rPr>
        <w:softHyphen/>
        <w:t xml:space="preserve">сле Медведенко попробует Шамраева, и Сережа </w:t>
      </w:r>
      <w:r>
        <w:rPr>
          <w:rStyle w:val="54"/>
          <w:color w:val="000000"/>
          <w:spacing w:val="-1"/>
        </w:rPr>
        <w:t>(Куры- гиев)</w:t>
      </w:r>
      <w:r>
        <w:rPr>
          <w:rStyle w:val="11"/>
          <w:color w:val="000000"/>
        </w:rPr>
        <w:t xml:space="preserve"> после Сорина плавно перейдет в Тригорина. На репетициях любая твоя «запендя» оказывается по</w:t>
      </w:r>
      <w:r>
        <w:rPr>
          <w:rStyle w:val="11"/>
          <w:color w:val="000000"/>
        </w:rPr>
        <w:softHyphen/>
        <w:t>лезной.</w:t>
      </w:r>
    </w:p>
    <w:p w:rsidR="00244497" w:rsidRDefault="00244497">
      <w:pPr>
        <w:pStyle w:val="1010"/>
        <w:framePr w:w="5290" w:h="9347" w:hRule="exact" w:wrap="none" w:vAnchor="page" w:hAnchor="page" w:x="3320" w:y="3785"/>
        <w:shd w:val="clear" w:color="auto" w:fill="auto"/>
        <w:spacing w:before="0" w:after="29" w:line="180" w:lineRule="exact"/>
        <w:ind w:firstLine="280"/>
      </w:pPr>
      <w:r>
        <w:rPr>
          <w:rStyle w:val="100pt"/>
          <w:i/>
          <w:iCs/>
          <w:color w:val="000000"/>
          <w:spacing w:val="-1"/>
        </w:rPr>
        <w:t>Проба.</w:t>
      </w:r>
    </w:p>
    <w:p w:rsidR="00244497" w:rsidRDefault="00244497">
      <w:pPr>
        <w:pStyle w:val="1010"/>
        <w:framePr w:w="5290" w:h="9347" w:hRule="exact" w:wrap="none" w:vAnchor="page" w:hAnchor="page" w:x="3320" w:y="3785"/>
        <w:shd w:val="clear" w:color="auto" w:fill="auto"/>
        <w:spacing w:before="0" w:line="180" w:lineRule="exact"/>
        <w:ind w:firstLine="280"/>
      </w:pPr>
      <w:r>
        <w:rPr>
          <w:rStyle w:val="100pt"/>
          <w:i/>
          <w:iCs/>
          <w:color w:val="000000"/>
          <w:spacing w:val="-1"/>
        </w:rPr>
        <w:t>Действие второе.</w:t>
      </w:r>
    </w:p>
    <w:p w:rsidR="00244497" w:rsidRDefault="00244497">
      <w:pPr>
        <w:pStyle w:val="1010"/>
        <w:framePr w:w="5290" w:h="9347" w:hRule="exact" w:wrap="none" w:vAnchor="page" w:hAnchor="page" w:x="3320" w:y="3785"/>
        <w:shd w:val="clear" w:color="auto" w:fill="auto"/>
        <w:spacing w:before="0" w:after="188" w:line="245" w:lineRule="exact"/>
        <w:ind w:right="20" w:firstLine="280"/>
      </w:pPr>
      <w:r>
        <w:rPr>
          <w:rStyle w:val="100pt"/>
          <w:i/>
          <w:iCs/>
          <w:color w:val="000000"/>
          <w:spacing w:val="-1"/>
        </w:rPr>
        <w:t>Коваль</w:t>
      </w:r>
      <w:r>
        <w:rPr>
          <w:rStyle w:val="103"/>
          <w:i/>
          <w:iCs/>
          <w:color w:val="000000"/>
        </w:rPr>
        <w:t xml:space="preserve"> - </w:t>
      </w:r>
      <w:r>
        <w:rPr>
          <w:rStyle w:val="100pt"/>
          <w:i/>
          <w:iCs/>
          <w:color w:val="000000"/>
          <w:spacing w:val="-1"/>
        </w:rPr>
        <w:t>Медведенко и Шамраев, Курышев</w:t>
      </w:r>
      <w:r>
        <w:rPr>
          <w:rStyle w:val="103"/>
          <w:i/>
          <w:iCs/>
          <w:color w:val="000000"/>
        </w:rPr>
        <w:t xml:space="preserve"> - </w:t>
      </w:r>
      <w:r>
        <w:rPr>
          <w:rStyle w:val="100pt"/>
          <w:i/>
          <w:iCs/>
          <w:color w:val="000000"/>
          <w:spacing w:val="-1"/>
        </w:rPr>
        <w:t>Сорин и Три- горин, остальные - те же.</w:t>
      </w:r>
    </w:p>
    <w:p w:rsidR="00244497" w:rsidRDefault="00244497">
      <w:pPr>
        <w:pStyle w:val="a4"/>
        <w:framePr w:w="5290" w:h="9347" w:hRule="exact" w:wrap="none" w:vAnchor="page" w:hAnchor="page" w:x="3320" w:y="3785"/>
        <w:shd w:val="clear" w:color="auto" w:fill="auto"/>
        <w:spacing w:before="0" w:after="49" w:line="235" w:lineRule="exact"/>
        <w:ind w:right="20" w:firstLine="280"/>
      </w:pPr>
      <w:r>
        <w:rPr>
          <w:rStyle w:val="11"/>
          <w:color w:val="000000"/>
        </w:rPr>
        <w:t>ДОРН (</w:t>
      </w:r>
      <w:r>
        <w:rPr>
          <w:rStyle w:val="54"/>
          <w:color w:val="000000"/>
          <w:spacing w:val="-1"/>
        </w:rPr>
        <w:t>напевает тихо).</w:t>
      </w:r>
      <w:r>
        <w:rPr>
          <w:rStyle w:val="11"/>
          <w:color w:val="000000"/>
        </w:rPr>
        <w:t xml:space="preserve"> «Расскажите вы ей, цветы мои...»</w:t>
      </w:r>
    </w:p>
    <w:p w:rsidR="00244497" w:rsidRDefault="00244497">
      <w:pPr>
        <w:pStyle w:val="a4"/>
        <w:framePr w:w="5290" w:h="9347" w:hRule="exact" w:wrap="none" w:vAnchor="page" w:hAnchor="page" w:x="3320" w:y="3785"/>
        <w:shd w:val="clear" w:color="auto" w:fill="auto"/>
        <w:spacing w:before="0"/>
        <w:ind w:right="20" w:firstLine="280"/>
      </w:pPr>
      <w:r>
        <w:rPr>
          <w:rStyle w:val="11"/>
          <w:color w:val="000000"/>
        </w:rPr>
        <w:t xml:space="preserve">ДОДИН </w:t>
      </w:r>
      <w:r>
        <w:rPr>
          <w:rStyle w:val="54"/>
          <w:color w:val="000000"/>
          <w:spacing w:val="-1"/>
        </w:rPr>
        <w:t>(Семаку).</w:t>
      </w:r>
      <w:r>
        <w:rPr>
          <w:rStyle w:val="11"/>
          <w:color w:val="000000"/>
        </w:rPr>
        <w:t xml:space="preserve"> Пока вы с мелодией не в ладах, лучше или напевать что-то свое, или прозой всаживать тот смысл, который вы хотите всадить. А потом поло</w:t>
      </w:r>
      <w:r>
        <w:rPr>
          <w:rStyle w:val="11"/>
          <w:color w:val="000000"/>
        </w:rPr>
        <w:softHyphen/>
      </w:r>
    </w:p>
    <w:p w:rsidR="00244497" w:rsidRDefault="00244497">
      <w:pPr>
        <w:pStyle w:val="a6"/>
        <w:framePr w:wrap="none" w:vAnchor="page" w:hAnchor="page" w:x="5802" w:y="13329"/>
        <w:shd w:val="clear" w:color="auto" w:fill="auto"/>
        <w:spacing w:line="130" w:lineRule="exact"/>
        <w:ind w:left="40"/>
      </w:pPr>
      <w:r>
        <w:rPr>
          <w:rStyle w:val="0pt4"/>
          <w:b/>
          <w:bCs/>
          <w:color w:val="000000"/>
        </w:rPr>
        <w:t>137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6" w:y="3313"/>
        <w:shd w:val="clear" w:color="auto" w:fill="auto"/>
        <w:spacing w:line="140" w:lineRule="exact"/>
        <w:ind w:left="40"/>
      </w:pPr>
      <w:r>
        <w:rPr>
          <w:rStyle w:val="21pt"/>
          <w:b/>
          <w:bCs/>
          <w:i/>
          <w:iCs/>
          <w:color w:val="000000"/>
        </w:rPr>
        <w:t>Лев Додин. Путешествие без конца</w:t>
      </w:r>
    </w:p>
    <w:p w:rsidR="00244497" w:rsidRDefault="00244497">
      <w:pPr>
        <w:pStyle w:val="a4"/>
        <w:framePr w:w="5292" w:h="9349" w:hRule="exact" w:wrap="none" w:vAnchor="page" w:hAnchor="page" w:x="3319" w:y="3799"/>
        <w:shd w:val="clear" w:color="auto" w:fill="auto"/>
        <w:spacing w:before="0" w:after="236"/>
        <w:ind w:right="20"/>
      </w:pPr>
      <w:r>
        <w:rPr>
          <w:rStyle w:val="11"/>
          <w:color w:val="000000"/>
        </w:rPr>
        <w:t>жим на мелодию. Мне кажется, что у Дорна это все до</w:t>
      </w:r>
      <w:r>
        <w:rPr>
          <w:rStyle w:val="11"/>
          <w:color w:val="000000"/>
        </w:rPr>
        <w:softHyphen/>
        <w:t>вольно интенсивные реплики.</w:t>
      </w:r>
    </w:p>
    <w:p w:rsidR="00244497" w:rsidRDefault="00244497">
      <w:pPr>
        <w:pStyle w:val="1010"/>
        <w:framePr w:w="5292" w:h="9349" w:hRule="exact" w:wrap="none" w:vAnchor="page" w:hAnchor="page" w:x="3319" w:y="3799"/>
        <w:shd w:val="clear" w:color="auto" w:fill="auto"/>
        <w:spacing w:before="0" w:after="208" w:line="180" w:lineRule="exact"/>
        <w:ind w:left="20" w:firstLine="280"/>
      </w:pPr>
      <w:r>
        <w:rPr>
          <w:rStyle w:val="100pt"/>
          <w:i/>
          <w:iCs/>
          <w:color w:val="000000"/>
          <w:spacing w:val="-1"/>
        </w:rPr>
        <w:t>Проба.</w:t>
      </w:r>
    </w:p>
    <w:p w:rsidR="00244497" w:rsidRDefault="00244497">
      <w:pPr>
        <w:pStyle w:val="a4"/>
        <w:framePr w:w="5292" w:h="9349" w:hRule="exact" w:wrap="none" w:vAnchor="page" w:hAnchor="page" w:x="3319" w:y="3799"/>
        <w:shd w:val="clear" w:color="auto" w:fill="auto"/>
        <w:spacing w:before="0"/>
        <w:ind w:left="20" w:firstLine="280"/>
      </w:pPr>
      <w:r>
        <w:rPr>
          <w:rStyle w:val="11"/>
          <w:color w:val="000000"/>
        </w:rPr>
        <w:t>АРКАДИНА. Недалеко ходить, взять хоть меня и Тригорина.</w:t>
      </w:r>
    </w:p>
    <w:p w:rsidR="00244497" w:rsidRDefault="00244497">
      <w:pPr>
        <w:pStyle w:val="a4"/>
        <w:framePr w:w="5292" w:h="9349" w:hRule="exact" w:wrap="none" w:vAnchor="page" w:hAnchor="page" w:x="3319" w:y="3799"/>
        <w:shd w:val="clear" w:color="auto" w:fill="auto"/>
        <w:spacing w:before="0"/>
        <w:ind w:left="20" w:firstLine="280"/>
      </w:pPr>
      <w:r>
        <w:rPr>
          <w:rStyle w:val="11"/>
          <w:color w:val="000000"/>
        </w:rPr>
        <w:t>ДОДИН. Посмотрим, что они читают и почему, и посмотрим, о чем они все-таки говорят, о чем им дума</w:t>
      </w:r>
      <w:r>
        <w:rPr>
          <w:rStyle w:val="11"/>
          <w:color w:val="000000"/>
        </w:rPr>
        <w:softHyphen/>
        <w:t>ется. Внешне довольно неумно ведет себя актриса. Не</w:t>
      </w:r>
      <w:r>
        <w:rPr>
          <w:rStyle w:val="11"/>
          <w:color w:val="000000"/>
        </w:rPr>
        <w:softHyphen/>
        <w:t>понятно, что вообще переживает Маша и так далее... О чем же думается? Кроме того, произошли довольно важные обстоятельства: появилась Нина, было то, что было с сыном, Тригорин все больше один занимается рыбой. По сути, действительно появилась Нина, про</w:t>
      </w:r>
      <w:r>
        <w:rPr>
          <w:rStyle w:val="11"/>
          <w:color w:val="000000"/>
        </w:rPr>
        <w:softHyphen/>
        <w:t>изошел очень сильный разрыв, сильное столкновение сына с матерью, которое, видимо, усугубляется, явно что-то происходит у Тригорина с Ниной. Есть вещи, ко</w:t>
      </w:r>
      <w:r>
        <w:rPr>
          <w:rStyle w:val="11"/>
          <w:color w:val="000000"/>
        </w:rPr>
        <w:softHyphen/>
        <w:t>торые мы по тому, как человек себя сейчас ведет, пони</w:t>
      </w:r>
      <w:r>
        <w:rPr>
          <w:rStyle w:val="11"/>
          <w:color w:val="000000"/>
        </w:rPr>
        <w:softHyphen/>
        <w:t>маем.</w:t>
      </w:r>
    </w:p>
    <w:p w:rsidR="00244497" w:rsidRDefault="00244497">
      <w:pPr>
        <w:pStyle w:val="a4"/>
        <w:framePr w:w="5292" w:h="9349" w:hRule="exact" w:wrap="none" w:vAnchor="page" w:hAnchor="page" w:x="3319" w:y="3799"/>
        <w:shd w:val="clear" w:color="auto" w:fill="auto"/>
        <w:spacing w:before="0"/>
        <w:ind w:left="20" w:firstLine="280"/>
      </w:pPr>
      <w:r>
        <w:rPr>
          <w:rStyle w:val="11"/>
          <w:color w:val="000000"/>
        </w:rPr>
        <w:t>КУРЫШЕВ. Я думаю, что она все эти дни приезжала сюда, но с Тригориным не особенно общалась.</w:t>
      </w:r>
    </w:p>
    <w:p w:rsidR="00244497" w:rsidRDefault="00244497">
      <w:pPr>
        <w:pStyle w:val="a4"/>
        <w:framePr w:w="5292" w:h="9349" w:hRule="exact" w:wrap="none" w:vAnchor="page" w:hAnchor="page" w:x="3319" w:y="3799"/>
        <w:shd w:val="clear" w:color="auto" w:fill="auto"/>
        <w:spacing w:before="0"/>
        <w:ind w:left="20" w:firstLine="280"/>
      </w:pPr>
      <w:r>
        <w:rPr>
          <w:rStyle w:val="11"/>
          <w:color w:val="000000"/>
        </w:rPr>
        <w:t xml:space="preserve">ДОДИН. Возможно. </w:t>
      </w:r>
      <w:r>
        <w:rPr>
          <w:rStyle w:val="54"/>
          <w:color w:val="000000"/>
          <w:spacing w:val="-1"/>
        </w:rPr>
        <w:t>(Читает текст Аркадииой до: «Чему быть, того не миновать».)</w:t>
      </w:r>
      <w:r>
        <w:rPr>
          <w:rStyle w:val="11"/>
          <w:color w:val="000000"/>
        </w:rPr>
        <w:t xml:space="preserve"> Чаще всего это говорят люди глупого оптимизма или люди, которые как раз об</w:t>
      </w:r>
      <w:r>
        <w:rPr>
          <w:rStyle w:val="11"/>
          <w:color w:val="000000"/>
        </w:rPr>
        <w:softHyphen/>
        <w:t>ременены этими мыслями. Сейчас, мне кажется, есть повод обо всем этом думать. Можно пытаться от всего этого уходить или заставлять себя не думать, но есть еще один момент, который мы не должны недооцени</w:t>
      </w:r>
      <w:r>
        <w:rPr>
          <w:rStyle w:val="11"/>
          <w:color w:val="000000"/>
        </w:rPr>
        <w:softHyphen/>
        <w:t>вать. Доктор говорит, что пьеса его задела (нам придет</w:t>
      </w:r>
      <w:r>
        <w:rPr>
          <w:rStyle w:val="11"/>
          <w:color w:val="000000"/>
        </w:rPr>
        <w:softHyphen/>
        <w:t>ся эту пьесу Треплева дописать), и не исключено, что эта пьеса произвела впечатление не только на Дорна. И вот всё вместе: эта пьеса, поведение сына, и мне ка</w:t>
      </w:r>
      <w:r>
        <w:rPr>
          <w:rStyle w:val="11"/>
          <w:color w:val="000000"/>
        </w:rPr>
        <w:softHyphen/>
        <w:t>жется, что-то задел ось очень сильно и у матери, и у Тригорина. Маша позже говорит, что когда сам Кон</w:t>
      </w:r>
      <w:r>
        <w:rPr>
          <w:rStyle w:val="11"/>
          <w:color w:val="000000"/>
        </w:rPr>
        <w:softHyphen/>
        <w:t>стантин читает свою пьесу, то мурашки пробегают, и понимаешь, что жизнь окончится так, как она кончит</w:t>
      </w:r>
      <w:r>
        <w:rPr>
          <w:rStyle w:val="11"/>
          <w:color w:val="000000"/>
        </w:rPr>
        <w:softHyphen/>
      </w:r>
    </w:p>
    <w:p w:rsidR="00244497" w:rsidRDefault="00244497">
      <w:pPr>
        <w:pStyle w:val="a6"/>
        <w:framePr w:wrap="none" w:vAnchor="page" w:hAnchor="page" w:x="5818" w:y="13355"/>
        <w:shd w:val="clear" w:color="auto" w:fill="auto"/>
        <w:spacing w:line="130" w:lineRule="exact"/>
        <w:ind w:left="20"/>
      </w:pPr>
      <w:r>
        <w:rPr>
          <w:rStyle w:val="0pt4"/>
          <w:b/>
          <w:bCs/>
          <w:color w:val="000000"/>
        </w:rPr>
        <w:t>138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29" w:y="3301"/>
        <w:shd w:val="clear" w:color="auto" w:fill="auto"/>
        <w:spacing w:line="130" w:lineRule="exact"/>
        <w:ind w:left="20"/>
      </w:pPr>
      <w:r>
        <w:rPr>
          <w:rStyle w:val="31pt"/>
          <w:b/>
          <w:bCs/>
          <w:color w:val="000000"/>
        </w:rPr>
        <w:t>Репетиции спектакля «Чайка»</w:t>
      </w:r>
    </w:p>
    <w:p w:rsidR="00244497" w:rsidRDefault="00244497">
      <w:pPr>
        <w:pStyle w:val="a4"/>
        <w:framePr w:w="5290" w:h="9346" w:hRule="exact" w:wrap="none" w:vAnchor="page" w:hAnchor="page" w:x="3320" w:y="3790"/>
        <w:shd w:val="clear" w:color="auto" w:fill="auto"/>
        <w:spacing w:before="0"/>
        <w:ind w:left="20"/>
      </w:pPr>
      <w:r>
        <w:rPr>
          <w:rStyle w:val="11"/>
          <w:color w:val="000000"/>
        </w:rPr>
        <w:t>ся. И Сорин говорит о том, что жизнь прошла, а он так ничего и не испытал. Если мысли обо всем этом зрачка</w:t>
      </w:r>
      <w:r>
        <w:rPr>
          <w:rStyle w:val="11"/>
          <w:color w:val="000000"/>
        </w:rPr>
        <w:softHyphen/>
        <w:t>ми в душу как-то повернуты, то здесь есть, о чем думать. В связи с этим и — что делать, как поступать. Пожалуй, сложней всего с Ниной, тут мы меньше всего понима</w:t>
      </w:r>
      <w:r>
        <w:rPr>
          <w:rStyle w:val="11"/>
          <w:color w:val="000000"/>
        </w:rPr>
        <w:softHyphen/>
        <w:t>ем, ну, побольше пройдем, может, и поймем. Потому что, с одной стороны, она — средство, а с другой сторо</w:t>
      </w:r>
      <w:r>
        <w:rPr>
          <w:rStyle w:val="11"/>
          <w:color w:val="000000"/>
        </w:rPr>
        <w:softHyphen/>
        <w:t>ны — орудие, а с третьей, она — субъект действия и цели. Все это соединить — непросто. Это не такая про</w:t>
      </w:r>
      <w:r>
        <w:rPr>
          <w:rStyle w:val="11"/>
          <w:color w:val="000000"/>
        </w:rPr>
        <w:softHyphen/>
        <w:t>стая история. Мы вернемся к этому.</w:t>
      </w:r>
    </w:p>
    <w:p w:rsidR="00244497" w:rsidRDefault="00244497">
      <w:pPr>
        <w:pStyle w:val="a4"/>
        <w:framePr w:w="5290" w:h="9346" w:hRule="exact" w:wrap="none" w:vAnchor="page" w:hAnchor="page" w:x="3320" w:y="3790"/>
        <w:shd w:val="clear" w:color="auto" w:fill="auto"/>
        <w:spacing w:before="0"/>
        <w:ind w:right="20" w:firstLine="260"/>
      </w:pPr>
      <w:r>
        <w:rPr>
          <w:rStyle w:val="11"/>
          <w:color w:val="000000"/>
        </w:rPr>
        <w:t>Так о чем же они сейчас думают и говорят? Сорин погружен в определенное мировоззрение, а не про</w:t>
      </w:r>
      <w:r>
        <w:rPr>
          <w:rStyle w:val="11"/>
          <w:color w:val="000000"/>
        </w:rPr>
        <w:softHyphen/>
        <w:t xml:space="preserve">сто — старый, толстый и некрасивый, который любит племянника, которого мать доводит. И что они читают и почему? Читали вы Мопассана «На воде»? Это такое большое эссе, наблюдение. Здесь, по сути, сказано обо всех героях «Чайки». Замечательно сказано и о Сорине </w:t>
      </w:r>
      <w:r>
        <w:rPr>
          <w:rStyle w:val="54"/>
          <w:color w:val="000000"/>
          <w:spacing w:val="-1"/>
        </w:rPr>
        <w:t>(Читает отрывок из Мопассана</w:t>
      </w:r>
      <w:r>
        <w:rPr>
          <w:rStyle w:val="11"/>
          <w:color w:val="000000"/>
        </w:rPr>
        <w:t>.), что такое отношение толпы и художника, поклонение женщин, здесь бук</w:t>
      </w:r>
      <w:r>
        <w:rPr>
          <w:rStyle w:val="11"/>
          <w:color w:val="000000"/>
        </w:rPr>
        <w:softHyphen/>
        <w:t xml:space="preserve">вально описано то, что происходит в «Чайке». </w:t>
      </w:r>
      <w:r>
        <w:rPr>
          <w:rStyle w:val="54"/>
          <w:color w:val="000000"/>
          <w:spacing w:val="-1"/>
        </w:rPr>
        <w:t>(Говорят об авторах начала века</w:t>
      </w:r>
      <w:r>
        <w:rPr>
          <w:rStyle w:val="11"/>
          <w:color w:val="000000"/>
        </w:rPr>
        <w:t xml:space="preserve">, </w:t>
      </w:r>
      <w:r>
        <w:rPr>
          <w:rStyle w:val="54"/>
          <w:color w:val="000000"/>
          <w:spacing w:val="-1"/>
        </w:rPr>
        <w:t>Додин рассказывает о пьесе</w:t>
      </w:r>
      <w:r>
        <w:rPr>
          <w:rStyle w:val="11"/>
          <w:color w:val="000000"/>
        </w:rPr>
        <w:t xml:space="preserve">, </w:t>
      </w:r>
      <w:r>
        <w:rPr>
          <w:rStyle w:val="54"/>
          <w:color w:val="000000"/>
          <w:spacing w:val="-1"/>
        </w:rPr>
        <w:t>решен</w:t>
      </w:r>
      <w:r>
        <w:rPr>
          <w:rStyle w:val="54"/>
          <w:color w:val="000000"/>
          <w:spacing w:val="-1"/>
        </w:rPr>
        <w:softHyphen/>
        <w:t>ной как детективная история - кто мог убить Треплева</w:t>
      </w:r>
      <w:r>
        <w:rPr>
          <w:rStyle w:val="11"/>
          <w:color w:val="000000"/>
        </w:rPr>
        <w:t xml:space="preserve">, </w:t>
      </w:r>
      <w:r>
        <w:rPr>
          <w:rStyle w:val="54"/>
          <w:color w:val="000000"/>
          <w:spacing w:val="-1"/>
        </w:rPr>
        <w:t>где каждый мог оказаться убийцей.)</w:t>
      </w:r>
      <w:r>
        <w:rPr>
          <w:rStyle w:val="11"/>
          <w:color w:val="000000"/>
        </w:rPr>
        <w:t xml:space="preserve"> У каждого есть свои мо</w:t>
      </w:r>
      <w:r>
        <w:rPr>
          <w:rStyle w:val="11"/>
          <w:color w:val="000000"/>
        </w:rPr>
        <w:softHyphen/>
        <w:t xml:space="preserve">тивы для совершения этого убийства. Это к вопросу, что все отошло в прошлое. </w:t>
      </w:r>
      <w:r>
        <w:rPr>
          <w:rStyle w:val="54"/>
          <w:color w:val="000000"/>
          <w:spacing w:val="-1"/>
        </w:rPr>
        <w:t>(Шестакова читает отрывок из эссе «На воде» Мопассана.)</w:t>
      </w:r>
    </w:p>
    <w:p w:rsidR="00244497" w:rsidRDefault="00244497">
      <w:pPr>
        <w:pStyle w:val="a4"/>
        <w:framePr w:w="5290" w:h="9346" w:hRule="exact" w:wrap="none" w:vAnchor="page" w:hAnchor="page" w:x="3320" w:y="3790"/>
        <w:shd w:val="clear" w:color="auto" w:fill="auto"/>
        <w:spacing w:before="0"/>
        <w:ind w:right="20" w:firstLine="260"/>
      </w:pPr>
      <w:r>
        <w:rPr>
          <w:rStyle w:val="11"/>
          <w:color w:val="000000"/>
        </w:rPr>
        <w:t>ДОДИН. Он многое из этого у Мопассана в Триго- рине использовал. Тригорин знает, что такое поклон</w:t>
      </w:r>
      <w:r>
        <w:rPr>
          <w:rStyle w:val="11"/>
          <w:color w:val="000000"/>
        </w:rPr>
        <w:softHyphen/>
        <w:t>ницы: письма, молодые губы, цветы, — он всё это знает. Вопрос, это просто такой романтический порыв на призыв юного чистого сердца или совсем другое, если здесь есть удивление от ее опытности. Ему ведь много раз говорили восторженные слова, и ничего, кроме раздражения, он при этом не испытывал. А то, что про</w:t>
      </w:r>
      <w:r>
        <w:rPr>
          <w:rStyle w:val="11"/>
          <w:color w:val="000000"/>
        </w:rPr>
        <w:softHyphen/>
        <w:t>исходит с Ниной, вдруг вызвало у него: «Моя жизнь оказалась пустее, чем казалась, из какого-то далека раз</w:t>
      </w:r>
      <w:r>
        <w:rPr>
          <w:rStyle w:val="11"/>
          <w:color w:val="000000"/>
        </w:rPr>
        <w:softHyphen/>
        <w:t>дался голос, который напоминает, что есть одиночест</w:t>
      </w:r>
      <w:r>
        <w:rPr>
          <w:rStyle w:val="11"/>
          <w:color w:val="000000"/>
        </w:rPr>
        <w:softHyphen/>
      </w:r>
    </w:p>
    <w:p w:rsidR="00244497" w:rsidRDefault="00244497">
      <w:pPr>
        <w:pStyle w:val="a6"/>
        <w:framePr w:wrap="none" w:vAnchor="page" w:hAnchor="page" w:x="5802" w:y="13333"/>
        <w:shd w:val="clear" w:color="auto" w:fill="auto"/>
        <w:spacing w:line="130" w:lineRule="exact"/>
        <w:ind w:left="40"/>
      </w:pPr>
      <w:r>
        <w:rPr>
          <w:rStyle w:val="0pt4"/>
          <w:b/>
          <w:bCs/>
          <w:color w:val="000000"/>
        </w:rPr>
        <w:t>139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82" w:y="3303"/>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306" w:h="9344" w:hRule="exact" w:wrap="none" w:vAnchor="page" w:hAnchor="page" w:x="3312" w:y="3795"/>
        <w:shd w:val="clear" w:color="auto" w:fill="auto"/>
        <w:spacing w:before="0"/>
        <w:ind w:right="20"/>
      </w:pPr>
      <w:r>
        <w:rPr>
          <w:rStyle w:val="11"/>
          <w:color w:val="000000"/>
        </w:rPr>
        <w:t>во». Это не мешает чувству, но это немножко другое, как потом окажется, всё начинается и заканчивается ребенком, воспитанием, семьей и так далее. И та нота, которую слышал, где-то глохнет, и раздаются уже дру</w:t>
      </w:r>
      <w:r>
        <w:rPr>
          <w:rStyle w:val="11"/>
          <w:color w:val="000000"/>
        </w:rPr>
        <w:softHyphen/>
        <w:t>гие звуки, дисгармония от которых еще сильнее. Старе</w:t>
      </w:r>
      <w:r>
        <w:rPr>
          <w:rStyle w:val="11"/>
          <w:color w:val="000000"/>
        </w:rPr>
        <w:softHyphen/>
        <w:t>ешь, дурнеешь, портится характер и так далее. Триго- рин вдруг испытывает иллюзию, которую никогда не испытывал Дорн. И как раз на старости лет он возже</w:t>
      </w:r>
      <w:r>
        <w:rPr>
          <w:rStyle w:val="11"/>
          <w:color w:val="000000"/>
        </w:rPr>
        <w:softHyphen/>
        <w:t>лал иллюзии. Он никогда не питал больших надежд, за эти годы не случилось ничего, что можно было бы под</w:t>
      </w:r>
      <w:r>
        <w:rPr>
          <w:rStyle w:val="11"/>
          <w:color w:val="000000"/>
        </w:rPr>
        <w:softHyphen/>
        <w:t>нять над уровнем всего остального. И жениться на По</w:t>
      </w:r>
      <w:r>
        <w:rPr>
          <w:rStyle w:val="11"/>
          <w:color w:val="000000"/>
        </w:rPr>
        <w:softHyphen/>
        <w:t>лине — это значит похоронить все мечты, признать, что ничего другого не будет. И без этого он тоже не мо</w:t>
      </w:r>
      <w:r>
        <w:rPr>
          <w:rStyle w:val="11"/>
          <w:color w:val="000000"/>
        </w:rPr>
        <w:softHyphen/>
        <w:t>жет, так уж жизнь устроена. Не знаю, как этот отрывок из Мопассана нам применить, из того, что читает Арка- дина, ничего не понять.</w:t>
      </w:r>
    </w:p>
    <w:p w:rsidR="00244497" w:rsidRDefault="00244497">
      <w:pPr>
        <w:pStyle w:val="a4"/>
        <w:framePr w:w="5306" w:h="9344" w:hRule="exact" w:wrap="none" w:vAnchor="page" w:hAnchor="page" w:x="3312" w:y="3795"/>
        <w:shd w:val="clear" w:color="auto" w:fill="auto"/>
        <w:spacing w:before="0"/>
        <w:ind w:left="20" w:right="20" w:firstLine="280"/>
      </w:pPr>
      <w:r>
        <w:rPr>
          <w:rStyle w:val="11"/>
          <w:color w:val="000000"/>
        </w:rPr>
        <w:t>КУРЫШЕВ. Там понятно, что у Аркадиной большие проблемы с Тригориным. До приезда еще. Что-то в их отношениях очень непросто.</w:t>
      </w:r>
    </w:p>
    <w:p w:rsidR="00244497" w:rsidRDefault="00244497">
      <w:pPr>
        <w:pStyle w:val="a4"/>
        <w:framePr w:w="5306" w:h="9344" w:hRule="exact" w:wrap="none" w:vAnchor="page" w:hAnchor="page" w:x="3312" w:y="3795"/>
        <w:shd w:val="clear" w:color="auto" w:fill="auto"/>
        <w:spacing w:before="0"/>
        <w:ind w:left="20" w:right="20" w:firstLine="280"/>
      </w:pPr>
      <w:r>
        <w:rPr>
          <w:rStyle w:val="11"/>
          <w:color w:val="000000"/>
        </w:rPr>
        <w:t>ДОДИН. Может быть и так. Мне кажется, что эта маленькая компания обсуждает серьезные проблемы. Сегодня не так просто это услышать.</w:t>
      </w:r>
    </w:p>
    <w:p w:rsidR="00244497" w:rsidRDefault="00244497">
      <w:pPr>
        <w:pStyle w:val="a4"/>
        <w:framePr w:w="5306" w:h="9344" w:hRule="exact" w:wrap="none" w:vAnchor="page" w:hAnchor="page" w:x="3312" w:y="3795"/>
        <w:shd w:val="clear" w:color="auto" w:fill="auto"/>
        <w:spacing w:before="0"/>
        <w:ind w:left="20" w:firstLine="280"/>
      </w:pPr>
      <w:r>
        <w:rPr>
          <w:rStyle w:val="11"/>
          <w:color w:val="000000"/>
        </w:rPr>
        <w:t>АКИМОВА. Но Аркадина тут очень откровенна.</w:t>
      </w:r>
    </w:p>
    <w:p w:rsidR="00244497" w:rsidRDefault="00244497">
      <w:pPr>
        <w:pStyle w:val="a4"/>
        <w:framePr w:w="5306" w:h="9344" w:hRule="exact" w:wrap="none" w:vAnchor="page" w:hAnchor="page" w:x="3312" w:y="3795"/>
        <w:shd w:val="clear" w:color="auto" w:fill="auto"/>
        <w:spacing w:before="0"/>
        <w:ind w:left="20" w:right="20" w:firstLine="280"/>
      </w:pPr>
      <w:r>
        <w:rPr>
          <w:rStyle w:val="11"/>
          <w:color w:val="000000"/>
        </w:rPr>
        <w:t>ДОДИН. Вопрос только — в чем, почему и так далее. Вопрос в том, кто выбрал это произведение для чте</w:t>
      </w:r>
      <w:r>
        <w:rPr>
          <w:rStyle w:val="11"/>
          <w:color w:val="000000"/>
        </w:rPr>
        <w:softHyphen/>
        <w:t>ния.</w:t>
      </w:r>
    </w:p>
    <w:p w:rsidR="00244497" w:rsidRDefault="00244497">
      <w:pPr>
        <w:pStyle w:val="a4"/>
        <w:framePr w:w="5306" w:h="9344" w:hRule="exact" w:wrap="none" w:vAnchor="page" w:hAnchor="page" w:x="3312" w:y="3795"/>
        <w:shd w:val="clear" w:color="auto" w:fill="auto"/>
        <w:spacing w:before="0"/>
        <w:ind w:left="20" w:firstLine="280"/>
      </w:pPr>
      <w:r>
        <w:rPr>
          <w:rStyle w:val="11"/>
          <w:color w:val="000000"/>
        </w:rPr>
        <w:t>ШЕСТАКОВА. Это тригоринская книжка.</w:t>
      </w:r>
    </w:p>
    <w:p w:rsidR="00244497" w:rsidRDefault="00244497">
      <w:pPr>
        <w:pStyle w:val="a4"/>
        <w:framePr w:w="5306" w:h="9344" w:hRule="exact" w:wrap="none" w:vAnchor="page" w:hAnchor="page" w:x="3312" w:y="3795"/>
        <w:shd w:val="clear" w:color="auto" w:fill="auto"/>
        <w:spacing w:before="0"/>
        <w:ind w:left="20" w:firstLine="280"/>
      </w:pPr>
      <w:r>
        <w:rPr>
          <w:rStyle w:val="11"/>
          <w:color w:val="000000"/>
        </w:rPr>
        <w:t>КУРЫШЕВ. Может быть, это книга Дорна.</w:t>
      </w:r>
    </w:p>
    <w:p w:rsidR="00244497" w:rsidRDefault="00244497">
      <w:pPr>
        <w:pStyle w:val="a4"/>
        <w:framePr w:w="5306" w:h="9344" w:hRule="exact" w:wrap="none" w:vAnchor="page" w:hAnchor="page" w:x="3312" w:y="3795"/>
        <w:shd w:val="clear" w:color="auto" w:fill="auto"/>
        <w:spacing w:before="0"/>
        <w:ind w:left="20" w:right="20" w:firstLine="280"/>
      </w:pPr>
      <w:r>
        <w:rPr>
          <w:rStyle w:val="11"/>
          <w:color w:val="000000"/>
        </w:rPr>
        <w:t>КОВАЛЬ. Я думаю, Тригорин привез журнальный вариант.</w:t>
      </w:r>
    </w:p>
    <w:p w:rsidR="00244497" w:rsidRDefault="00244497">
      <w:pPr>
        <w:pStyle w:val="a4"/>
        <w:framePr w:w="5306" w:h="9344" w:hRule="exact" w:wrap="none" w:vAnchor="page" w:hAnchor="page" w:x="3312" w:y="3795"/>
        <w:shd w:val="clear" w:color="auto" w:fill="auto"/>
        <w:spacing w:before="0"/>
        <w:ind w:left="20" w:right="20" w:firstLine="280"/>
      </w:pPr>
      <w:r>
        <w:rPr>
          <w:rStyle w:val="11"/>
          <w:color w:val="000000"/>
        </w:rPr>
        <w:t>КУРЫШЕВ. В журнале — это случайность, а если это была не случайность...</w:t>
      </w:r>
    </w:p>
    <w:p w:rsidR="00244497" w:rsidRDefault="00244497">
      <w:pPr>
        <w:pStyle w:val="a4"/>
        <w:framePr w:w="5306" w:h="9344" w:hRule="exact" w:wrap="none" w:vAnchor="page" w:hAnchor="page" w:x="3312" w:y="3795"/>
        <w:shd w:val="clear" w:color="auto" w:fill="auto"/>
        <w:spacing w:before="0"/>
        <w:ind w:left="20" w:right="20" w:firstLine="280"/>
      </w:pPr>
      <w:r>
        <w:rPr>
          <w:rStyle w:val="11"/>
          <w:color w:val="000000"/>
        </w:rPr>
        <w:t>ДОДИН. Это не случайность, Мопассана читает Тригорин. А если эту книгу привез Тригорин, то Арка</w:t>
      </w:r>
      <w:r>
        <w:rPr>
          <w:rStyle w:val="11"/>
          <w:color w:val="000000"/>
        </w:rPr>
        <w:softHyphen/>
        <w:t>дина читает то, что читает Тригорин, с серьезным вни</w:t>
      </w:r>
      <w:r>
        <w:rPr>
          <w:rStyle w:val="11"/>
          <w:color w:val="000000"/>
        </w:rPr>
        <w:softHyphen/>
        <w:t>манием. Кроме того, она попала на какие-то вещи (не знаю, читала она всю книгу или нет), но попала на ка</w:t>
      </w:r>
      <w:r>
        <w:rPr>
          <w:rStyle w:val="11"/>
          <w:color w:val="000000"/>
        </w:rPr>
        <w:softHyphen/>
      </w:r>
    </w:p>
    <w:p w:rsidR="00244497" w:rsidRDefault="00244497">
      <w:pPr>
        <w:pStyle w:val="a6"/>
        <w:framePr w:wrap="none" w:vAnchor="page" w:hAnchor="page" w:x="5801" w:y="13335"/>
        <w:shd w:val="clear" w:color="auto" w:fill="auto"/>
        <w:spacing w:line="130" w:lineRule="exact"/>
        <w:ind w:left="40"/>
      </w:pPr>
      <w:r>
        <w:rPr>
          <w:rStyle w:val="0pt4"/>
          <w:b/>
          <w:bCs/>
          <w:color w:val="000000"/>
        </w:rPr>
        <w:t>140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27" w:y="3311"/>
        <w:shd w:val="clear" w:color="auto" w:fill="auto"/>
        <w:spacing w:line="130" w:lineRule="exact"/>
        <w:ind w:left="40"/>
      </w:pPr>
      <w:r>
        <w:rPr>
          <w:rStyle w:val="31pt"/>
          <w:b/>
          <w:bCs/>
          <w:color w:val="000000"/>
        </w:rPr>
        <w:t>Репетиции спектакля «Чайка»</w:t>
      </w:r>
    </w:p>
    <w:p w:rsidR="00244497" w:rsidRDefault="00244497">
      <w:pPr>
        <w:pStyle w:val="a4"/>
        <w:framePr w:w="5290" w:h="9344" w:hRule="exact" w:wrap="none" w:vAnchor="page" w:hAnchor="page" w:x="3320" w:y="3790"/>
        <w:shd w:val="clear" w:color="auto" w:fill="auto"/>
        <w:spacing w:before="0" w:line="259" w:lineRule="exact"/>
        <w:ind w:left="20" w:right="20"/>
      </w:pPr>
      <w:r>
        <w:rPr>
          <w:rStyle w:val="11"/>
          <w:color w:val="000000"/>
        </w:rPr>
        <w:t>кие-то куски, как мы иногда попадаем на куски, кото</w:t>
      </w:r>
      <w:r>
        <w:rPr>
          <w:rStyle w:val="11"/>
          <w:color w:val="000000"/>
        </w:rPr>
        <w:softHyphen/>
        <w:t>рые влетают в нас и заставляют вращаться. Лежит себе книга, которую несколько лет так и не читаешь, а по</w:t>
      </w:r>
      <w:r>
        <w:rPr>
          <w:rStyle w:val="11"/>
          <w:color w:val="000000"/>
        </w:rPr>
        <w:softHyphen/>
        <w:t>том вдруг попадаешь на кусочки, дойдешь до конца и вернешься к началу. Это от многого зависит. И то, что она предлагает (если это так) читать это вслух, или же она читала, а теперь вслух вместе с ними перечитыва</w:t>
      </w:r>
      <w:r>
        <w:rPr>
          <w:rStyle w:val="11"/>
          <w:color w:val="000000"/>
        </w:rPr>
        <w:softHyphen/>
        <w:t xml:space="preserve">ет... </w:t>
      </w:r>
      <w:r>
        <w:rPr>
          <w:rStyle w:val="54"/>
          <w:color w:val="000000"/>
          <w:spacing w:val="-1"/>
        </w:rPr>
        <w:t>(Артисты высказывают свои предположения по поводу чтения книги.)</w:t>
      </w:r>
      <w:r>
        <w:rPr>
          <w:rStyle w:val="11"/>
          <w:color w:val="000000"/>
        </w:rPr>
        <w:t xml:space="preserve"> Хотя могло быть и другое — она могла просто читать сама, пришел Дорн, приплелась Маша. «Что вы читаете? Давайте вслух. — Да я не хочу читать вслух. — Хорошо, давайте я почитаю».</w:t>
      </w:r>
    </w:p>
    <w:p w:rsidR="00244497" w:rsidRDefault="00244497">
      <w:pPr>
        <w:pStyle w:val="a4"/>
        <w:framePr w:w="5290" w:h="9344" w:hRule="exact" w:wrap="none" w:vAnchor="page" w:hAnchor="page" w:x="3320" w:y="3790"/>
        <w:shd w:val="clear" w:color="auto" w:fill="auto"/>
        <w:spacing w:before="0" w:line="259" w:lineRule="exact"/>
        <w:ind w:right="20" w:firstLine="280"/>
      </w:pPr>
      <w:r>
        <w:rPr>
          <w:rStyle w:val="11"/>
          <w:color w:val="000000"/>
        </w:rPr>
        <w:t>ДМИТРИЕВ. Это случайность, они могли прийти, могли не прийти, могли попросить читать вслух, могли не попросить.</w:t>
      </w:r>
    </w:p>
    <w:p w:rsidR="00244497" w:rsidRDefault="00244497">
      <w:pPr>
        <w:pStyle w:val="a4"/>
        <w:framePr w:w="5290" w:h="9344" w:hRule="exact" w:wrap="none" w:vAnchor="page" w:hAnchor="page" w:x="3320" w:y="3790"/>
        <w:shd w:val="clear" w:color="auto" w:fill="auto"/>
        <w:spacing w:before="0" w:after="192" w:line="259" w:lineRule="exact"/>
        <w:ind w:firstLine="280"/>
      </w:pPr>
      <w:r>
        <w:rPr>
          <w:rStyle w:val="11"/>
          <w:color w:val="000000"/>
        </w:rPr>
        <w:t>ДОДИН. Может быть.</w:t>
      </w:r>
    </w:p>
    <w:p w:rsidR="00244497" w:rsidRDefault="00244497">
      <w:pPr>
        <w:pStyle w:val="1010"/>
        <w:framePr w:w="5290" w:h="9344" w:hRule="exact" w:wrap="none" w:vAnchor="page" w:hAnchor="page" w:x="3320" w:y="3790"/>
        <w:shd w:val="clear" w:color="auto" w:fill="auto"/>
        <w:spacing w:before="0" w:after="169" w:line="245" w:lineRule="exact"/>
        <w:ind w:right="20" w:firstLine="280"/>
      </w:pPr>
      <w:r>
        <w:rPr>
          <w:rStyle w:val="100pt"/>
          <w:i/>
          <w:iCs/>
          <w:color w:val="000000"/>
          <w:spacing w:val="-1"/>
        </w:rPr>
        <w:t>Шестакова читает вслух отрывок из Мопассана - о смер</w:t>
      </w:r>
      <w:r>
        <w:rPr>
          <w:rStyle w:val="100pt"/>
          <w:i/>
          <w:iCs/>
          <w:color w:val="000000"/>
          <w:spacing w:val="-1"/>
        </w:rPr>
        <w:softHyphen/>
        <w:t>ти в Ментоне.</w:t>
      </w:r>
    </w:p>
    <w:p w:rsidR="00244497" w:rsidRDefault="00244497">
      <w:pPr>
        <w:pStyle w:val="a4"/>
        <w:framePr w:w="5290" w:h="9344" w:hRule="exact" w:wrap="none" w:vAnchor="page" w:hAnchor="page" w:x="3320" w:y="3790"/>
        <w:shd w:val="clear" w:color="auto" w:fill="auto"/>
        <w:spacing w:before="0" w:line="259" w:lineRule="exact"/>
        <w:ind w:right="20" w:firstLine="280"/>
      </w:pPr>
      <w:r>
        <w:rPr>
          <w:rStyle w:val="11"/>
          <w:color w:val="000000"/>
        </w:rPr>
        <w:t>СЕМАК. Лев Абрамович, еще одна мысль. Первый акт заканчивается тем, что Маше он сказал: «Что же я могу сделать, дитя мое?» И сейчас, слушая чтение, он воспринимает это как пособие, как завлечь литератора. Это то, о чем его спрашивала дочь. Наверняка это он принес эту книгу и принес ее для Маши. Здесь появи</w:t>
      </w:r>
      <w:r>
        <w:rPr>
          <w:rStyle w:val="11"/>
          <w:color w:val="000000"/>
        </w:rPr>
        <w:softHyphen/>
        <w:t>лась Аркадина...</w:t>
      </w:r>
    </w:p>
    <w:p w:rsidR="00244497" w:rsidRDefault="00244497">
      <w:pPr>
        <w:pStyle w:val="a4"/>
        <w:framePr w:w="5290" w:h="9344" w:hRule="exact" w:wrap="none" w:vAnchor="page" w:hAnchor="page" w:x="3320" w:y="3790"/>
        <w:shd w:val="clear" w:color="auto" w:fill="auto"/>
        <w:spacing w:before="0" w:line="257" w:lineRule="exact"/>
        <w:ind w:right="20" w:firstLine="280"/>
      </w:pPr>
      <w:r>
        <w:rPr>
          <w:rStyle w:val="11"/>
          <w:color w:val="000000"/>
        </w:rPr>
        <w:t>ДОДИН. Или же то, о чем я говорил. Читает Арка</w:t>
      </w:r>
      <w:r>
        <w:rPr>
          <w:rStyle w:val="11"/>
          <w:color w:val="000000"/>
        </w:rPr>
        <w:softHyphen/>
        <w:t>дина, потому что это впрямую про нее и Тригорина. Приходит Дорн, Маша: «Что читаете?» И оказывается, что... «Я больше не хочу. — Ну, дайте я почитаю» Пото</w:t>
      </w:r>
      <w:r>
        <w:rPr>
          <w:rStyle w:val="11"/>
          <w:color w:val="000000"/>
        </w:rPr>
        <w:softHyphen/>
        <w:t>му что он понял, что это что-то важное. Или, предполо</w:t>
      </w:r>
      <w:r>
        <w:rPr>
          <w:rStyle w:val="11"/>
          <w:color w:val="000000"/>
        </w:rPr>
        <w:softHyphen/>
        <w:t>жим, даже знал. И начинает читать с той мыслью о Маше, о которой вы говорите. То есть, так это про</w:t>
      </w:r>
      <w:r>
        <w:rPr>
          <w:rStyle w:val="11"/>
          <w:color w:val="000000"/>
        </w:rPr>
        <w:softHyphen/>
        <w:t>изошло или эдак, можем проверить, но никто не чита</w:t>
      </w:r>
      <w:r>
        <w:rPr>
          <w:rStyle w:val="11"/>
          <w:color w:val="000000"/>
        </w:rPr>
        <w:softHyphen/>
        <w:t>ет это безотносительно себя.</w:t>
      </w:r>
    </w:p>
    <w:p w:rsidR="00244497" w:rsidRDefault="00244497">
      <w:pPr>
        <w:pStyle w:val="a6"/>
        <w:framePr w:wrap="none" w:vAnchor="page" w:hAnchor="page" w:x="5800" w:y="13338"/>
        <w:shd w:val="clear" w:color="auto" w:fill="auto"/>
        <w:spacing w:line="130" w:lineRule="exact"/>
        <w:ind w:left="40"/>
      </w:pPr>
      <w:r>
        <w:rPr>
          <w:rStyle w:val="0pt4"/>
          <w:b/>
          <w:bCs/>
          <w:color w:val="000000"/>
        </w:rPr>
        <w:t>141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9" w:y="3300"/>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304" w:h="8997" w:hRule="exact" w:wrap="none" w:vAnchor="page" w:hAnchor="page" w:x="3313" w:y="3790"/>
        <w:shd w:val="clear" w:color="auto" w:fill="auto"/>
        <w:spacing w:before="0" w:line="247" w:lineRule="exact"/>
        <w:ind w:left="20" w:right="20" w:firstLine="280"/>
      </w:pPr>
      <w:r>
        <w:rPr>
          <w:rStyle w:val="11"/>
          <w:color w:val="000000"/>
        </w:rPr>
        <w:t>СЕМАК. И еще такое ощущение, что по просьбе Дорна Аркадина ведет работу над Машей.</w:t>
      </w:r>
    </w:p>
    <w:p w:rsidR="00244497" w:rsidRDefault="00244497">
      <w:pPr>
        <w:pStyle w:val="a4"/>
        <w:framePr w:w="5304" w:h="8997" w:hRule="exact" w:wrap="none" w:vAnchor="page" w:hAnchor="page" w:x="3313" w:y="3790"/>
        <w:shd w:val="clear" w:color="auto" w:fill="auto"/>
        <w:spacing w:before="0" w:line="247" w:lineRule="exact"/>
        <w:ind w:left="20" w:right="20" w:firstLine="280"/>
      </w:pPr>
      <w:r>
        <w:rPr>
          <w:rStyle w:val="11"/>
          <w:color w:val="000000"/>
        </w:rPr>
        <w:t>ДОДИН. Не думаю, потому что между ними не такие отношения. И все импровизационнее... случайнее. Мне кажется, есть внутренние закономерности, которые нам очень важно найти, и связанности в облике случай</w:t>
      </w:r>
      <w:r>
        <w:rPr>
          <w:rStyle w:val="11"/>
          <w:color w:val="000000"/>
        </w:rPr>
        <w:softHyphen/>
        <w:t>ности. Это очень по-чеховски: это могло быть, могло не быть, даже смерть — случайность, даже выстрел — слу</w:t>
      </w:r>
      <w:r>
        <w:rPr>
          <w:rStyle w:val="11"/>
          <w:color w:val="000000"/>
        </w:rPr>
        <w:softHyphen/>
        <w:t>чайность, в конце концов. В облике случайности. Ина</w:t>
      </w:r>
      <w:r>
        <w:rPr>
          <w:rStyle w:val="11"/>
          <w:color w:val="000000"/>
        </w:rPr>
        <w:softHyphen/>
        <w:t>че это такая более последовательная конструкция. Тут, я думаю, есть еще ряд мотивов... Так вот, про Ментону может быть важно и для Маши, потому что она тоже бу</w:t>
      </w:r>
      <w:r>
        <w:rPr>
          <w:rStyle w:val="11"/>
          <w:color w:val="000000"/>
        </w:rPr>
        <w:softHyphen/>
        <w:t>дет говорить о жизни и смерти. (</w:t>
      </w:r>
      <w:r>
        <w:rPr>
          <w:rStyle w:val="54"/>
          <w:color w:val="000000"/>
          <w:spacing w:val="-1"/>
        </w:rPr>
        <w:t>Шестаковой</w:t>
      </w:r>
      <w:r>
        <w:rPr>
          <w:rStyle w:val="11"/>
          <w:color w:val="000000"/>
        </w:rPr>
        <w:t>.) Прочти</w:t>
      </w:r>
      <w:r>
        <w:rPr>
          <w:rStyle w:val="11"/>
          <w:color w:val="000000"/>
        </w:rPr>
        <w:softHyphen/>
        <w:t xml:space="preserve">те кусочек. </w:t>
      </w:r>
      <w:r>
        <w:rPr>
          <w:rStyle w:val="54"/>
          <w:color w:val="000000"/>
          <w:spacing w:val="-1"/>
        </w:rPr>
        <w:t>(Шестакова читает отрывок из Мопассана о кладбище в Ментоне.)</w:t>
      </w:r>
    </w:p>
    <w:p w:rsidR="00244497" w:rsidRDefault="00244497">
      <w:pPr>
        <w:pStyle w:val="a4"/>
        <w:framePr w:w="5304" w:h="8997" w:hRule="exact" w:wrap="none" w:vAnchor="page" w:hAnchor="page" w:x="3313" w:y="3790"/>
        <w:shd w:val="clear" w:color="auto" w:fill="auto"/>
        <w:spacing w:before="0" w:line="247" w:lineRule="exact"/>
        <w:ind w:left="20" w:right="20" w:firstLine="280"/>
      </w:pPr>
      <w:r>
        <w:rPr>
          <w:rStyle w:val="11"/>
          <w:color w:val="000000"/>
        </w:rPr>
        <w:t>ШЕСТАКОВА. Тут про все. И про то, что я говорю, что никогда не думаю о смерти...</w:t>
      </w:r>
    </w:p>
    <w:p w:rsidR="00244497" w:rsidRDefault="00244497">
      <w:pPr>
        <w:pStyle w:val="a4"/>
        <w:framePr w:w="5304" w:h="8997" w:hRule="exact" w:wrap="none" w:vAnchor="page" w:hAnchor="page" w:x="3313" w:y="3790"/>
        <w:shd w:val="clear" w:color="auto" w:fill="auto"/>
        <w:spacing w:before="0" w:line="247" w:lineRule="exact"/>
        <w:ind w:left="20" w:right="20" w:firstLine="280"/>
      </w:pPr>
      <w:r>
        <w:rPr>
          <w:rStyle w:val="11"/>
          <w:color w:val="000000"/>
        </w:rPr>
        <w:t>ДОДИН. Вспомним «Вишневый сад», они ведь дей</w:t>
      </w:r>
      <w:r>
        <w:rPr>
          <w:rStyle w:val="11"/>
          <w:color w:val="000000"/>
        </w:rPr>
        <w:softHyphen/>
        <w:t>ствительно уехали умирать, — Раневская увезла своего возлюбленного умирать. И как только она деньги про</w:t>
      </w:r>
      <w:r>
        <w:rPr>
          <w:rStyle w:val="11"/>
          <w:color w:val="000000"/>
        </w:rPr>
        <w:softHyphen/>
        <w:t>жила, он сразу поправился. Бросил ее и смотался к другой. Это не просто «дача в Ментоне», но эту дачу используют в определенный момент с определенной целью. Как есть места пенсионеров...</w:t>
      </w:r>
    </w:p>
    <w:p w:rsidR="00244497" w:rsidRDefault="00244497">
      <w:pPr>
        <w:pStyle w:val="a4"/>
        <w:framePr w:w="5304" w:h="8997" w:hRule="exact" w:wrap="none" w:vAnchor="page" w:hAnchor="page" w:x="3313" w:y="3790"/>
        <w:shd w:val="clear" w:color="auto" w:fill="auto"/>
        <w:spacing w:before="0" w:line="247" w:lineRule="exact"/>
        <w:ind w:left="20" w:firstLine="280"/>
      </w:pPr>
      <w:r>
        <w:rPr>
          <w:rStyle w:val="11"/>
          <w:color w:val="000000"/>
        </w:rPr>
        <w:t>ШЕСТАКОВА. Где они проводят последние дни.</w:t>
      </w:r>
    </w:p>
    <w:p w:rsidR="00244497" w:rsidRDefault="00244497">
      <w:pPr>
        <w:pStyle w:val="a4"/>
        <w:framePr w:w="5304" w:h="8997" w:hRule="exact" w:wrap="none" w:vAnchor="page" w:hAnchor="page" w:x="3313" w:y="3790"/>
        <w:shd w:val="clear" w:color="auto" w:fill="auto"/>
        <w:spacing w:before="0" w:line="247" w:lineRule="exact"/>
        <w:ind w:left="20" w:firstLine="280"/>
      </w:pPr>
      <w:r>
        <w:rPr>
          <w:rStyle w:val="11"/>
          <w:color w:val="000000"/>
        </w:rPr>
        <w:t>ДОДИН. Ницца сегодня полна стариков.</w:t>
      </w:r>
    </w:p>
    <w:p w:rsidR="00244497" w:rsidRDefault="00244497">
      <w:pPr>
        <w:pStyle w:val="a4"/>
        <w:framePr w:w="5304" w:h="8997" w:hRule="exact" w:wrap="none" w:vAnchor="page" w:hAnchor="page" w:x="3313" w:y="3790"/>
        <w:shd w:val="clear" w:color="auto" w:fill="auto"/>
        <w:spacing w:before="0" w:line="247" w:lineRule="exact"/>
        <w:ind w:left="20" w:firstLine="280"/>
      </w:pPr>
      <w:r>
        <w:rPr>
          <w:rStyle w:val="11"/>
          <w:color w:val="000000"/>
        </w:rPr>
        <w:t>АКИМОВА. Она читала, вскочила</w:t>
      </w:r>
      <w:r>
        <w:rPr>
          <w:rStyle w:val="11"/>
          <w:color w:val="000000"/>
          <w:vertAlign w:val="superscript"/>
        </w:rPr>
        <w:t>1</w:t>
      </w:r>
      <w:r>
        <w:rPr>
          <w:rStyle w:val="11"/>
          <w:color w:val="000000"/>
        </w:rPr>
        <w:t>.</w:t>
      </w:r>
    </w:p>
    <w:p w:rsidR="00244497" w:rsidRDefault="00244497">
      <w:pPr>
        <w:pStyle w:val="a4"/>
        <w:framePr w:w="5304" w:h="8997" w:hRule="exact" w:wrap="none" w:vAnchor="page" w:hAnchor="page" w:x="3313" w:y="3790"/>
        <w:shd w:val="clear" w:color="auto" w:fill="auto"/>
        <w:spacing w:before="0" w:line="247" w:lineRule="exact"/>
        <w:ind w:left="20" w:firstLine="280"/>
      </w:pPr>
      <w:r>
        <w:rPr>
          <w:rStyle w:val="11"/>
          <w:color w:val="000000"/>
        </w:rPr>
        <w:t>КУРЫШЕВ. Может, и не читала.</w:t>
      </w:r>
    </w:p>
    <w:p w:rsidR="00244497" w:rsidRDefault="00244497">
      <w:pPr>
        <w:pStyle w:val="a4"/>
        <w:framePr w:w="5304" w:h="8997" w:hRule="exact" w:wrap="none" w:vAnchor="page" w:hAnchor="page" w:x="3313" w:y="3790"/>
        <w:shd w:val="clear" w:color="auto" w:fill="auto"/>
        <w:spacing w:before="0" w:line="247" w:lineRule="exact"/>
        <w:ind w:left="20" w:right="20" w:firstLine="280"/>
      </w:pPr>
      <w:r>
        <w:rPr>
          <w:rStyle w:val="11"/>
          <w:color w:val="000000"/>
        </w:rPr>
        <w:t>АКИМОВА. Что заставило ее вскочить и себя огля</w:t>
      </w:r>
      <w:r>
        <w:rPr>
          <w:rStyle w:val="11"/>
          <w:color w:val="000000"/>
        </w:rPr>
        <w:softHyphen/>
        <w:t>дывать?</w:t>
      </w:r>
    </w:p>
    <w:p w:rsidR="00244497" w:rsidRDefault="00244497">
      <w:pPr>
        <w:pStyle w:val="a4"/>
        <w:framePr w:w="5304" w:h="8997" w:hRule="exact" w:wrap="none" w:vAnchor="page" w:hAnchor="page" w:x="3313" w:y="3790"/>
        <w:shd w:val="clear" w:color="auto" w:fill="auto"/>
        <w:spacing w:before="0" w:line="247" w:lineRule="exact"/>
        <w:ind w:left="20" w:right="20" w:firstLine="280"/>
      </w:pPr>
      <w:r>
        <w:rPr>
          <w:rStyle w:val="11"/>
          <w:color w:val="000000"/>
        </w:rPr>
        <w:t>ДОДИН. Не просто оглядывать, а пытаться это пре</w:t>
      </w:r>
      <w:r>
        <w:rPr>
          <w:rStyle w:val="11"/>
          <w:color w:val="000000"/>
        </w:rPr>
        <w:softHyphen/>
        <w:t>одолеть, опровергнуть, потому что это всё довольно сильно продолжает Костину историю.</w:t>
      </w:r>
    </w:p>
    <w:p w:rsidR="00244497" w:rsidRDefault="00244497">
      <w:pPr>
        <w:pStyle w:val="a4"/>
        <w:framePr w:w="5304" w:h="8997" w:hRule="exact" w:wrap="none" w:vAnchor="page" w:hAnchor="page" w:x="3313" w:y="3790"/>
        <w:shd w:val="clear" w:color="auto" w:fill="auto"/>
        <w:spacing w:before="0" w:line="247" w:lineRule="exact"/>
        <w:ind w:left="20" w:right="20" w:firstLine="280"/>
      </w:pPr>
      <w:r>
        <w:rPr>
          <w:rStyle w:val="11"/>
          <w:color w:val="000000"/>
        </w:rPr>
        <w:t>КОВАЛЬ. И Машину историю, потому что она гово</w:t>
      </w:r>
      <w:r>
        <w:rPr>
          <w:rStyle w:val="11"/>
          <w:color w:val="000000"/>
        </w:rPr>
        <w:softHyphen/>
        <w:t>рит, что разрешит свою жизнь сама.</w:t>
      </w:r>
    </w:p>
    <w:p w:rsidR="00244497" w:rsidRDefault="00244497">
      <w:pPr>
        <w:pStyle w:val="a4"/>
        <w:framePr w:w="5304" w:h="8997" w:hRule="exact" w:wrap="none" w:vAnchor="page" w:hAnchor="page" w:x="3313" w:y="3790"/>
        <w:shd w:val="clear" w:color="auto" w:fill="auto"/>
        <w:spacing w:before="0" w:line="247" w:lineRule="exact"/>
        <w:ind w:left="20" w:firstLine="280"/>
      </w:pPr>
      <w:r>
        <w:rPr>
          <w:rStyle w:val="11"/>
          <w:color w:val="000000"/>
        </w:rPr>
        <w:t>ДОДИН. «Насмеюсь над своею жизнью».</w:t>
      </w:r>
    </w:p>
    <w:p w:rsidR="00244497" w:rsidRDefault="00244497">
      <w:pPr>
        <w:pStyle w:val="a9"/>
        <w:framePr w:w="5357" w:h="221" w:hRule="exact" w:wrap="none" w:vAnchor="page" w:hAnchor="page" w:x="3287" w:y="12919"/>
        <w:shd w:val="clear" w:color="auto" w:fill="auto"/>
        <w:spacing w:line="160" w:lineRule="exact"/>
        <w:ind w:right="140"/>
        <w:jc w:val="right"/>
      </w:pPr>
      <w:r>
        <w:rPr>
          <w:rStyle w:val="a8"/>
          <w:b/>
          <w:bCs/>
          <w:color w:val="000000"/>
          <w:vertAlign w:val="superscript"/>
        </w:rPr>
        <w:t>1</w:t>
      </w:r>
      <w:r>
        <w:rPr>
          <w:rStyle w:val="a8"/>
          <w:b/>
          <w:bCs/>
          <w:color w:val="000000"/>
        </w:rPr>
        <w:t xml:space="preserve"> По поводу первой реплики Аркадиной из второго действия.</w:t>
      </w:r>
    </w:p>
    <w:p w:rsidR="00244497" w:rsidRDefault="00244497">
      <w:pPr>
        <w:pStyle w:val="a6"/>
        <w:framePr w:wrap="none" w:vAnchor="page" w:hAnchor="page" w:x="5807" w:y="13346"/>
        <w:shd w:val="clear" w:color="auto" w:fill="auto"/>
        <w:spacing w:line="130" w:lineRule="exact"/>
        <w:ind w:left="20"/>
      </w:pPr>
      <w:r>
        <w:rPr>
          <w:rStyle w:val="0pt4"/>
          <w:b/>
          <w:bCs/>
          <w:color w:val="000000"/>
        </w:rPr>
        <w:t>142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5347" w:h="174" w:hRule="exact" w:wrap="none" w:vAnchor="page" w:hAnchor="page" w:x="3298" w:y="3163"/>
        <w:shd w:val="clear" w:color="auto" w:fill="auto"/>
        <w:spacing w:line="130" w:lineRule="exact"/>
        <w:ind w:left="100"/>
        <w:jc w:val="center"/>
      </w:pPr>
      <w:r>
        <w:rPr>
          <w:rStyle w:val="33"/>
          <w:b/>
          <w:bCs/>
          <w:color w:val="000000"/>
        </w:rPr>
        <w:t>Репетиции спектакля «Чайка»</w:t>
      </w:r>
    </w:p>
    <w:p w:rsidR="00244497" w:rsidRDefault="00244497">
      <w:pPr>
        <w:pStyle w:val="a4"/>
        <w:framePr w:w="5292" w:h="8784" w:hRule="exact" w:wrap="none" w:vAnchor="page" w:hAnchor="page" w:x="3325" w:y="3681"/>
        <w:shd w:val="clear" w:color="auto" w:fill="auto"/>
        <w:spacing w:before="0"/>
        <w:ind w:left="20" w:right="20" w:firstLine="280"/>
      </w:pPr>
      <w:r>
        <w:rPr>
          <w:rStyle w:val="11"/>
          <w:color w:val="000000"/>
        </w:rPr>
        <w:t>КОВАЛЬ. Это в смысле — покончу свою жизнь само</w:t>
      </w:r>
      <w:r>
        <w:rPr>
          <w:rStyle w:val="11"/>
          <w:color w:val="000000"/>
        </w:rPr>
        <w:softHyphen/>
        <w:t>убийством.</w:t>
      </w:r>
    </w:p>
    <w:p w:rsidR="00244497" w:rsidRDefault="00244497">
      <w:pPr>
        <w:pStyle w:val="a4"/>
        <w:framePr w:w="5292" w:h="8784" w:hRule="exact" w:wrap="none" w:vAnchor="page" w:hAnchor="page" w:x="3325" w:y="3681"/>
        <w:shd w:val="clear" w:color="auto" w:fill="auto"/>
        <w:spacing w:before="0"/>
        <w:ind w:left="20" w:firstLine="280"/>
      </w:pPr>
      <w:r>
        <w:rPr>
          <w:rStyle w:val="11"/>
          <w:color w:val="000000"/>
        </w:rPr>
        <w:t>СЕМАК. Выйду замуж за нелюбимого.</w:t>
      </w:r>
    </w:p>
    <w:p w:rsidR="00244497" w:rsidRDefault="00244497">
      <w:pPr>
        <w:pStyle w:val="a4"/>
        <w:framePr w:w="5292" w:h="8784" w:hRule="exact" w:wrap="none" w:vAnchor="page" w:hAnchor="page" w:x="3325" w:y="3681"/>
        <w:shd w:val="clear" w:color="auto" w:fill="auto"/>
        <w:spacing w:before="0"/>
        <w:ind w:left="20" w:right="20" w:firstLine="280"/>
      </w:pPr>
      <w:r>
        <w:rPr>
          <w:rStyle w:val="11"/>
          <w:color w:val="000000"/>
        </w:rPr>
        <w:t>ДОДИН. Мне кажется, что там отношения сложнее. Я вчера про это говорил. Мы их не так много видим, чтобы услышать в конце первого акта: «Я насмеюсь над своею жизнью». Эта мысль ведь откуда-то возникает, и возникает не сейчас — не пять минут назад. Я могу гово</w:t>
      </w:r>
      <w:r>
        <w:rPr>
          <w:rStyle w:val="11"/>
          <w:color w:val="000000"/>
        </w:rPr>
        <w:softHyphen/>
        <w:t>рить человеку: «У нас нет ничего общего, я вас не люб</w:t>
      </w:r>
      <w:r>
        <w:rPr>
          <w:rStyle w:val="11"/>
          <w:color w:val="000000"/>
        </w:rPr>
        <w:softHyphen/>
        <w:t>лю, я люблю другого». — «А я вас люблю, и мне даже все равно, что вы любите другого». Каждый при этом дума</w:t>
      </w:r>
      <w:r>
        <w:rPr>
          <w:rStyle w:val="11"/>
          <w:color w:val="000000"/>
        </w:rPr>
        <w:softHyphen/>
        <w:t>ет о своем. Это и есть Чехов. Просто думание. Очень непроста жизнь, даже самая простая. Эту сцену в нача</w:t>
      </w:r>
      <w:r>
        <w:rPr>
          <w:rStyle w:val="11"/>
          <w:color w:val="000000"/>
        </w:rPr>
        <w:softHyphen/>
        <w:t>ле второго действия играют, как Фефелу-кокетку. На са</w:t>
      </w:r>
      <w:r>
        <w:rPr>
          <w:rStyle w:val="11"/>
          <w:color w:val="000000"/>
        </w:rPr>
        <w:softHyphen/>
        <w:t>мом деле она полна думанием. Какие куски из Мопасса</w:t>
      </w:r>
      <w:r>
        <w:rPr>
          <w:rStyle w:val="11"/>
          <w:color w:val="000000"/>
        </w:rPr>
        <w:softHyphen/>
        <w:t>на мы будем читать, это мы еще должны понять. Можно читать и большие отрывки в пробах. Вот они читают книгу, вот она вскочила — значит, ее очень заде</w:t>
      </w:r>
      <w:r>
        <w:rPr>
          <w:rStyle w:val="11"/>
          <w:color w:val="000000"/>
        </w:rPr>
        <w:softHyphen/>
        <w:t xml:space="preserve">вает то, что она обнаруживает похожесть собственной ситуации банальностью и предсказуемостью. Вообще похожесть, банальность и предсказуемость — это то, что умного человека, а Аркадина такова, мне кажется, не может не мучить, даже при самом сильном чувстве. Тривиальность. Поэтому пусть они читают, она это как-то прервала, может быть, даже каким-то тренингом. Вдруг тарантеллой из «Кукольного дома» Ибсена. </w:t>
      </w:r>
      <w:r>
        <w:rPr>
          <w:rStyle w:val="45"/>
          <w:color w:val="000000"/>
          <w:spacing w:val="-1"/>
        </w:rPr>
        <w:t>У</w:t>
      </w:r>
      <w:r>
        <w:rPr>
          <w:rStyle w:val="11"/>
          <w:color w:val="000000"/>
        </w:rPr>
        <w:t xml:space="preserve"> станка стала делать экзерсис. Доказывает, что она действительно актриса, не в дурном смысле, а действи</w:t>
      </w:r>
      <w:r>
        <w:rPr>
          <w:rStyle w:val="11"/>
          <w:color w:val="000000"/>
        </w:rPr>
        <w:softHyphen/>
        <w:t>тельно хорошая актриса. И вдруг срывается с этого своего актерского — в высоком смысле слова звания — снова ко всей той человеческой маяте, мутоте, про ко</w:t>
      </w:r>
      <w:r>
        <w:rPr>
          <w:rStyle w:val="11"/>
          <w:color w:val="000000"/>
        </w:rPr>
        <w:softHyphen/>
        <w:t>торую она потом хорошо говорит: «Лучше сидеть в сво</w:t>
      </w:r>
      <w:r>
        <w:rPr>
          <w:rStyle w:val="11"/>
          <w:color w:val="000000"/>
        </w:rPr>
        <w:softHyphen/>
        <w:t>ей комнате и учить роль»</w:t>
      </w:r>
      <w:r>
        <w:rPr>
          <w:rStyle w:val="11"/>
          <w:color w:val="000000"/>
          <w:vertAlign w:val="superscript"/>
        </w:rPr>
        <w:t>1</w:t>
      </w:r>
      <w:r>
        <w:rPr>
          <w:rStyle w:val="11"/>
          <w:color w:val="000000"/>
        </w:rPr>
        <w:t xml:space="preserve">. </w:t>
      </w:r>
      <w:r>
        <w:rPr>
          <w:rStyle w:val="45"/>
          <w:color w:val="000000"/>
          <w:spacing w:val="-1"/>
        </w:rPr>
        <w:t>(Произносит внутренний моно</w:t>
      </w:r>
      <w:r>
        <w:rPr>
          <w:rStyle w:val="45"/>
          <w:color w:val="000000"/>
          <w:spacing w:val="-1"/>
        </w:rPr>
        <w:softHyphen/>
        <w:t>лог за Аркадину о том, что искусство выше жизненных дрязг.)</w:t>
      </w:r>
      <w:r>
        <w:rPr>
          <w:rStyle w:val="11"/>
          <w:color w:val="000000"/>
        </w:rPr>
        <w:t xml:space="preserve"> Вроде банальная фраза артисточки: «Как с вами</w:t>
      </w:r>
    </w:p>
    <w:p w:rsidR="00244497" w:rsidRDefault="00244497">
      <w:pPr>
        <w:pStyle w:val="a9"/>
        <w:framePr w:w="5347" w:h="434" w:hRule="exact" w:wrap="none" w:vAnchor="page" w:hAnchor="page" w:x="3298" w:y="12559"/>
        <w:shd w:val="clear" w:color="auto" w:fill="auto"/>
        <w:tabs>
          <w:tab w:val="left" w:pos="396"/>
        </w:tabs>
        <w:spacing w:line="180" w:lineRule="exact"/>
        <w:ind w:right="20" w:firstLine="280"/>
        <w:jc w:val="left"/>
      </w:pPr>
      <w:r>
        <w:rPr>
          <w:rStyle w:val="a8"/>
          <w:b/>
          <w:bCs/>
          <w:color w:val="000000"/>
          <w:vertAlign w:val="superscript"/>
        </w:rPr>
        <w:t>1</w:t>
      </w:r>
      <w:r>
        <w:rPr>
          <w:rStyle w:val="a8"/>
          <w:b/>
          <w:bCs/>
          <w:color w:val="000000"/>
        </w:rPr>
        <w:tab/>
        <w:t xml:space="preserve">«Хорошо с вами, друзья, приятно вас слушать, но... сидеть у себя </w:t>
      </w:r>
      <w:r>
        <w:rPr>
          <w:rStyle w:val="a8"/>
          <w:b/>
          <w:bCs/>
          <w:color w:val="000000"/>
          <w:vertAlign w:val="superscript"/>
        </w:rPr>
        <w:t>в</w:t>
      </w:r>
      <w:r>
        <w:rPr>
          <w:rStyle w:val="a8"/>
          <w:b/>
          <w:bCs/>
          <w:color w:val="000000"/>
        </w:rPr>
        <w:t xml:space="preserve"> номере и учить роль — куда лучше!» (Действие второе.)</w:t>
      </w:r>
    </w:p>
    <w:p w:rsidR="00244497" w:rsidRDefault="00244497">
      <w:pPr>
        <w:pStyle w:val="a6"/>
        <w:framePr w:wrap="none" w:vAnchor="page" w:hAnchor="page" w:x="5804" w:y="13200"/>
        <w:shd w:val="clear" w:color="auto" w:fill="auto"/>
        <w:spacing w:line="130" w:lineRule="exact"/>
        <w:ind w:left="40"/>
      </w:pPr>
      <w:r>
        <w:rPr>
          <w:rStyle w:val="0pt5"/>
          <w:b/>
          <w:bCs/>
          <w:color w:val="000000"/>
        </w:rPr>
        <w:t>143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7" w:y="3160"/>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294" w:h="9354" w:hRule="exact" w:wrap="none" w:vAnchor="page" w:hAnchor="page" w:x="3324" w:y="3646"/>
        <w:shd w:val="clear" w:color="auto" w:fill="auto"/>
        <w:spacing w:before="0"/>
        <w:ind w:left="20" w:right="20" w:firstLine="280"/>
      </w:pPr>
      <w:r>
        <w:rPr>
          <w:rStyle w:val="11"/>
          <w:color w:val="000000"/>
        </w:rPr>
        <w:t>скучно, лучше учить роль», — мне кажется, довольно ос</w:t>
      </w:r>
      <w:r>
        <w:rPr>
          <w:rStyle w:val="11"/>
          <w:color w:val="000000"/>
        </w:rPr>
        <w:softHyphen/>
        <w:t>мысленной, если до этого момента что-то осмысленное возникает у всех.</w:t>
      </w:r>
    </w:p>
    <w:p w:rsidR="00244497" w:rsidRDefault="00244497">
      <w:pPr>
        <w:pStyle w:val="a4"/>
        <w:framePr w:w="5294" w:h="9354" w:hRule="exact" w:wrap="none" w:vAnchor="page" w:hAnchor="page" w:x="3324" w:y="3646"/>
        <w:shd w:val="clear" w:color="auto" w:fill="auto"/>
        <w:spacing w:before="0"/>
        <w:ind w:left="20" w:right="20" w:firstLine="280"/>
      </w:pPr>
      <w:r>
        <w:rPr>
          <w:rStyle w:val="11"/>
          <w:color w:val="000000"/>
        </w:rPr>
        <w:t>ШЕСТАКОВА. Про болота, у Мопассана очень мно</w:t>
      </w:r>
      <w:r>
        <w:rPr>
          <w:rStyle w:val="11"/>
          <w:color w:val="000000"/>
        </w:rPr>
        <w:softHyphen/>
        <w:t>го про болота. (</w:t>
      </w:r>
      <w:r>
        <w:rPr>
          <w:rStyle w:val="45"/>
          <w:color w:val="000000"/>
          <w:spacing w:val="-1"/>
        </w:rPr>
        <w:t>Читает отрывок из книги.)</w:t>
      </w:r>
    </w:p>
    <w:p w:rsidR="00244497" w:rsidRDefault="00244497">
      <w:pPr>
        <w:pStyle w:val="a4"/>
        <w:framePr w:w="5294" w:h="9354" w:hRule="exact" w:wrap="none" w:vAnchor="page" w:hAnchor="page" w:x="3324" w:y="3646"/>
        <w:shd w:val="clear" w:color="auto" w:fill="auto"/>
        <w:spacing w:before="0"/>
        <w:ind w:left="20" w:right="20" w:firstLine="280"/>
      </w:pPr>
      <w:r>
        <w:rPr>
          <w:rStyle w:val="11"/>
          <w:color w:val="000000"/>
        </w:rPr>
        <w:t>ДОДИН (</w:t>
      </w:r>
      <w:r>
        <w:rPr>
          <w:rStyle w:val="45"/>
          <w:color w:val="000000"/>
          <w:spacing w:val="-1"/>
        </w:rPr>
        <w:t>приостанавливает</w:t>
      </w:r>
      <w:r>
        <w:rPr>
          <w:rStyle w:val="11"/>
          <w:color w:val="000000"/>
        </w:rPr>
        <w:t>). Так вот, она вскочила, что-то стала делать, а Маша, мне кажется, не может из-под этих ощущений, из-под этих мыслей вырваться. Интересно тут с Дорном, надо разобраться.</w:t>
      </w:r>
    </w:p>
    <w:p w:rsidR="00244497" w:rsidRDefault="00244497">
      <w:pPr>
        <w:pStyle w:val="a4"/>
        <w:framePr w:w="5294" w:h="9354" w:hRule="exact" w:wrap="none" w:vAnchor="page" w:hAnchor="page" w:x="3324" w:y="3646"/>
        <w:shd w:val="clear" w:color="auto" w:fill="auto"/>
        <w:spacing w:before="0"/>
        <w:ind w:left="20" w:right="20" w:firstLine="280"/>
      </w:pPr>
      <w:r>
        <w:rPr>
          <w:rStyle w:val="11"/>
          <w:color w:val="000000"/>
        </w:rPr>
        <w:t>ШЕСТАКОВА. Дорн такой, Чехову хватило такта и осторожности не писать об этом...</w:t>
      </w:r>
    </w:p>
    <w:p w:rsidR="00244497" w:rsidRDefault="00244497">
      <w:pPr>
        <w:pStyle w:val="a4"/>
        <w:framePr w:w="5294" w:h="9354" w:hRule="exact" w:wrap="none" w:vAnchor="page" w:hAnchor="page" w:x="3324" w:y="3646"/>
        <w:shd w:val="clear" w:color="auto" w:fill="auto"/>
        <w:spacing w:before="0"/>
        <w:ind w:left="20" w:right="20" w:firstLine="280"/>
      </w:pPr>
      <w:r>
        <w:rPr>
          <w:rStyle w:val="11"/>
          <w:color w:val="000000"/>
        </w:rPr>
        <w:t>ДОДИН. Таня проводит параллель с доктором Ран- ком из «Норы». Чехова обвиняли в ибсенизме, а «Нора» — это одна из самых ибсеновских пьес. В пьесе у доктора Ранка есть болезнь — сухотка спинного мозга, как он говорит: «Наследство нечистой жизни отца», ну, развратного отца.</w:t>
      </w:r>
    </w:p>
    <w:p w:rsidR="00244497" w:rsidRDefault="00244497">
      <w:pPr>
        <w:pStyle w:val="a4"/>
        <w:framePr w:w="5294" w:h="9354" w:hRule="exact" w:wrap="none" w:vAnchor="page" w:hAnchor="page" w:x="3324" w:y="3646"/>
        <w:shd w:val="clear" w:color="auto" w:fill="auto"/>
        <w:spacing w:before="0"/>
        <w:ind w:left="20" w:firstLine="280"/>
      </w:pPr>
      <w:r>
        <w:rPr>
          <w:rStyle w:val="11"/>
          <w:color w:val="000000"/>
        </w:rPr>
        <w:t>ШЕСТАКОВА. Так почему мы должны платить?</w:t>
      </w:r>
    </w:p>
    <w:p w:rsidR="00244497" w:rsidRDefault="00244497">
      <w:pPr>
        <w:pStyle w:val="a4"/>
        <w:framePr w:w="5294" w:h="9354" w:hRule="exact" w:wrap="none" w:vAnchor="page" w:hAnchor="page" w:x="3324" w:y="3646"/>
        <w:shd w:val="clear" w:color="auto" w:fill="auto"/>
        <w:spacing w:before="0"/>
        <w:ind w:left="20" w:right="20" w:firstLine="280"/>
      </w:pPr>
      <w:r>
        <w:rPr>
          <w:rStyle w:val="11"/>
          <w:color w:val="000000"/>
        </w:rPr>
        <w:t>ДОДИН. Есть разница: у Ибсена — наследство отца, а тут результат собственного поведения. Это вопрос. Может быть, вопрос в том, насколько мы сможем обо</w:t>
      </w:r>
      <w:r>
        <w:rPr>
          <w:rStyle w:val="11"/>
          <w:color w:val="000000"/>
        </w:rPr>
        <w:softHyphen/>
        <w:t>стрить и усерьезнить жизнь. К этому мы, может, еще вернемся. Давайте попробуем чуточку почитать.</w:t>
      </w:r>
    </w:p>
    <w:p w:rsidR="00244497" w:rsidRDefault="00244497">
      <w:pPr>
        <w:pStyle w:val="a4"/>
        <w:framePr w:w="5294" w:h="9354" w:hRule="exact" w:wrap="none" w:vAnchor="page" w:hAnchor="page" w:x="3324" w:y="3646"/>
        <w:shd w:val="clear" w:color="auto" w:fill="auto"/>
        <w:spacing w:before="0"/>
        <w:ind w:left="20" w:firstLine="280"/>
      </w:pPr>
      <w:r>
        <w:rPr>
          <w:rStyle w:val="11"/>
          <w:color w:val="000000"/>
        </w:rPr>
        <w:t>АКИМОВА. Что же Дорн тогда не женился?</w:t>
      </w:r>
    </w:p>
    <w:p w:rsidR="00244497" w:rsidRDefault="00244497">
      <w:pPr>
        <w:pStyle w:val="a4"/>
        <w:framePr w:w="5294" w:h="9354" w:hRule="exact" w:wrap="none" w:vAnchor="page" w:hAnchor="page" w:x="3324" w:y="3646"/>
        <w:shd w:val="clear" w:color="auto" w:fill="auto"/>
        <w:spacing w:before="0"/>
        <w:ind w:left="20" w:right="20" w:firstLine="280"/>
      </w:pPr>
      <w:r>
        <w:rPr>
          <w:rStyle w:val="11"/>
          <w:color w:val="000000"/>
        </w:rPr>
        <w:t>ДОДИН. Поэтому и не женился. Я не очень в этом убежден. Давайте все-таки почитаем. Ну, Мопассана чи</w:t>
      </w:r>
      <w:r>
        <w:rPr>
          <w:rStyle w:val="11"/>
          <w:color w:val="000000"/>
        </w:rPr>
        <w:softHyphen/>
        <w:t>тала Аркадина, кто-то еще. (</w:t>
      </w:r>
      <w:r>
        <w:rPr>
          <w:rStyle w:val="45"/>
          <w:color w:val="000000"/>
          <w:spacing w:val="-1"/>
        </w:rPr>
        <w:t>Концертмейстеру.)</w:t>
      </w:r>
      <w:r>
        <w:rPr>
          <w:rStyle w:val="11"/>
          <w:color w:val="000000"/>
        </w:rPr>
        <w:t xml:space="preserve"> Можете тарантеллу сыграть?</w:t>
      </w:r>
    </w:p>
    <w:p w:rsidR="00244497" w:rsidRDefault="00244497">
      <w:pPr>
        <w:pStyle w:val="a4"/>
        <w:framePr w:w="5294" w:h="9354" w:hRule="exact" w:wrap="none" w:vAnchor="page" w:hAnchor="page" w:x="3324" w:y="3646"/>
        <w:shd w:val="clear" w:color="auto" w:fill="auto"/>
        <w:spacing w:before="0" w:after="236"/>
        <w:ind w:left="20" w:firstLine="280"/>
      </w:pPr>
      <w:r>
        <w:rPr>
          <w:rStyle w:val="11"/>
          <w:color w:val="000000"/>
        </w:rPr>
        <w:t>ШЕСТАКОВА. Неаполитанскую.</w:t>
      </w:r>
    </w:p>
    <w:p w:rsidR="00244497" w:rsidRDefault="00244497">
      <w:pPr>
        <w:pStyle w:val="1010"/>
        <w:framePr w:w="5294" w:h="9354" w:hRule="exact" w:wrap="none" w:vAnchor="page" w:hAnchor="page" w:x="3324" w:y="3646"/>
        <w:shd w:val="clear" w:color="auto" w:fill="auto"/>
        <w:spacing w:before="0" w:after="208" w:line="180" w:lineRule="exact"/>
        <w:ind w:left="20" w:firstLine="280"/>
      </w:pPr>
      <w:r>
        <w:rPr>
          <w:rStyle w:val="100pt4"/>
          <w:i/>
          <w:iCs/>
          <w:color w:val="000000"/>
          <w:spacing w:val="-1"/>
        </w:rPr>
        <w:t>Концертмейстер играет тарантеллу.</w:t>
      </w:r>
    </w:p>
    <w:p w:rsidR="00244497" w:rsidRDefault="00244497">
      <w:pPr>
        <w:pStyle w:val="a4"/>
        <w:framePr w:w="5294" w:h="9354" w:hRule="exact" w:wrap="none" w:vAnchor="page" w:hAnchor="page" w:x="3324" w:y="3646"/>
        <w:shd w:val="clear" w:color="auto" w:fill="auto"/>
        <w:spacing w:before="0" w:line="247" w:lineRule="exact"/>
        <w:ind w:left="20" w:firstLine="280"/>
      </w:pPr>
      <w:r>
        <w:rPr>
          <w:rStyle w:val="11"/>
          <w:color w:val="000000"/>
        </w:rPr>
        <w:t>АРКАДИНА. Вот встанемте.</w:t>
      </w:r>
    </w:p>
    <w:p w:rsidR="00244497" w:rsidRDefault="00244497">
      <w:pPr>
        <w:pStyle w:val="a4"/>
        <w:framePr w:w="5294" w:h="9354" w:hRule="exact" w:wrap="none" w:vAnchor="page" w:hAnchor="page" w:x="3324" w:y="3646"/>
        <w:shd w:val="clear" w:color="auto" w:fill="auto"/>
        <w:spacing w:before="0" w:line="247" w:lineRule="exact"/>
        <w:ind w:left="20" w:right="20" w:firstLine="280"/>
      </w:pPr>
      <w:r>
        <w:rPr>
          <w:rStyle w:val="11"/>
          <w:color w:val="000000"/>
        </w:rPr>
        <w:t>ДОДИН. Аркадина говорит: «Встанем», то есть вый</w:t>
      </w:r>
      <w:r>
        <w:rPr>
          <w:rStyle w:val="11"/>
          <w:color w:val="000000"/>
        </w:rPr>
        <w:softHyphen/>
        <w:t>дем из-под власти этого настроения. Я могу станцевать, могу кусочек текста вдруг сыграть. А они не реагируют, не выходят из-под нелегких впечатлений, разбуженных</w:t>
      </w:r>
    </w:p>
    <w:p w:rsidR="00244497" w:rsidRDefault="00244497">
      <w:pPr>
        <w:pStyle w:val="a6"/>
        <w:framePr w:wrap="none" w:vAnchor="page" w:hAnchor="page" w:x="5820" w:y="13197"/>
        <w:shd w:val="clear" w:color="auto" w:fill="auto"/>
        <w:spacing w:line="130" w:lineRule="exact"/>
        <w:ind w:left="20"/>
      </w:pPr>
      <w:r>
        <w:rPr>
          <w:rStyle w:val="0pt5"/>
          <w:b/>
          <w:bCs/>
          <w:color w:val="000000"/>
        </w:rPr>
        <w:t>144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6" w:y="3162"/>
        <w:shd w:val="clear" w:color="auto" w:fill="auto"/>
        <w:spacing w:line="130" w:lineRule="exact"/>
        <w:ind w:left="40"/>
      </w:pPr>
      <w:r>
        <w:rPr>
          <w:rStyle w:val="33"/>
          <w:b/>
          <w:bCs/>
          <w:color w:val="000000"/>
        </w:rPr>
        <w:t>Репетиции спектакля «Чайка»</w:t>
      </w:r>
    </w:p>
    <w:p w:rsidR="00244497" w:rsidRDefault="00244497">
      <w:pPr>
        <w:pStyle w:val="1010"/>
        <w:framePr w:w="5297" w:h="9339" w:hRule="exact" w:wrap="none" w:vAnchor="page" w:hAnchor="page" w:x="3322" w:y="3653"/>
        <w:shd w:val="clear" w:color="auto" w:fill="auto"/>
        <w:spacing w:before="0" w:line="250" w:lineRule="exact"/>
        <w:ind w:left="20" w:right="20"/>
      </w:pPr>
      <w:r>
        <w:rPr>
          <w:rStyle w:val="103"/>
          <w:i/>
          <w:iCs/>
          <w:color w:val="000000"/>
        </w:rPr>
        <w:t xml:space="preserve">книгой. </w:t>
      </w:r>
      <w:r>
        <w:rPr>
          <w:rStyle w:val="100pt4"/>
          <w:i/>
          <w:iCs/>
          <w:color w:val="000000"/>
          <w:spacing w:val="-1"/>
        </w:rPr>
        <w:t>(За Аркадину.)</w:t>
      </w:r>
      <w:r>
        <w:rPr>
          <w:rStyle w:val="103"/>
          <w:i/>
          <w:iCs/>
          <w:color w:val="000000"/>
        </w:rPr>
        <w:t xml:space="preserve"> Встанем, освободимся из-под власти этого впечатления, нельзя же все время гру</w:t>
      </w:r>
      <w:r>
        <w:rPr>
          <w:rStyle w:val="103"/>
          <w:i/>
          <w:iCs/>
          <w:color w:val="000000"/>
        </w:rPr>
        <w:softHyphen/>
        <w:t xml:space="preserve">стить. </w:t>
      </w:r>
      <w:r>
        <w:rPr>
          <w:rStyle w:val="100pt4"/>
          <w:i/>
          <w:iCs/>
          <w:color w:val="000000"/>
          <w:spacing w:val="-1"/>
        </w:rPr>
        <w:t>(Останавливает аккомпанемент. Шестакова пробу</w:t>
      </w:r>
      <w:r>
        <w:rPr>
          <w:rStyle w:val="100pt4"/>
          <w:i/>
          <w:iCs/>
          <w:color w:val="000000"/>
          <w:spacing w:val="-1"/>
        </w:rPr>
        <w:softHyphen/>
        <w:t>ет Аркадину</w:t>
      </w:r>
      <w:r>
        <w:rPr>
          <w:rStyle w:val="103"/>
          <w:i/>
          <w:iCs/>
          <w:color w:val="000000"/>
        </w:rPr>
        <w:t xml:space="preserve">, </w:t>
      </w:r>
      <w:r>
        <w:rPr>
          <w:rStyle w:val="100pt4"/>
          <w:i/>
          <w:iCs/>
          <w:color w:val="000000"/>
          <w:spacing w:val="-1"/>
        </w:rPr>
        <w:t>но по-своему. Додин пробует за Аркадину</w:t>
      </w:r>
      <w:r>
        <w:rPr>
          <w:rStyle w:val="103"/>
          <w:i/>
          <w:iCs/>
          <w:color w:val="000000"/>
        </w:rPr>
        <w:t xml:space="preserve">, </w:t>
      </w:r>
      <w:r>
        <w:rPr>
          <w:rStyle w:val="100pt4"/>
          <w:i/>
          <w:iCs/>
          <w:color w:val="000000"/>
          <w:spacing w:val="-1"/>
        </w:rPr>
        <w:t>им</w:t>
      </w:r>
      <w:r>
        <w:rPr>
          <w:rStyle w:val="100pt4"/>
          <w:i/>
          <w:iCs/>
          <w:color w:val="000000"/>
          <w:spacing w:val="-1"/>
        </w:rPr>
        <w:softHyphen/>
        <w:t>провизируя текст по внутренней задаче</w:t>
      </w:r>
      <w:r>
        <w:rPr>
          <w:rStyle w:val="103"/>
          <w:i/>
          <w:iCs/>
          <w:color w:val="000000"/>
        </w:rPr>
        <w:t xml:space="preserve">, </w:t>
      </w:r>
      <w:r>
        <w:rPr>
          <w:rStyle w:val="100pt4"/>
          <w:i/>
          <w:iCs/>
          <w:color w:val="000000"/>
          <w:spacing w:val="-1"/>
        </w:rPr>
        <w:t>которую определил.)</w:t>
      </w:r>
    </w:p>
    <w:p w:rsidR="00244497" w:rsidRDefault="00244497">
      <w:pPr>
        <w:pStyle w:val="a4"/>
        <w:framePr w:w="5297" w:h="9339" w:hRule="exact" w:wrap="none" w:vAnchor="page" w:hAnchor="page" w:x="3322" w:y="3653"/>
        <w:shd w:val="clear" w:color="auto" w:fill="auto"/>
        <w:spacing w:before="0"/>
        <w:ind w:left="20" w:right="20" w:firstLine="280"/>
      </w:pPr>
      <w:r>
        <w:rPr>
          <w:rStyle w:val="11"/>
          <w:color w:val="000000"/>
        </w:rPr>
        <w:t>Я работаю, я чувствую, я постоянно в суете, а вы си</w:t>
      </w:r>
      <w:r>
        <w:rPr>
          <w:rStyle w:val="11"/>
          <w:color w:val="000000"/>
        </w:rPr>
        <w:softHyphen/>
        <w:t xml:space="preserve">дите все на одном месте и не живете. Я влезла в книгу, я очень ее почувствовала, я все это сама испытала. Но я способна это преодолеть, думать об этом по-другому, а вы уже растеклись. И у меня правило — не заглядывать в будущее, даже если я читаю Анну Каренину. Если надо, я сыграю Анну Каренину... </w:t>
      </w:r>
      <w:r>
        <w:rPr>
          <w:rStyle w:val="45"/>
          <w:color w:val="000000"/>
          <w:spacing w:val="-1"/>
        </w:rPr>
        <w:t>(От имени Аркадиной.) Я</w:t>
      </w:r>
      <w:r>
        <w:rPr>
          <w:rStyle w:val="11"/>
          <w:color w:val="000000"/>
        </w:rPr>
        <w:t xml:space="preserve"> не учу, я и себя в известной мере убеждаю, себя пре</w:t>
      </w:r>
      <w:r>
        <w:rPr>
          <w:rStyle w:val="11"/>
          <w:color w:val="000000"/>
        </w:rPr>
        <w:softHyphen/>
        <w:t xml:space="preserve">одолеваю. </w:t>
      </w:r>
      <w:r>
        <w:rPr>
          <w:rStyle w:val="45"/>
          <w:color w:val="000000"/>
          <w:spacing w:val="-1"/>
        </w:rPr>
        <w:t>(За Аркадину.) Я</w:t>
      </w:r>
      <w:r>
        <w:rPr>
          <w:rStyle w:val="11"/>
          <w:color w:val="000000"/>
        </w:rPr>
        <w:t xml:space="preserve"> никогда не думаю о старос</w:t>
      </w:r>
      <w:r>
        <w:rPr>
          <w:rStyle w:val="11"/>
          <w:color w:val="000000"/>
        </w:rPr>
        <w:softHyphen/>
        <w:t>ти, о смерти, и я не хочу читать эту книжку. Это невер</w:t>
      </w:r>
      <w:r>
        <w:rPr>
          <w:rStyle w:val="11"/>
          <w:color w:val="000000"/>
        </w:rPr>
        <w:softHyphen/>
        <w:t>ная книга. Что будет — будет.</w:t>
      </w:r>
    </w:p>
    <w:p w:rsidR="00244497" w:rsidRDefault="00244497">
      <w:pPr>
        <w:pStyle w:val="a4"/>
        <w:framePr w:w="5297" w:h="9339" w:hRule="exact" w:wrap="none" w:vAnchor="page" w:hAnchor="page" w:x="3322" w:y="3653"/>
        <w:shd w:val="clear" w:color="auto" w:fill="auto"/>
        <w:spacing w:before="0"/>
        <w:ind w:left="20" w:right="20" w:firstLine="280"/>
      </w:pPr>
      <w:r>
        <w:rPr>
          <w:rStyle w:val="11"/>
          <w:color w:val="000000"/>
        </w:rPr>
        <w:t>ШЕСТАКОВА. Мне кажется, все интересно и пра</w:t>
      </w:r>
      <w:r>
        <w:rPr>
          <w:rStyle w:val="11"/>
          <w:color w:val="000000"/>
        </w:rPr>
        <w:softHyphen/>
        <w:t>вильно, кроме того, что о писателях.</w:t>
      </w:r>
    </w:p>
    <w:p w:rsidR="00244497" w:rsidRDefault="00244497">
      <w:pPr>
        <w:pStyle w:val="a4"/>
        <w:framePr w:w="5297" w:h="9339" w:hRule="exact" w:wrap="none" w:vAnchor="page" w:hAnchor="page" w:x="3322" w:y="3653"/>
        <w:shd w:val="clear" w:color="auto" w:fill="auto"/>
        <w:spacing w:before="0"/>
        <w:ind w:left="20" w:right="20" w:firstLine="280"/>
      </w:pPr>
      <w:r>
        <w:rPr>
          <w:rStyle w:val="11"/>
          <w:color w:val="000000"/>
        </w:rPr>
        <w:t xml:space="preserve">ДОДИН </w:t>
      </w:r>
      <w:r>
        <w:rPr>
          <w:rStyle w:val="45"/>
          <w:color w:val="000000"/>
          <w:spacing w:val="-1"/>
        </w:rPr>
        <w:t>(за Аркадину).</w:t>
      </w:r>
      <w:r>
        <w:rPr>
          <w:rStyle w:val="11"/>
          <w:color w:val="000000"/>
        </w:rPr>
        <w:t xml:space="preserve"> Подождите, мне кажется, чему быть, того не миновать. Нет, тогда надо думать о смерти. Тогда пора идти на покой и отдать Тригорина другой, а я не хочу об этом думать. Я живу, пока я живу. Пока у меня есть силы, я — молода. Хорошо, давайте я почитаю, а то вы начинаете читать с подчеркиванием смыслов, акцентов, кто есть кто. Не надо. </w:t>
      </w:r>
      <w:r>
        <w:rPr>
          <w:rStyle w:val="45"/>
          <w:color w:val="000000"/>
          <w:spacing w:val="-1"/>
        </w:rPr>
        <w:t>(Читает Мо</w:t>
      </w:r>
      <w:r>
        <w:rPr>
          <w:rStyle w:val="45"/>
          <w:color w:val="000000"/>
          <w:spacing w:val="-1"/>
        </w:rPr>
        <w:softHyphen/>
        <w:t>пассана.)</w:t>
      </w:r>
      <w:r>
        <w:rPr>
          <w:rStyle w:val="11"/>
          <w:color w:val="000000"/>
        </w:rPr>
        <w:t xml:space="preserve"> Что вы на меня смотрите? Это только у фран</w:t>
      </w:r>
      <w:r>
        <w:rPr>
          <w:rStyle w:val="11"/>
          <w:color w:val="000000"/>
        </w:rPr>
        <w:softHyphen/>
        <w:t>цузов так... Потому что они все на нее смотрят. Это зву</w:t>
      </w:r>
      <w:r>
        <w:rPr>
          <w:rStyle w:val="11"/>
          <w:color w:val="000000"/>
        </w:rPr>
        <w:softHyphen/>
        <w:t xml:space="preserve">чит так, будто она читает не книгу, а отрывки из своего дневника. </w:t>
      </w:r>
      <w:r>
        <w:rPr>
          <w:rStyle w:val="45"/>
          <w:color w:val="000000"/>
          <w:spacing w:val="-1"/>
        </w:rPr>
        <w:t>(За Аркадину.)</w:t>
      </w:r>
      <w:r>
        <w:rPr>
          <w:rStyle w:val="11"/>
          <w:color w:val="000000"/>
        </w:rPr>
        <w:t xml:space="preserve"> Что? Это похоже? Нет, это у французов. У них может быть так, между мной и Триго- риным все по-другому. </w:t>
      </w:r>
      <w:r>
        <w:rPr>
          <w:rStyle w:val="45"/>
          <w:color w:val="000000"/>
          <w:spacing w:val="-1"/>
        </w:rPr>
        <w:t>(Читает текст Аркадиной и им</w:t>
      </w:r>
      <w:r>
        <w:rPr>
          <w:rStyle w:val="45"/>
          <w:color w:val="000000"/>
          <w:spacing w:val="-1"/>
        </w:rPr>
        <w:softHyphen/>
        <w:t>провизирует за нее.)</w:t>
      </w:r>
      <w:r>
        <w:rPr>
          <w:rStyle w:val="11"/>
          <w:color w:val="000000"/>
        </w:rPr>
        <w:t xml:space="preserve"> «Взять хоть меня и Тригорина», — то, о чем вы думаете, когда я это читаю. Я иду навстре</w:t>
      </w:r>
      <w:r>
        <w:rPr>
          <w:rStyle w:val="11"/>
          <w:color w:val="000000"/>
        </w:rPr>
        <w:softHyphen/>
        <w:t>чу сложностям, это и есть мой способ жизни: давайте поговорим о том, о чем мой сын намекал в своей пьесе. Да, я не хочу думать об одиночестве. Я не буду играть о дьяволе, который превращает всех в одну мировую</w:t>
      </w:r>
    </w:p>
    <w:p w:rsidR="00244497" w:rsidRDefault="00244497">
      <w:pPr>
        <w:pStyle w:val="a6"/>
        <w:framePr w:wrap="none" w:vAnchor="page" w:hAnchor="page" w:x="5809" w:y="13194"/>
        <w:shd w:val="clear" w:color="auto" w:fill="auto"/>
        <w:spacing w:line="130" w:lineRule="exact"/>
        <w:ind w:left="40"/>
      </w:pPr>
      <w:r>
        <w:rPr>
          <w:rStyle w:val="0pt5"/>
          <w:b/>
          <w:bCs/>
          <w:color w:val="000000"/>
        </w:rPr>
        <w:t>145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0" w:y="3165"/>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294" w:h="8442" w:hRule="exact" w:wrap="none" w:vAnchor="page" w:hAnchor="page" w:x="3324" w:y="3648"/>
        <w:shd w:val="clear" w:color="auto" w:fill="auto"/>
        <w:spacing w:before="0" w:line="254" w:lineRule="exact"/>
        <w:ind w:left="20" w:right="20"/>
      </w:pPr>
      <w:r>
        <w:rPr>
          <w:rStyle w:val="11"/>
          <w:color w:val="000000"/>
        </w:rPr>
        <w:t>душу. Я не буду говорить: страшно, страшно, страшно. Я не буду говорить это до конца жизни. Я не избирала Бориса Алексеевича, не осаждала, не полонила. Но как познакомилась, все у меня в голове пошло вверх тор</w:t>
      </w:r>
      <w:r>
        <w:rPr>
          <w:rStyle w:val="11"/>
          <w:color w:val="000000"/>
        </w:rPr>
        <w:softHyphen/>
        <w:t>машками, помутилось в глазах. Бывало, стою, смотрю на него и плачу. Понимаете, реву и реву. Какая уж тут программа? И буду реветь до конца жизни, глядя на него.</w:t>
      </w:r>
    </w:p>
    <w:p w:rsidR="00244497" w:rsidRDefault="00244497">
      <w:pPr>
        <w:pStyle w:val="a4"/>
        <w:framePr w:w="5294" w:h="8442" w:hRule="exact" w:wrap="none" w:vAnchor="page" w:hAnchor="page" w:x="3324" w:y="3648"/>
        <w:shd w:val="clear" w:color="auto" w:fill="auto"/>
        <w:spacing w:before="0" w:line="254" w:lineRule="exact"/>
        <w:ind w:left="20" w:firstLine="280"/>
      </w:pPr>
      <w:r>
        <w:rPr>
          <w:rStyle w:val="11"/>
          <w:color w:val="000000"/>
        </w:rPr>
        <w:t>СЕМАК. Это достает Машу еще больше, потому что она, увидев Треплева, ревет и ревет.</w:t>
      </w:r>
    </w:p>
    <w:p w:rsidR="00244497" w:rsidRDefault="00244497">
      <w:pPr>
        <w:pStyle w:val="a4"/>
        <w:framePr w:w="5294" w:h="8442" w:hRule="exact" w:wrap="none" w:vAnchor="page" w:hAnchor="page" w:x="3324" w:y="3648"/>
        <w:shd w:val="clear" w:color="auto" w:fill="auto"/>
        <w:spacing w:before="0" w:line="254" w:lineRule="exact"/>
        <w:ind w:left="20" w:firstLine="280"/>
      </w:pPr>
      <w:r>
        <w:rPr>
          <w:rStyle w:val="11"/>
          <w:color w:val="000000"/>
        </w:rPr>
        <w:t>ДОДИН. Мне кажется, есть возможность довольно серьезно попробовать. Единственное, что мне не нра</w:t>
      </w:r>
      <w:r>
        <w:rPr>
          <w:rStyle w:val="11"/>
          <w:color w:val="000000"/>
        </w:rPr>
        <w:softHyphen/>
        <w:t xml:space="preserve">вится в тексте: «корректна, как англичанин» и «всегда одета и причесана </w:t>
      </w:r>
      <w:r>
        <w:rPr>
          <w:rStyle w:val="11"/>
          <w:color w:val="000000"/>
          <w:lang w:val="en-US" w:eastAsia="en-US"/>
        </w:rPr>
        <w:t xml:space="preserve">comme il faut», </w:t>
      </w:r>
      <w:r>
        <w:rPr>
          <w:rStyle w:val="11"/>
          <w:color w:val="000000"/>
        </w:rPr>
        <w:t>— это немножко сни</w:t>
      </w:r>
      <w:r>
        <w:rPr>
          <w:rStyle w:val="11"/>
          <w:color w:val="000000"/>
        </w:rPr>
        <w:softHyphen/>
        <w:t>жает. Даже и здесь — она не плачет, не становится фе</w:t>
      </w:r>
      <w:r>
        <w:rPr>
          <w:rStyle w:val="11"/>
          <w:color w:val="000000"/>
        </w:rPr>
        <w:softHyphen/>
        <w:t>фелой, простой русской душой</w:t>
      </w:r>
      <w:r>
        <w:rPr>
          <w:rStyle w:val="11"/>
          <w:color w:val="000000"/>
          <w:vertAlign w:val="superscript"/>
        </w:rPr>
        <w:t>1</w:t>
      </w:r>
      <w:r>
        <w:rPr>
          <w:rStyle w:val="11"/>
          <w:color w:val="000000"/>
        </w:rPr>
        <w:t>. Она серьезный дея</w:t>
      </w:r>
      <w:r>
        <w:rPr>
          <w:rStyle w:val="11"/>
          <w:color w:val="000000"/>
        </w:rPr>
        <w:softHyphen/>
        <w:t xml:space="preserve">тель. </w:t>
      </w:r>
      <w:r>
        <w:rPr>
          <w:rStyle w:val="45"/>
          <w:color w:val="000000"/>
          <w:spacing w:val="-1"/>
        </w:rPr>
        <w:t>(Импровизирует за Аркадину.)</w:t>
      </w:r>
      <w:r>
        <w:rPr>
          <w:rStyle w:val="11"/>
          <w:color w:val="000000"/>
        </w:rPr>
        <w:t xml:space="preserve"> Я не в Ментоне, а там, где живут молодые. Я зарабатываю своим трудом, поэтому я не могу дать деньги на поездку и на костюм тоже не могу, нужно зарабатывать. Я не банкир, я арти</w:t>
      </w:r>
      <w:r>
        <w:rPr>
          <w:rStyle w:val="11"/>
          <w:color w:val="000000"/>
        </w:rPr>
        <w:softHyphen/>
        <w:t>стка, это большая разница. Я не Березовский... А так я на жизнь зарабатываю, никто не голодает. В двадцать пять лет можно самому заработать себе на костюм. Я начала зарабатывать в восемнадцать и, между про</w:t>
      </w:r>
      <w:r>
        <w:rPr>
          <w:rStyle w:val="11"/>
          <w:color w:val="000000"/>
        </w:rPr>
        <w:softHyphen/>
        <w:t>чим, в восемнадцать лет родила и воспитывала, и отец почти не помогал, хотя был известным артистом. И это выдержала и играла на театре. И на первый свой сцени</w:t>
      </w:r>
      <w:r>
        <w:rPr>
          <w:rStyle w:val="11"/>
          <w:color w:val="000000"/>
        </w:rPr>
        <w:softHyphen/>
        <w:t>ческий туалет сама заработала. И Любинькой из Салты</w:t>
      </w:r>
      <w:r>
        <w:rPr>
          <w:rStyle w:val="11"/>
          <w:color w:val="000000"/>
        </w:rPr>
        <w:softHyphen/>
        <w:t>кова-Щедрина не была</w:t>
      </w:r>
      <w:r>
        <w:rPr>
          <w:rStyle w:val="11"/>
          <w:color w:val="000000"/>
          <w:vertAlign w:val="superscript"/>
        </w:rPr>
        <w:t>2</w:t>
      </w:r>
      <w:r>
        <w:rPr>
          <w:rStyle w:val="11"/>
          <w:color w:val="000000"/>
        </w:rPr>
        <w:t>, хотя возможностей было мно</w:t>
      </w:r>
      <w:r>
        <w:rPr>
          <w:rStyle w:val="11"/>
          <w:color w:val="000000"/>
        </w:rPr>
        <w:softHyphen/>
        <w:t>го. И третьим классом не ездила. Потому что знала: как начнешь, так и кончишь... И это позиция, которая не может не вызывать уважения и любви сына. Признания этого человека он хочет, а не просто вообще «мамоч</w:t>
      </w:r>
      <w:r>
        <w:rPr>
          <w:rStyle w:val="11"/>
          <w:color w:val="000000"/>
        </w:rPr>
        <w:softHyphen/>
      </w:r>
    </w:p>
    <w:p w:rsidR="00244497" w:rsidRDefault="00244497">
      <w:pPr>
        <w:pStyle w:val="a9"/>
        <w:framePr w:w="5347" w:h="378" w:hRule="exact" w:wrap="none" w:vAnchor="page" w:hAnchor="page" w:x="3297" w:y="12209"/>
        <w:shd w:val="clear" w:color="auto" w:fill="auto"/>
        <w:tabs>
          <w:tab w:val="left" w:pos="398"/>
        </w:tabs>
        <w:spacing w:line="187" w:lineRule="exact"/>
        <w:ind w:firstLine="300"/>
        <w:jc w:val="left"/>
      </w:pPr>
      <w:r>
        <w:rPr>
          <w:rStyle w:val="a8"/>
          <w:b/>
          <w:bCs/>
          <w:color w:val="000000"/>
          <w:vertAlign w:val="superscript"/>
        </w:rPr>
        <w:t>1</w:t>
      </w:r>
      <w:r>
        <w:rPr>
          <w:rStyle w:val="a8"/>
          <w:b/>
          <w:bCs/>
          <w:color w:val="000000"/>
        </w:rPr>
        <w:tab/>
        <w:t>АРКАДИНА. Оттого я и сохранилась, что никогда не была фефе</w:t>
      </w:r>
      <w:r>
        <w:rPr>
          <w:rStyle w:val="a8"/>
          <w:b/>
          <w:bCs/>
          <w:color w:val="000000"/>
        </w:rPr>
        <w:softHyphen/>
        <w:t>лой, не распускала себя, как некоторые... (Действие второе.)</w:t>
      </w:r>
    </w:p>
    <w:p w:rsidR="00244497" w:rsidRDefault="00244497">
      <w:pPr>
        <w:pStyle w:val="a9"/>
        <w:framePr w:w="5347" w:h="402" w:hRule="exact" w:wrap="none" w:vAnchor="page" w:hAnchor="page" w:x="3297" w:y="12589"/>
        <w:shd w:val="clear" w:color="auto" w:fill="auto"/>
        <w:tabs>
          <w:tab w:val="left" w:pos="406"/>
        </w:tabs>
        <w:spacing w:line="187" w:lineRule="exact"/>
        <w:ind w:firstLine="300"/>
        <w:jc w:val="left"/>
      </w:pPr>
      <w:r>
        <w:rPr>
          <w:rStyle w:val="a8"/>
          <w:b/>
          <w:bCs/>
          <w:color w:val="000000"/>
          <w:vertAlign w:val="superscript"/>
        </w:rPr>
        <w:t>2</w:t>
      </w:r>
      <w:r>
        <w:rPr>
          <w:rStyle w:val="a8"/>
          <w:b/>
          <w:bCs/>
          <w:color w:val="000000"/>
        </w:rPr>
        <w:tab/>
        <w:t>Героиня романа М. Е. Салтыкова-Щедрина «Господа Головле</w:t>
      </w:r>
      <w:r>
        <w:rPr>
          <w:rStyle w:val="a8"/>
          <w:b/>
          <w:bCs/>
          <w:color w:val="000000"/>
        </w:rPr>
        <w:softHyphen/>
        <w:t>вы», поставленного Додиным на сцене МХАТ в 1984 году.</w:t>
      </w:r>
    </w:p>
    <w:p w:rsidR="00244497" w:rsidRDefault="00244497">
      <w:pPr>
        <w:pStyle w:val="a6"/>
        <w:framePr w:wrap="none" w:vAnchor="page" w:hAnchor="page" w:x="5817" w:y="13206"/>
        <w:shd w:val="clear" w:color="auto" w:fill="auto"/>
        <w:spacing w:line="130" w:lineRule="exact"/>
        <w:ind w:left="20"/>
      </w:pPr>
      <w:r>
        <w:rPr>
          <w:rStyle w:val="0pt5"/>
          <w:b/>
          <w:bCs/>
          <w:color w:val="000000"/>
        </w:rPr>
        <w:t>146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0" w:y="3163"/>
        <w:shd w:val="clear" w:color="auto" w:fill="auto"/>
        <w:spacing w:line="130" w:lineRule="exact"/>
        <w:ind w:left="40"/>
      </w:pPr>
      <w:r>
        <w:rPr>
          <w:rStyle w:val="33"/>
          <w:b/>
          <w:bCs/>
          <w:color w:val="000000"/>
        </w:rPr>
        <w:t>Репетиции спектакля «Чайка»</w:t>
      </w:r>
    </w:p>
    <w:p w:rsidR="00244497" w:rsidRDefault="00244497">
      <w:pPr>
        <w:pStyle w:val="a4"/>
        <w:framePr w:w="5294" w:h="8985" w:hRule="exact" w:wrap="none" w:vAnchor="page" w:hAnchor="page" w:x="3324" w:y="3659"/>
        <w:shd w:val="clear" w:color="auto" w:fill="auto"/>
        <w:spacing w:before="0" w:line="247" w:lineRule="exact"/>
        <w:ind w:left="20"/>
      </w:pPr>
      <w:r>
        <w:rPr>
          <w:rStyle w:val="11"/>
          <w:color w:val="000000"/>
        </w:rPr>
        <w:t>ки». (</w:t>
      </w:r>
      <w:r>
        <w:rPr>
          <w:rStyle w:val="45"/>
          <w:color w:val="000000"/>
          <w:spacing w:val="-1"/>
        </w:rPr>
        <w:t>Читает за Машу и дальше до реплики Дорна.)</w:t>
      </w:r>
      <w:r>
        <w:rPr>
          <w:rStyle w:val="11"/>
          <w:color w:val="000000"/>
        </w:rPr>
        <w:t xml:space="preserve"> Можно и ответить на это. Это не простое усилие, это дается, как Наташа (</w:t>
      </w:r>
      <w:r>
        <w:rPr>
          <w:rStyle w:val="45"/>
          <w:color w:val="000000"/>
          <w:spacing w:val="-1"/>
        </w:rPr>
        <w:t>Акимова)</w:t>
      </w:r>
      <w:r>
        <w:rPr>
          <w:rStyle w:val="11"/>
          <w:color w:val="000000"/>
        </w:rPr>
        <w:t xml:space="preserve"> говорит, — тренингом, а не про</w:t>
      </w:r>
      <w:r>
        <w:rPr>
          <w:rStyle w:val="11"/>
          <w:color w:val="000000"/>
        </w:rPr>
        <w:softHyphen/>
        <w:t xml:space="preserve">сто самовнушением. </w:t>
      </w:r>
      <w:r>
        <w:rPr>
          <w:rStyle w:val="45"/>
          <w:color w:val="000000"/>
          <w:spacing w:val="-1"/>
        </w:rPr>
        <w:t>(За Аркадину.)</w:t>
      </w:r>
      <w:r>
        <w:rPr>
          <w:rStyle w:val="11"/>
          <w:color w:val="000000"/>
        </w:rPr>
        <w:t xml:space="preserve"> Если не примешь ут</w:t>
      </w:r>
      <w:r>
        <w:rPr>
          <w:rStyle w:val="11"/>
          <w:color w:val="000000"/>
        </w:rPr>
        <w:softHyphen/>
        <w:t>ром душ, то весь день будешь тащить на себе волоком. Прими холодный душ и подольше под ним постой. И надевай хорошо сидящие брюки, и выглади костюм. Кто может меня упрекнуть в том, что видел меня не</w:t>
      </w:r>
      <w:r>
        <w:rPr>
          <w:rStyle w:val="11"/>
          <w:color w:val="000000"/>
        </w:rPr>
        <w:softHyphen/>
        <w:t>брежно одетой? Никто! Вот и всё! Вы хотите заполо</w:t>
      </w:r>
      <w:r>
        <w:rPr>
          <w:rStyle w:val="11"/>
          <w:color w:val="000000"/>
        </w:rPr>
        <w:softHyphen/>
        <w:t xml:space="preserve">нить моего сына, я не против. Я хотела бы, чтобы он любил того, кто его любит, но тогда — боритесь. </w:t>
      </w:r>
      <w:r>
        <w:rPr>
          <w:rStyle w:val="45"/>
          <w:color w:val="000000"/>
          <w:spacing w:val="-1"/>
        </w:rPr>
        <w:t>(Про</w:t>
      </w:r>
      <w:r>
        <w:rPr>
          <w:rStyle w:val="45"/>
          <w:color w:val="000000"/>
          <w:spacing w:val="-1"/>
        </w:rPr>
        <w:softHyphen/>
        <w:t>должает в этом же плане</w:t>
      </w:r>
      <w:r>
        <w:rPr>
          <w:rStyle w:val="11"/>
          <w:color w:val="000000"/>
        </w:rPr>
        <w:t xml:space="preserve">, </w:t>
      </w:r>
      <w:r>
        <w:rPr>
          <w:rStyle w:val="45"/>
          <w:color w:val="000000"/>
          <w:spacing w:val="-1"/>
        </w:rPr>
        <w:t>по знаку Додина вступает акком</w:t>
      </w:r>
      <w:r>
        <w:rPr>
          <w:rStyle w:val="45"/>
          <w:color w:val="000000"/>
          <w:spacing w:val="-1"/>
        </w:rPr>
        <w:softHyphen/>
        <w:t>панемент тарантеллы.)</w:t>
      </w:r>
      <w:r>
        <w:rPr>
          <w:rStyle w:val="11"/>
          <w:color w:val="000000"/>
        </w:rPr>
        <w:t xml:space="preserve"> Я сыграю эту роль, и никто не скажет, что я на пятнадцать лет старше этой героини...</w:t>
      </w:r>
    </w:p>
    <w:p w:rsidR="00244497" w:rsidRDefault="00244497">
      <w:pPr>
        <w:pStyle w:val="a4"/>
        <w:framePr w:w="5294" w:h="8985" w:hRule="exact" w:wrap="none" w:vAnchor="page" w:hAnchor="page" w:x="3324" w:y="3659"/>
        <w:shd w:val="clear" w:color="auto" w:fill="auto"/>
        <w:spacing w:before="0" w:line="247" w:lineRule="exact"/>
        <w:ind w:left="20" w:right="20" w:firstLine="280"/>
      </w:pPr>
      <w:r>
        <w:rPr>
          <w:rStyle w:val="11"/>
          <w:color w:val="000000"/>
        </w:rPr>
        <w:t>АКИМОВА. А может, они обе пьют, и та ей правду говорит? Знаете, как бывает?..</w:t>
      </w:r>
    </w:p>
    <w:p w:rsidR="00244497" w:rsidRDefault="00244497">
      <w:pPr>
        <w:pStyle w:val="a4"/>
        <w:framePr w:w="5294" w:h="8985" w:hRule="exact" w:wrap="none" w:vAnchor="page" w:hAnchor="page" w:x="3324" w:y="3659"/>
        <w:shd w:val="clear" w:color="auto" w:fill="auto"/>
        <w:spacing w:before="0" w:line="247" w:lineRule="exact"/>
        <w:ind w:left="20" w:right="20" w:firstLine="280"/>
      </w:pPr>
      <w:r>
        <w:rPr>
          <w:rStyle w:val="11"/>
          <w:color w:val="000000"/>
        </w:rPr>
        <w:t>ШЕСТАКОВА. Я прошу выбросить из текста: «Вот вам, — как цыпочка».</w:t>
      </w:r>
    </w:p>
    <w:p w:rsidR="00244497" w:rsidRDefault="00244497">
      <w:pPr>
        <w:pStyle w:val="a4"/>
        <w:framePr w:w="5294" w:h="8985" w:hRule="exact" w:wrap="none" w:vAnchor="page" w:hAnchor="page" w:x="3324" w:y="3659"/>
        <w:shd w:val="clear" w:color="auto" w:fill="auto"/>
        <w:spacing w:before="0" w:line="247" w:lineRule="exact"/>
        <w:ind w:left="20" w:right="20" w:firstLine="280"/>
      </w:pPr>
      <w:r>
        <w:rPr>
          <w:rStyle w:val="11"/>
          <w:color w:val="000000"/>
        </w:rPr>
        <w:t>ДОДИН. Потом Маша будет пить с Тригориным в третьем действии. Принципиально, что это не сцена разговора по душам.</w:t>
      </w:r>
    </w:p>
    <w:p w:rsidR="00244497" w:rsidRDefault="00244497">
      <w:pPr>
        <w:pStyle w:val="a4"/>
        <w:framePr w:w="5294" w:h="8985" w:hRule="exact" w:wrap="none" w:vAnchor="page" w:hAnchor="page" w:x="3324" w:y="3659"/>
        <w:shd w:val="clear" w:color="auto" w:fill="auto"/>
        <w:spacing w:before="0" w:line="247" w:lineRule="exact"/>
        <w:ind w:left="20" w:right="20" w:firstLine="280"/>
      </w:pPr>
      <w:r>
        <w:rPr>
          <w:rStyle w:val="11"/>
          <w:color w:val="000000"/>
        </w:rPr>
        <w:t>АКИМОВА. Она ее обижает, правду в глаза говорит довольно жестокую.</w:t>
      </w:r>
    </w:p>
    <w:p w:rsidR="00244497" w:rsidRDefault="00244497">
      <w:pPr>
        <w:pStyle w:val="a4"/>
        <w:framePr w:w="5294" w:h="8985" w:hRule="exact" w:wrap="none" w:vAnchor="page" w:hAnchor="page" w:x="3324" w:y="3659"/>
        <w:shd w:val="clear" w:color="auto" w:fill="auto"/>
        <w:spacing w:before="0" w:line="247" w:lineRule="exact"/>
        <w:ind w:left="20" w:right="20" w:firstLine="280"/>
      </w:pPr>
      <w:r>
        <w:rPr>
          <w:rStyle w:val="11"/>
          <w:color w:val="000000"/>
        </w:rPr>
        <w:t xml:space="preserve">ДОДИН. Потому что это про себя. </w:t>
      </w:r>
      <w:r>
        <w:rPr>
          <w:rStyle w:val="45"/>
          <w:color w:val="000000"/>
          <w:spacing w:val="-1"/>
        </w:rPr>
        <w:t xml:space="preserve">(За Аркадину.) </w:t>
      </w:r>
      <w:r>
        <w:rPr>
          <w:rStyle w:val="11"/>
          <w:color w:val="000000"/>
        </w:rPr>
        <w:t>Если поддаться этому, а это ведь то, чему легко поддать</w:t>
      </w:r>
      <w:r>
        <w:rPr>
          <w:rStyle w:val="11"/>
          <w:color w:val="000000"/>
        </w:rPr>
        <w:softHyphen/>
        <w:t>ся, чему тянет поддаться, тогда я должна поднять лапки и сказать: «Уезжай Боренька с Ниночкой». Играй, Кос</w:t>
      </w:r>
      <w:r>
        <w:rPr>
          <w:rStyle w:val="11"/>
          <w:color w:val="000000"/>
        </w:rPr>
        <w:softHyphen/>
        <w:t>тенька, свою пьеску, которую никто никогда не придет смотреть. Но я так не хочу, потому что очень верую в то, что делаю. Я считаю, что вообще вся наша русская жизнь до такой степени болото, это верно уловил мой сын, что с этим болотом надо бороться, а не самой рас</w:t>
      </w:r>
      <w:r>
        <w:rPr>
          <w:rStyle w:val="11"/>
          <w:color w:val="000000"/>
        </w:rPr>
        <w:softHyphen/>
        <w:t>текаться. Не радоваться, что это свое такое болото... Недаром Треплев говорит о Некрасове в связи с ма</w:t>
      </w:r>
      <w:r>
        <w:rPr>
          <w:rStyle w:val="11"/>
          <w:color w:val="000000"/>
        </w:rPr>
        <w:softHyphen/>
        <w:t>терью</w:t>
      </w:r>
      <w:r>
        <w:rPr>
          <w:rStyle w:val="11"/>
          <w:color w:val="000000"/>
          <w:vertAlign w:val="superscript"/>
        </w:rPr>
        <w:t>1</w:t>
      </w:r>
      <w:r>
        <w:rPr>
          <w:rStyle w:val="11"/>
          <w:color w:val="000000"/>
        </w:rPr>
        <w:t>.</w:t>
      </w:r>
    </w:p>
    <w:p w:rsidR="00244497" w:rsidRDefault="00244497">
      <w:pPr>
        <w:pStyle w:val="a4"/>
        <w:framePr w:w="5294" w:h="8985" w:hRule="exact" w:wrap="none" w:vAnchor="page" w:hAnchor="page" w:x="3324" w:y="3659"/>
        <w:shd w:val="clear" w:color="auto" w:fill="auto"/>
        <w:spacing w:before="0" w:line="180" w:lineRule="exact"/>
        <w:ind w:left="20" w:firstLine="280"/>
      </w:pPr>
      <w:r>
        <w:rPr>
          <w:rStyle w:val="11"/>
          <w:color w:val="000000"/>
        </w:rPr>
        <w:t>ДМИТРИЕВ. «Коня на скаку остановит...»</w:t>
      </w:r>
    </w:p>
    <w:p w:rsidR="00244497" w:rsidRDefault="00244497">
      <w:pPr>
        <w:pStyle w:val="a9"/>
        <w:framePr w:w="5347" w:h="257" w:hRule="exact" w:wrap="none" w:vAnchor="page" w:hAnchor="page" w:x="3297" w:y="12737"/>
        <w:shd w:val="clear" w:color="auto" w:fill="auto"/>
        <w:spacing w:line="160" w:lineRule="exact"/>
        <w:ind w:left="300"/>
        <w:jc w:val="left"/>
      </w:pPr>
      <w:r>
        <w:rPr>
          <w:rStyle w:val="a8"/>
          <w:b/>
          <w:bCs/>
          <w:color w:val="000000"/>
          <w:vertAlign w:val="superscript"/>
        </w:rPr>
        <w:t>1</w:t>
      </w:r>
      <w:r>
        <w:rPr>
          <w:rStyle w:val="a8"/>
          <w:b/>
          <w:bCs/>
          <w:color w:val="000000"/>
        </w:rPr>
        <w:t xml:space="preserve"> Действие первое.</w:t>
      </w:r>
    </w:p>
    <w:p w:rsidR="00244497" w:rsidRDefault="00244497">
      <w:pPr>
        <w:pStyle w:val="a6"/>
        <w:framePr w:wrap="none" w:vAnchor="page" w:hAnchor="page" w:x="5812" w:y="13195"/>
        <w:shd w:val="clear" w:color="auto" w:fill="auto"/>
        <w:spacing w:line="130" w:lineRule="exact"/>
        <w:ind w:left="40"/>
      </w:pPr>
      <w:r>
        <w:rPr>
          <w:rStyle w:val="0pt5"/>
          <w:b/>
          <w:bCs/>
          <w:color w:val="000000"/>
        </w:rPr>
        <w:t>147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6" w:y="3190"/>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297" w:h="9343" w:hRule="exact" w:wrap="none" w:vAnchor="page" w:hAnchor="page" w:x="3322" w:y="3674"/>
        <w:shd w:val="clear" w:color="auto" w:fill="auto"/>
        <w:spacing w:before="0" w:after="238" w:line="252" w:lineRule="exact"/>
        <w:ind w:left="20" w:right="20" w:firstLine="280"/>
      </w:pPr>
      <w:r>
        <w:rPr>
          <w:rStyle w:val="11"/>
          <w:color w:val="000000"/>
        </w:rPr>
        <w:t xml:space="preserve">ДОДИН </w:t>
      </w:r>
      <w:r>
        <w:rPr>
          <w:rStyle w:val="45"/>
          <w:color w:val="000000"/>
          <w:spacing w:val="-1"/>
        </w:rPr>
        <w:t>(за Аркадину).</w:t>
      </w:r>
      <w:r>
        <w:rPr>
          <w:rStyle w:val="11"/>
          <w:color w:val="000000"/>
        </w:rPr>
        <w:t xml:space="preserve"> Давайте я все-таки почитаю. </w:t>
      </w:r>
      <w:r>
        <w:rPr>
          <w:rStyle w:val="45"/>
          <w:color w:val="000000"/>
          <w:spacing w:val="-1"/>
        </w:rPr>
        <w:t>(Читает за Аркадину, импровизирует.)</w:t>
      </w:r>
      <w:r>
        <w:rPr>
          <w:rStyle w:val="11"/>
          <w:color w:val="000000"/>
        </w:rPr>
        <w:t xml:space="preserve"> Читайте вы! Я не боюсь слушать Мопассана, как не боялась «мышелов</w:t>
      </w:r>
      <w:r>
        <w:rPr>
          <w:rStyle w:val="11"/>
          <w:color w:val="000000"/>
        </w:rPr>
        <w:softHyphen/>
        <w:t xml:space="preserve">ки»! </w:t>
      </w:r>
      <w:r>
        <w:rPr>
          <w:rStyle w:val="45"/>
          <w:color w:val="000000"/>
          <w:spacing w:val="-1"/>
        </w:rPr>
        <w:t>(Далее импровизирует за Аркадину в конфликте с ос</w:t>
      </w:r>
      <w:r>
        <w:rPr>
          <w:rStyle w:val="45"/>
          <w:color w:val="000000"/>
          <w:spacing w:val="-1"/>
        </w:rPr>
        <w:softHyphen/>
        <w:t xml:space="preserve">тальными, подкладывает И. Бродского вместо Тригорина.) </w:t>
      </w:r>
      <w:r>
        <w:rPr>
          <w:rStyle w:val="11"/>
          <w:color w:val="000000"/>
        </w:rPr>
        <w:t>Она доводит Машу, но Маша ее и заслушалась, потому что это очень похоже, при всей непохожести манеры, на то, что она испытывает, слушая, как Треплев читает свое произведение.</w:t>
      </w:r>
    </w:p>
    <w:p w:rsidR="00244497" w:rsidRDefault="00244497">
      <w:pPr>
        <w:pStyle w:val="1010"/>
        <w:framePr w:w="5297" w:h="9343" w:hRule="exact" w:wrap="none" w:vAnchor="page" w:hAnchor="page" w:x="3322" w:y="3674"/>
        <w:shd w:val="clear" w:color="auto" w:fill="auto"/>
        <w:spacing w:before="0" w:after="206" w:line="180" w:lineRule="exact"/>
        <w:ind w:left="20" w:firstLine="280"/>
      </w:pPr>
      <w:r>
        <w:rPr>
          <w:rStyle w:val="100pt4"/>
          <w:i/>
          <w:iCs/>
          <w:color w:val="000000"/>
          <w:spacing w:val="-1"/>
        </w:rPr>
        <w:t>Проба.</w:t>
      </w:r>
    </w:p>
    <w:p w:rsidR="00244497" w:rsidRDefault="00244497">
      <w:pPr>
        <w:pStyle w:val="a4"/>
        <w:framePr w:w="5297" w:h="9343" w:hRule="exact" w:wrap="none" w:vAnchor="page" w:hAnchor="page" w:x="3322" w:y="3674"/>
        <w:shd w:val="clear" w:color="auto" w:fill="auto"/>
        <w:spacing w:before="0"/>
        <w:ind w:left="20" w:firstLine="280"/>
      </w:pPr>
      <w:r>
        <w:rPr>
          <w:rStyle w:val="11"/>
          <w:color w:val="000000"/>
        </w:rPr>
        <w:t>АРКАДИНА. Где Борис Алексеевич?</w:t>
      </w:r>
    </w:p>
    <w:p w:rsidR="00244497" w:rsidRDefault="00244497">
      <w:pPr>
        <w:pStyle w:val="a4"/>
        <w:framePr w:w="5297" w:h="9343" w:hRule="exact" w:wrap="none" w:vAnchor="page" w:hAnchor="page" w:x="3322" w:y="3674"/>
        <w:shd w:val="clear" w:color="auto" w:fill="auto"/>
        <w:spacing w:before="0"/>
        <w:ind w:left="20" w:right="20" w:firstLine="280"/>
      </w:pPr>
      <w:r>
        <w:rPr>
          <w:rStyle w:val="11"/>
          <w:color w:val="000000"/>
        </w:rPr>
        <w:t>ДОДИН. Сорин скорее радуется не за Нину, а за себя. То есть буквально влюблен, хлопочет, как влюб</w:t>
      </w:r>
      <w:r>
        <w:rPr>
          <w:rStyle w:val="11"/>
          <w:color w:val="000000"/>
        </w:rPr>
        <w:softHyphen/>
        <w:t xml:space="preserve">ленный. </w:t>
      </w:r>
      <w:r>
        <w:rPr>
          <w:rStyle w:val="45"/>
          <w:color w:val="000000"/>
          <w:spacing w:val="-1"/>
        </w:rPr>
        <w:t>(Курышеву.)</w:t>
      </w:r>
      <w:r>
        <w:rPr>
          <w:rStyle w:val="11"/>
          <w:color w:val="000000"/>
        </w:rPr>
        <w:t xml:space="preserve"> Ты сейчас говоришь: «У нас ра</w:t>
      </w:r>
      <w:r>
        <w:rPr>
          <w:rStyle w:val="11"/>
          <w:color w:val="000000"/>
        </w:rPr>
        <w:softHyphen/>
        <w:t>дость», в смысле — у нее, это я понимаю, это я читал. А я думаю, что — «у нас».</w:t>
      </w:r>
    </w:p>
    <w:p w:rsidR="00244497" w:rsidRDefault="00244497">
      <w:pPr>
        <w:pStyle w:val="a4"/>
        <w:framePr w:w="5297" w:h="9343" w:hRule="exact" w:wrap="none" w:vAnchor="page" w:hAnchor="page" w:x="3322" w:y="3674"/>
        <w:shd w:val="clear" w:color="auto" w:fill="auto"/>
        <w:spacing w:before="0"/>
        <w:ind w:left="20" w:right="20" w:firstLine="280"/>
      </w:pPr>
      <w:r>
        <w:rPr>
          <w:rStyle w:val="11"/>
          <w:color w:val="000000"/>
        </w:rPr>
        <w:t>КУРЫШЕВ. Тут вопросительный знак, я думаю, не</w:t>
      </w:r>
      <w:r>
        <w:rPr>
          <w:rStyle w:val="11"/>
          <w:color w:val="000000"/>
        </w:rPr>
        <w:softHyphen/>
        <w:t>спроста. Радуется, конечно, сам, но спрашивает именно по-детски. «Что, что случилось? У нас радость какая-то? Значит, мы освобождены?» При этом, конечно, радует</w:t>
      </w:r>
      <w:r>
        <w:rPr>
          <w:rStyle w:val="11"/>
          <w:color w:val="000000"/>
        </w:rPr>
        <w:softHyphen/>
        <w:t>ся сам.</w:t>
      </w:r>
    </w:p>
    <w:p w:rsidR="00244497" w:rsidRDefault="00244497">
      <w:pPr>
        <w:pStyle w:val="a4"/>
        <w:framePr w:w="5297" w:h="9343" w:hRule="exact" w:wrap="none" w:vAnchor="page" w:hAnchor="page" w:x="3322" w:y="3674"/>
        <w:shd w:val="clear" w:color="auto" w:fill="auto"/>
        <w:spacing w:before="0"/>
        <w:ind w:left="20" w:right="20" w:firstLine="280"/>
      </w:pPr>
      <w:r>
        <w:rPr>
          <w:rStyle w:val="11"/>
          <w:color w:val="000000"/>
        </w:rPr>
        <w:t>ДОДИН. Это вы правильно говорите, все вроде так. Но как, чтобы это был и вопрос, и его радость преобла</w:t>
      </w:r>
      <w:r>
        <w:rPr>
          <w:rStyle w:val="11"/>
          <w:color w:val="000000"/>
        </w:rPr>
        <w:softHyphen/>
        <w:t>дала... тут есть еще радость с восклицательным знаком.</w:t>
      </w:r>
    </w:p>
    <w:p w:rsidR="00244497" w:rsidRDefault="00244497">
      <w:pPr>
        <w:pStyle w:val="a4"/>
        <w:framePr w:w="5297" w:h="9343" w:hRule="exact" w:wrap="none" w:vAnchor="page" w:hAnchor="page" w:x="3322" w:y="3674"/>
        <w:shd w:val="clear" w:color="auto" w:fill="auto"/>
        <w:spacing w:before="0"/>
        <w:ind w:left="20" w:firstLine="280"/>
      </w:pPr>
      <w:r>
        <w:rPr>
          <w:rStyle w:val="11"/>
          <w:color w:val="000000"/>
        </w:rPr>
        <w:t>ДМИТРИЕВ. При этом ощущение: «И дождался!»</w:t>
      </w:r>
    </w:p>
    <w:p w:rsidR="00244497" w:rsidRDefault="00244497">
      <w:pPr>
        <w:pStyle w:val="a4"/>
        <w:framePr w:w="5297" w:h="9343" w:hRule="exact" w:wrap="none" w:vAnchor="page" w:hAnchor="page" w:x="3322" w:y="3674"/>
        <w:shd w:val="clear" w:color="auto" w:fill="auto"/>
        <w:spacing w:before="0" w:after="236"/>
        <w:ind w:left="20" w:right="20" w:firstLine="280"/>
      </w:pPr>
      <w:r>
        <w:rPr>
          <w:rStyle w:val="11"/>
          <w:color w:val="000000"/>
        </w:rPr>
        <w:t xml:space="preserve">ДОДИН. Я и хочу это услышать. </w:t>
      </w:r>
      <w:r>
        <w:rPr>
          <w:rStyle w:val="45"/>
          <w:color w:val="000000"/>
          <w:spacing w:val="-1"/>
        </w:rPr>
        <w:t>(Дмитриев пробует Сорина.)</w:t>
      </w:r>
      <w:r>
        <w:rPr>
          <w:rStyle w:val="11"/>
          <w:color w:val="000000"/>
        </w:rPr>
        <w:t xml:space="preserve"> Детскость еще в том, что я могу сказать: «Отец и мать уехали в Пермь, и мы наконец свободны на три дня!» Как будто я лично свободен на три дня. Но это та мера радости, которая Нине задает самочувствие.</w:t>
      </w:r>
    </w:p>
    <w:p w:rsidR="00244497" w:rsidRDefault="00244497">
      <w:pPr>
        <w:pStyle w:val="1010"/>
        <w:framePr w:w="5297" w:h="9343" w:hRule="exact" w:wrap="none" w:vAnchor="page" w:hAnchor="page" w:x="3322" w:y="3674"/>
        <w:shd w:val="clear" w:color="auto" w:fill="auto"/>
        <w:spacing w:before="0" w:after="199" w:line="180" w:lineRule="exact"/>
        <w:ind w:left="20" w:firstLine="280"/>
      </w:pPr>
      <w:r>
        <w:rPr>
          <w:rStyle w:val="100pt4"/>
          <w:i/>
          <w:iCs/>
          <w:color w:val="000000"/>
          <w:spacing w:val="-1"/>
        </w:rPr>
        <w:t>Проба.</w:t>
      </w:r>
    </w:p>
    <w:p w:rsidR="00244497" w:rsidRDefault="00244497">
      <w:pPr>
        <w:pStyle w:val="a4"/>
        <w:framePr w:w="5297" w:h="9343" w:hRule="exact" w:wrap="none" w:vAnchor="page" w:hAnchor="page" w:x="3322" w:y="3674"/>
        <w:shd w:val="clear" w:color="auto" w:fill="auto"/>
        <w:spacing w:before="0" w:line="252" w:lineRule="exact"/>
        <w:ind w:left="20" w:right="20" w:firstLine="280"/>
      </w:pPr>
      <w:r>
        <w:rPr>
          <w:rStyle w:val="11"/>
          <w:color w:val="000000"/>
        </w:rPr>
        <w:t>АРКАДИНА. Но не нужно очень хвалить, а то сгла</w:t>
      </w:r>
      <w:r>
        <w:rPr>
          <w:rStyle w:val="11"/>
          <w:color w:val="000000"/>
        </w:rPr>
        <w:softHyphen/>
        <w:t>зим.</w:t>
      </w:r>
    </w:p>
    <w:p w:rsidR="00244497" w:rsidRDefault="00244497">
      <w:pPr>
        <w:pStyle w:val="a6"/>
        <w:framePr w:wrap="none" w:vAnchor="page" w:hAnchor="page" w:x="5823" w:y="13217"/>
        <w:shd w:val="clear" w:color="auto" w:fill="auto"/>
        <w:spacing w:line="130" w:lineRule="exact"/>
        <w:ind w:left="20"/>
      </w:pPr>
      <w:r>
        <w:rPr>
          <w:rStyle w:val="0pt5"/>
          <w:b/>
          <w:bCs/>
          <w:color w:val="000000"/>
        </w:rPr>
        <w:t>148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5" w:y="3186"/>
        <w:shd w:val="clear" w:color="auto" w:fill="auto"/>
        <w:spacing w:line="130" w:lineRule="exact"/>
        <w:ind w:left="40"/>
      </w:pPr>
      <w:r>
        <w:rPr>
          <w:rStyle w:val="33"/>
          <w:b/>
          <w:bCs/>
          <w:color w:val="000000"/>
        </w:rPr>
        <w:t>Репетиции спектакля «Чайка»</w:t>
      </w:r>
    </w:p>
    <w:p w:rsidR="00244497" w:rsidRDefault="00244497">
      <w:pPr>
        <w:pStyle w:val="a4"/>
        <w:framePr w:w="5294" w:h="9296" w:hRule="exact" w:wrap="none" w:vAnchor="page" w:hAnchor="page" w:x="3324" w:y="3673"/>
        <w:shd w:val="clear" w:color="auto" w:fill="auto"/>
        <w:spacing w:before="0" w:line="262" w:lineRule="exact"/>
        <w:ind w:left="20" w:right="20" w:firstLine="280"/>
      </w:pPr>
      <w:r>
        <w:rPr>
          <w:rStyle w:val="11"/>
          <w:color w:val="000000"/>
        </w:rPr>
        <w:t xml:space="preserve">ДОДИН. Здесь ведь событие случилось, и довольно неожиданное. Вообще Нину никто не ждал и не звал. </w:t>
      </w:r>
      <w:r>
        <w:rPr>
          <w:rStyle w:val="45"/>
          <w:color w:val="000000"/>
          <w:spacing w:val="-1"/>
        </w:rPr>
        <w:t>(Тычинина и Дмитриев высказывают некоторое несогла</w:t>
      </w:r>
      <w:r>
        <w:rPr>
          <w:rStyle w:val="45"/>
          <w:color w:val="000000"/>
          <w:spacing w:val="-1"/>
        </w:rPr>
        <w:softHyphen/>
        <w:t>сие.) {За Аркадину.)</w:t>
      </w:r>
      <w:r>
        <w:rPr>
          <w:rStyle w:val="11"/>
          <w:color w:val="000000"/>
        </w:rPr>
        <w:t xml:space="preserve"> Я только что всё преодолела и рас</w:t>
      </w:r>
      <w:r>
        <w:rPr>
          <w:rStyle w:val="11"/>
          <w:color w:val="000000"/>
        </w:rPr>
        <w:softHyphen/>
        <w:t>сказала, как преодолевать. А теперь приехала...</w:t>
      </w:r>
    </w:p>
    <w:p w:rsidR="00244497" w:rsidRDefault="00244497">
      <w:pPr>
        <w:pStyle w:val="a4"/>
        <w:framePr w:w="5294" w:h="9296" w:hRule="exact" w:wrap="none" w:vAnchor="page" w:hAnchor="page" w:x="3324" w:y="3673"/>
        <w:shd w:val="clear" w:color="auto" w:fill="auto"/>
        <w:spacing w:before="0" w:line="262" w:lineRule="exact"/>
        <w:ind w:left="20" w:firstLine="280"/>
      </w:pPr>
      <w:r>
        <w:rPr>
          <w:rStyle w:val="11"/>
          <w:color w:val="000000"/>
        </w:rPr>
        <w:t>ШЕСТАКОВА. И всё сначала.</w:t>
      </w:r>
    </w:p>
    <w:p w:rsidR="00244497" w:rsidRDefault="00244497">
      <w:pPr>
        <w:pStyle w:val="a4"/>
        <w:framePr w:w="5294" w:h="9296" w:hRule="exact" w:wrap="none" w:vAnchor="page" w:hAnchor="page" w:x="3324" w:y="3673"/>
        <w:shd w:val="clear" w:color="auto" w:fill="auto"/>
        <w:spacing w:before="0" w:line="262" w:lineRule="exact"/>
        <w:ind w:left="20" w:right="20" w:firstLine="280"/>
      </w:pPr>
      <w:r>
        <w:rPr>
          <w:rStyle w:val="11"/>
          <w:color w:val="000000"/>
        </w:rPr>
        <w:t>ДОДИН. И еще идиот брат, который предает, пре</w:t>
      </w:r>
      <w:r>
        <w:rPr>
          <w:rStyle w:val="11"/>
          <w:color w:val="000000"/>
        </w:rPr>
        <w:softHyphen/>
        <w:t>возносит Нину и тащит ее сюда. Он сам говорит: «Хо</w:t>
      </w:r>
      <w:r>
        <w:rPr>
          <w:rStyle w:val="11"/>
          <w:color w:val="000000"/>
        </w:rPr>
        <w:softHyphen/>
        <w:t>рошо в городе, без доклада лакеи никого не пускают». Попробуй она прийти ко мне в гостиницу, когда я роль учу, а в соседней комнате Борис Алексеевич пишет.</w:t>
      </w:r>
    </w:p>
    <w:p w:rsidR="00244497" w:rsidRDefault="00244497">
      <w:pPr>
        <w:pStyle w:val="a4"/>
        <w:framePr w:w="5294" w:h="9296" w:hRule="exact" w:wrap="none" w:vAnchor="page" w:hAnchor="page" w:x="3324" w:y="3673"/>
        <w:shd w:val="clear" w:color="auto" w:fill="auto"/>
        <w:spacing w:before="0" w:line="262" w:lineRule="exact"/>
        <w:ind w:left="20" w:firstLine="280"/>
      </w:pPr>
      <w:r>
        <w:rPr>
          <w:rStyle w:val="11"/>
          <w:color w:val="000000"/>
        </w:rPr>
        <w:t>ШЕСТАКОВА. Я же не хочу это показывать.</w:t>
      </w:r>
    </w:p>
    <w:p w:rsidR="00244497" w:rsidRDefault="00244497">
      <w:pPr>
        <w:pStyle w:val="a4"/>
        <w:framePr w:w="5294" w:h="9296" w:hRule="exact" w:wrap="none" w:vAnchor="page" w:hAnchor="page" w:x="3324" w:y="3673"/>
        <w:shd w:val="clear" w:color="auto" w:fill="auto"/>
        <w:spacing w:before="0" w:line="262" w:lineRule="exact"/>
        <w:ind w:left="20" w:right="20" w:firstLine="280"/>
      </w:pPr>
      <w:r>
        <w:rPr>
          <w:rStyle w:val="11"/>
          <w:color w:val="000000"/>
        </w:rPr>
        <w:t>ДОДИН. Дело не в том, что показывать, посмот</w:t>
      </w:r>
      <w:r>
        <w:rPr>
          <w:rStyle w:val="11"/>
          <w:color w:val="000000"/>
        </w:rPr>
        <w:softHyphen/>
        <w:t>рим, как не показать, но сначала должно случиться, а иначе — ну, все нормально.</w:t>
      </w:r>
    </w:p>
    <w:p w:rsidR="00244497" w:rsidRDefault="00244497">
      <w:pPr>
        <w:pStyle w:val="a4"/>
        <w:framePr w:w="5294" w:h="9296" w:hRule="exact" w:wrap="none" w:vAnchor="page" w:hAnchor="page" w:x="3324" w:y="3673"/>
        <w:shd w:val="clear" w:color="auto" w:fill="auto"/>
        <w:spacing w:before="0" w:line="262" w:lineRule="exact"/>
        <w:ind w:left="20" w:right="20" w:firstLine="280"/>
      </w:pPr>
      <w:r>
        <w:rPr>
          <w:rStyle w:val="11"/>
          <w:color w:val="000000"/>
        </w:rPr>
        <w:t>ШЕСТАКОВА. Я никогда не думаю ни о старости, ни о смерти. Чему быть, того не миновать. Моя мысль или уперлась в Нину, или никогда не отступала от нее. «Чему быть, тому не миновать», — это про смерть...</w:t>
      </w:r>
    </w:p>
    <w:p w:rsidR="00244497" w:rsidRDefault="00244497">
      <w:pPr>
        <w:pStyle w:val="a4"/>
        <w:framePr w:w="5294" w:h="9296" w:hRule="exact" w:wrap="none" w:vAnchor="page" w:hAnchor="page" w:x="3324" w:y="3673"/>
        <w:shd w:val="clear" w:color="auto" w:fill="auto"/>
        <w:spacing w:before="0" w:line="262" w:lineRule="exact"/>
        <w:ind w:left="20" w:right="20" w:firstLine="280"/>
      </w:pPr>
      <w:r>
        <w:rPr>
          <w:rStyle w:val="11"/>
          <w:color w:val="000000"/>
        </w:rPr>
        <w:t>ДОДИН. Это и про смерть, и про всё. Потому что это соединяется. Если думать про смерть, тогда нужно отдать Тригорина Нине, если не думать, то никакой Нины не существует или не должно существовать. Это связные вещи, из философии вытекает поведение. И нет старости! Пока ты живешь и борешься, старости не существует. Нужно быть корректной как англичан</w:t>
      </w:r>
      <w:r>
        <w:rPr>
          <w:rStyle w:val="11"/>
          <w:color w:val="000000"/>
        </w:rPr>
        <w:softHyphen/>
        <w:t>ка. (</w:t>
      </w:r>
      <w:r>
        <w:rPr>
          <w:rStyle w:val="45"/>
          <w:color w:val="000000"/>
          <w:spacing w:val="-1"/>
        </w:rPr>
        <w:t>Продолжает диалог с Магией</w:t>
      </w:r>
      <w:r>
        <w:rPr>
          <w:rStyle w:val="11"/>
          <w:color w:val="000000"/>
        </w:rPr>
        <w:t xml:space="preserve">, </w:t>
      </w:r>
      <w:r>
        <w:rPr>
          <w:rStyle w:val="45"/>
          <w:color w:val="000000"/>
          <w:spacing w:val="-1"/>
        </w:rPr>
        <w:t>Дорном и Сориным за Ар</w:t>
      </w:r>
      <w:r>
        <w:rPr>
          <w:rStyle w:val="45"/>
          <w:color w:val="000000"/>
          <w:spacing w:val="-1"/>
        </w:rPr>
        <w:softHyphen/>
        <w:t>кадину</w:t>
      </w:r>
      <w:r>
        <w:rPr>
          <w:rStyle w:val="11"/>
          <w:color w:val="000000"/>
        </w:rPr>
        <w:t xml:space="preserve">, </w:t>
      </w:r>
      <w:r>
        <w:rPr>
          <w:rStyle w:val="45"/>
          <w:color w:val="000000"/>
          <w:spacing w:val="-1"/>
        </w:rPr>
        <w:t>что вызывает общий смех.)</w:t>
      </w:r>
      <w:r>
        <w:rPr>
          <w:rStyle w:val="11"/>
          <w:color w:val="000000"/>
        </w:rPr>
        <w:t xml:space="preserve"> Она, превознося Нину, так ее опустит!..</w:t>
      </w:r>
    </w:p>
    <w:p w:rsidR="00244497" w:rsidRDefault="00244497">
      <w:pPr>
        <w:pStyle w:val="a4"/>
        <w:framePr w:w="5294" w:h="9296" w:hRule="exact" w:wrap="none" w:vAnchor="page" w:hAnchor="page" w:x="3324" w:y="3673"/>
        <w:shd w:val="clear" w:color="auto" w:fill="auto"/>
        <w:spacing w:before="0" w:line="262" w:lineRule="exact"/>
        <w:ind w:left="20" w:firstLine="280"/>
      </w:pPr>
      <w:r>
        <w:rPr>
          <w:rStyle w:val="11"/>
          <w:color w:val="000000"/>
        </w:rPr>
        <w:t>АКИМОВА. Она на нее встала и поднялась.</w:t>
      </w:r>
    </w:p>
    <w:p w:rsidR="00244497" w:rsidRDefault="00244497">
      <w:pPr>
        <w:pStyle w:val="1010"/>
        <w:framePr w:w="5294" w:h="9296" w:hRule="exact" w:wrap="none" w:vAnchor="page" w:hAnchor="page" w:x="3324" w:y="3673"/>
        <w:shd w:val="clear" w:color="auto" w:fill="auto"/>
        <w:spacing w:before="0" w:line="262" w:lineRule="exact"/>
        <w:ind w:left="20" w:right="20" w:firstLine="280"/>
      </w:pPr>
      <w:r>
        <w:rPr>
          <w:rStyle w:val="103"/>
          <w:i/>
          <w:iCs/>
          <w:color w:val="000000"/>
        </w:rPr>
        <w:t>ДОДИН (</w:t>
      </w:r>
      <w:r>
        <w:rPr>
          <w:rStyle w:val="100pt4"/>
          <w:i/>
          <w:iCs/>
          <w:color w:val="000000"/>
          <w:spacing w:val="-1"/>
        </w:rPr>
        <w:t>пробует за Аркадину</w:t>
      </w:r>
      <w:r>
        <w:rPr>
          <w:rStyle w:val="103"/>
          <w:i/>
          <w:iCs/>
          <w:color w:val="000000"/>
        </w:rPr>
        <w:t xml:space="preserve">, </w:t>
      </w:r>
      <w:r>
        <w:rPr>
          <w:rStyle w:val="100pt4"/>
          <w:i/>
          <w:iCs/>
          <w:color w:val="000000"/>
          <w:spacing w:val="-1"/>
        </w:rPr>
        <w:t>которая убеждает себя и всех</w:t>
      </w:r>
      <w:r>
        <w:rPr>
          <w:rStyle w:val="103"/>
          <w:i/>
          <w:iCs/>
          <w:color w:val="000000"/>
        </w:rPr>
        <w:t xml:space="preserve">, </w:t>
      </w:r>
      <w:r>
        <w:rPr>
          <w:rStyle w:val="100pt4"/>
          <w:i/>
          <w:iCs/>
          <w:color w:val="000000"/>
          <w:spacing w:val="-1"/>
        </w:rPr>
        <w:t>в том</w:t>
      </w:r>
      <w:r>
        <w:rPr>
          <w:rStyle w:val="103"/>
          <w:i/>
          <w:iCs/>
          <w:color w:val="000000"/>
        </w:rPr>
        <w:t xml:space="preserve">, </w:t>
      </w:r>
      <w:r>
        <w:rPr>
          <w:rStyle w:val="100pt4"/>
          <w:i/>
          <w:iCs/>
          <w:color w:val="000000"/>
          <w:spacing w:val="-1"/>
        </w:rPr>
        <w:t>как противостоять старости и невзгодам. Чи</w:t>
      </w:r>
      <w:r>
        <w:rPr>
          <w:rStyle w:val="100pt4"/>
          <w:i/>
          <w:iCs/>
          <w:color w:val="000000"/>
          <w:spacing w:val="-1"/>
        </w:rPr>
        <w:softHyphen/>
        <w:t>тает Мопассана).</w:t>
      </w:r>
      <w:r>
        <w:rPr>
          <w:rStyle w:val="103"/>
          <w:i/>
          <w:iCs/>
          <w:color w:val="000000"/>
        </w:rPr>
        <w:t xml:space="preserve"> Маша слушает про себя и про Трепле</w:t>
      </w:r>
      <w:r>
        <w:rPr>
          <w:rStyle w:val="103"/>
          <w:i/>
          <w:iCs/>
          <w:color w:val="000000"/>
        </w:rPr>
        <w:softHyphen/>
        <w:t xml:space="preserve">ва. </w:t>
      </w:r>
      <w:r>
        <w:rPr>
          <w:rStyle w:val="100pt4"/>
          <w:i/>
          <w:iCs/>
          <w:color w:val="000000"/>
          <w:spacing w:val="-1"/>
        </w:rPr>
        <w:t>(Пробует далее за Аркадину.)</w:t>
      </w:r>
    </w:p>
    <w:p w:rsidR="00244497" w:rsidRDefault="00244497">
      <w:pPr>
        <w:pStyle w:val="a6"/>
        <w:framePr w:wrap="none" w:vAnchor="page" w:hAnchor="page" w:x="5808" w:y="13213"/>
        <w:shd w:val="clear" w:color="auto" w:fill="auto"/>
        <w:spacing w:line="130" w:lineRule="exact"/>
        <w:ind w:left="20"/>
      </w:pPr>
      <w:r>
        <w:rPr>
          <w:rStyle w:val="0pt5"/>
          <w:b/>
          <w:bCs/>
          <w:color w:val="000000"/>
        </w:rPr>
        <w:t>149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8" w:y="3161"/>
        <w:shd w:val="clear" w:color="auto" w:fill="auto"/>
        <w:spacing w:line="140" w:lineRule="exact"/>
        <w:ind w:left="40"/>
      </w:pPr>
      <w:r>
        <w:rPr>
          <w:rStyle w:val="20"/>
          <w:b/>
          <w:bCs/>
          <w:i/>
          <w:iCs/>
          <w:color w:val="000000"/>
        </w:rPr>
        <w:t>Лев Додин. Путешествие без конца</w:t>
      </w:r>
    </w:p>
    <w:p w:rsidR="00244497" w:rsidRDefault="00244497">
      <w:pPr>
        <w:pStyle w:val="1010"/>
        <w:framePr w:w="5309" w:h="9300" w:hRule="exact" w:wrap="none" w:vAnchor="page" w:hAnchor="page" w:x="3316" w:y="3697"/>
        <w:shd w:val="clear" w:color="auto" w:fill="auto"/>
        <w:spacing w:before="0" w:after="208" w:line="180" w:lineRule="exact"/>
        <w:ind w:left="20" w:firstLine="280"/>
      </w:pPr>
      <w:r>
        <w:rPr>
          <w:rStyle w:val="100pt4"/>
          <w:i/>
          <w:iCs/>
          <w:color w:val="000000"/>
          <w:spacing w:val="-1"/>
        </w:rPr>
        <w:t>Проба.</w:t>
      </w:r>
    </w:p>
    <w:p w:rsidR="00244497" w:rsidRDefault="00244497">
      <w:pPr>
        <w:pStyle w:val="a4"/>
        <w:framePr w:w="5309" w:h="9300" w:hRule="exact" w:wrap="none" w:vAnchor="page" w:hAnchor="page" w:x="3316" w:y="3697"/>
        <w:shd w:val="clear" w:color="auto" w:fill="auto"/>
        <w:spacing w:before="0"/>
        <w:ind w:left="20" w:firstLine="280"/>
      </w:pPr>
      <w:r>
        <w:rPr>
          <w:rStyle w:val="11"/>
          <w:color w:val="000000"/>
        </w:rPr>
        <w:t>СОРИН. Она сегодня красивенькая.</w:t>
      </w:r>
    </w:p>
    <w:p w:rsidR="00244497" w:rsidRDefault="00244497">
      <w:pPr>
        <w:pStyle w:val="a4"/>
        <w:framePr w:w="5309" w:h="9300" w:hRule="exact" w:wrap="none" w:vAnchor="page" w:hAnchor="page" w:x="3316" w:y="3697"/>
        <w:shd w:val="clear" w:color="auto" w:fill="auto"/>
        <w:spacing w:before="0"/>
        <w:ind w:left="20" w:right="60" w:firstLine="280"/>
      </w:pPr>
      <w:r>
        <w:rPr>
          <w:rStyle w:val="11"/>
          <w:color w:val="000000"/>
        </w:rPr>
        <w:t>ДОДИН (</w:t>
      </w:r>
      <w:r>
        <w:rPr>
          <w:rStyle w:val="45"/>
          <w:color w:val="000000"/>
          <w:spacing w:val="-1"/>
        </w:rPr>
        <w:t>вступает за Аркадину).</w:t>
      </w:r>
      <w:r>
        <w:rPr>
          <w:rStyle w:val="11"/>
          <w:color w:val="000000"/>
        </w:rPr>
        <w:t xml:space="preserve"> То, что называется, по рецепту: красивая, нарядная. Можно брать пример.</w:t>
      </w:r>
    </w:p>
    <w:p w:rsidR="00244497" w:rsidRDefault="00244497">
      <w:pPr>
        <w:pStyle w:val="a4"/>
        <w:framePr w:w="5309" w:h="9300" w:hRule="exact" w:wrap="none" w:vAnchor="page" w:hAnchor="page" w:x="3316" w:y="3697"/>
        <w:shd w:val="clear" w:color="auto" w:fill="auto"/>
        <w:spacing w:before="0"/>
        <w:ind w:left="20" w:firstLine="280"/>
      </w:pPr>
      <w:r>
        <w:rPr>
          <w:rStyle w:val="11"/>
          <w:color w:val="000000"/>
        </w:rPr>
        <w:t>ДМИТРИЕВ. Это она через Машу.</w:t>
      </w:r>
    </w:p>
    <w:p w:rsidR="00244497" w:rsidRDefault="00244497">
      <w:pPr>
        <w:pStyle w:val="1010"/>
        <w:framePr w:w="5309" w:h="9300" w:hRule="exact" w:wrap="none" w:vAnchor="page" w:hAnchor="page" w:x="3316" w:y="3697"/>
        <w:shd w:val="clear" w:color="auto" w:fill="auto"/>
        <w:spacing w:before="0" w:line="250" w:lineRule="exact"/>
        <w:ind w:left="20" w:right="60" w:firstLine="280"/>
      </w:pPr>
      <w:r>
        <w:rPr>
          <w:rStyle w:val="103"/>
          <w:i/>
          <w:iCs/>
          <w:color w:val="000000"/>
        </w:rPr>
        <w:t>ДОДИН (</w:t>
      </w:r>
      <w:r>
        <w:rPr>
          <w:rStyle w:val="100pt4"/>
          <w:i/>
          <w:iCs/>
          <w:color w:val="000000"/>
          <w:spacing w:val="-1"/>
        </w:rPr>
        <w:t>продолжает за Аркадину</w:t>
      </w:r>
      <w:r>
        <w:rPr>
          <w:rStyle w:val="103"/>
          <w:i/>
          <w:iCs/>
          <w:color w:val="000000"/>
        </w:rPr>
        <w:t xml:space="preserve">, </w:t>
      </w:r>
      <w:r>
        <w:rPr>
          <w:rStyle w:val="100pt4"/>
          <w:i/>
          <w:iCs/>
          <w:color w:val="000000"/>
          <w:spacing w:val="-1"/>
        </w:rPr>
        <w:t>которая плюет через плечо</w:t>
      </w:r>
      <w:r>
        <w:rPr>
          <w:rStyle w:val="103"/>
          <w:i/>
          <w:iCs/>
          <w:color w:val="000000"/>
        </w:rPr>
        <w:t xml:space="preserve">, </w:t>
      </w:r>
      <w:r>
        <w:rPr>
          <w:rStyle w:val="100pt4"/>
          <w:i/>
          <w:iCs/>
          <w:color w:val="000000"/>
          <w:spacing w:val="-1"/>
        </w:rPr>
        <w:t>ненароком попадая на Нину</w:t>
      </w:r>
      <w:r>
        <w:rPr>
          <w:rStyle w:val="103"/>
          <w:i/>
          <w:iCs/>
          <w:color w:val="000000"/>
        </w:rPr>
        <w:t xml:space="preserve">, </w:t>
      </w:r>
      <w:r>
        <w:rPr>
          <w:rStyle w:val="100pt4"/>
          <w:i/>
          <w:iCs/>
          <w:color w:val="000000"/>
          <w:spacing w:val="-1"/>
        </w:rPr>
        <w:t>что вызывает всеобщий смех).</w:t>
      </w:r>
      <w:r>
        <w:rPr>
          <w:rStyle w:val="103"/>
          <w:i/>
          <w:iCs/>
          <w:color w:val="000000"/>
        </w:rPr>
        <w:t xml:space="preserve"> Но вернемся к Нине. (</w:t>
      </w:r>
      <w:r>
        <w:rPr>
          <w:rStyle w:val="100pt4"/>
          <w:i/>
          <w:iCs/>
          <w:color w:val="000000"/>
          <w:spacing w:val="-1"/>
        </w:rPr>
        <w:t>Читает за Аркадину: Где Бо</w:t>
      </w:r>
      <w:r>
        <w:rPr>
          <w:rStyle w:val="100pt4"/>
          <w:i/>
          <w:iCs/>
          <w:color w:val="000000"/>
          <w:spacing w:val="-1"/>
        </w:rPr>
        <w:softHyphen/>
        <w:t>рис Алексеевич</w:t>
      </w:r>
      <w:r>
        <w:rPr>
          <w:rStyle w:val="103"/>
          <w:i/>
          <w:iCs/>
          <w:color w:val="000000"/>
        </w:rPr>
        <w:t>:?) Почему этот вопрос?</w:t>
      </w:r>
    </w:p>
    <w:p w:rsidR="00244497" w:rsidRDefault="00244497">
      <w:pPr>
        <w:pStyle w:val="a4"/>
        <w:framePr w:w="5309" w:h="9300" w:hRule="exact" w:wrap="none" w:vAnchor="page" w:hAnchor="page" w:x="3316" w:y="3697"/>
        <w:shd w:val="clear" w:color="auto" w:fill="auto"/>
        <w:spacing w:before="0"/>
        <w:ind w:left="20" w:firstLine="280"/>
      </w:pPr>
      <w:r>
        <w:rPr>
          <w:rStyle w:val="11"/>
          <w:color w:val="000000"/>
        </w:rPr>
        <w:t>КОВАЛЬ. Она ее спрашивает.</w:t>
      </w:r>
    </w:p>
    <w:p w:rsidR="00244497" w:rsidRDefault="00244497">
      <w:pPr>
        <w:pStyle w:val="a4"/>
        <w:framePr w:w="5309" w:h="9300" w:hRule="exact" w:wrap="none" w:vAnchor="page" w:hAnchor="page" w:x="3316" w:y="3697"/>
        <w:shd w:val="clear" w:color="auto" w:fill="auto"/>
        <w:spacing w:before="0" w:after="236"/>
        <w:ind w:left="20" w:firstLine="280"/>
      </w:pPr>
      <w:r>
        <w:rPr>
          <w:rStyle w:val="11"/>
          <w:color w:val="000000"/>
        </w:rPr>
        <w:t>ШЕСТАКОВА. Она ведь только что появилась.</w:t>
      </w:r>
    </w:p>
    <w:p w:rsidR="00244497" w:rsidRDefault="00244497">
      <w:pPr>
        <w:pStyle w:val="1010"/>
        <w:framePr w:w="5309" w:h="9300" w:hRule="exact" w:wrap="none" w:vAnchor="page" w:hAnchor="page" w:x="3316" w:y="3697"/>
        <w:shd w:val="clear" w:color="auto" w:fill="auto"/>
        <w:spacing w:before="0" w:after="208" w:line="180" w:lineRule="exact"/>
        <w:ind w:left="20" w:firstLine="280"/>
      </w:pPr>
      <w:r>
        <w:rPr>
          <w:rStyle w:val="100pt4"/>
          <w:i/>
          <w:iCs/>
          <w:color w:val="000000"/>
          <w:spacing w:val="-1"/>
        </w:rPr>
        <w:t>Каждый предлагает свое</w:t>
      </w:r>
      <w:r>
        <w:rPr>
          <w:rStyle w:val="103"/>
          <w:i/>
          <w:iCs/>
          <w:color w:val="000000"/>
        </w:rPr>
        <w:t xml:space="preserve">, </w:t>
      </w:r>
      <w:r>
        <w:rPr>
          <w:rStyle w:val="100pt4"/>
          <w:i/>
          <w:iCs/>
          <w:color w:val="000000"/>
          <w:spacing w:val="-1"/>
        </w:rPr>
        <w:t>голоса сливаются.</w:t>
      </w:r>
    </w:p>
    <w:p w:rsidR="00244497" w:rsidRDefault="00244497">
      <w:pPr>
        <w:pStyle w:val="a4"/>
        <w:framePr w:w="5309" w:h="9300" w:hRule="exact" w:wrap="none" w:vAnchor="page" w:hAnchor="page" w:x="3316" w:y="3697"/>
        <w:shd w:val="clear" w:color="auto" w:fill="auto"/>
        <w:spacing w:before="0"/>
        <w:ind w:left="20" w:right="60" w:firstLine="280"/>
      </w:pPr>
      <w:r>
        <w:rPr>
          <w:rStyle w:val="11"/>
          <w:color w:val="000000"/>
        </w:rPr>
        <w:t>КУРЫШЕВ. Мне кажется, что она спрашивает Сори</w:t>
      </w:r>
      <w:r>
        <w:rPr>
          <w:rStyle w:val="11"/>
          <w:color w:val="000000"/>
        </w:rPr>
        <w:softHyphen/>
        <w:t>на, но ответить может Нина.</w:t>
      </w:r>
    </w:p>
    <w:p w:rsidR="00244497" w:rsidRDefault="00244497">
      <w:pPr>
        <w:pStyle w:val="a4"/>
        <w:framePr w:w="5309" w:h="9300" w:hRule="exact" w:wrap="none" w:vAnchor="page" w:hAnchor="page" w:x="3316" w:y="3697"/>
        <w:shd w:val="clear" w:color="auto" w:fill="auto"/>
        <w:spacing w:before="0"/>
        <w:ind w:left="20" w:right="60" w:firstLine="280"/>
      </w:pPr>
      <w:r>
        <w:rPr>
          <w:rStyle w:val="11"/>
          <w:color w:val="000000"/>
        </w:rPr>
        <w:t>ДОДИН. Может, это слишком. (</w:t>
      </w:r>
      <w:r>
        <w:rPr>
          <w:rStyle w:val="45"/>
          <w:color w:val="000000"/>
          <w:spacing w:val="-1"/>
        </w:rPr>
        <w:t>Играет за Аркадину</w:t>
      </w:r>
      <w:r>
        <w:rPr>
          <w:rStyle w:val="11"/>
          <w:color w:val="000000"/>
        </w:rPr>
        <w:t xml:space="preserve">, </w:t>
      </w:r>
      <w:r>
        <w:rPr>
          <w:rStyle w:val="45"/>
          <w:color w:val="000000"/>
          <w:spacing w:val="-1"/>
        </w:rPr>
        <w:t>обращаясь к Нине.)</w:t>
      </w:r>
      <w:r>
        <w:rPr>
          <w:rStyle w:val="11"/>
          <w:color w:val="000000"/>
        </w:rPr>
        <w:t xml:space="preserve"> А где Борис Алексеевич? Она ведь приходит к нему, а не к нам... Мне кажется, Нина услы</w:t>
      </w:r>
      <w:r>
        <w:rPr>
          <w:rStyle w:val="11"/>
          <w:color w:val="000000"/>
        </w:rPr>
        <w:softHyphen/>
        <w:t>шала. Она не инстинктивно ответила.</w:t>
      </w:r>
    </w:p>
    <w:p w:rsidR="00244497" w:rsidRDefault="00244497">
      <w:pPr>
        <w:pStyle w:val="a4"/>
        <w:framePr w:w="5309" w:h="9300" w:hRule="exact" w:wrap="none" w:vAnchor="page" w:hAnchor="page" w:x="3316" w:y="3697"/>
        <w:shd w:val="clear" w:color="auto" w:fill="auto"/>
        <w:spacing w:before="0"/>
        <w:ind w:left="20" w:right="60" w:firstLine="280"/>
      </w:pPr>
      <w:r>
        <w:rPr>
          <w:rStyle w:val="11"/>
          <w:color w:val="000000"/>
        </w:rPr>
        <w:t>ТЫЧИНИНА. Мне подумалось, что она интересует</w:t>
      </w:r>
      <w:r>
        <w:rPr>
          <w:rStyle w:val="11"/>
          <w:color w:val="000000"/>
        </w:rPr>
        <w:softHyphen/>
        <w:t>ся Тригориным раньше, еще до спектакля.</w:t>
      </w:r>
    </w:p>
    <w:p w:rsidR="00244497" w:rsidRDefault="00244497">
      <w:pPr>
        <w:pStyle w:val="a4"/>
        <w:framePr w:w="5309" w:h="9300" w:hRule="exact" w:wrap="none" w:vAnchor="page" w:hAnchor="page" w:x="3316" w:y="3697"/>
        <w:shd w:val="clear" w:color="auto" w:fill="auto"/>
        <w:spacing w:before="0"/>
        <w:ind w:left="20" w:firstLine="280"/>
      </w:pPr>
      <w:r>
        <w:rPr>
          <w:rStyle w:val="11"/>
          <w:color w:val="000000"/>
        </w:rPr>
        <w:t>ДМИТРИЕВ. Она на вызов пришла.</w:t>
      </w:r>
    </w:p>
    <w:p w:rsidR="00244497" w:rsidRDefault="00244497">
      <w:pPr>
        <w:pStyle w:val="a4"/>
        <w:framePr w:w="5309" w:h="9300" w:hRule="exact" w:wrap="none" w:vAnchor="page" w:hAnchor="page" w:x="3316" w:y="3697"/>
        <w:shd w:val="clear" w:color="auto" w:fill="auto"/>
        <w:spacing w:before="0"/>
        <w:ind w:left="20" w:right="60" w:firstLine="280"/>
      </w:pPr>
      <w:r>
        <w:rPr>
          <w:rStyle w:val="11"/>
          <w:color w:val="000000"/>
        </w:rPr>
        <w:t>ДОДИН. Да, я тоже думаю. Нам надо проследить. Другое дело, что это очень искренний вызов, вызов ис</w:t>
      </w:r>
      <w:r>
        <w:rPr>
          <w:rStyle w:val="11"/>
          <w:color w:val="000000"/>
        </w:rPr>
        <w:softHyphen/>
        <w:t>кренности и молодости — искренности и не молодости, скажем, зрелости. Такой же искренний вызов, как вы</w:t>
      </w:r>
      <w:r>
        <w:rPr>
          <w:rStyle w:val="11"/>
          <w:color w:val="000000"/>
        </w:rPr>
        <w:softHyphen/>
        <w:t xml:space="preserve">зов сына. Но она этот вызов услышала. </w:t>
      </w:r>
      <w:r>
        <w:rPr>
          <w:rStyle w:val="45"/>
          <w:color w:val="000000"/>
          <w:spacing w:val="-1"/>
        </w:rPr>
        <w:t xml:space="preserve">(За Аркадину.) </w:t>
      </w:r>
      <w:r>
        <w:rPr>
          <w:rStyle w:val="11"/>
          <w:color w:val="000000"/>
        </w:rPr>
        <w:t>А где, собственно, Борис Алексеевич, к нему пришли.</w:t>
      </w:r>
    </w:p>
    <w:p w:rsidR="00244497" w:rsidRDefault="00244497">
      <w:pPr>
        <w:pStyle w:val="a4"/>
        <w:framePr w:w="5309" w:h="9300" w:hRule="exact" w:wrap="none" w:vAnchor="page" w:hAnchor="page" w:x="3316" w:y="3697"/>
        <w:shd w:val="clear" w:color="auto" w:fill="auto"/>
        <w:spacing w:before="0"/>
        <w:ind w:left="20" w:firstLine="280"/>
      </w:pPr>
      <w:r>
        <w:rPr>
          <w:rStyle w:val="11"/>
          <w:color w:val="000000"/>
        </w:rPr>
        <w:t>ТЫЧИНИНА. Он в купальне ловит рыбу.</w:t>
      </w:r>
    </w:p>
    <w:p w:rsidR="00244497" w:rsidRDefault="00244497">
      <w:pPr>
        <w:pStyle w:val="a4"/>
        <w:framePr w:w="5309" w:h="9300" w:hRule="exact" w:wrap="none" w:vAnchor="page" w:hAnchor="page" w:x="3316" w:y="3697"/>
        <w:shd w:val="clear" w:color="auto" w:fill="auto"/>
        <w:spacing w:before="0"/>
        <w:ind w:left="20" w:right="60" w:firstLine="280"/>
      </w:pPr>
      <w:r>
        <w:rPr>
          <w:rStyle w:val="11"/>
          <w:color w:val="000000"/>
        </w:rPr>
        <w:t xml:space="preserve">ДОДИН. Важно не быть в борьбе. В вызове, но не в борьбе. </w:t>
      </w:r>
      <w:r>
        <w:rPr>
          <w:rStyle w:val="45"/>
          <w:color w:val="000000"/>
          <w:spacing w:val="-1"/>
        </w:rPr>
        <w:t>(От имени Аркадиной.)</w:t>
      </w:r>
      <w:r>
        <w:rPr>
          <w:rStyle w:val="11"/>
          <w:color w:val="000000"/>
        </w:rPr>
        <w:t xml:space="preserve"> Меня относят к хищни</w:t>
      </w:r>
      <w:r>
        <w:rPr>
          <w:rStyle w:val="11"/>
          <w:color w:val="000000"/>
        </w:rPr>
        <w:softHyphen/>
        <w:t>цам, но я не хищница... Она искренняя и честная.</w:t>
      </w:r>
    </w:p>
    <w:p w:rsidR="00244497" w:rsidRDefault="00244497">
      <w:pPr>
        <w:pStyle w:val="a4"/>
        <w:framePr w:w="5309" w:h="9300" w:hRule="exact" w:wrap="none" w:vAnchor="page" w:hAnchor="page" w:x="3316" w:y="3697"/>
        <w:shd w:val="clear" w:color="auto" w:fill="auto"/>
        <w:spacing w:before="0"/>
        <w:ind w:left="20" w:firstLine="280"/>
      </w:pPr>
      <w:r>
        <w:rPr>
          <w:rStyle w:val="11"/>
          <w:color w:val="000000"/>
        </w:rPr>
        <w:t>КОВАЛЬ. Глаз холодный.</w:t>
      </w:r>
    </w:p>
    <w:p w:rsidR="00244497" w:rsidRDefault="00244497">
      <w:pPr>
        <w:pStyle w:val="a4"/>
        <w:framePr w:w="5309" w:h="9300" w:hRule="exact" w:wrap="none" w:vAnchor="page" w:hAnchor="page" w:x="3316" w:y="3697"/>
        <w:shd w:val="clear" w:color="auto" w:fill="auto"/>
        <w:spacing w:before="0"/>
        <w:ind w:left="20" w:right="60" w:firstLine="280"/>
      </w:pPr>
      <w:r>
        <w:rPr>
          <w:rStyle w:val="11"/>
          <w:color w:val="000000"/>
        </w:rPr>
        <w:t xml:space="preserve">ДОДИН. Про глаз пока не знаю. </w:t>
      </w:r>
      <w:r>
        <w:rPr>
          <w:rStyle w:val="45"/>
          <w:color w:val="000000"/>
          <w:spacing w:val="-1"/>
        </w:rPr>
        <w:t>(Пробует мягко за Ар</w:t>
      </w:r>
      <w:r>
        <w:rPr>
          <w:rStyle w:val="45"/>
          <w:color w:val="000000"/>
          <w:spacing w:val="-1"/>
        </w:rPr>
        <w:softHyphen/>
        <w:t>кадину.)</w:t>
      </w:r>
      <w:r>
        <w:rPr>
          <w:rStyle w:val="11"/>
          <w:color w:val="000000"/>
        </w:rPr>
        <w:t xml:space="preserve"> Где же Борис Алексеевич?</w:t>
      </w:r>
    </w:p>
    <w:p w:rsidR="00244497" w:rsidRDefault="00244497">
      <w:pPr>
        <w:pStyle w:val="a6"/>
        <w:framePr w:wrap="none" w:vAnchor="page" w:hAnchor="page" w:x="5815" w:y="13198"/>
        <w:shd w:val="clear" w:color="auto" w:fill="auto"/>
        <w:spacing w:line="130" w:lineRule="exact"/>
        <w:ind w:left="20"/>
      </w:pPr>
      <w:r>
        <w:rPr>
          <w:rStyle w:val="0pt5"/>
          <w:b/>
          <w:bCs/>
          <w:color w:val="000000"/>
        </w:rPr>
        <w:t>150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7" w:y="3183"/>
        <w:shd w:val="clear" w:color="auto" w:fill="auto"/>
        <w:spacing w:line="130" w:lineRule="exact"/>
        <w:ind w:left="40"/>
      </w:pPr>
      <w:r>
        <w:rPr>
          <w:rStyle w:val="33"/>
          <w:b/>
          <w:bCs/>
          <w:color w:val="000000"/>
        </w:rPr>
        <w:t>Репетиции спектакля «Чайка»</w:t>
      </w:r>
    </w:p>
    <w:p w:rsidR="00244497" w:rsidRDefault="00244497">
      <w:pPr>
        <w:pStyle w:val="a4"/>
        <w:framePr w:w="5299" w:h="9252" w:hRule="exact" w:wrap="none" w:vAnchor="page" w:hAnchor="page" w:x="3321" w:y="3723"/>
        <w:shd w:val="clear" w:color="auto" w:fill="auto"/>
        <w:spacing w:before="0" w:line="180" w:lineRule="exact"/>
        <w:ind w:left="20" w:firstLine="280"/>
      </w:pPr>
      <w:r>
        <w:rPr>
          <w:rStyle w:val="11"/>
          <w:color w:val="000000"/>
        </w:rPr>
        <w:t>ТЫЧИНИНА. Он в купальне.</w:t>
      </w:r>
    </w:p>
    <w:p w:rsidR="00244497" w:rsidRDefault="00244497">
      <w:pPr>
        <w:pStyle w:val="a4"/>
        <w:framePr w:w="5299" w:h="9252" w:hRule="exact" w:wrap="none" w:vAnchor="page" w:hAnchor="page" w:x="3321" w:y="3723"/>
        <w:shd w:val="clear" w:color="auto" w:fill="auto"/>
        <w:spacing w:before="0" w:after="236" w:line="252" w:lineRule="exact"/>
        <w:ind w:left="20" w:right="20" w:firstLine="280"/>
      </w:pPr>
      <w:r>
        <w:rPr>
          <w:rStyle w:val="11"/>
          <w:color w:val="000000"/>
        </w:rPr>
        <w:t>ДОДИН. Может, я неправ, желая всё заметить, но если мы захотим не заметить, то не заметим. Мне ка</w:t>
      </w:r>
      <w:r>
        <w:rPr>
          <w:rStyle w:val="11"/>
          <w:color w:val="000000"/>
        </w:rPr>
        <w:softHyphen/>
        <w:t>жется, вопрос Аркадиной услышан, и Нину каким-то об</w:t>
      </w:r>
      <w:r>
        <w:rPr>
          <w:rStyle w:val="11"/>
          <w:color w:val="000000"/>
        </w:rPr>
        <w:softHyphen/>
        <w:t>разом в объект взяли. Все знают об охлаждении их от</w:t>
      </w:r>
      <w:r>
        <w:rPr>
          <w:rStyle w:val="11"/>
          <w:color w:val="000000"/>
        </w:rPr>
        <w:softHyphen/>
        <w:t>ношений с Костей, волнении Кости...</w:t>
      </w:r>
    </w:p>
    <w:p w:rsidR="00244497" w:rsidRDefault="00244497">
      <w:pPr>
        <w:pStyle w:val="1010"/>
        <w:framePr w:w="5299" w:h="9252" w:hRule="exact" w:wrap="none" w:vAnchor="page" w:hAnchor="page" w:x="3321" w:y="3723"/>
        <w:shd w:val="clear" w:color="auto" w:fill="auto"/>
        <w:spacing w:before="0" w:after="246" w:line="257" w:lineRule="exact"/>
        <w:ind w:left="20" w:right="20" w:firstLine="280"/>
      </w:pPr>
      <w:r>
        <w:rPr>
          <w:rStyle w:val="100pt4"/>
          <w:i/>
          <w:iCs/>
          <w:color w:val="000000"/>
          <w:spacing w:val="-1"/>
        </w:rPr>
        <w:t>Репетиция прерывается известием о кончине Олега Нико</w:t>
      </w:r>
      <w:r>
        <w:rPr>
          <w:rStyle w:val="100pt4"/>
          <w:i/>
          <w:iCs/>
          <w:color w:val="000000"/>
          <w:spacing w:val="-1"/>
        </w:rPr>
        <w:softHyphen/>
        <w:t>лаевича Ефремова.</w:t>
      </w:r>
    </w:p>
    <w:p w:rsidR="00244497" w:rsidRDefault="00244497">
      <w:pPr>
        <w:pStyle w:val="a4"/>
        <w:framePr w:w="5299" w:h="9252" w:hRule="exact" w:wrap="none" w:vAnchor="page" w:hAnchor="page" w:x="3321" w:y="3723"/>
        <w:shd w:val="clear" w:color="auto" w:fill="auto"/>
        <w:spacing w:before="0"/>
        <w:ind w:left="20" w:right="20" w:firstLine="280"/>
      </w:pPr>
      <w:r>
        <w:rPr>
          <w:rStyle w:val="11"/>
          <w:color w:val="000000"/>
        </w:rPr>
        <w:t>Очень печальное известие — сегодня скончался Олег Николаевич Ефремов. (</w:t>
      </w:r>
      <w:r>
        <w:rPr>
          <w:rStyle w:val="45"/>
          <w:color w:val="000000"/>
          <w:spacing w:val="-1"/>
        </w:rPr>
        <w:t>Наступает тишина</w:t>
      </w:r>
      <w:r>
        <w:rPr>
          <w:rStyle w:val="11"/>
          <w:color w:val="000000"/>
        </w:rPr>
        <w:t xml:space="preserve">, </w:t>
      </w:r>
      <w:r>
        <w:rPr>
          <w:rStyle w:val="45"/>
          <w:color w:val="000000"/>
          <w:spacing w:val="-1"/>
        </w:rPr>
        <w:t>все встают</w:t>
      </w:r>
      <w:r>
        <w:rPr>
          <w:rStyle w:val="11"/>
          <w:color w:val="000000"/>
        </w:rPr>
        <w:t xml:space="preserve">, </w:t>
      </w:r>
      <w:r>
        <w:rPr>
          <w:rStyle w:val="45"/>
          <w:color w:val="000000"/>
          <w:spacing w:val="-1"/>
        </w:rPr>
        <w:t>чтобы почтить память великого артиста.)</w:t>
      </w:r>
      <w:r>
        <w:rPr>
          <w:rStyle w:val="11"/>
          <w:color w:val="000000"/>
        </w:rPr>
        <w:t xml:space="preserve"> Может быть, мы помянем его? Замечательный актер и замечатель</w:t>
      </w:r>
      <w:r>
        <w:rPr>
          <w:rStyle w:val="11"/>
          <w:color w:val="000000"/>
        </w:rPr>
        <w:softHyphen/>
        <w:t>ный человек. (</w:t>
      </w:r>
      <w:r>
        <w:rPr>
          <w:rStyle w:val="45"/>
          <w:color w:val="000000"/>
          <w:spacing w:val="-1"/>
        </w:rPr>
        <w:t>Говорит самые добрые слова об О. Н. Ефремо</w:t>
      </w:r>
      <w:r>
        <w:rPr>
          <w:rStyle w:val="45"/>
          <w:color w:val="000000"/>
          <w:spacing w:val="-1"/>
        </w:rPr>
        <w:softHyphen/>
        <w:t>ве.)</w:t>
      </w:r>
      <w:r>
        <w:rPr>
          <w:rStyle w:val="11"/>
          <w:color w:val="000000"/>
        </w:rPr>
        <w:t xml:space="preserve"> Значит, пойдем пробиваться дальше.</w:t>
      </w:r>
    </w:p>
    <w:p w:rsidR="00244497" w:rsidRDefault="00244497">
      <w:pPr>
        <w:pStyle w:val="a4"/>
        <w:framePr w:w="5299" w:h="9252" w:hRule="exact" w:wrap="none" w:vAnchor="page" w:hAnchor="page" w:x="3321" w:y="3723"/>
        <w:shd w:val="clear" w:color="auto" w:fill="auto"/>
        <w:spacing w:before="0"/>
        <w:ind w:left="20" w:right="20" w:firstLine="280"/>
      </w:pPr>
      <w:r>
        <w:rPr>
          <w:rStyle w:val="11"/>
          <w:color w:val="000000"/>
        </w:rPr>
        <w:t>ТЫЧИНИНА. Остановились на том, что все смот</w:t>
      </w:r>
      <w:r>
        <w:rPr>
          <w:rStyle w:val="11"/>
          <w:color w:val="000000"/>
        </w:rPr>
        <w:softHyphen/>
        <w:t>рят на нее, когда Аркадина задает вопрос о Тригорине.</w:t>
      </w:r>
    </w:p>
    <w:p w:rsidR="00244497" w:rsidRDefault="00244497">
      <w:pPr>
        <w:pStyle w:val="a4"/>
        <w:framePr w:w="5299" w:h="9252" w:hRule="exact" w:wrap="none" w:vAnchor="page" w:hAnchor="page" w:x="3321" w:y="3723"/>
        <w:shd w:val="clear" w:color="auto" w:fill="auto"/>
        <w:spacing w:before="0"/>
        <w:ind w:left="20" w:right="20" w:firstLine="280"/>
      </w:pPr>
      <w:r>
        <w:rPr>
          <w:rStyle w:val="11"/>
          <w:color w:val="000000"/>
        </w:rPr>
        <w:t xml:space="preserve">ДОДИН </w:t>
      </w:r>
      <w:r>
        <w:rPr>
          <w:rStyle w:val="45"/>
          <w:color w:val="000000"/>
          <w:spacing w:val="-1"/>
        </w:rPr>
        <w:t>(за Аркадину).</w:t>
      </w:r>
      <w:r>
        <w:rPr>
          <w:rStyle w:val="11"/>
          <w:color w:val="000000"/>
        </w:rPr>
        <w:t xml:space="preserve"> А где Борис Алексеевич?.. То есть в том смысле, что приезжают, скорее всего, к Бо</w:t>
      </w:r>
      <w:r>
        <w:rPr>
          <w:rStyle w:val="11"/>
          <w:color w:val="000000"/>
        </w:rPr>
        <w:softHyphen/>
        <w:t xml:space="preserve">рису Алексеевичу. </w:t>
      </w:r>
      <w:r>
        <w:rPr>
          <w:rStyle w:val="45"/>
          <w:color w:val="000000"/>
          <w:spacing w:val="-1"/>
        </w:rPr>
        <w:t>(За Нину.)</w:t>
      </w:r>
      <w:r>
        <w:rPr>
          <w:rStyle w:val="11"/>
          <w:color w:val="000000"/>
        </w:rPr>
        <w:t xml:space="preserve"> «Он в купальне». </w:t>
      </w:r>
      <w:r>
        <w:rPr>
          <w:rStyle w:val="45"/>
          <w:color w:val="000000"/>
          <w:spacing w:val="-1"/>
        </w:rPr>
        <w:t>(Тычини</w:t>
      </w:r>
      <w:r>
        <w:rPr>
          <w:rStyle w:val="45"/>
          <w:color w:val="000000"/>
          <w:spacing w:val="-1"/>
        </w:rPr>
        <w:softHyphen/>
        <w:t>ной.)</w:t>
      </w:r>
      <w:r>
        <w:rPr>
          <w:rStyle w:val="11"/>
          <w:color w:val="000000"/>
        </w:rPr>
        <w:t xml:space="preserve"> Как, всё слыша и понимая, сохранить максималь</w:t>
      </w:r>
      <w:r>
        <w:rPr>
          <w:rStyle w:val="11"/>
          <w:color w:val="000000"/>
        </w:rPr>
        <w:softHyphen/>
        <w:t xml:space="preserve">ную органичность, я имею в виду человеческую. </w:t>
      </w:r>
      <w:r>
        <w:rPr>
          <w:rStyle w:val="45"/>
          <w:color w:val="000000"/>
          <w:spacing w:val="-1"/>
        </w:rPr>
        <w:t>(За Нину.)</w:t>
      </w:r>
      <w:r>
        <w:rPr>
          <w:rStyle w:val="11"/>
          <w:color w:val="000000"/>
        </w:rPr>
        <w:t xml:space="preserve"> Меня действительно он очень интересует... </w:t>
      </w:r>
      <w:r>
        <w:rPr>
          <w:rStyle w:val="45"/>
          <w:color w:val="000000"/>
          <w:spacing w:val="-1"/>
        </w:rPr>
        <w:t>(Иг</w:t>
      </w:r>
      <w:r>
        <w:rPr>
          <w:rStyle w:val="45"/>
          <w:color w:val="000000"/>
          <w:spacing w:val="-1"/>
        </w:rPr>
        <w:softHyphen/>
        <w:t>рает Аркадину</w:t>
      </w:r>
      <w:r>
        <w:rPr>
          <w:rStyle w:val="11"/>
          <w:color w:val="000000"/>
        </w:rPr>
        <w:t xml:space="preserve">, </w:t>
      </w:r>
      <w:r>
        <w:rPr>
          <w:rStyle w:val="45"/>
          <w:color w:val="000000"/>
          <w:spacing w:val="-1"/>
        </w:rPr>
        <w:t>Тычинина за Нину.)</w:t>
      </w:r>
      <w:r>
        <w:rPr>
          <w:rStyle w:val="11"/>
          <w:color w:val="000000"/>
        </w:rPr>
        <w:t xml:space="preserve"> Интересно, читала Нина Мопассана?</w:t>
      </w:r>
    </w:p>
    <w:p w:rsidR="00244497" w:rsidRDefault="00244497">
      <w:pPr>
        <w:pStyle w:val="a4"/>
        <w:framePr w:w="5299" w:h="9252" w:hRule="exact" w:wrap="none" w:vAnchor="page" w:hAnchor="page" w:x="3321" w:y="3723"/>
        <w:shd w:val="clear" w:color="auto" w:fill="auto"/>
        <w:spacing w:before="0"/>
        <w:ind w:left="20" w:firstLine="280"/>
      </w:pPr>
      <w:r>
        <w:rPr>
          <w:rStyle w:val="11"/>
          <w:color w:val="000000"/>
        </w:rPr>
        <w:t>КОВАЛЬ. Вряд ли в их доме держат Мопассана.</w:t>
      </w:r>
    </w:p>
    <w:p w:rsidR="00244497" w:rsidRDefault="00244497">
      <w:pPr>
        <w:pStyle w:val="a4"/>
        <w:framePr w:w="5299" w:h="9252" w:hRule="exact" w:wrap="none" w:vAnchor="page" w:hAnchor="page" w:x="3321" w:y="3723"/>
        <w:shd w:val="clear" w:color="auto" w:fill="auto"/>
        <w:spacing w:before="0"/>
        <w:ind w:left="20" w:right="20" w:firstLine="280"/>
      </w:pPr>
      <w:r>
        <w:rPr>
          <w:rStyle w:val="11"/>
          <w:color w:val="000000"/>
        </w:rPr>
        <w:t>ДОДИН. Скорее всего — не читала. «Дальше неинте</w:t>
      </w:r>
      <w:r>
        <w:rPr>
          <w:rStyle w:val="11"/>
          <w:color w:val="000000"/>
        </w:rPr>
        <w:softHyphen/>
        <w:t xml:space="preserve">ресно», — мне кажется, если при Нине читать об этом...еще и опровергать. </w:t>
      </w:r>
      <w:r>
        <w:rPr>
          <w:rStyle w:val="45"/>
          <w:color w:val="000000"/>
          <w:spacing w:val="-1"/>
        </w:rPr>
        <w:t>(Серьезно и мягко.)</w:t>
      </w:r>
      <w:r>
        <w:rPr>
          <w:rStyle w:val="11"/>
          <w:color w:val="000000"/>
        </w:rPr>
        <w:t xml:space="preserve"> «Ну, дальше вообще неинтересно и неверно». </w:t>
      </w:r>
      <w:r>
        <w:rPr>
          <w:rStyle w:val="45"/>
          <w:color w:val="000000"/>
          <w:spacing w:val="-1"/>
        </w:rPr>
        <w:t>(Продолжает в том же тоне за Аркадину</w:t>
      </w:r>
      <w:r>
        <w:rPr>
          <w:rStyle w:val="11"/>
          <w:color w:val="000000"/>
        </w:rPr>
        <w:t xml:space="preserve">, </w:t>
      </w:r>
      <w:r>
        <w:rPr>
          <w:rStyle w:val="45"/>
          <w:color w:val="000000"/>
          <w:spacing w:val="-1"/>
        </w:rPr>
        <w:t>артисты подхватывают.)</w:t>
      </w:r>
    </w:p>
    <w:p w:rsidR="00244497" w:rsidRDefault="00244497">
      <w:pPr>
        <w:pStyle w:val="a4"/>
        <w:framePr w:w="5299" w:h="9252" w:hRule="exact" w:wrap="none" w:vAnchor="page" w:hAnchor="page" w:x="3321" w:y="3723"/>
        <w:shd w:val="clear" w:color="auto" w:fill="auto"/>
        <w:spacing w:before="0" w:after="85" w:line="211" w:lineRule="exact"/>
        <w:ind w:left="20" w:right="20" w:firstLine="280"/>
      </w:pPr>
      <w:r>
        <w:rPr>
          <w:rStyle w:val="11"/>
          <w:color w:val="000000"/>
        </w:rPr>
        <w:t>ШЕСТАКОВА. Интересно, почему Маша это гово</w:t>
      </w:r>
      <w:r>
        <w:rPr>
          <w:rStyle w:val="11"/>
          <w:color w:val="000000"/>
        </w:rPr>
        <w:softHyphen/>
        <w:t>рит?</w:t>
      </w:r>
    </w:p>
    <w:p w:rsidR="00244497" w:rsidRDefault="00244497">
      <w:pPr>
        <w:pStyle w:val="a4"/>
        <w:framePr w:w="5299" w:h="9252" w:hRule="exact" w:wrap="none" w:vAnchor="page" w:hAnchor="page" w:x="3321" w:y="3723"/>
        <w:shd w:val="clear" w:color="auto" w:fill="auto"/>
        <w:spacing w:before="0" w:after="235" w:line="180" w:lineRule="exact"/>
        <w:ind w:left="20" w:firstLine="280"/>
      </w:pPr>
      <w:r>
        <w:rPr>
          <w:rStyle w:val="11"/>
          <w:color w:val="000000"/>
        </w:rPr>
        <w:t>НИКИФОРОВА. Просит почитать из пьесы.</w:t>
      </w:r>
    </w:p>
    <w:p w:rsidR="00244497" w:rsidRDefault="00244497">
      <w:pPr>
        <w:pStyle w:val="1010"/>
        <w:framePr w:w="5299" w:h="9252" w:hRule="exact" w:wrap="none" w:vAnchor="page" w:hAnchor="page" w:x="3321" w:y="3723"/>
        <w:shd w:val="clear" w:color="auto" w:fill="auto"/>
        <w:spacing w:before="0" w:line="180" w:lineRule="exact"/>
        <w:ind w:left="20" w:firstLine="280"/>
      </w:pPr>
      <w:r>
        <w:rPr>
          <w:rStyle w:val="100pt4"/>
          <w:i/>
          <w:iCs/>
          <w:color w:val="000000"/>
          <w:spacing w:val="-1"/>
        </w:rPr>
        <w:t>Додин пробует за Аркадину</w:t>
      </w:r>
      <w:r>
        <w:rPr>
          <w:rStyle w:val="103"/>
          <w:i/>
          <w:iCs/>
          <w:color w:val="000000"/>
        </w:rPr>
        <w:t xml:space="preserve">, </w:t>
      </w:r>
      <w:r>
        <w:rPr>
          <w:rStyle w:val="100pt4"/>
          <w:i/>
          <w:iCs/>
          <w:color w:val="000000"/>
          <w:spacing w:val="-1"/>
        </w:rPr>
        <w:t>Никифорова подхватывает.</w:t>
      </w:r>
    </w:p>
    <w:p w:rsidR="00244497" w:rsidRDefault="00244497">
      <w:pPr>
        <w:pStyle w:val="a6"/>
        <w:framePr w:wrap="none" w:vAnchor="page" w:hAnchor="page" w:x="5805" w:y="13215"/>
        <w:shd w:val="clear" w:color="auto" w:fill="auto"/>
        <w:spacing w:line="130" w:lineRule="exact"/>
        <w:ind w:left="20"/>
      </w:pPr>
      <w:r>
        <w:rPr>
          <w:rStyle w:val="0pt5"/>
          <w:b/>
          <w:bCs/>
          <w:color w:val="000000"/>
        </w:rPr>
        <w:t>151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4" w:y="3160"/>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292" w:h="9349" w:hRule="exact" w:wrap="none" w:vAnchor="page" w:hAnchor="page" w:x="3325" w:y="3646"/>
        <w:shd w:val="clear" w:color="auto" w:fill="auto"/>
        <w:spacing w:before="0"/>
        <w:ind w:left="20" w:right="20" w:firstLine="280"/>
      </w:pPr>
      <w:r>
        <w:rPr>
          <w:rStyle w:val="11"/>
          <w:color w:val="000000"/>
        </w:rPr>
        <w:t>СЕМАК. Она отвечает Аркадиной: «У него нехоро</w:t>
      </w:r>
      <w:r>
        <w:rPr>
          <w:rStyle w:val="11"/>
          <w:color w:val="000000"/>
        </w:rPr>
        <w:softHyphen/>
        <w:t>шо на душе, потому что вы не поняли его. Прочтите еще раз — сейчас вы всё поймете».</w:t>
      </w:r>
    </w:p>
    <w:p w:rsidR="00244497" w:rsidRDefault="00244497">
      <w:pPr>
        <w:pStyle w:val="a4"/>
        <w:framePr w:w="5292" w:h="9349" w:hRule="exact" w:wrap="none" w:vAnchor="page" w:hAnchor="page" w:x="3325" w:y="3646"/>
        <w:shd w:val="clear" w:color="auto" w:fill="auto"/>
        <w:spacing w:before="0"/>
        <w:ind w:left="20" w:right="20" w:firstLine="280"/>
      </w:pPr>
      <w:r>
        <w:rPr>
          <w:rStyle w:val="11"/>
          <w:color w:val="000000"/>
        </w:rPr>
        <w:t>ДМИТРИЕВ. Она уязвлена всем тем, что Аркадина прочла о писателях.</w:t>
      </w:r>
    </w:p>
    <w:p w:rsidR="00244497" w:rsidRDefault="00244497">
      <w:pPr>
        <w:pStyle w:val="a4"/>
        <w:framePr w:w="5292" w:h="9349" w:hRule="exact" w:wrap="none" w:vAnchor="page" w:hAnchor="page" w:x="3325" w:y="3646"/>
        <w:shd w:val="clear" w:color="auto" w:fill="auto"/>
        <w:spacing w:before="0"/>
        <w:ind w:left="20" w:right="20" w:firstLine="280"/>
      </w:pPr>
      <w:r>
        <w:rPr>
          <w:rStyle w:val="11"/>
          <w:color w:val="000000"/>
        </w:rPr>
        <w:t>ДОДИН. Или же совсем другое — совсем не эгоисти</w:t>
      </w:r>
      <w:r>
        <w:rPr>
          <w:rStyle w:val="11"/>
          <w:color w:val="000000"/>
        </w:rPr>
        <w:softHyphen/>
        <w:t>ческое, не соперническое. Как ни странно, Маша убеж</w:t>
      </w:r>
      <w:r>
        <w:rPr>
          <w:rStyle w:val="11"/>
          <w:color w:val="000000"/>
        </w:rPr>
        <w:softHyphen/>
        <w:t xml:space="preserve">дает Нину, что Константин дорогого стоит. Казалось бы, в ее интересах — не хочешь читать, и хрен с тобой! Я сама почитаю. А она </w:t>
      </w:r>
      <w:r>
        <w:rPr>
          <w:rStyle w:val="45"/>
          <w:color w:val="000000"/>
          <w:spacing w:val="-1"/>
        </w:rPr>
        <w:t>(За Машу.):</w:t>
      </w:r>
      <w:r>
        <w:rPr>
          <w:rStyle w:val="11"/>
          <w:color w:val="000000"/>
        </w:rPr>
        <w:t xml:space="preserve"> Его любить надо, прочитайте что-нибудь из его пьесы. Он услышит — сра</w:t>
      </w:r>
      <w:r>
        <w:rPr>
          <w:rStyle w:val="11"/>
          <w:color w:val="000000"/>
        </w:rPr>
        <w:softHyphen/>
        <w:t xml:space="preserve">зу же прибежит... Она в переживания Аркадиной не влезает, своих вполне хватает. </w:t>
      </w:r>
      <w:r>
        <w:rPr>
          <w:rStyle w:val="45"/>
          <w:color w:val="000000"/>
          <w:spacing w:val="-1"/>
        </w:rPr>
        <w:t>(За Машу.)</w:t>
      </w:r>
      <w:r>
        <w:rPr>
          <w:rStyle w:val="11"/>
          <w:color w:val="000000"/>
        </w:rPr>
        <w:t xml:space="preserve"> Почитайте, он сразу отзовется и прибежит. Даже мама признала, что была не совсем права... У нас всё всегда приготовле</w:t>
      </w:r>
      <w:r>
        <w:rPr>
          <w:rStyle w:val="11"/>
          <w:color w:val="000000"/>
        </w:rPr>
        <w:softHyphen/>
        <w:t xml:space="preserve">но к борьбе, и мы по привычке легко в нее вступаем. А здесь максимальное проникновение в другого. Это есть жуткое свойство молодости. И Чехова. </w:t>
      </w:r>
      <w:r>
        <w:rPr>
          <w:rStyle w:val="45"/>
          <w:color w:val="000000"/>
          <w:spacing w:val="-1"/>
        </w:rPr>
        <w:t xml:space="preserve">(За Машу.) </w:t>
      </w:r>
      <w:r>
        <w:rPr>
          <w:rStyle w:val="11"/>
          <w:color w:val="000000"/>
        </w:rPr>
        <w:t>У него во время чтения глаза горят, как у поэта, и всё смысл приобретает.</w:t>
      </w:r>
    </w:p>
    <w:p w:rsidR="00244497" w:rsidRDefault="00244497">
      <w:pPr>
        <w:pStyle w:val="a4"/>
        <w:framePr w:w="5292" w:h="9349" w:hRule="exact" w:wrap="none" w:vAnchor="page" w:hAnchor="page" w:x="3325" w:y="3646"/>
        <w:shd w:val="clear" w:color="auto" w:fill="auto"/>
        <w:spacing w:before="0"/>
        <w:ind w:left="20" w:right="20" w:firstLine="280"/>
      </w:pPr>
      <w:r>
        <w:rPr>
          <w:rStyle w:val="11"/>
          <w:color w:val="000000"/>
        </w:rPr>
        <w:t>НИКИФОРОВА. У него прекрасный голос, который все заполняет.</w:t>
      </w:r>
    </w:p>
    <w:p w:rsidR="00244497" w:rsidRDefault="00244497">
      <w:pPr>
        <w:pStyle w:val="a4"/>
        <w:framePr w:w="5292" w:h="9349" w:hRule="exact" w:wrap="none" w:vAnchor="page" w:hAnchor="page" w:x="3325" w:y="3646"/>
        <w:shd w:val="clear" w:color="auto" w:fill="auto"/>
        <w:spacing w:before="0"/>
        <w:ind w:left="20" w:right="20" w:firstLine="280"/>
      </w:pPr>
      <w:r>
        <w:rPr>
          <w:rStyle w:val="11"/>
          <w:color w:val="000000"/>
        </w:rPr>
        <w:t xml:space="preserve">ДОДИН </w:t>
      </w:r>
      <w:r>
        <w:rPr>
          <w:rStyle w:val="45"/>
          <w:color w:val="000000"/>
          <w:spacing w:val="-1"/>
        </w:rPr>
        <w:t>(за Машу).</w:t>
      </w:r>
      <w:r>
        <w:rPr>
          <w:rStyle w:val="11"/>
          <w:color w:val="000000"/>
        </w:rPr>
        <w:t xml:space="preserve"> У него всё обретает смысл. И я этот смысл чувствую, у него всё становится про меня. Если у вас таланта нет, зачем же вы его мучаете? Вы ему скажите: «У меня нет таланта играть в талантливом произведении...» Вот если говорить позиционно и от</w:t>
      </w:r>
      <w:r>
        <w:rPr>
          <w:rStyle w:val="11"/>
          <w:color w:val="000000"/>
        </w:rPr>
        <w:softHyphen/>
        <w:t>кровенно. И если бы не храп Сорина...</w:t>
      </w:r>
    </w:p>
    <w:p w:rsidR="00244497" w:rsidRDefault="00244497">
      <w:pPr>
        <w:pStyle w:val="a4"/>
        <w:framePr w:w="5292" w:h="9349" w:hRule="exact" w:wrap="none" w:vAnchor="page" w:hAnchor="page" w:x="3325" w:y="3646"/>
        <w:shd w:val="clear" w:color="auto" w:fill="auto"/>
        <w:tabs>
          <w:tab w:val="right" w:pos="5280"/>
        </w:tabs>
        <w:spacing w:before="0"/>
        <w:ind w:left="20" w:firstLine="280"/>
      </w:pPr>
      <w:r>
        <w:rPr>
          <w:rStyle w:val="11"/>
          <w:color w:val="000000"/>
        </w:rPr>
        <w:t>КОВАЛЬ. Скорее, Дорн говорит:</w:t>
      </w:r>
      <w:r>
        <w:rPr>
          <w:rStyle w:val="11"/>
          <w:color w:val="000000"/>
        </w:rPr>
        <w:tab/>
        <w:t>«Спокойной</w:t>
      </w:r>
    </w:p>
    <w:p w:rsidR="00244497" w:rsidRDefault="00244497">
      <w:pPr>
        <w:pStyle w:val="a4"/>
        <w:framePr w:w="5292" w:h="9349" w:hRule="exact" w:wrap="none" w:vAnchor="page" w:hAnchor="page" w:x="3325" w:y="3646"/>
        <w:shd w:val="clear" w:color="auto" w:fill="auto"/>
        <w:spacing w:before="0"/>
        <w:ind w:left="20"/>
        <w:jc w:val="left"/>
      </w:pPr>
      <w:r>
        <w:rPr>
          <w:rStyle w:val="11"/>
          <w:color w:val="000000"/>
        </w:rPr>
        <w:t>ночи».</w:t>
      </w:r>
    </w:p>
    <w:p w:rsidR="00244497" w:rsidRDefault="00244497">
      <w:pPr>
        <w:pStyle w:val="a4"/>
        <w:framePr w:w="5292" w:h="9349" w:hRule="exact" w:wrap="none" w:vAnchor="page" w:hAnchor="page" w:x="3325" w:y="3646"/>
        <w:shd w:val="clear" w:color="auto" w:fill="auto"/>
        <w:spacing w:before="0"/>
        <w:ind w:left="20" w:right="20" w:firstLine="280"/>
      </w:pPr>
      <w:r>
        <w:rPr>
          <w:rStyle w:val="11"/>
          <w:color w:val="000000"/>
        </w:rPr>
        <w:t>ДОДИН. Сначала храп, после которого не может продолжиться спор. Дорн как раз жутко раздосадован, что тот прервал, потому что это разговор на тему, кото</w:t>
      </w:r>
      <w:r>
        <w:rPr>
          <w:rStyle w:val="11"/>
          <w:color w:val="000000"/>
        </w:rPr>
        <w:softHyphen/>
        <w:t xml:space="preserve">рая у него болит. </w:t>
      </w:r>
      <w:r>
        <w:rPr>
          <w:rStyle w:val="45"/>
          <w:color w:val="000000"/>
          <w:spacing w:val="-1"/>
        </w:rPr>
        <w:t>(За Дорна.)</w:t>
      </w:r>
      <w:r>
        <w:rPr>
          <w:rStyle w:val="11"/>
          <w:color w:val="000000"/>
        </w:rPr>
        <w:t xml:space="preserve"> И она здесь проявляется правильно, она так должна проявляться, тогда это бу</w:t>
      </w:r>
      <w:r>
        <w:rPr>
          <w:rStyle w:val="11"/>
          <w:color w:val="000000"/>
        </w:rPr>
        <w:softHyphen/>
        <w:t>дет что-то, а не ничто! Как будто кто-то пукнул в компа</w:t>
      </w:r>
      <w:r>
        <w:rPr>
          <w:rStyle w:val="11"/>
          <w:color w:val="000000"/>
        </w:rPr>
        <w:softHyphen/>
        <w:t xml:space="preserve">нии в самый неудачный момент. </w:t>
      </w:r>
      <w:r>
        <w:rPr>
          <w:rStyle w:val="45"/>
          <w:color w:val="000000"/>
          <w:spacing w:val="-1"/>
        </w:rPr>
        <w:t>(Смех.)</w:t>
      </w:r>
    </w:p>
    <w:p w:rsidR="00244497" w:rsidRDefault="00244497">
      <w:pPr>
        <w:pStyle w:val="a6"/>
        <w:framePr w:wrap="none" w:vAnchor="page" w:hAnchor="page" w:x="5821" w:y="13192"/>
        <w:shd w:val="clear" w:color="auto" w:fill="auto"/>
        <w:spacing w:line="130" w:lineRule="exact"/>
        <w:ind w:left="40"/>
      </w:pPr>
      <w:r>
        <w:rPr>
          <w:rStyle w:val="0pt5"/>
          <w:b/>
          <w:bCs/>
          <w:color w:val="000000"/>
        </w:rPr>
        <w:t>152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6" w:y="3168"/>
        <w:shd w:val="clear" w:color="auto" w:fill="auto"/>
        <w:spacing w:line="130" w:lineRule="exact"/>
        <w:ind w:left="20"/>
      </w:pPr>
      <w:r>
        <w:rPr>
          <w:rStyle w:val="33"/>
          <w:b/>
          <w:bCs/>
          <w:color w:val="000000"/>
        </w:rPr>
        <w:t>Репетиции спектакля «Чайка»</w:t>
      </w:r>
    </w:p>
    <w:p w:rsidR="00244497" w:rsidRDefault="00244497">
      <w:pPr>
        <w:pStyle w:val="a4"/>
        <w:framePr w:w="5302" w:h="8048" w:hRule="exact" w:wrap="none" w:vAnchor="page" w:hAnchor="page" w:x="3320" w:y="3659"/>
        <w:shd w:val="clear" w:color="auto" w:fill="auto"/>
        <w:spacing w:before="0"/>
        <w:ind w:left="20" w:right="20" w:firstLine="280"/>
      </w:pPr>
      <w:r>
        <w:rPr>
          <w:rStyle w:val="11"/>
          <w:color w:val="000000"/>
        </w:rPr>
        <w:t>КУРЫШЕВ. Я думаю, это сосудистые дела. У нас был декан Муравьев</w:t>
      </w:r>
      <w:r>
        <w:rPr>
          <w:rStyle w:val="11"/>
          <w:color w:val="000000"/>
          <w:vertAlign w:val="superscript"/>
        </w:rPr>
        <w:t>1</w:t>
      </w:r>
      <w:r>
        <w:rPr>
          <w:rStyle w:val="11"/>
          <w:color w:val="000000"/>
        </w:rPr>
        <w:t>...</w:t>
      </w:r>
    </w:p>
    <w:p w:rsidR="00244497" w:rsidRDefault="00244497">
      <w:pPr>
        <w:pStyle w:val="a4"/>
        <w:framePr w:w="5302" w:h="8048" w:hRule="exact" w:wrap="none" w:vAnchor="page" w:hAnchor="page" w:x="3320" w:y="3659"/>
        <w:shd w:val="clear" w:color="auto" w:fill="auto"/>
        <w:spacing w:before="0"/>
        <w:ind w:left="20" w:firstLine="280"/>
      </w:pPr>
      <w:r>
        <w:rPr>
          <w:rStyle w:val="11"/>
          <w:color w:val="000000"/>
        </w:rPr>
        <w:t>ДОДИН. Борис Леонидович.</w:t>
      </w:r>
    </w:p>
    <w:p w:rsidR="00244497" w:rsidRDefault="00244497">
      <w:pPr>
        <w:pStyle w:val="a4"/>
        <w:framePr w:w="5302" w:h="8048" w:hRule="exact" w:wrap="none" w:vAnchor="page" w:hAnchor="page" w:x="3320" w:y="3659"/>
        <w:shd w:val="clear" w:color="auto" w:fill="auto"/>
        <w:spacing w:before="0"/>
        <w:ind w:left="20" w:right="20" w:firstLine="280"/>
      </w:pPr>
      <w:r>
        <w:rPr>
          <w:rStyle w:val="11"/>
          <w:color w:val="000000"/>
        </w:rPr>
        <w:t>КУРЫШЕВ. Последнее время, последний год, он за</w:t>
      </w:r>
      <w:r>
        <w:rPr>
          <w:rStyle w:val="11"/>
          <w:color w:val="000000"/>
        </w:rPr>
        <w:softHyphen/>
        <w:t>сыпал на всех собраниях и экзаменах. Это было от бо</w:t>
      </w:r>
      <w:r>
        <w:rPr>
          <w:rStyle w:val="11"/>
          <w:color w:val="000000"/>
        </w:rPr>
        <w:softHyphen/>
        <w:t>лезни, а не из-за того, что ему было неинтересно.</w:t>
      </w:r>
    </w:p>
    <w:p w:rsidR="00244497" w:rsidRDefault="00244497">
      <w:pPr>
        <w:pStyle w:val="a4"/>
        <w:framePr w:w="5302" w:h="8048" w:hRule="exact" w:wrap="none" w:vAnchor="page" w:hAnchor="page" w:x="3320" w:y="3659"/>
        <w:shd w:val="clear" w:color="auto" w:fill="auto"/>
        <w:spacing w:before="0" w:after="236"/>
        <w:ind w:left="20" w:right="20" w:firstLine="280"/>
      </w:pPr>
      <w:r>
        <w:rPr>
          <w:rStyle w:val="11"/>
          <w:color w:val="000000"/>
        </w:rPr>
        <w:t>ДОДИН. Кислородное голодание, быстрая утомляе</w:t>
      </w:r>
      <w:r>
        <w:rPr>
          <w:rStyle w:val="11"/>
          <w:color w:val="000000"/>
        </w:rPr>
        <w:softHyphen/>
        <w:t>мость, от переживаний — спазм, а здесь переживание — ее приезд, вдруг столкновение с сестрой, неловкое по</w:t>
      </w:r>
      <w:r>
        <w:rPr>
          <w:rStyle w:val="11"/>
          <w:color w:val="000000"/>
        </w:rPr>
        <w:softHyphen/>
        <w:t>ложение, в которое попала Нина, — все то, на что надо Сорину реагировать. Когда он говорит: «Я не сплю», — то это такая же правда, как и то, что он спит. (</w:t>
      </w:r>
      <w:r>
        <w:rPr>
          <w:rStyle w:val="45"/>
          <w:color w:val="000000"/>
          <w:spacing w:val="-1"/>
        </w:rPr>
        <w:t>Рассказы</w:t>
      </w:r>
      <w:r>
        <w:rPr>
          <w:rStyle w:val="45"/>
          <w:color w:val="000000"/>
          <w:spacing w:val="-1"/>
        </w:rPr>
        <w:softHyphen/>
        <w:t xml:space="preserve">вает про Вивьене?, которого наблюдал в студенческие годы.) </w:t>
      </w:r>
      <w:r>
        <w:rPr>
          <w:rStyle w:val="11"/>
          <w:color w:val="000000"/>
        </w:rPr>
        <w:t>Это не Сорин, конечно, но все это схожие проявле</w:t>
      </w:r>
      <w:r>
        <w:rPr>
          <w:rStyle w:val="11"/>
          <w:color w:val="000000"/>
        </w:rPr>
        <w:softHyphen/>
        <w:t>ния... Так все-таки к Сорину.</w:t>
      </w:r>
    </w:p>
    <w:p w:rsidR="00244497" w:rsidRDefault="00244497">
      <w:pPr>
        <w:pStyle w:val="1010"/>
        <w:framePr w:w="5302" w:h="8048" w:hRule="exact" w:wrap="none" w:vAnchor="page" w:hAnchor="page" w:x="3320" w:y="3659"/>
        <w:shd w:val="clear" w:color="auto" w:fill="auto"/>
        <w:spacing w:before="0" w:after="208" w:line="180" w:lineRule="exact"/>
        <w:ind w:left="20" w:firstLine="280"/>
      </w:pPr>
      <w:r>
        <w:rPr>
          <w:rStyle w:val="100pt4"/>
          <w:i/>
          <w:iCs/>
          <w:color w:val="000000"/>
          <w:spacing w:val="-1"/>
        </w:rPr>
        <w:t>Проба.</w:t>
      </w:r>
    </w:p>
    <w:p w:rsidR="00244497" w:rsidRDefault="00244497">
      <w:pPr>
        <w:pStyle w:val="a4"/>
        <w:framePr w:w="5302" w:h="8048" w:hRule="exact" w:wrap="none" w:vAnchor="page" w:hAnchor="page" w:x="3320" w:y="3659"/>
        <w:shd w:val="clear" w:color="auto" w:fill="auto"/>
        <w:spacing w:before="0"/>
        <w:ind w:left="20" w:firstLine="280"/>
      </w:pPr>
      <w:r>
        <w:rPr>
          <w:rStyle w:val="11"/>
          <w:color w:val="000000"/>
        </w:rPr>
        <w:t>АРКАДИНА. Непокойна у меня душа.</w:t>
      </w:r>
    </w:p>
    <w:p w:rsidR="00244497" w:rsidRDefault="00244497">
      <w:pPr>
        <w:pStyle w:val="a4"/>
        <w:framePr w:w="5302" w:h="8048" w:hRule="exact" w:wrap="none" w:vAnchor="page" w:hAnchor="page" w:x="3320" w:y="3659"/>
        <w:shd w:val="clear" w:color="auto" w:fill="auto"/>
        <w:spacing w:before="0"/>
        <w:ind w:left="20" w:right="20" w:firstLine="280"/>
      </w:pPr>
      <w:r>
        <w:rPr>
          <w:rStyle w:val="11"/>
          <w:color w:val="000000"/>
        </w:rPr>
        <w:t xml:space="preserve">ДОДИН </w:t>
      </w:r>
      <w:r>
        <w:rPr>
          <w:rStyle w:val="45"/>
          <w:color w:val="000000"/>
          <w:spacing w:val="-1"/>
        </w:rPr>
        <w:t>(за Аркадину).</w:t>
      </w:r>
      <w:r>
        <w:rPr>
          <w:rStyle w:val="11"/>
          <w:color w:val="000000"/>
        </w:rPr>
        <w:t xml:space="preserve"> «Непокойна у меня душа». Мне не до книг. </w:t>
      </w:r>
      <w:r>
        <w:rPr>
          <w:rStyle w:val="45"/>
          <w:color w:val="000000"/>
          <w:spacing w:val="-1"/>
        </w:rPr>
        <w:t>(Продолжает за Аркадину, Никифорова подхватывает; Никифоровой.)</w:t>
      </w:r>
      <w:r>
        <w:rPr>
          <w:rStyle w:val="11"/>
          <w:color w:val="000000"/>
        </w:rPr>
        <w:t xml:space="preserve"> Надо только найти способ разговора с Ниной. Ты же ей говоришь: «Не надо его бросать». По сути, она возвращает нас к началу, но с по</w:t>
      </w:r>
      <w:r>
        <w:rPr>
          <w:rStyle w:val="11"/>
          <w:color w:val="000000"/>
        </w:rPr>
        <w:softHyphen/>
        <w:t>ложительной точки зрения — с уже разрешившимся конфликтом.</w:t>
      </w:r>
    </w:p>
    <w:p w:rsidR="00244497" w:rsidRDefault="00244497">
      <w:pPr>
        <w:pStyle w:val="a4"/>
        <w:framePr w:w="5302" w:h="8048" w:hRule="exact" w:wrap="none" w:vAnchor="page" w:hAnchor="page" w:x="3320" w:y="3659"/>
        <w:shd w:val="clear" w:color="auto" w:fill="auto"/>
        <w:spacing w:before="0"/>
        <w:ind w:left="20" w:right="20" w:firstLine="280"/>
      </w:pPr>
      <w:r>
        <w:rPr>
          <w:rStyle w:val="11"/>
          <w:color w:val="000000"/>
        </w:rPr>
        <w:t xml:space="preserve">НИКИФОРОВА </w:t>
      </w:r>
      <w:r>
        <w:rPr>
          <w:rStyle w:val="45"/>
          <w:color w:val="000000"/>
          <w:spacing w:val="-1"/>
        </w:rPr>
        <w:t>(пробует).</w:t>
      </w:r>
      <w:r>
        <w:rPr>
          <w:rStyle w:val="11"/>
          <w:color w:val="000000"/>
        </w:rPr>
        <w:t xml:space="preserve"> Когда он читает, всё оду</w:t>
      </w:r>
      <w:r>
        <w:rPr>
          <w:rStyle w:val="11"/>
          <w:color w:val="000000"/>
        </w:rPr>
        <w:softHyphen/>
        <w:t>хотворенно звучит, и когда он пробует...</w:t>
      </w:r>
    </w:p>
    <w:p w:rsidR="00244497" w:rsidRDefault="00244497">
      <w:pPr>
        <w:pStyle w:val="a4"/>
        <w:framePr w:w="5302" w:h="8048" w:hRule="exact" w:wrap="none" w:vAnchor="page" w:hAnchor="page" w:x="3320" w:y="3659"/>
        <w:shd w:val="clear" w:color="auto" w:fill="auto"/>
        <w:spacing w:before="0"/>
        <w:ind w:left="20" w:right="20" w:firstLine="280"/>
      </w:pPr>
      <w:r>
        <w:rPr>
          <w:rStyle w:val="11"/>
          <w:color w:val="000000"/>
        </w:rPr>
        <w:t xml:space="preserve">ДОДИН. Мне кажется, ты волнуешься и начинаешь подыскивать слова, и я уже не очень обязан слушать. Она вдруг как раз не заикается. </w:t>
      </w:r>
      <w:r>
        <w:rPr>
          <w:rStyle w:val="45"/>
          <w:color w:val="000000"/>
          <w:spacing w:val="-1"/>
        </w:rPr>
        <w:t>(Импровизирует за Машу.)</w:t>
      </w:r>
      <w:r>
        <w:rPr>
          <w:rStyle w:val="11"/>
          <w:color w:val="000000"/>
        </w:rPr>
        <w:t xml:space="preserve"> У нее очень осмысленная позиция. Здесь два</w:t>
      </w:r>
    </w:p>
    <w:p w:rsidR="00244497" w:rsidRDefault="00244497">
      <w:pPr>
        <w:pStyle w:val="a9"/>
        <w:framePr w:w="5362" w:h="1166" w:hRule="exact" w:wrap="none" w:vAnchor="page" w:hAnchor="page" w:x="3289" w:y="11823"/>
        <w:shd w:val="clear" w:color="auto" w:fill="auto"/>
        <w:tabs>
          <w:tab w:val="left" w:pos="398"/>
        </w:tabs>
        <w:spacing w:line="173" w:lineRule="exact"/>
        <w:ind w:right="20" w:firstLine="280"/>
      </w:pPr>
      <w:r>
        <w:rPr>
          <w:rStyle w:val="a8"/>
          <w:b/>
          <w:bCs/>
          <w:color w:val="000000"/>
          <w:vertAlign w:val="superscript"/>
        </w:rPr>
        <w:t>1</w:t>
      </w:r>
      <w:r>
        <w:rPr>
          <w:rStyle w:val="a8"/>
          <w:b/>
          <w:bCs/>
          <w:color w:val="000000"/>
        </w:rPr>
        <w:tab/>
        <w:t>Муравьев Борис Леонидович с 1967 по 1987 гг. преподавал в ЛГИТМИКе, профессор, проректор и завкафедрой актерского мас</w:t>
      </w:r>
      <w:r>
        <w:rPr>
          <w:rStyle w:val="a8"/>
          <w:b/>
          <w:bCs/>
          <w:color w:val="000000"/>
        </w:rPr>
        <w:softHyphen/>
        <w:t>терства.</w:t>
      </w:r>
    </w:p>
    <w:p w:rsidR="00244497" w:rsidRDefault="00244497">
      <w:pPr>
        <w:pStyle w:val="a9"/>
        <w:framePr w:w="5362" w:h="1166" w:hRule="exact" w:wrap="none" w:vAnchor="page" w:hAnchor="page" w:x="3289" w:y="11823"/>
        <w:shd w:val="clear" w:color="auto" w:fill="auto"/>
        <w:spacing w:line="180" w:lineRule="exact"/>
        <w:ind w:right="20" w:firstLine="280"/>
      </w:pPr>
      <w:r>
        <w:rPr>
          <w:rStyle w:val="a8"/>
          <w:b/>
          <w:bCs/>
          <w:color w:val="000000"/>
        </w:rPr>
        <w:t>~ Вивьен Леонид Сергеевич (1918-1966), российский актер, ре</w:t>
      </w:r>
      <w:r>
        <w:rPr>
          <w:rStyle w:val="a8"/>
          <w:b/>
          <w:bCs/>
          <w:color w:val="000000"/>
        </w:rPr>
        <w:softHyphen/>
        <w:t>жиссер, театральный педагог, с 1957 по 1966 гг. профессор, завкафед</w:t>
      </w:r>
      <w:r>
        <w:rPr>
          <w:rStyle w:val="a8"/>
          <w:b/>
          <w:bCs/>
          <w:color w:val="000000"/>
        </w:rPr>
        <w:softHyphen/>
        <w:t>рой режиссуры ЛГИТМиКа.</w:t>
      </w:r>
    </w:p>
    <w:p w:rsidR="00244497" w:rsidRDefault="00244497">
      <w:pPr>
        <w:pStyle w:val="a6"/>
        <w:framePr w:wrap="none" w:vAnchor="page" w:hAnchor="page" w:x="5804" w:y="13195"/>
        <w:shd w:val="clear" w:color="auto" w:fill="auto"/>
        <w:spacing w:line="130" w:lineRule="exact"/>
        <w:ind w:left="40"/>
      </w:pPr>
      <w:r>
        <w:rPr>
          <w:rStyle w:val="0pt5"/>
          <w:b/>
          <w:bCs/>
          <w:color w:val="000000"/>
        </w:rPr>
        <w:t>153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6" w:y="3205"/>
        <w:shd w:val="clear" w:color="auto" w:fill="auto"/>
        <w:spacing w:line="140" w:lineRule="exact"/>
        <w:ind w:left="40"/>
      </w:pPr>
      <w:r>
        <w:rPr>
          <w:rStyle w:val="20"/>
          <w:b/>
          <w:bCs/>
          <w:i/>
          <w:iCs/>
          <w:color w:val="000000"/>
        </w:rPr>
        <w:t>Лев Додин. Путешествие без конца</w:t>
      </w:r>
    </w:p>
    <w:p w:rsidR="00244497" w:rsidRDefault="00244497">
      <w:pPr>
        <w:pStyle w:val="a4"/>
        <w:framePr w:w="5311" w:h="9315" w:hRule="exact" w:wrap="none" w:vAnchor="page" w:hAnchor="page" w:x="3315" w:y="3687"/>
        <w:shd w:val="clear" w:color="auto" w:fill="auto"/>
        <w:spacing w:before="0" w:line="271" w:lineRule="exact"/>
        <w:ind w:left="20" w:right="20"/>
      </w:pPr>
      <w:r>
        <w:rPr>
          <w:rStyle w:val="11"/>
          <w:color w:val="000000"/>
        </w:rPr>
        <w:t>молодых существа, и кто из них актриса — тоже инте</w:t>
      </w:r>
      <w:r>
        <w:rPr>
          <w:rStyle w:val="11"/>
          <w:color w:val="000000"/>
        </w:rPr>
        <w:softHyphen/>
        <w:t>ресный вопрос. Одна слышит то, что другая действи</w:t>
      </w:r>
      <w:r>
        <w:rPr>
          <w:rStyle w:val="11"/>
          <w:color w:val="000000"/>
        </w:rPr>
        <w:softHyphen/>
        <w:t>тельно не слышит. Искренне не слышит, а слышит другое и возбуждается. Мне кажется, она говорит не интимно... интимно — это хорошо, но Чехова часто можно играть и не интимно. Многое совсем не интим</w:t>
      </w:r>
      <w:r>
        <w:rPr>
          <w:rStyle w:val="11"/>
          <w:color w:val="000000"/>
        </w:rPr>
        <w:softHyphen/>
        <w:t>но, а (не люблю этого слова) — принципиально... серь</w:t>
      </w:r>
      <w:r>
        <w:rPr>
          <w:rStyle w:val="11"/>
          <w:color w:val="000000"/>
        </w:rPr>
        <w:softHyphen/>
        <w:t>езно. (</w:t>
      </w:r>
      <w:r>
        <w:rPr>
          <w:rStyle w:val="45"/>
          <w:color w:val="000000"/>
          <w:spacing w:val="-1"/>
        </w:rPr>
        <w:t>Пробует за Машу</w:t>
      </w:r>
      <w:r>
        <w:rPr>
          <w:rStyle w:val="11"/>
          <w:color w:val="000000"/>
        </w:rPr>
        <w:t xml:space="preserve">, </w:t>
      </w:r>
      <w:r>
        <w:rPr>
          <w:rStyle w:val="45"/>
          <w:color w:val="000000"/>
          <w:spacing w:val="-1"/>
        </w:rPr>
        <w:t>импровизирует</w:t>
      </w:r>
      <w:r>
        <w:rPr>
          <w:rStyle w:val="11"/>
          <w:color w:val="000000"/>
        </w:rPr>
        <w:t>.) Они откровен</w:t>
      </w:r>
      <w:r>
        <w:rPr>
          <w:rStyle w:val="11"/>
          <w:color w:val="000000"/>
        </w:rPr>
        <w:softHyphen/>
        <w:t>ны, как две молодые девушки могут откровенно разговаривать друг с другом. (</w:t>
      </w:r>
      <w:r>
        <w:rPr>
          <w:rStyle w:val="45"/>
          <w:color w:val="000000"/>
          <w:spacing w:val="-1"/>
        </w:rPr>
        <w:t>Никифорова пробует</w:t>
      </w:r>
      <w:r>
        <w:rPr>
          <w:rStyle w:val="11"/>
          <w:color w:val="000000"/>
        </w:rPr>
        <w:t xml:space="preserve">, </w:t>
      </w:r>
      <w:r>
        <w:rPr>
          <w:rStyle w:val="45"/>
          <w:color w:val="000000"/>
          <w:spacing w:val="-1"/>
        </w:rPr>
        <w:t>им</w:t>
      </w:r>
      <w:r>
        <w:rPr>
          <w:rStyle w:val="45"/>
          <w:color w:val="000000"/>
          <w:spacing w:val="-1"/>
        </w:rPr>
        <w:softHyphen/>
        <w:t>провизируя.)</w:t>
      </w:r>
      <w:r>
        <w:rPr>
          <w:rStyle w:val="11"/>
          <w:color w:val="000000"/>
        </w:rPr>
        <w:t xml:space="preserve"> Сейчас уже правильней. Мы уходим от оп</w:t>
      </w:r>
      <w:r>
        <w:rPr>
          <w:rStyle w:val="11"/>
          <w:color w:val="000000"/>
        </w:rPr>
        <w:softHyphen/>
        <w:t>ределенной Маши. Что-то же в ней есть, что заставля</w:t>
      </w:r>
      <w:r>
        <w:rPr>
          <w:rStyle w:val="11"/>
          <w:color w:val="000000"/>
        </w:rPr>
        <w:softHyphen/>
        <w:t>ет ее всю жизнь любить.</w:t>
      </w:r>
    </w:p>
    <w:p w:rsidR="00244497" w:rsidRDefault="00244497">
      <w:pPr>
        <w:pStyle w:val="a4"/>
        <w:framePr w:w="5311" w:h="9315" w:hRule="exact" w:wrap="none" w:vAnchor="page" w:hAnchor="page" w:x="3315" w:y="3687"/>
        <w:shd w:val="clear" w:color="auto" w:fill="auto"/>
        <w:spacing w:before="0" w:line="271" w:lineRule="exact"/>
        <w:ind w:left="20" w:right="20" w:firstLine="280"/>
      </w:pPr>
      <w:r>
        <w:rPr>
          <w:rStyle w:val="11"/>
          <w:color w:val="000000"/>
        </w:rPr>
        <w:t xml:space="preserve">НИКИФОРОВА. Когда она говорит Дорну: «Вы мне близки», — то я действительно это чувствую. </w:t>
      </w:r>
      <w:r>
        <w:rPr>
          <w:rStyle w:val="45"/>
          <w:color w:val="000000"/>
          <w:spacing w:val="-1"/>
        </w:rPr>
        <w:t>(За Машу.)</w:t>
      </w:r>
      <w:r>
        <w:rPr>
          <w:rStyle w:val="11"/>
          <w:color w:val="000000"/>
        </w:rPr>
        <w:t xml:space="preserve"> С вами можно обо всем говорить... Не каждому ведь так в жизни скажешь. «Я люблю Константина», — просто так это человеку не скажешь.</w:t>
      </w:r>
    </w:p>
    <w:p w:rsidR="00244497" w:rsidRDefault="00244497">
      <w:pPr>
        <w:pStyle w:val="a4"/>
        <w:framePr w:w="5311" w:h="9315" w:hRule="exact" w:wrap="none" w:vAnchor="page" w:hAnchor="page" w:x="3315" w:y="3687"/>
        <w:shd w:val="clear" w:color="auto" w:fill="auto"/>
        <w:spacing w:before="0" w:line="271" w:lineRule="exact"/>
        <w:ind w:left="20" w:right="20" w:firstLine="280"/>
      </w:pPr>
      <w:r>
        <w:rPr>
          <w:rStyle w:val="11"/>
          <w:color w:val="000000"/>
        </w:rPr>
        <w:t>ДОДИН. Правильно. То, что сейчас пробуешь, го</w:t>
      </w:r>
      <w:r>
        <w:rPr>
          <w:rStyle w:val="11"/>
          <w:color w:val="000000"/>
        </w:rPr>
        <w:softHyphen/>
        <w:t>раздо ближе, потому что, во-первых, выходит за пре</w:t>
      </w:r>
      <w:r>
        <w:rPr>
          <w:rStyle w:val="11"/>
          <w:color w:val="000000"/>
        </w:rPr>
        <w:softHyphen/>
        <w:t>делы нулевого ритма, а во-вторых, определенного тра</w:t>
      </w:r>
      <w:r>
        <w:rPr>
          <w:rStyle w:val="11"/>
          <w:color w:val="000000"/>
        </w:rPr>
        <w:softHyphen/>
        <w:t>фарета. Она активно живет, и в Дорне на это родится признание, почти отцовский ответ. Потому что он слышит в ней тот идеализм, который непонятно отку</w:t>
      </w:r>
      <w:r>
        <w:rPr>
          <w:rStyle w:val="11"/>
          <w:color w:val="000000"/>
        </w:rPr>
        <w:softHyphen/>
        <w:t>да только мог у нее взяться. Судя по наследственно</w:t>
      </w:r>
      <w:r>
        <w:rPr>
          <w:rStyle w:val="11"/>
          <w:color w:val="000000"/>
        </w:rPr>
        <w:softHyphen/>
        <w:t xml:space="preserve">сти, ни у кого из троих ничего такого быть не могло. </w:t>
      </w:r>
      <w:r>
        <w:rPr>
          <w:rStyle w:val="45"/>
          <w:color w:val="000000"/>
          <w:spacing w:val="-1"/>
        </w:rPr>
        <w:t>(Никифорова пробует.)</w:t>
      </w:r>
      <w:r>
        <w:rPr>
          <w:rStyle w:val="11"/>
          <w:color w:val="000000"/>
        </w:rPr>
        <w:t xml:space="preserve"> Да, да, понимаю, Маша. </w:t>
      </w:r>
      <w:r>
        <w:rPr>
          <w:rStyle w:val="45"/>
          <w:color w:val="000000"/>
          <w:spacing w:val="-1"/>
        </w:rPr>
        <w:t>(Ники</w:t>
      </w:r>
      <w:r>
        <w:rPr>
          <w:rStyle w:val="45"/>
          <w:color w:val="000000"/>
          <w:spacing w:val="-1"/>
        </w:rPr>
        <w:softHyphen/>
        <w:t>форова пробует серьезно</w:t>
      </w:r>
      <w:r>
        <w:rPr>
          <w:rStyle w:val="11"/>
          <w:color w:val="000000"/>
        </w:rPr>
        <w:t xml:space="preserve">, </w:t>
      </w:r>
      <w:r>
        <w:rPr>
          <w:rStyle w:val="45"/>
          <w:color w:val="000000"/>
          <w:spacing w:val="-1"/>
        </w:rPr>
        <w:t>храп Сорина при этом звучит дис</w:t>
      </w:r>
      <w:r>
        <w:rPr>
          <w:rStyle w:val="45"/>
          <w:color w:val="000000"/>
          <w:spacing w:val="-1"/>
        </w:rPr>
        <w:softHyphen/>
        <w:t>сонансом. Додин останавливает пробу и повторяет</w:t>
      </w:r>
      <w:r>
        <w:rPr>
          <w:rStyle w:val="11"/>
          <w:color w:val="000000"/>
        </w:rPr>
        <w:t xml:space="preserve">, </w:t>
      </w:r>
      <w:r>
        <w:rPr>
          <w:rStyle w:val="45"/>
          <w:color w:val="000000"/>
          <w:spacing w:val="-1"/>
        </w:rPr>
        <w:t>играя Сорина.)</w:t>
      </w:r>
      <w:r>
        <w:rPr>
          <w:rStyle w:val="11"/>
          <w:color w:val="000000"/>
        </w:rPr>
        <w:t xml:space="preserve"> Я сейчас даже заснул от правильности того, что она говорит, от возбуждения. Если переводить на Вивьена, оттого что сцена шла хорошо. </w:t>
      </w:r>
      <w:r>
        <w:rPr>
          <w:rStyle w:val="45"/>
          <w:color w:val="000000"/>
          <w:spacing w:val="-1"/>
        </w:rPr>
        <w:t>(Импровизиру</w:t>
      </w:r>
      <w:r>
        <w:rPr>
          <w:rStyle w:val="45"/>
          <w:color w:val="000000"/>
          <w:spacing w:val="-1"/>
        </w:rPr>
        <w:softHyphen/>
        <w:t>ет за Сорина.)</w:t>
      </w:r>
      <w:r>
        <w:rPr>
          <w:rStyle w:val="11"/>
          <w:color w:val="000000"/>
        </w:rPr>
        <w:t xml:space="preserve"> Так или не так, но все это может обду</w:t>
      </w:r>
      <w:r>
        <w:rPr>
          <w:rStyle w:val="11"/>
          <w:color w:val="000000"/>
        </w:rPr>
        <w:softHyphen/>
        <w:t>мываться.</w:t>
      </w:r>
    </w:p>
    <w:p w:rsidR="00244497" w:rsidRDefault="00244497">
      <w:pPr>
        <w:pStyle w:val="a6"/>
        <w:framePr w:wrap="none" w:vAnchor="page" w:hAnchor="page" w:x="5804" w:y="13247"/>
        <w:shd w:val="clear" w:color="auto" w:fill="auto"/>
        <w:spacing w:line="130" w:lineRule="exact"/>
        <w:ind w:left="20"/>
      </w:pPr>
      <w:r>
        <w:rPr>
          <w:rStyle w:val="0pt5"/>
          <w:b/>
          <w:bCs/>
          <w:color w:val="000000"/>
        </w:rPr>
        <w:t>154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7" w:y="3160"/>
        <w:shd w:val="clear" w:color="auto" w:fill="auto"/>
        <w:spacing w:line="130" w:lineRule="exact"/>
        <w:ind w:left="40"/>
      </w:pPr>
      <w:r>
        <w:rPr>
          <w:rStyle w:val="33"/>
          <w:b/>
          <w:bCs/>
          <w:color w:val="000000"/>
        </w:rPr>
        <w:t>Репетиции спектакля «Чайка»</w:t>
      </w:r>
    </w:p>
    <w:p w:rsidR="00244497" w:rsidRDefault="00244497">
      <w:pPr>
        <w:pStyle w:val="1010"/>
        <w:framePr w:w="5299" w:h="9293" w:hRule="exact" w:wrap="none" w:vAnchor="page" w:hAnchor="page" w:x="3321" w:y="3702"/>
        <w:shd w:val="clear" w:color="auto" w:fill="auto"/>
        <w:spacing w:before="0" w:after="197" w:line="180" w:lineRule="exact"/>
        <w:ind w:left="20" w:firstLine="280"/>
      </w:pPr>
      <w:r>
        <w:rPr>
          <w:rStyle w:val="100pt4"/>
          <w:i/>
          <w:iCs/>
          <w:color w:val="000000"/>
          <w:spacing w:val="-1"/>
        </w:rPr>
        <w:t>Проба.</w:t>
      </w:r>
    </w:p>
    <w:p w:rsidR="00244497" w:rsidRDefault="00244497">
      <w:pPr>
        <w:pStyle w:val="a4"/>
        <w:framePr w:w="5299" w:h="9293" w:hRule="exact" w:wrap="none" w:vAnchor="page" w:hAnchor="page" w:x="3321" w:y="3702"/>
        <w:shd w:val="clear" w:color="auto" w:fill="auto"/>
        <w:spacing w:before="0" w:line="262" w:lineRule="exact"/>
        <w:ind w:left="20" w:firstLine="280"/>
      </w:pPr>
      <w:r>
        <w:rPr>
          <w:rStyle w:val="11"/>
          <w:color w:val="000000"/>
        </w:rPr>
        <w:t>АРКАДИНА. Ты не лечишься, а это нехорошо, брат.</w:t>
      </w:r>
    </w:p>
    <w:p w:rsidR="00244497" w:rsidRDefault="00244497">
      <w:pPr>
        <w:pStyle w:val="a4"/>
        <w:framePr w:w="5299" w:h="9293" w:hRule="exact" w:wrap="none" w:vAnchor="page" w:hAnchor="page" w:x="3321" w:y="3702"/>
        <w:shd w:val="clear" w:color="auto" w:fill="auto"/>
        <w:spacing w:before="0" w:after="245" w:line="262" w:lineRule="exact"/>
        <w:ind w:left="20" w:right="20" w:firstLine="280"/>
      </w:pPr>
      <w:r>
        <w:rPr>
          <w:rStyle w:val="11"/>
          <w:color w:val="000000"/>
        </w:rPr>
        <w:t>ДОДИН. Правильный был у вас покой, но требуется на секунду объект переменить. Вдруг живой труп между вас оказывается. Как у Булгакова: «Поздравляю вас, гра</w:t>
      </w:r>
      <w:r>
        <w:rPr>
          <w:rStyle w:val="11"/>
          <w:color w:val="000000"/>
        </w:rPr>
        <w:softHyphen/>
        <w:t xml:space="preserve">жданин, соврамши». </w:t>
      </w:r>
      <w:r>
        <w:rPr>
          <w:rStyle w:val="45"/>
          <w:color w:val="000000"/>
          <w:spacing w:val="-1"/>
        </w:rPr>
        <w:t>(За Дорна.)</w:t>
      </w:r>
      <w:r>
        <w:rPr>
          <w:rStyle w:val="11"/>
          <w:color w:val="000000"/>
        </w:rPr>
        <w:t xml:space="preserve"> «Спокойной ночи!» Помереть давно надо человеку! Чего живет?! Только своими испражнениями мешает молодым людям осуще</w:t>
      </w:r>
      <w:r>
        <w:rPr>
          <w:rStyle w:val="11"/>
          <w:color w:val="000000"/>
        </w:rPr>
        <w:softHyphen/>
        <w:t>ствлять себя!.. Мне кажется, гораздо менее философ</w:t>
      </w:r>
      <w:r>
        <w:rPr>
          <w:rStyle w:val="11"/>
          <w:color w:val="000000"/>
        </w:rPr>
        <w:softHyphen/>
        <w:t>ски, и тогда есть контраст по отношению к Аркадиной.</w:t>
      </w:r>
    </w:p>
    <w:p w:rsidR="00244497" w:rsidRDefault="00244497">
      <w:pPr>
        <w:pStyle w:val="1010"/>
        <w:framePr w:w="5299" w:h="9293" w:hRule="exact" w:wrap="none" w:vAnchor="page" w:hAnchor="page" w:x="3321" w:y="3702"/>
        <w:shd w:val="clear" w:color="auto" w:fill="auto"/>
        <w:spacing w:before="0" w:after="197" w:line="180" w:lineRule="exact"/>
        <w:ind w:left="20" w:firstLine="280"/>
      </w:pPr>
      <w:r>
        <w:rPr>
          <w:rStyle w:val="100pt4"/>
          <w:i/>
          <w:iCs/>
          <w:color w:val="000000"/>
          <w:spacing w:val="-1"/>
        </w:rPr>
        <w:t>Проба.</w:t>
      </w:r>
    </w:p>
    <w:p w:rsidR="00244497" w:rsidRDefault="00244497">
      <w:pPr>
        <w:pStyle w:val="a4"/>
        <w:framePr w:w="5299" w:h="9293" w:hRule="exact" w:wrap="none" w:vAnchor="page" w:hAnchor="page" w:x="3321" w:y="3702"/>
        <w:shd w:val="clear" w:color="auto" w:fill="auto"/>
        <w:spacing w:before="0" w:line="262" w:lineRule="exact"/>
        <w:ind w:left="20" w:firstLine="280"/>
      </w:pPr>
      <w:r>
        <w:rPr>
          <w:rStyle w:val="11"/>
          <w:color w:val="000000"/>
        </w:rPr>
        <w:t>ДОРН. Лечиться в шестьдесят лет!</w:t>
      </w:r>
    </w:p>
    <w:p w:rsidR="00244497" w:rsidRDefault="00244497">
      <w:pPr>
        <w:pStyle w:val="a4"/>
        <w:framePr w:w="5299" w:h="9293" w:hRule="exact" w:wrap="none" w:vAnchor="page" w:hAnchor="page" w:x="3321" w:y="3702"/>
        <w:shd w:val="clear" w:color="auto" w:fill="auto"/>
        <w:spacing w:before="0" w:after="245" w:line="262" w:lineRule="exact"/>
        <w:ind w:left="20" w:right="20" w:firstLine="280"/>
      </w:pPr>
      <w:r>
        <w:rPr>
          <w:rStyle w:val="11"/>
          <w:color w:val="000000"/>
        </w:rPr>
        <w:t>ДОДИН. Правильно, но я бы не ударял на «докто</w:t>
      </w:r>
      <w:r>
        <w:rPr>
          <w:rStyle w:val="11"/>
          <w:color w:val="000000"/>
        </w:rPr>
        <w:softHyphen/>
        <w:t xml:space="preserve">ра». Петенька, если пробовать это, то в нем иногда есть такая жестокая неприязнь, неприятие (боюсь слова «ненависть»), хотя, может, и оно не лишнее. Это почти твое подобие, только с другого боку. </w:t>
      </w:r>
      <w:r>
        <w:rPr>
          <w:rStyle w:val="45"/>
          <w:color w:val="000000"/>
          <w:spacing w:val="-1"/>
        </w:rPr>
        <w:t>(Пробует то за Со</w:t>
      </w:r>
      <w:r>
        <w:rPr>
          <w:rStyle w:val="45"/>
          <w:color w:val="000000"/>
          <w:spacing w:val="-1"/>
        </w:rPr>
        <w:softHyphen/>
        <w:t>рина, то за Дорна.)</w:t>
      </w:r>
      <w:r>
        <w:rPr>
          <w:rStyle w:val="11"/>
          <w:color w:val="000000"/>
        </w:rPr>
        <w:t xml:space="preserve"> Есть искривление ума, к шестидеся</w:t>
      </w:r>
      <w:r>
        <w:rPr>
          <w:rStyle w:val="11"/>
          <w:color w:val="000000"/>
        </w:rPr>
        <w:softHyphen/>
        <w:t>ти годам надо было прожить жизнь так, чтобы не жаль было умирать. Или уж надо было лечиться. Не надо было заниматься двадцать восемь лет судейским ведом</w:t>
      </w:r>
      <w:r>
        <w:rPr>
          <w:rStyle w:val="11"/>
          <w:color w:val="000000"/>
        </w:rPr>
        <w:softHyphen/>
        <w:t xml:space="preserve">ством. </w:t>
      </w:r>
      <w:r>
        <w:rPr>
          <w:rStyle w:val="45"/>
          <w:color w:val="000000"/>
          <w:spacing w:val="-1"/>
        </w:rPr>
        <w:t>(ЗаДорна.)</w:t>
      </w:r>
      <w:r>
        <w:rPr>
          <w:rStyle w:val="11"/>
          <w:color w:val="000000"/>
        </w:rPr>
        <w:t xml:space="preserve"> Вы радовались, когда получили «стат</w:t>
      </w:r>
      <w:r>
        <w:rPr>
          <w:rStyle w:val="11"/>
          <w:color w:val="000000"/>
        </w:rPr>
        <w:softHyphen/>
        <w:t xml:space="preserve">ского советника»? </w:t>
      </w:r>
      <w:r>
        <w:rPr>
          <w:rStyle w:val="45"/>
          <w:color w:val="000000"/>
          <w:spacing w:val="-1"/>
        </w:rPr>
        <w:t>(Пробует далее в непримиримости с Со- риным.)</w:t>
      </w:r>
    </w:p>
    <w:p w:rsidR="00244497" w:rsidRDefault="00244497">
      <w:pPr>
        <w:pStyle w:val="1010"/>
        <w:framePr w:w="5299" w:h="9293" w:hRule="exact" w:wrap="none" w:vAnchor="page" w:hAnchor="page" w:x="3321" w:y="3702"/>
        <w:shd w:val="clear" w:color="auto" w:fill="auto"/>
        <w:spacing w:before="0" w:after="225" w:line="180" w:lineRule="exact"/>
        <w:ind w:left="20" w:firstLine="280"/>
      </w:pPr>
      <w:r>
        <w:rPr>
          <w:rStyle w:val="100pt4"/>
          <w:i/>
          <w:iCs/>
          <w:color w:val="000000"/>
          <w:spacing w:val="-1"/>
        </w:rPr>
        <w:t>Проба.</w:t>
      </w:r>
    </w:p>
    <w:p w:rsidR="00244497" w:rsidRDefault="00244497">
      <w:pPr>
        <w:pStyle w:val="a4"/>
        <w:framePr w:w="5299" w:h="9293" w:hRule="exact" w:wrap="none" w:vAnchor="page" w:hAnchor="page" w:x="3321" w:y="3702"/>
        <w:shd w:val="clear" w:color="auto" w:fill="auto"/>
        <w:spacing w:before="0" w:line="257" w:lineRule="exact"/>
        <w:ind w:left="20" w:firstLine="280"/>
      </w:pPr>
      <w:r>
        <w:rPr>
          <w:rStyle w:val="11"/>
          <w:color w:val="000000"/>
        </w:rPr>
        <w:t>ДОРН. Можно и не поехать.</w:t>
      </w:r>
    </w:p>
    <w:p w:rsidR="00244497" w:rsidRDefault="00244497">
      <w:pPr>
        <w:pStyle w:val="a4"/>
        <w:framePr w:w="5299" w:h="9293" w:hRule="exact" w:wrap="none" w:vAnchor="page" w:hAnchor="page" w:x="3321" w:y="3702"/>
        <w:shd w:val="clear" w:color="auto" w:fill="auto"/>
        <w:spacing w:before="0" w:line="257" w:lineRule="exact"/>
        <w:ind w:left="20" w:right="20" w:firstLine="280"/>
      </w:pPr>
      <w:r>
        <w:rPr>
          <w:rStyle w:val="11"/>
          <w:color w:val="000000"/>
        </w:rPr>
        <w:t xml:space="preserve">ДОДИН. Тут тоже интересно, Петя. Он же со всеми в конфликте, в том числе и с матерью Треплева. </w:t>
      </w:r>
      <w:r>
        <w:rPr>
          <w:rStyle w:val="45"/>
          <w:color w:val="000000"/>
          <w:spacing w:val="-1"/>
        </w:rPr>
        <w:t>(Чита</w:t>
      </w:r>
      <w:r>
        <w:rPr>
          <w:rStyle w:val="45"/>
          <w:color w:val="000000"/>
          <w:spacing w:val="-1"/>
        </w:rPr>
        <w:softHyphen/>
        <w:t>ет пьесу.)</w:t>
      </w:r>
      <w:r>
        <w:rPr>
          <w:rStyle w:val="11"/>
          <w:color w:val="000000"/>
        </w:rPr>
        <w:t xml:space="preserve"> «Можно поехать», — зная ее характер, Дорн серьезно отреагировал. Там возникает пауза, потому что он заставил ее сразу мысленно считать наличные.</w:t>
      </w:r>
    </w:p>
    <w:p w:rsidR="00244497" w:rsidRDefault="00244497">
      <w:pPr>
        <w:pStyle w:val="a6"/>
        <w:framePr w:wrap="none" w:vAnchor="page" w:hAnchor="page" w:x="5810" w:y="13192"/>
        <w:shd w:val="clear" w:color="auto" w:fill="auto"/>
        <w:spacing w:line="130" w:lineRule="exact"/>
        <w:ind w:left="20"/>
      </w:pPr>
      <w:r>
        <w:rPr>
          <w:rStyle w:val="0pt5"/>
          <w:b/>
          <w:bCs/>
          <w:color w:val="000000"/>
        </w:rPr>
        <w:t>155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6" w:y="3163"/>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302" w:h="9342" w:hRule="exact" w:wrap="none" w:vAnchor="page" w:hAnchor="page" w:x="3320" w:y="3652"/>
        <w:shd w:val="clear" w:color="auto" w:fill="auto"/>
        <w:spacing w:before="0"/>
        <w:ind w:left="20" w:right="20"/>
      </w:pPr>
      <w:r>
        <w:rPr>
          <w:rStyle w:val="11"/>
          <w:color w:val="000000"/>
        </w:rPr>
        <w:t>«Можно и не поехать». Потому что из ее расчетов он вывел...</w:t>
      </w:r>
    </w:p>
    <w:p w:rsidR="00244497" w:rsidRDefault="00244497">
      <w:pPr>
        <w:pStyle w:val="a4"/>
        <w:framePr w:w="5302" w:h="9342" w:hRule="exact" w:wrap="none" w:vAnchor="page" w:hAnchor="page" w:x="3320" w:y="3652"/>
        <w:shd w:val="clear" w:color="auto" w:fill="auto"/>
        <w:spacing w:before="0"/>
        <w:ind w:left="20" w:firstLine="280"/>
      </w:pPr>
      <w:r>
        <w:rPr>
          <w:rStyle w:val="11"/>
          <w:color w:val="000000"/>
        </w:rPr>
        <w:t>ДМИТРИЕВ. Баланс.</w:t>
      </w:r>
    </w:p>
    <w:p w:rsidR="00244497" w:rsidRDefault="00244497">
      <w:pPr>
        <w:pStyle w:val="a4"/>
        <w:framePr w:w="5302" w:h="9342" w:hRule="exact" w:wrap="none" w:vAnchor="page" w:hAnchor="page" w:x="3320" w:y="3652"/>
        <w:shd w:val="clear" w:color="auto" w:fill="auto"/>
        <w:spacing w:before="0"/>
        <w:ind w:left="20" w:firstLine="280"/>
      </w:pPr>
      <w:r>
        <w:rPr>
          <w:rStyle w:val="11"/>
          <w:color w:val="000000"/>
        </w:rPr>
        <w:t>ДОДИН. «Вот и пойми». — Она попыталась снять...</w:t>
      </w:r>
    </w:p>
    <w:p w:rsidR="00244497" w:rsidRDefault="00244497">
      <w:pPr>
        <w:pStyle w:val="a4"/>
        <w:framePr w:w="5302" w:h="9342" w:hRule="exact" w:wrap="none" w:vAnchor="page" w:hAnchor="page" w:x="3320" w:y="3652"/>
        <w:shd w:val="clear" w:color="auto" w:fill="auto"/>
        <w:spacing w:before="0"/>
        <w:ind w:left="20" w:firstLine="280"/>
      </w:pPr>
      <w:r>
        <w:rPr>
          <w:rStyle w:val="11"/>
          <w:color w:val="000000"/>
        </w:rPr>
        <w:t>ШЕСТАКОВА. Тему.</w:t>
      </w:r>
    </w:p>
    <w:p w:rsidR="00244497" w:rsidRDefault="00244497">
      <w:pPr>
        <w:pStyle w:val="a4"/>
        <w:framePr w:w="5302" w:h="9342" w:hRule="exact" w:wrap="none" w:vAnchor="page" w:hAnchor="page" w:x="3320" w:y="3652"/>
        <w:shd w:val="clear" w:color="auto" w:fill="auto"/>
        <w:spacing w:before="0" w:after="236"/>
        <w:ind w:left="20" w:right="20" w:firstLine="280"/>
      </w:pPr>
      <w:r>
        <w:rPr>
          <w:rStyle w:val="11"/>
          <w:color w:val="000000"/>
        </w:rPr>
        <w:t xml:space="preserve">ДОДИН </w:t>
      </w:r>
      <w:r>
        <w:rPr>
          <w:rStyle w:val="45"/>
          <w:color w:val="000000"/>
          <w:spacing w:val="-1"/>
        </w:rPr>
        <w:t>(за Дорна).</w:t>
      </w:r>
      <w:r>
        <w:rPr>
          <w:rStyle w:val="11"/>
          <w:color w:val="000000"/>
        </w:rPr>
        <w:t xml:space="preserve"> «И понимать нечего. Все ясно». Ты не дашь ему денег, ты сама захочешь лечиться в ше</w:t>
      </w:r>
      <w:r>
        <w:rPr>
          <w:rStyle w:val="11"/>
          <w:color w:val="000000"/>
        </w:rPr>
        <w:softHyphen/>
        <w:t>стьдесят лет, вот и всё! А сейчас тебе лечиться еще рано... Благостная семейная жизнь. Но она очень цеп</w:t>
      </w:r>
      <w:r>
        <w:rPr>
          <w:rStyle w:val="11"/>
          <w:color w:val="000000"/>
        </w:rPr>
        <w:softHyphen/>
        <w:t>кая, люди хорошо друг друга знают. (</w:t>
      </w:r>
      <w:r>
        <w:rPr>
          <w:rStyle w:val="45"/>
          <w:color w:val="000000"/>
          <w:spacing w:val="-1"/>
        </w:rPr>
        <w:t xml:space="preserve">Читает за Сорина.) </w:t>
      </w:r>
      <w:r>
        <w:rPr>
          <w:rStyle w:val="11"/>
          <w:color w:val="000000"/>
        </w:rPr>
        <w:t xml:space="preserve">Это что-то мечтательное, может быть, относительно Нины. Дорн это видит, он все понимает. </w:t>
      </w:r>
      <w:r>
        <w:rPr>
          <w:rStyle w:val="45"/>
          <w:color w:val="000000"/>
          <w:spacing w:val="-1"/>
        </w:rPr>
        <w:t xml:space="preserve">(За Дорна.) </w:t>
      </w:r>
      <w:r>
        <w:rPr>
          <w:rStyle w:val="11"/>
          <w:color w:val="000000"/>
        </w:rPr>
        <w:t>Что это за запоздалое бабство? «Старый ловелас» — то есть поздно начал.</w:t>
      </w:r>
    </w:p>
    <w:p w:rsidR="00244497" w:rsidRDefault="00244497">
      <w:pPr>
        <w:pStyle w:val="1010"/>
        <w:framePr w:w="5302" w:h="9342" w:hRule="exact" w:wrap="none" w:vAnchor="page" w:hAnchor="page" w:x="3320" w:y="3652"/>
        <w:shd w:val="clear" w:color="auto" w:fill="auto"/>
        <w:spacing w:before="0" w:line="180" w:lineRule="exact"/>
        <w:ind w:left="20" w:firstLine="280"/>
      </w:pPr>
      <w:r>
        <w:rPr>
          <w:rStyle w:val="100pt4"/>
          <w:i/>
          <w:iCs/>
          <w:color w:val="000000"/>
          <w:spacing w:val="-1"/>
        </w:rPr>
        <w:t>Проба.</w:t>
      </w:r>
    </w:p>
    <w:p w:rsidR="00244497" w:rsidRDefault="00244497">
      <w:pPr>
        <w:pStyle w:val="1010"/>
        <w:framePr w:w="5302" w:h="9342" w:hRule="exact" w:wrap="none" w:vAnchor="page" w:hAnchor="page" w:x="3320" w:y="3652"/>
        <w:shd w:val="clear" w:color="auto" w:fill="auto"/>
        <w:spacing w:before="0" w:after="178" w:line="250" w:lineRule="exact"/>
        <w:ind w:left="20" w:right="20" w:firstLine="280"/>
      </w:pPr>
      <w:r>
        <w:rPr>
          <w:rStyle w:val="100pt4"/>
          <w:i/>
          <w:iCs/>
          <w:color w:val="000000"/>
          <w:spacing w:val="-1"/>
        </w:rPr>
        <w:t>Додин прерывает пробу сцены Дорна</w:t>
      </w:r>
      <w:r>
        <w:rPr>
          <w:rStyle w:val="103"/>
          <w:i/>
          <w:iCs/>
          <w:color w:val="000000"/>
        </w:rPr>
        <w:t xml:space="preserve">, </w:t>
      </w:r>
      <w:r>
        <w:rPr>
          <w:rStyle w:val="100pt4"/>
          <w:i/>
          <w:iCs/>
          <w:color w:val="000000"/>
          <w:spacing w:val="-1"/>
        </w:rPr>
        <w:t>Сорина и Аркади</w:t>
      </w:r>
      <w:r>
        <w:rPr>
          <w:rStyle w:val="100pt4"/>
          <w:i/>
          <w:iCs/>
          <w:color w:val="000000"/>
          <w:spacing w:val="-1"/>
        </w:rPr>
        <w:softHyphen/>
        <w:t>ной</w:t>
      </w:r>
      <w:r>
        <w:rPr>
          <w:rStyle w:val="103"/>
          <w:i/>
          <w:iCs/>
          <w:color w:val="000000"/>
        </w:rPr>
        <w:t xml:space="preserve">, </w:t>
      </w:r>
      <w:r>
        <w:rPr>
          <w:rStyle w:val="100pt4"/>
          <w:i/>
          <w:iCs/>
          <w:color w:val="000000"/>
          <w:spacing w:val="-1"/>
        </w:rPr>
        <w:t>добиваясь конкретности и остроты</w:t>
      </w:r>
      <w:r>
        <w:rPr>
          <w:rStyle w:val="103"/>
          <w:i/>
          <w:iCs/>
          <w:color w:val="000000"/>
        </w:rPr>
        <w:t xml:space="preserve">, </w:t>
      </w:r>
      <w:r>
        <w:rPr>
          <w:rStyle w:val="100pt4"/>
          <w:i/>
          <w:iCs/>
          <w:color w:val="000000"/>
          <w:spacing w:val="-1"/>
        </w:rPr>
        <w:t>пробует</w:t>
      </w:r>
      <w:r>
        <w:rPr>
          <w:rStyle w:val="103"/>
          <w:i/>
          <w:iCs/>
          <w:color w:val="000000"/>
        </w:rPr>
        <w:t xml:space="preserve">, </w:t>
      </w:r>
      <w:r>
        <w:rPr>
          <w:rStyle w:val="100pt4"/>
          <w:i/>
          <w:iCs/>
          <w:color w:val="000000"/>
          <w:spacing w:val="-1"/>
        </w:rPr>
        <w:t>импрови</w:t>
      </w:r>
      <w:r>
        <w:rPr>
          <w:rStyle w:val="100pt4"/>
          <w:i/>
          <w:iCs/>
          <w:color w:val="000000"/>
          <w:spacing w:val="-1"/>
        </w:rPr>
        <w:softHyphen/>
        <w:t>зируя за Сорина</w:t>
      </w:r>
      <w:r>
        <w:rPr>
          <w:rStyle w:val="103"/>
          <w:i/>
          <w:iCs/>
          <w:color w:val="000000"/>
        </w:rPr>
        <w:t xml:space="preserve">, </w:t>
      </w:r>
      <w:r>
        <w:rPr>
          <w:rStyle w:val="100pt4"/>
          <w:i/>
          <w:iCs/>
          <w:color w:val="000000"/>
          <w:spacing w:val="-1"/>
        </w:rPr>
        <w:t>за Дорна</w:t>
      </w:r>
      <w:r>
        <w:rPr>
          <w:rStyle w:val="103"/>
          <w:i/>
          <w:iCs/>
          <w:color w:val="000000"/>
        </w:rPr>
        <w:t xml:space="preserve">, </w:t>
      </w:r>
      <w:r>
        <w:rPr>
          <w:rStyle w:val="100pt4"/>
          <w:i/>
          <w:iCs/>
          <w:color w:val="000000"/>
          <w:spacing w:val="-1"/>
        </w:rPr>
        <w:t>за Аркадину.</w:t>
      </w:r>
    </w:p>
    <w:p w:rsidR="00244497" w:rsidRDefault="00244497">
      <w:pPr>
        <w:pStyle w:val="a4"/>
        <w:framePr w:w="5302" w:h="9342" w:hRule="exact" w:wrap="none" w:vAnchor="page" w:hAnchor="page" w:x="3320" w:y="3652"/>
        <w:shd w:val="clear" w:color="auto" w:fill="auto"/>
        <w:spacing w:before="0" w:after="238" w:line="252" w:lineRule="exact"/>
        <w:ind w:left="20" w:right="20" w:firstLine="280"/>
      </w:pPr>
      <w:r>
        <w:rPr>
          <w:rStyle w:val="11"/>
          <w:color w:val="000000"/>
        </w:rPr>
        <w:t>ДОДИН. И это очень интересно Нине, у нее масса впечатлений, что-то она, конечно, знает, ей Костя рас</w:t>
      </w:r>
      <w:r>
        <w:rPr>
          <w:rStyle w:val="11"/>
          <w:color w:val="000000"/>
        </w:rPr>
        <w:softHyphen/>
        <w:t xml:space="preserve">сказывал, потом в семье за столом все обсуждается. Ей все и смешно, и странно, и возмутительно. </w:t>
      </w:r>
      <w:r>
        <w:rPr>
          <w:rStyle w:val="45"/>
          <w:color w:val="000000"/>
          <w:spacing w:val="-1"/>
        </w:rPr>
        <w:t>(Рассказыва</w:t>
      </w:r>
      <w:r>
        <w:rPr>
          <w:rStyle w:val="45"/>
          <w:color w:val="000000"/>
          <w:spacing w:val="-1"/>
        </w:rPr>
        <w:softHyphen/>
        <w:t>ет о своих впечатлениях при первой встрече с Олегом Ефремо</w:t>
      </w:r>
      <w:r>
        <w:rPr>
          <w:rStyle w:val="45"/>
          <w:color w:val="000000"/>
          <w:spacing w:val="-1"/>
        </w:rPr>
        <w:softHyphen/>
        <w:t>вом в приватной обстановке в номере гостиницы «Асто</w:t>
      </w:r>
      <w:r>
        <w:rPr>
          <w:rStyle w:val="11"/>
          <w:color w:val="000000"/>
        </w:rPr>
        <w:t xml:space="preserve">- </w:t>
      </w:r>
      <w:r>
        <w:rPr>
          <w:rStyle w:val="45"/>
          <w:color w:val="000000"/>
          <w:spacing w:val="-1"/>
        </w:rPr>
        <w:t>рия».)</w:t>
      </w:r>
      <w:r>
        <w:rPr>
          <w:rStyle w:val="11"/>
          <w:color w:val="000000"/>
        </w:rPr>
        <w:t xml:space="preserve"> Море таланта и обаяния, он играл Тригорина, это был прекрасный Тригорин. </w:t>
      </w:r>
      <w:r>
        <w:rPr>
          <w:rStyle w:val="45"/>
          <w:color w:val="000000"/>
          <w:spacing w:val="-1"/>
        </w:rPr>
        <w:t>(Артисты обсуждают</w:t>
      </w:r>
      <w:r>
        <w:rPr>
          <w:rStyle w:val="11"/>
          <w:color w:val="000000"/>
        </w:rPr>
        <w:t xml:space="preserve">, </w:t>
      </w:r>
      <w:r>
        <w:rPr>
          <w:rStyle w:val="45"/>
          <w:color w:val="000000"/>
          <w:spacing w:val="-1"/>
        </w:rPr>
        <w:t>кто кого играл в том спектакле.)</w:t>
      </w:r>
      <w:r>
        <w:rPr>
          <w:rStyle w:val="11"/>
          <w:color w:val="000000"/>
        </w:rPr>
        <w:t xml:space="preserve"> Это идеальный Триго</w:t>
      </w:r>
      <w:r>
        <w:rPr>
          <w:rStyle w:val="11"/>
          <w:color w:val="000000"/>
        </w:rPr>
        <w:softHyphen/>
        <w:t>рин.</w:t>
      </w:r>
    </w:p>
    <w:p w:rsidR="00244497" w:rsidRDefault="00244497">
      <w:pPr>
        <w:pStyle w:val="1010"/>
        <w:framePr w:w="5302" w:h="9342" w:hRule="exact" w:wrap="none" w:vAnchor="page" w:hAnchor="page" w:x="3320" w:y="3652"/>
        <w:shd w:val="clear" w:color="auto" w:fill="auto"/>
        <w:spacing w:before="0" w:after="205" w:line="180" w:lineRule="exact"/>
        <w:ind w:left="20" w:firstLine="280"/>
      </w:pPr>
      <w:r>
        <w:rPr>
          <w:rStyle w:val="100pt4"/>
          <w:i/>
          <w:iCs/>
          <w:color w:val="000000"/>
          <w:spacing w:val="-1"/>
        </w:rPr>
        <w:t>Проба (со сцены Дорна и Полины Андреевны).</w:t>
      </w:r>
    </w:p>
    <w:p w:rsidR="00244497" w:rsidRDefault="00244497">
      <w:pPr>
        <w:pStyle w:val="a4"/>
        <w:framePr w:w="5302" w:h="9342" w:hRule="exact" w:wrap="none" w:vAnchor="page" w:hAnchor="page" w:x="3320" w:y="3652"/>
        <w:shd w:val="clear" w:color="auto" w:fill="auto"/>
        <w:spacing w:before="0" w:line="247" w:lineRule="exact"/>
        <w:ind w:left="20" w:right="20" w:firstLine="280"/>
      </w:pPr>
      <w:r>
        <w:rPr>
          <w:rStyle w:val="11"/>
          <w:color w:val="000000"/>
        </w:rPr>
        <w:t>НИНА. Ирина Николаевна плачет, а у Петра Нико</w:t>
      </w:r>
      <w:r>
        <w:rPr>
          <w:rStyle w:val="11"/>
          <w:color w:val="000000"/>
        </w:rPr>
        <w:softHyphen/>
        <w:t>лаевича астма.</w:t>
      </w:r>
    </w:p>
    <w:p w:rsidR="00244497" w:rsidRDefault="00244497">
      <w:pPr>
        <w:pStyle w:val="a4"/>
        <w:framePr w:w="5302" w:h="9342" w:hRule="exact" w:wrap="none" w:vAnchor="page" w:hAnchor="page" w:x="3320" w:y="3652"/>
        <w:shd w:val="clear" w:color="auto" w:fill="auto"/>
        <w:spacing w:before="0" w:line="247" w:lineRule="exact"/>
        <w:ind w:left="20" w:right="20" w:firstLine="280"/>
      </w:pPr>
      <w:r>
        <w:rPr>
          <w:rStyle w:val="11"/>
          <w:color w:val="000000"/>
        </w:rPr>
        <w:t>ДОДИН. Полина Андреевна хочет от Дорна услы</w:t>
      </w:r>
      <w:r>
        <w:rPr>
          <w:rStyle w:val="11"/>
          <w:color w:val="000000"/>
        </w:rPr>
        <w:softHyphen/>
        <w:t>шать то, что она слышала от него очень давно, перед</w:t>
      </w:r>
    </w:p>
    <w:p w:rsidR="00244497" w:rsidRDefault="00244497">
      <w:pPr>
        <w:pStyle w:val="a6"/>
        <w:framePr w:wrap="none" w:vAnchor="page" w:hAnchor="page" w:x="5809" w:y="13191"/>
        <w:shd w:val="clear" w:color="auto" w:fill="auto"/>
        <w:spacing w:line="130" w:lineRule="exact"/>
        <w:ind w:left="20"/>
      </w:pPr>
      <w:r>
        <w:rPr>
          <w:rStyle w:val="0pt5"/>
          <w:b/>
          <w:bCs/>
          <w:color w:val="000000"/>
        </w:rPr>
        <w:t>156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0" w:y="3165"/>
        <w:shd w:val="clear" w:color="auto" w:fill="auto"/>
        <w:spacing w:line="130" w:lineRule="exact"/>
        <w:ind w:left="20"/>
      </w:pPr>
      <w:r>
        <w:rPr>
          <w:rStyle w:val="33"/>
          <w:b/>
          <w:bCs/>
          <w:color w:val="000000"/>
        </w:rPr>
        <w:t>Репетиции спектакля «Чайка»</w:t>
      </w:r>
    </w:p>
    <w:p w:rsidR="00244497" w:rsidRDefault="00244497">
      <w:pPr>
        <w:pStyle w:val="a4"/>
        <w:framePr w:w="5294" w:h="9336" w:hRule="exact" w:wrap="none" w:vAnchor="page" w:hAnchor="page" w:x="3324" w:y="3654"/>
        <w:shd w:val="clear" w:color="auto" w:fill="auto"/>
        <w:spacing w:before="0"/>
        <w:ind w:left="20" w:right="20"/>
      </w:pPr>
      <w:r>
        <w:rPr>
          <w:rStyle w:val="11"/>
          <w:color w:val="000000"/>
        </w:rPr>
        <w:t>тем, как пасть. Это было довольно много лет назад. В одном черновике Чехова написано: «Двадцать лет как я ваша жена». А он этих слов с тех пор ей не говорил.</w:t>
      </w:r>
    </w:p>
    <w:p w:rsidR="00244497" w:rsidRDefault="00244497">
      <w:pPr>
        <w:pStyle w:val="a4"/>
        <w:framePr w:w="5294" w:h="9336" w:hRule="exact" w:wrap="none" w:vAnchor="page" w:hAnchor="page" w:x="3324" w:y="3654"/>
        <w:shd w:val="clear" w:color="auto" w:fill="auto"/>
        <w:spacing w:before="0"/>
        <w:ind w:left="20" w:firstLine="260"/>
      </w:pPr>
      <w:r>
        <w:rPr>
          <w:rStyle w:val="11"/>
          <w:color w:val="000000"/>
        </w:rPr>
        <w:t>АКИМОВА. Я говорю то, что есть.</w:t>
      </w:r>
    </w:p>
    <w:p w:rsidR="00244497" w:rsidRDefault="00244497">
      <w:pPr>
        <w:pStyle w:val="a4"/>
        <w:framePr w:w="5294" w:h="9336" w:hRule="exact" w:wrap="none" w:vAnchor="page" w:hAnchor="page" w:x="3324" w:y="3654"/>
        <w:shd w:val="clear" w:color="auto" w:fill="auto"/>
        <w:spacing w:before="0"/>
        <w:ind w:left="20" w:right="20" w:firstLine="260"/>
      </w:pPr>
      <w:r>
        <w:rPr>
          <w:rStyle w:val="11"/>
          <w:color w:val="000000"/>
        </w:rPr>
        <w:t>ДОДИН. Можно всё сказать монологом, а она ведь от него ждет ответа. (</w:t>
      </w:r>
      <w:r>
        <w:rPr>
          <w:rStyle w:val="45"/>
          <w:color w:val="000000"/>
          <w:spacing w:val="-1"/>
        </w:rPr>
        <w:t>Импровизирует за Полину Андреев</w:t>
      </w:r>
      <w:r>
        <w:rPr>
          <w:rStyle w:val="45"/>
          <w:color w:val="000000"/>
          <w:spacing w:val="-1"/>
        </w:rPr>
        <w:softHyphen/>
        <w:t>ну.)</w:t>
      </w:r>
      <w:r>
        <w:rPr>
          <w:rStyle w:val="11"/>
          <w:color w:val="000000"/>
        </w:rPr>
        <w:t xml:space="preserve"> Тут есть...</w:t>
      </w:r>
    </w:p>
    <w:p w:rsidR="00244497" w:rsidRDefault="00244497">
      <w:pPr>
        <w:pStyle w:val="a4"/>
        <w:framePr w:w="5294" w:h="9336" w:hRule="exact" w:wrap="none" w:vAnchor="page" w:hAnchor="page" w:x="3324" w:y="3654"/>
        <w:shd w:val="clear" w:color="auto" w:fill="auto"/>
        <w:spacing w:before="0"/>
        <w:ind w:left="20" w:firstLine="260"/>
      </w:pPr>
      <w:r>
        <w:rPr>
          <w:rStyle w:val="11"/>
          <w:color w:val="000000"/>
        </w:rPr>
        <w:t>АКИМОВА. Ненавижу!</w:t>
      </w:r>
    </w:p>
    <w:p w:rsidR="00244497" w:rsidRDefault="00244497">
      <w:pPr>
        <w:pStyle w:val="a4"/>
        <w:framePr w:w="5294" w:h="9336" w:hRule="exact" w:wrap="none" w:vAnchor="page" w:hAnchor="page" w:x="3324" w:y="3654"/>
        <w:shd w:val="clear" w:color="auto" w:fill="auto"/>
        <w:spacing w:before="0"/>
        <w:ind w:left="20" w:right="20" w:firstLine="260"/>
      </w:pPr>
      <w:r>
        <w:rPr>
          <w:rStyle w:val="11"/>
          <w:color w:val="000000"/>
        </w:rPr>
        <w:t>ДОДИН. Люблю. Она не перестает ему объясняться в любви. В этом смысле она очень близка к дочке, Маше. Та потом всю жизнь будет ходить за Костей, только они не соединятся. И в этом отличие Треплева от Дорна.</w:t>
      </w:r>
    </w:p>
    <w:p w:rsidR="00244497" w:rsidRDefault="00244497">
      <w:pPr>
        <w:pStyle w:val="a4"/>
        <w:framePr w:w="5294" w:h="9336" w:hRule="exact" w:wrap="none" w:vAnchor="page" w:hAnchor="page" w:x="3324" w:y="3654"/>
        <w:shd w:val="clear" w:color="auto" w:fill="auto"/>
        <w:spacing w:before="0"/>
        <w:ind w:left="20" w:right="20" w:firstLine="260"/>
      </w:pPr>
      <w:r>
        <w:rPr>
          <w:rStyle w:val="11"/>
          <w:color w:val="000000"/>
        </w:rPr>
        <w:t>АКИМОВА. У нас только плотские отношения, а у них духовные.</w:t>
      </w:r>
    </w:p>
    <w:p w:rsidR="00244497" w:rsidRDefault="00244497">
      <w:pPr>
        <w:pStyle w:val="a4"/>
        <w:framePr w:w="5294" w:h="9336" w:hRule="exact" w:wrap="none" w:vAnchor="page" w:hAnchor="page" w:x="3324" w:y="3654"/>
        <w:shd w:val="clear" w:color="auto" w:fill="auto"/>
        <w:spacing w:before="0"/>
        <w:ind w:left="20" w:right="20" w:firstLine="260"/>
      </w:pPr>
      <w:r>
        <w:rPr>
          <w:rStyle w:val="11"/>
          <w:color w:val="000000"/>
        </w:rPr>
        <w:t>ДОДИН. Оказывается, что и Дорн от отсутствия ду</w:t>
      </w:r>
      <w:r>
        <w:rPr>
          <w:rStyle w:val="11"/>
          <w:color w:val="000000"/>
        </w:rPr>
        <w:softHyphen/>
        <w:t>ховности страдает. А она его мучает тем, что он не ду</w:t>
      </w:r>
      <w:r>
        <w:rPr>
          <w:rStyle w:val="11"/>
          <w:color w:val="000000"/>
        </w:rPr>
        <w:softHyphen/>
        <w:t>ховный.</w:t>
      </w:r>
    </w:p>
    <w:p w:rsidR="00244497" w:rsidRDefault="00244497">
      <w:pPr>
        <w:pStyle w:val="a4"/>
        <w:framePr w:w="5294" w:h="9336" w:hRule="exact" w:wrap="none" w:vAnchor="page" w:hAnchor="page" w:x="3324" w:y="3654"/>
        <w:shd w:val="clear" w:color="auto" w:fill="auto"/>
        <w:spacing w:before="0"/>
        <w:ind w:left="20" w:right="20" w:firstLine="260"/>
      </w:pPr>
      <w:r>
        <w:rPr>
          <w:rStyle w:val="11"/>
          <w:color w:val="000000"/>
        </w:rPr>
        <w:t>СЕМАК. Мне пятьдесят пять лет, уже поздно менять свою жизнь.</w:t>
      </w:r>
    </w:p>
    <w:p w:rsidR="00244497" w:rsidRDefault="00244497">
      <w:pPr>
        <w:pStyle w:val="a4"/>
        <w:framePr w:w="5294" w:h="9336" w:hRule="exact" w:wrap="none" w:vAnchor="page" w:hAnchor="page" w:x="3324" w:y="3654"/>
        <w:shd w:val="clear" w:color="auto" w:fill="auto"/>
        <w:spacing w:before="0" w:after="236"/>
        <w:ind w:left="20" w:right="20" w:firstLine="260"/>
      </w:pPr>
      <w:r>
        <w:rPr>
          <w:rStyle w:val="11"/>
          <w:color w:val="000000"/>
        </w:rPr>
        <w:t>ДОДИН. Сейчас хорошо сказал: не привычно иро</w:t>
      </w:r>
      <w:r>
        <w:rPr>
          <w:rStyle w:val="11"/>
          <w:color w:val="000000"/>
        </w:rPr>
        <w:softHyphen/>
        <w:t>нически — отстань, мол. А действительно максимально положительно.</w:t>
      </w:r>
    </w:p>
    <w:p w:rsidR="00244497" w:rsidRDefault="00244497">
      <w:pPr>
        <w:pStyle w:val="1010"/>
        <w:framePr w:w="5294" w:h="9336" w:hRule="exact" w:wrap="none" w:vAnchor="page" w:hAnchor="page" w:x="3324" w:y="3654"/>
        <w:shd w:val="clear" w:color="auto" w:fill="auto"/>
        <w:spacing w:before="0" w:after="215" w:line="180" w:lineRule="exact"/>
        <w:ind w:left="20" w:firstLine="260"/>
      </w:pPr>
      <w:r>
        <w:rPr>
          <w:rStyle w:val="100pt4"/>
          <w:i/>
          <w:iCs/>
          <w:color w:val="000000"/>
          <w:spacing w:val="-1"/>
        </w:rPr>
        <w:t>Проба.</w:t>
      </w:r>
    </w:p>
    <w:p w:rsidR="00244497" w:rsidRDefault="00244497">
      <w:pPr>
        <w:pStyle w:val="a4"/>
        <w:framePr w:w="5294" w:h="9336" w:hRule="exact" w:wrap="none" w:vAnchor="page" w:hAnchor="page" w:x="3324" w:y="3654"/>
        <w:shd w:val="clear" w:color="auto" w:fill="auto"/>
        <w:spacing w:before="0"/>
        <w:ind w:left="20" w:firstLine="260"/>
      </w:pPr>
      <w:r>
        <w:rPr>
          <w:rStyle w:val="11"/>
          <w:color w:val="000000"/>
        </w:rPr>
        <w:t>ПОЛИНА АНДРЕЕВНА. Простите, я надоела вам.</w:t>
      </w:r>
    </w:p>
    <w:p w:rsidR="00244497" w:rsidRDefault="00244497">
      <w:pPr>
        <w:pStyle w:val="a4"/>
        <w:framePr w:w="5294" w:h="9336" w:hRule="exact" w:wrap="none" w:vAnchor="page" w:hAnchor="page" w:x="3324" w:y="3654"/>
        <w:shd w:val="clear" w:color="auto" w:fill="auto"/>
        <w:spacing w:before="0"/>
        <w:ind w:left="20" w:right="20" w:firstLine="260"/>
      </w:pPr>
      <w:r>
        <w:rPr>
          <w:rStyle w:val="11"/>
          <w:color w:val="000000"/>
        </w:rPr>
        <w:t>ДОДИН. Хорошо бы ведения набирать. Она этих его женщин знает, видит. Видит ли конкретных или придуманных, но это то, что не так просто преодолеть. Как только это просто, то вот такая ревнивая женщина. Можно говорить подряд (</w:t>
      </w:r>
      <w:r>
        <w:rPr>
          <w:rStyle w:val="45"/>
          <w:color w:val="000000"/>
          <w:spacing w:val="-1"/>
        </w:rPr>
        <w:t>Произносит слова Полины Анд</w:t>
      </w:r>
      <w:r>
        <w:rPr>
          <w:rStyle w:val="45"/>
          <w:color w:val="000000"/>
          <w:spacing w:val="-1"/>
        </w:rPr>
        <w:softHyphen/>
        <w:t>реевны</w:t>
      </w:r>
      <w:r>
        <w:rPr>
          <w:rStyle w:val="11"/>
          <w:color w:val="000000"/>
        </w:rPr>
        <w:t>.), я не показываю, я проверяю. (</w:t>
      </w:r>
      <w:r>
        <w:rPr>
          <w:rStyle w:val="45"/>
          <w:color w:val="000000"/>
          <w:spacing w:val="-1"/>
        </w:rPr>
        <w:t>Произносит текст Дорна.)</w:t>
      </w:r>
      <w:r>
        <w:rPr>
          <w:rStyle w:val="11"/>
          <w:color w:val="000000"/>
        </w:rPr>
        <w:t xml:space="preserve"> Она вдруг поднимает глаза и ловит его на том самом мучении, которое и есть его мучение. (</w:t>
      </w:r>
      <w:r>
        <w:rPr>
          <w:rStyle w:val="45"/>
          <w:color w:val="000000"/>
          <w:spacing w:val="-1"/>
        </w:rPr>
        <w:t>Всту</w:t>
      </w:r>
      <w:r>
        <w:rPr>
          <w:rStyle w:val="45"/>
          <w:color w:val="000000"/>
          <w:spacing w:val="-1"/>
        </w:rPr>
        <w:softHyphen/>
        <w:t>пает в диалог с Акимовой за Дорна.)</w:t>
      </w:r>
      <w:r>
        <w:rPr>
          <w:rStyle w:val="11"/>
          <w:color w:val="000000"/>
        </w:rPr>
        <w:t xml:space="preserve"> Одно переходит в Другое, это тот круг проблем, который его мучает. Ему</w:t>
      </w:r>
    </w:p>
    <w:p w:rsidR="00244497" w:rsidRDefault="00244497">
      <w:pPr>
        <w:pStyle w:val="a6"/>
        <w:framePr w:wrap="none" w:vAnchor="page" w:hAnchor="page" w:x="5817" w:y="13187"/>
        <w:shd w:val="clear" w:color="auto" w:fill="auto"/>
        <w:spacing w:line="130" w:lineRule="exact"/>
        <w:ind w:left="20"/>
      </w:pPr>
      <w:r>
        <w:rPr>
          <w:rStyle w:val="0pt5"/>
          <w:b/>
          <w:bCs/>
          <w:color w:val="000000"/>
        </w:rPr>
        <w:t>157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8" w:y="3186"/>
        <w:shd w:val="clear" w:color="auto" w:fill="auto"/>
        <w:spacing w:line="140" w:lineRule="exact"/>
        <w:ind w:left="40"/>
      </w:pPr>
      <w:r>
        <w:rPr>
          <w:rStyle w:val="20"/>
          <w:b/>
          <w:bCs/>
          <w:i/>
          <w:iCs/>
          <w:color w:val="000000"/>
        </w:rPr>
        <w:t>Лев Додин. Путешествие без конца</w:t>
      </w:r>
    </w:p>
    <w:p w:rsidR="00244497" w:rsidRDefault="00244497">
      <w:pPr>
        <w:pStyle w:val="a4"/>
        <w:framePr w:w="5304" w:h="9306" w:hRule="exact" w:wrap="none" w:vAnchor="page" w:hAnchor="page" w:x="3319" w:y="3674"/>
        <w:shd w:val="clear" w:color="auto" w:fill="auto"/>
        <w:spacing w:before="0" w:after="240" w:line="254" w:lineRule="exact"/>
        <w:ind w:left="20" w:right="20"/>
      </w:pPr>
      <w:r>
        <w:rPr>
          <w:rStyle w:val="11"/>
          <w:color w:val="000000"/>
        </w:rPr>
        <w:t>не противно с ней. Она в известной мере говорит с ним о том, о чем он сам с собой говорит. Разговаривая с Ниной, он продолжает думать на эту же тему.</w:t>
      </w:r>
    </w:p>
    <w:p w:rsidR="00244497" w:rsidRDefault="00244497">
      <w:pPr>
        <w:pStyle w:val="1010"/>
        <w:framePr w:w="5304" w:h="9306" w:hRule="exact" w:wrap="none" w:vAnchor="page" w:hAnchor="page" w:x="3319" w:y="3674"/>
        <w:shd w:val="clear" w:color="auto" w:fill="auto"/>
        <w:spacing w:before="0" w:after="216" w:line="180" w:lineRule="exact"/>
        <w:ind w:left="20" w:firstLine="280"/>
      </w:pPr>
      <w:r>
        <w:rPr>
          <w:rStyle w:val="100pt4"/>
          <w:i/>
          <w:iCs/>
          <w:color w:val="000000"/>
          <w:spacing w:val="-1"/>
        </w:rPr>
        <w:t>Проба.</w:t>
      </w:r>
    </w:p>
    <w:p w:rsidR="00244497" w:rsidRDefault="00244497">
      <w:pPr>
        <w:pStyle w:val="a4"/>
        <w:framePr w:w="5304" w:h="9306" w:hRule="exact" w:wrap="none" w:vAnchor="page" w:hAnchor="page" w:x="3319" w:y="3674"/>
        <w:shd w:val="clear" w:color="auto" w:fill="auto"/>
        <w:spacing w:before="0" w:line="240" w:lineRule="exact"/>
        <w:ind w:left="20" w:right="20" w:firstLine="280"/>
      </w:pPr>
      <w:r>
        <w:rPr>
          <w:rStyle w:val="11"/>
          <w:color w:val="000000"/>
        </w:rPr>
        <w:t>НИНА. Ирина Николаевна плачет, а у Петра Нико</w:t>
      </w:r>
      <w:r>
        <w:rPr>
          <w:rStyle w:val="11"/>
          <w:color w:val="000000"/>
        </w:rPr>
        <w:softHyphen/>
        <w:t>лаевича астма.</w:t>
      </w:r>
    </w:p>
    <w:p w:rsidR="00244497" w:rsidRDefault="00244497">
      <w:pPr>
        <w:pStyle w:val="a4"/>
        <w:framePr w:w="5304" w:h="9306" w:hRule="exact" w:wrap="none" w:vAnchor="page" w:hAnchor="page" w:x="3319" w:y="3674"/>
        <w:shd w:val="clear" w:color="auto" w:fill="auto"/>
        <w:spacing w:before="0" w:line="240" w:lineRule="exact"/>
        <w:ind w:left="20" w:right="20" w:firstLine="280"/>
      </w:pPr>
      <w:r>
        <w:rPr>
          <w:rStyle w:val="11"/>
          <w:color w:val="000000"/>
        </w:rPr>
        <w:t xml:space="preserve">ДОДИН. Она искренне всем этим удивлена. </w:t>
      </w:r>
      <w:r>
        <w:rPr>
          <w:rStyle w:val="45"/>
          <w:color w:val="000000"/>
          <w:spacing w:val="-1"/>
        </w:rPr>
        <w:t>(За Нину.)</w:t>
      </w:r>
      <w:r>
        <w:rPr>
          <w:rStyle w:val="11"/>
          <w:color w:val="000000"/>
        </w:rPr>
        <w:t xml:space="preserve"> У нас дома ссорятся, это понятно, а здесь... </w:t>
      </w:r>
      <w:r>
        <w:rPr>
          <w:rStyle w:val="45"/>
          <w:color w:val="000000"/>
          <w:spacing w:val="-1"/>
        </w:rPr>
        <w:t>(За Дорна.)</w:t>
      </w:r>
      <w:r>
        <w:rPr>
          <w:rStyle w:val="11"/>
          <w:color w:val="000000"/>
        </w:rPr>
        <w:t xml:space="preserve"> «Пойти дать обоим валериановых капель». Это не из цинизма, а потому что дать лекарство от хамства, непонимания, разъеденной души, заброшенного детст</w:t>
      </w:r>
      <w:r>
        <w:rPr>
          <w:rStyle w:val="11"/>
          <w:color w:val="000000"/>
        </w:rPr>
        <w:softHyphen/>
        <w:t>ва, одиночества — нет таких лекарств.</w:t>
      </w:r>
    </w:p>
    <w:p w:rsidR="00244497" w:rsidRDefault="00244497">
      <w:pPr>
        <w:pStyle w:val="a4"/>
        <w:framePr w:w="5304" w:h="9306" w:hRule="exact" w:wrap="none" w:vAnchor="page" w:hAnchor="page" w:x="3319" w:y="3674"/>
        <w:shd w:val="clear" w:color="auto" w:fill="auto"/>
        <w:spacing w:before="0" w:line="240" w:lineRule="exact"/>
        <w:ind w:left="20" w:firstLine="280"/>
      </w:pPr>
      <w:r>
        <w:rPr>
          <w:rStyle w:val="11"/>
          <w:color w:val="000000"/>
        </w:rPr>
        <w:t>СЕМАК. От глупости.</w:t>
      </w:r>
    </w:p>
    <w:p w:rsidR="00244497" w:rsidRDefault="00244497">
      <w:pPr>
        <w:pStyle w:val="a4"/>
        <w:framePr w:w="5304" w:h="9306" w:hRule="exact" w:wrap="none" w:vAnchor="page" w:hAnchor="page" w:x="3319" w:y="3674"/>
        <w:shd w:val="clear" w:color="auto" w:fill="auto"/>
        <w:spacing w:before="0" w:line="240" w:lineRule="exact"/>
        <w:ind w:left="20" w:right="20" w:firstLine="280"/>
      </w:pPr>
      <w:r>
        <w:rPr>
          <w:rStyle w:val="11"/>
          <w:color w:val="000000"/>
        </w:rPr>
        <w:t>ДОДИН. От одиночества. Действительно здесь очень много совместных одиночеств. С совместного одиночества все начинается: Медведенко и Маша. Два одиночества, и это продолжается в паре Дорн и Поли</w:t>
      </w:r>
      <w:r>
        <w:rPr>
          <w:rStyle w:val="11"/>
          <w:color w:val="000000"/>
        </w:rPr>
        <w:softHyphen/>
        <w:t xml:space="preserve">на, и далее, и доходит до края. </w:t>
      </w:r>
      <w:r>
        <w:rPr>
          <w:rStyle w:val="45"/>
          <w:color w:val="000000"/>
          <w:spacing w:val="-1"/>
        </w:rPr>
        <w:t xml:space="preserve">(Читает пьесу дальше.) </w:t>
      </w:r>
      <w:r>
        <w:rPr>
          <w:rStyle w:val="11"/>
          <w:color w:val="000000"/>
        </w:rPr>
        <w:t xml:space="preserve">Тоже интересно, можно просто сказать </w:t>
      </w:r>
      <w:r>
        <w:rPr>
          <w:rStyle w:val="45"/>
          <w:color w:val="000000"/>
          <w:spacing w:val="-1"/>
        </w:rPr>
        <w:t xml:space="preserve">(За Нину.): </w:t>
      </w:r>
      <w:r>
        <w:rPr>
          <w:rStyle w:val="11"/>
          <w:color w:val="000000"/>
        </w:rPr>
        <w:t>«Извольте!» А можно дарить цветы Дорну как челове</w:t>
      </w:r>
      <w:r>
        <w:rPr>
          <w:rStyle w:val="11"/>
          <w:color w:val="000000"/>
        </w:rPr>
        <w:softHyphen/>
        <w:t>ку, берущему на себя груз этих неудовольствий и труд по их успокоению. В некоторых странах принято да</w:t>
      </w:r>
      <w:r>
        <w:rPr>
          <w:rStyle w:val="11"/>
          <w:color w:val="000000"/>
        </w:rPr>
        <w:softHyphen/>
        <w:t>рить артистам цветы перед спектаклем. Нина может ему вручать цветы, как медаль. Это частности, но это тот редкий случай... вам раньше женщины дарили цве</w:t>
      </w:r>
      <w:r>
        <w:rPr>
          <w:rStyle w:val="11"/>
          <w:color w:val="000000"/>
        </w:rPr>
        <w:softHyphen/>
        <w:t>ты, ведь он акушер, исполнитель в известной мере... но сейчас ему дарят цветы совсем за другое.</w:t>
      </w:r>
    </w:p>
    <w:p w:rsidR="00244497" w:rsidRDefault="00244497">
      <w:pPr>
        <w:pStyle w:val="a4"/>
        <w:framePr w:w="5304" w:h="9306" w:hRule="exact" w:wrap="none" w:vAnchor="page" w:hAnchor="page" w:x="3319" w:y="3674"/>
        <w:shd w:val="clear" w:color="auto" w:fill="auto"/>
        <w:spacing w:before="0" w:line="240" w:lineRule="exact"/>
        <w:ind w:left="20" w:firstLine="280"/>
      </w:pPr>
      <w:r>
        <w:rPr>
          <w:rStyle w:val="11"/>
          <w:color w:val="000000"/>
        </w:rPr>
        <w:t>СЕМАК. Тогда это не особенно приятно.</w:t>
      </w:r>
    </w:p>
    <w:p w:rsidR="00244497" w:rsidRDefault="00244497">
      <w:pPr>
        <w:pStyle w:val="a4"/>
        <w:framePr w:w="5304" w:h="9306" w:hRule="exact" w:wrap="none" w:vAnchor="page" w:hAnchor="page" w:x="3319" w:y="3674"/>
        <w:shd w:val="clear" w:color="auto" w:fill="auto"/>
        <w:spacing w:before="0" w:after="228" w:line="240" w:lineRule="exact"/>
        <w:ind w:left="20" w:right="20" w:firstLine="280"/>
      </w:pPr>
      <w:r>
        <w:rPr>
          <w:rStyle w:val="11"/>
          <w:color w:val="000000"/>
        </w:rPr>
        <w:t>ДОДИН. В том-то и дело, я про это и говорю. Тогда страннее претензия Полины Андреевны.</w:t>
      </w:r>
    </w:p>
    <w:p w:rsidR="00244497" w:rsidRDefault="00244497">
      <w:pPr>
        <w:pStyle w:val="1010"/>
        <w:framePr w:w="5304" w:h="9306" w:hRule="exact" w:wrap="none" w:vAnchor="page" w:hAnchor="page" w:x="3319" w:y="3674"/>
        <w:shd w:val="clear" w:color="auto" w:fill="auto"/>
        <w:spacing w:before="0" w:after="206" w:line="180" w:lineRule="exact"/>
        <w:ind w:left="20" w:firstLine="280"/>
      </w:pPr>
      <w:r>
        <w:rPr>
          <w:rStyle w:val="100pt4"/>
          <w:i/>
          <w:iCs/>
          <w:color w:val="000000"/>
          <w:spacing w:val="-1"/>
        </w:rPr>
        <w:t>Цроба.</w:t>
      </w:r>
    </w:p>
    <w:p w:rsidR="00244497" w:rsidRDefault="00244497">
      <w:pPr>
        <w:pStyle w:val="a4"/>
        <w:framePr w:w="5304" w:h="9306" w:hRule="exact" w:wrap="none" w:vAnchor="page" w:hAnchor="page" w:x="3319" w:y="3674"/>
        <w:shd w:val="clear" w:color="auto" w:fill="auto"/>
        <w:spacing w:before="0"/>
        <w:ind w:left="20" w:firstLine="280"/>
      </w:pPr>
      <w:r>
        <w:rPr>
          <w:rStyle w:val="11"/>
          <w:color w:val="000000"/>
        </w:rPr>
        <w:t xml:space="preserve">ДОРН. </w:t>
      </w:r>
      <w:r>
        <w:rPr>
          <w:rStyle w:val="11"/>
          <w:color w:val="000000"/>
          <w:lang w:val="en-US" w:eastAsia="en-US"/>
        </w:rPr>
        <w:t>Merci bien.</w:t>
      </w:r>
    </w:p>
    <w:p w:rsidR="00244497" w:rsidRDefault="00244497">
      <w:pPr>
        <w:pStyle w:val="a4"/>
        <w:framePr w:w="5304" w:h="9306" w:hRule="exact" w:wrap="none" w:vAnchor="page" w:hAnchor="page" w:x="3319" w:y="3674"/>
        <w:shd w:val="clear" w:color="auto" w:fill="auto"/>
        <w:spacing w:before="0"/>
        <w:ind w:left="20" w:right="20" w:firstLine="280"/>
      </w:pPr>
      <w:r>
        <w:rPr>
          <w:rStyle w:val="11"/>
          <w:color w:val="000000"/>
        </w:rPr>
        <w:t xml:space="preserve">ДОДИН </w:t>
      </w:r>
      <w:r>
        <w:rPr>
          <w:rStyle w:val="45"/>
          <w:color w:val="000000"/>
          <w:spacing w:val="-1"/>
        </w:rPr>
        <w:t>(комментирует).</w:t>
      </w:r>
      <w:r>
        <w:rPr>
          <w:rStyle w:val="11"/>
          <w:color w:val="000000"/>
        </w:rPr>
        <w:t xml:space="preserve"> Вот и дожил до духовности. </w:t>
      </w:r>
      <w:r>
        <w:rPr>
          <w:rStyle w:val="45"/>
          <w:color w:val="000000"/>
          <w:spacing w:val="-1"/>
        </w:rPr>
        <w:t>(Смех.)</w:t>
      </w:r>
    </w:p>
    <w:p w:rsidR="00244497" w:rsidRDefault="00244497">
      <w:pPr>
        <w:pStyle w:val="a6"/>
        <w:framePr w:wrap="none" w:vAnchor="page" w:hAnchor="page" w:x="5815" w:y="13223"/>
        <w:shd w:val="clear" w:color="auto" w:fill="auto"/>
        <w:spacing w:line="130" w:lineRule="exact"/>
        <w:ind w:left="40"/>
      </w:pPr>
      <w:r>
        <w:rPr>
          <w:rStyle w:val="0pt5"/>
          <w:b/>
          <w:bCs/>
          <w:color w:val="000000"/>
        </w:rPr>
        <w:t>158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2" w:y="3162"/>
        <w:shd w:val="clear" w:color="auto" w:fill="auto"/>
        <w:spacing w:line="130" w:lineRule="exact"/>
        <w:ind w:left="20"/>
      </w:pPr>
      <w:r>
        <w:rPr>
          <w:rStyle w:val="33"/>
          <w:b/>
          <w:bCs/>
          <w:color w:val="000000"/>
        </w:rPr>
        <w:t>Репетиции спектакля «Чайка»</w:t>
      </w:r>
    </w:p>
    <w:p w:rsidR="00244497" w:rsidRDefault="00244497">
      <w:pPr>
        <w:pStyle w:val="1010"/>
        <w:framePr w:w="5290" w:h="9288" w:hRule="exact" w:wrap="none" w:vAnchor="page" w:hAnchor="page" w:x="3326" w:y="3704"/>
        <w:shd w:val="clear" w:color="auto" w:fill="auto"/>
        <w:spacing w:before="0" w:after="204" w:line="180" w:lineRule="exact"/>
        <w:ind w:firstLine="280"/>
      </w:pPr>
      <w:r>
        <w:rPr>
          <w:rStyle w:val="100pt4"/>
          <w:i/>
          <w:iCs/>
          <w:color w:val="000000"/>
          <w:spacing w:val="-1"/>
        </w:rPr>
        <w:t>Проба.</w:t>
      </w:r>
    </w:p>
    <w:p w:rsidR="00244497" w:rsidRDefault="00244497">
      <w:pPr>
        <w:pStyle w:val="a4"/>
        <w:framePr w:w="5290" w:h="9288" w:hRule="exact" w:wrap="none" w:vAnchor="page" w:hAnchor="page" w:x="3326" w:y="3704"/>
        <w:shd w:val="clear" w:color="auto" w:fill="auto"/>
        <w:spacing w:before="0" w:line="252" w:lineRule="exact"/>
        <w:ind w:firstLine="280"/>
      </w:pPr>
      <w:r>
        <w:rPr>
          <w:rStyle w:val="11"/>
          <w:color w:val="000000"/>
        </w:rPr>
        <w:t>ПОЛИНА АНДРЕЕВНА. Дайте мне эти цветы!</w:t>
      </w:r>
    </w:p>
    <w:p w:rsidR="00244497" w:rsidRDefault="00244497">
      <w:pPr>
        <w:pStyle w:val="a4"/>
        <w:framePr w:w="5290" w:h="9288" w:hRule="exact" w:wrap="none" w:vAnchor="page" w:hAnchor="page" w:x="3326" w:y="3704"/>
        <w:shd w:val="clear" w:color="auto" w:fill="auto"/>
        <w:spacing w:before="0" w:line="252" w:lineRule="exact"/>
        <w:ind w:right="20" w:firstLine="280"/>
      </w:pPr>
      <w:r>
        <w:rPr>
          <w:rStyle w:val="11"/>
          <w:color w:val="000000"/>
        </w:rPr>
        <w:t xml:space="preserve">ДОДИН </w:t>
      </w:r>
      <w:r>
        <w:rPr>
          <w:rStyle w:val="45"/>
          <w:color w:val="000000"/>
          <w:spacing w:val="-1"/>
        </w:rPr>
        <w:t>(Акимовой).</w:t>
      </w:r>
      <w:r>
        <w:rPr>
          <w:rStyle w:val="11"/>
          <w:color w:val="000000"/>
        </w:rPr>
        <w:t xml:space="preserve"> Наташенька, она услышала ка</w:t>
      </w:r>
      <w:r>
        <w:rPr>
          <w:rStyle w:val="11"/>
          <w:color w:val="000000"/>
        </w:rPr>
        <w:softHyphen/>
        <w:t>кую-то странную интонацию. Другое дело, как она ее расшифровала. Но что она не формальная, Дорн не просто сказал Нине: «Спасибо», — и пошел, а что он что-то при этом испытал, она слышит. У него много па</w:t>
      </w:r>
      <w:r>
        <w:rPr>
          <w:rStyle w:val="11"/>
          <w:color w:val="000000"/>
        </w:rPr>
        <w:softHyphen/>
        <w:t>циенток, есть Ирина Николаевна, и вдруг появляется новый объект. Нина в объект в этом смысле раньше не входила. Что называется, удар ниже пояса по возрас</w:t>
      </w:r>
      <w:r>
        <w:rPr>
          <w:rStyle w:val="11"/>
          <w:color w:val="000000"/>
        </w:rPr>
        <w:softHyphen/>
        <w:t xml:space="preserve">тной категории. </w:t>
      </w:r>
      <w:r>
        <w:rPr>
          <w:rStyle w:val="45"/>
          <w:color w:val="000000"/>
          <w:spacing w:val="-1"/>
        </w:rPr>
        <w:t>(Играет Полину Андреевну.)</w:t>
      </w:r>
    </w:p>
    <w:p w:rsidR="00244497" w:rsidRDefault="00244497">
      <w:pPr>
        <w:pStyle w:val="a4"/>
        <w:framePr w:w="5290" w:h="9288" w:hRule="exact" w:wrap="none" w:vAnchor="page" w:hAnchor="page" w:x="3326" w:y="3704"/>
        <w:shd w:val="clear" w:color="auto" w:fill="auto"/>
        <w:spacing w:before="0" w:line="252" w:lineRule="exact"/>
        <w:ind w:firstLine="280"/>
      </w:pPr>
      <w:r>
        <w:rPr>
          <w:rStyle w:val="11"/>
          <w:color w:val="000000"/>
        </w:rPr>
        <w:t>АКИМОВА. Какие миленькие цветы!</w:t>
      </w:r>
    </w:p>
    <w:p w:rsidR="00244497" w:rsidRDefault="00244497">
      <w:pPr>
        <w:pStyle w:val="a4"/>
        <w:framePr w:w="5290" w:h="9288" w:hRule="exact" w:wrap="none" w:vAnchor="page" w:hAnchor="page" w:x="3326" w:y="3704"/>
        <w:shd w:val="clear" w:color="auto" w:fill="auto"/>
        <w:spacing w:before="0" w:line="252" w:lineRule="exact"/>
        <w:ind w:right="20" w:firstLine="280"/>
      </w:pPr>
      <w:r>
        <w:rPr>
          <w:rStyle w:val="11"/>
          <w:color w:val="000000"/>
        </w:rPr>
        <w:t xml:space="preserve">ДОДИН </w:t>
      </w:r>
      <w:r>
        <w:rPr>
          <w:rStyle w:val="45"/>
          <w:color w:val="000000"/>
          <w:spacing w:val="-1"/>
        </w:rPr>
        <w:t>(за Полину Андреевну).</w:t>
      </w:r>
      <w:r>
        <w:rPr>
          <w:rStyle w:val="11"/>
          <w:color w:val="000000"/>
        </w:rPr>
        <w:t xml:space="preserve"> Уже новое поколение входит в зону его внимания... Она не только ее, она уже вспомнила всех восемнадцатилетних в округе. Она раньше тридцатилетних не брала во внимание, а те</w:t>
      </w:r>
      <w:r>
        <w:rPr>
          <w:rStyle w:val="11"/>
          <w:color w:val="000000"/>
        </w:rPr>
        <w:softHyphen/>
        <w:t xml:space="preserve">перь... </w:t>
      </w:r>
      <w:r>
        <w:rPr>
          <w:rStyle w:val="45"/>
          <w:color w:val="000000"/>
          <w:spacing w:val="-1"/>
        </w:rPr>
        <w:t>(Играет Полину Андреевну.)</w:t>
      </w:r>
      <w:r>
        <w:rPr>
          <w:rStyle w:val="11"/>
          <w:color w:val="000000"/>
        </w:rPr>
        <w:t xml:space="preserve"> «Дайте мне эти цве</w:t>
      </w:r>
      <w:r>
        <w:rPr>
          <w:rStyle w:val="11"/>
          <w:color w:val="000000"/>
        </w:rPr>
        <w:softHyphen/>
        <w:t>ты!» Я их засушу, чтобы у меня было...</w:t>
      </w:r>
    </w:p>
    <w:p w:rsidR="00244497" w:rsidRDefault="00244497">
      <w:pPr>
        <w:pStyle w:val="a4"/>
        <w:framePr w:w="5290" w:h="9288" w:hRule="exact" w:wrap="none" w:vAnchor="page" w:hAnchor="page" w:x="3326" w:y="3704"/>
        <w:shd w:val="clear" w:color="auto" w:fill="auto"/>
        <w:spacing w:before="0" w:line="252" w:lineRule="exact"/>
        <w:ind w:firstLine="280"/>
      </w:pPr>
      <w:r>
        <w:rPr>
          <w:rStyle w:val="11"/>
          <w:color w:val="000000"/>
        </w:rPr>
        <w:t>СЕМАК (</w:t>
      </w:r>
      <w:r>
        <w:rPr>
          <w:rStyle w:val="45"/>
          <w:color w:val="000000"/>
          <w:spacing w:val="-1"/>
        </w:rPr>
        <w:t>подсказывает</w:t>
      </w:r>
      <w:r>
        <w:rPr>
          <w:rStyle w:val="11"/>
          <w:color w:val="000000"/>
        </w:rPr>
        <w:t>). Доказательство.</w:t>
      </w:r>
    </w:p>
    <w:p w:rsidR="00244497" w:rsidRDefault="00244497">
      <w:pPr>
        <w:pStyle w:val="a4"/>
        <w:framePr w:w="5290" w:h="9288" w:hRule="exact" w:wrap="none" w:vAnchor="page" w:hAnchor="page" w:x="3326" w:y="3704"/>
        <w:shd w:val="clear" w:color="auto" w:fill="auto"/>
        <w:spacing w:before="0" w:after="238" w:line="252" w:lineRule="exact"/>
        <w:ind w:firstLine="280"/>
      </w:pPr>
      <w:r>
        <w:rPr>
          <w:rStyle w:val="11"/>
          <w:color w:val="000000"/>
        </w:rPr>
        <w:t>ДОДИН. И вдруг не выдержала, что-то сорвалось.</w:t>
      </w:r>
    </w:p>
    <w:p w:rsidR="00244497" w:rsidRDefault="00244497">
      <w:pPr>
        <w:pStyle w:val="1010"/>
        <w:framePr w:w="5290" w:h="9288" w:hRule="exact" w:wrap="none" w:vAnchor="page" w:hAnchor="page" w:x="3326" w:y="3704"/>
        <w:shd w:val="clear" w:color="auto" w:fill="auto"/>
        <w:spacing w:before="0" w:after="213" w:line="180" w:lineRule="exact"/>
        <w:ind w:firstLine="280"/>
      </w:pPr>
      <w:r>
        <w:rPr>
          <w:rStyle w:val="100pt4"/>
          <w:i/>
          <w:iCs/>
          <w:color w:val="000000"/>
          <w:spacing w:val="-1"/>
        </w:rPr>
        <w:t>Проба.</w:t>
      </w:r>
    </w:p>
    <w:p w:rsidR="00244497" w:rsidRDefault="00244497">
      <w:pPr>
        <w:pStyle w:val="a4"/>
        <w:framePr w:w="5290" w:h="9288" w:hRule="exact" w:wrap="none" w:vAnchor="page" w:hAnchor="page" w:x="3326" w:y="3704"/>
        <w:shd w:val="clear" w:color="auto" w:fill="auto"/>
        <w:spacing w:before="0" w:line="252" w:lineRule="exact"/>
        <w:ind w:firstLine="280"/>
      </w:pPr>
      <w:r>
        <w:rPr>
          <w:rStyle w:val="11"/>
          <w:color w:val="000000"/>
        </w:rPr>
        <w:t>ПОЛИНА АНДРЕЕВНА. Дайте мне эти цветы!</w:t>
      </w:r>
    </w:p>
    <w:p w:rsidR="00244497" w:rsidRDefault="00244497">
      <w:pPr>
        <w:pStyle w:val="a4"/>
        <w:framePr w:w="5290" w:h="9288" w:hRule="exact" w:wrap="none" w:vAnchor="page" w:hAnchor="page" w:x="3326" w:y="3704"/>
        <w:shd w:val="clear" w:color="auto" w:fill="auto"/>
        <w:spacing w:before="0" w:after="238" w:line="252" w:lineRule="exact"/>
        <w:ind w:right="20" w:firstLine="280"/>
      </w:pPr>
      <w:r>
        <w:rPr>
          <w:rStyle w:val="11"/>
          <w:color w:val="000000"/>
        </w:rPr>
        <w:t>ДОДИН. Для него это тоже неожиданно, в данном случае он получает цветы совсем по другому поводу, не</w:t>
      </w:r>
      <w:r>
        <w:rPr>
          <w:rStyle w:val="11"/>
          <w:color w:val="000000"/>
        </w:rPr>
        <w:softHyphen/>
        <w:t>жели обычно. И он не сразу сориентируется.</w:t>
      </w:r>
    </w:p>
    <w:p w:rsidR="00244497" w:rsidRDefault="00244497">
      <w:pPr>
        <w:pStyle w:val="1010"/>
        <w:framePr w:w="5290" w:h="9288" w:hRule="exact" w:wrap="none" w:vAnchor="page" w:hAnchor="page" w:x="3326" w:y="3704"/>
        <w:shd w:val="clear" w:color="auto" w:fill="auto"/>
        <w:spacing w:before="0" w:after="232" w:line="180" w:lineRule="exact"/>
        <w:ind w:firstLine="280"/>
      </w:pPr>
      <w:r>
        <w:rPr>
          <w:rStyle w:val="100pt4"/>
          <w:i/>
          <w:iCs/>
          <w:color w:val="000000"/>
          <w:spacing w:val="-1"/>
        </w:rPr>
        <w:t>Проба.</w:t>
      </w:r>
    </w:p>
    <w:p w:rsidR="00244497" w:rsidRDefault="00244497">
      <w:pPr>
        <w:pStyle w:val="a4"/>
        <w:framePr w:w="5290" w:h="9288" w:hRule="exact" w:wrap="none" w:vAnchor="page" w:hAnchor="page" w:x="3326" w:y="3704"/>
        <w:shd w:val="clear" w:color="auto" w:fill="auto"/>
        <w:spacing w:before="0" w:line="247" w:lineRule="exact"/>
        <w:ind w:right="20" w:firstLine="280"/>
      </w:pPr>
      <w:r>
        <w:rPr>
          <w:rStyle w:val="11"/>
          <w:color w:val="000000"/>
        </w:rPr>
        <w:t>НИНА. Как странно видеть, что известная артистка плачет, да еще по такому пустому поводу!</w:t>
      </w:r>
    </w:p>
    <w:p w:rsidR="00244497" w:rsidRDefault="00244497">
      <w:pPr>
        <w:pStyle w:val="a4"/>
        <w:framePr w:w="5290" w:h="9288" w:hRule="exact" w:wrap="none" w:vAnchor="page" w:hAnchor="page" w:x="3326" w:y="3704"/>
        <w:shd w:val="clear" w:color="auto" w:fill="auto"/>
        <w:spacing w:before="0" w:line="247" w:lineRule="exact"/>
        <w:ind w:firstLine="280"/>
      </w:pPr>
      <w:r>
        <w:rPr>
          <w:rStyle w:val="11"/>
          <w:color w:val="000000"/>
        </w:rPr>
        <w:t>ДОДИН. А она это видела?</w:t>
      </w:r>
    </w:p>
    <w:p w:rsidR="00244497" w:rsidRDefault="00244497">
      <w:pPr>
        <w:pStyle w:val="a4"/>
        <w:framePr w:w="5290" w:h="9288" w:hRule="exact" w:wrap="none" w:vAnchor="page" w:hAnchor="page" w:x="3326" w:y="3704"/>
        <w:shd w:val="clear" w:color="auto" w:fill="auto"/>
        <w:spacing w:before="0" w:line="247" w:lineRule="exact"/>
        <w:ind w:firstLine="280"/>
      </w:pPr>
      <w:r>
        <w:rPr>
          <w:rStyle w:val="11"/>
          <w:color w:val="000000"/>
        </w:rPr>
        <w:t>ГОЛОСА. Конечно!</w:t>
      </w:r>
    </w:p>
    <w:p w:rsidR="00244497" w:rsidRDefault="00244497">
      <w:pPr>
        <w:pStyle w:val="a4"/>
        <w:framePr w:w="5290" w:h="9288" w:hRule="exact" w:wrap="none" w:vAnchor="page" w:hAnchor="page" w:x="3326" w:y="3704"/>
        <w:shd w:val="clear" w:color="auto" w:fill="auto"/>
        <w:spacing w:before="0" w:line="247" w:lineRule="exact"/>
        <w:ind w:right="20" w:firstLine="280"/>
      </w:pPr>
      <w:r>
        <w:rPr>
          <w:rStyle w:val="11"/>
          <w:color w:val="000000"/>
        </w:rPr>
        <w:t>ДОДИН. Значит, это тоже входит в усложнение си</w:t>
      </w:r>
      <w:r>
        <w:rPr>
          <w:rStyle w:val="11"/>
          <w:color w:val="000000"/>
        </w:rPr>
        <w:softHyphen/>
        <w:t xml:space="preserve">туации. </w:t>
      </w:r>
      <w:r>
        <w:rPr>
          <w:rStyle w:val="45"/>
          <w:color w:val="000000"/>
          <w:spacing w:val="-1"/>
        </w:rPr>
        <w:t>(Проигрывает всю сцену за участников: Дорна</w:t>
      </w:r>
      <w:r>
        <w:rPr>
          <w:rStyle w:val="11"/>
          <w:color w:val="000000"/>
        </w:rPr>
        <w:t xml:space="preserve">, </w:t>
      </w:r>
      <w:r>
        <w:rPr>
          <w:rStyle w:val="45"/>
          <w:color w:val="000000"/>
          <w:spacing w:val="-1"/>
        </w:rPr>
        <w:t>По</w:t>
      </w:r>
      <w:r>
        <w:rPr>
          <w:rStyle w:val="45"/>
          <w:color w:val="000000"/>
          <w:spacing w:val="-1"/>
        </w:rPr>
        <w:softHyphen/>
      </w:r>
    </w:p>
    <w:p w:rsidR="00244497" w:rsidRDefault="00244497">
      <w:pPr>
        <w:pStyle w:val="210"/>
        <w:framePr w:wrap="none" w:vAnchor="page" w:hAnchor="page" w:x="5810" w:y="13194"/>
        <w:shd w:val="clear" w:color="auto" w:fill="auto"/>
        <w:spacing w:line="140" w:lineRule="exact"/>
        <w:ind w:left="20"/>
      </w:pPr>
      <w:r>
        <w:rPr>
          <w:rStyle w:val="20"/>
          <w:b/>
          <w:bCs/>
          <w:i/>
          <w:iCs/>
          <w:color w:val="000000"/>
        </w:rPr>
        <w:t>159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0" w:y="3189"/>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304" w:h="9305" w:hRule="exact" w:wrap="none" w:vAnchor="page" w:hAnchor="page" w:x="3319" w:y="3666"/>
        <w:shd w:val="clear" w:color="auto" w:fill="auto"/>
        <w:spacing w:before="0" w:line="259" w:lineRule="exact"/>
        <w:ind w:right="20"/>
      </w:pPr>
      <w:r>
        <w:rPr>
          <w:rStyle w:val="45"/>
          <w:color w:val="000000"/>
          <w:spacing w:val="-1"/>
        </w:rPr>
        <w:t>липу Андреевну, Нину.)</w:t>
      </w:r>
      <w:r>
        <w:rPr>
          <w:rStyle w:val="11"/>
          <w:color w:val="000000"/>
        </w:rPr>
        <w:t xml:space="preserve"> Это всё Нине трудно понять, это входит в один ряд: плачущая актриса, не получающая лошадей, хозяин имения, не могущий отдать приказ управляющему... (</w:t>
      </w:r>
      <w:r>
        <w:rPr>
          <w:rStyle w:val="45"/>
          <w:color w:val="000000"/>
          <w:spacing w:val="-1"/>
        </w:rPr>
        <w:t>Тычининой.)</w:t>
      </w:r>
      <w:r>
        <w:rPr>
          <w:rStyle w:val="11"/>
          <w:color w:val="000000"/>
        </w:rPr>
        <w:t xml:space="preserve"> У тебя дома папу все слу</w:t>
      </w:r>
      <w:r>
        <w:rPr>
          <w:rStyle w:val="11"/>
          <w:color w:val="000000"/>
        </w:rPr>
        <w:softHyphen/>
        <w:t>шаются беспрекословно. Сторож заметит, что Трезор воет, и тут же доложит хозяину. Все это для Нины по</w:t>
      </w:r>
      <w:r>
        <w:rPr>
          <w:rStyle w:val="11"/>
          <w:color w:val="000000"/>
        </w:rPr>
        <w:softHyphen/>
        <w:t>гружение в жизнь. Она, может быть, здесь единствен</w:t>
      </w:r>
      <w:r>
        <w:rPr>
          <w:rStyle w:val="11"/>
          <w:color w:val="000000"/>
        </w:rPr>
        <w:softHyphen/>
        <w:t>ная, которая не знает об истории Дорна и Полины Анд</w:t>
      </w:r>
      <w:r>
        <w:rPr>
          <w:rStyle w:val="11"/>
          <w:color w:val="000000"/>
        </w:rPr>
        <w:softHyphen/>
        <w:t>реевны.</w:t>
      </w:r>
    </w:p>
    <w:p w:rsidR="00244497" w:rsidRDefault="00244497">
      <w:pPr>
        <w:pStyle w:val="a4"/>
        <w:framePr w:w="5304" w:h="9305" w:hRule="exact" w:wrap="none" w:vAnchor="page" w:hAnchor="page" w:x="3319" w:y="3666"/>
        <w:shd w:val="clear" w:color="auto" w:fill="auto"/>
        <w:spacing w:before="0" w:line="259" w:lineRule="exact"/>
        <w:ind w:left="20" w:right="20" w:firstLine="280"/>
      </w:pPr>
      <w:r>
        <w:rPr>
          <w:rStyle w:val="11"/>
          <w:color w:val="000000"/>
        </w:rPr>
        <w:t>КОВАЛЬ. Отец с мачехой точно обсуждают все эти богемные дела.</w:t>
      </w:r>
    </w:p>
    <w:p w:rsidR="00244497" w:rsidRDefault="00244497">
      <w:pPr>
        <w:pStyle w:val="a4"/>
        <w:framePr w:w="5304" w:h="9305" w:hRule="exact" w:wrap="none" w:vAnchor="page" w:hAnchor="page" w:x="3319" w:y="3666"/>
        <w:shd w:val="clear" w:color="auto" w:fill="auto"/>
        <w:spacing w:before="0" w:line="259" w:lineRule="exact"/>
        <w:ind w:left="20" w:right="20" w:firstLine="280"/>
      </w:pPr>
      <w:r>
        <w:rPr>
          <w:rStyle w:val="11"/>
          <w:color w:val="000000"/>
        </w:rPr>
        <w:t>ДОДИН. Не при ней. Она может быть достаточно отделена от них.</w:t>
      </w:r>
    </w:p>
    <w:p w:rsidR="00244497" w:rsidRDefault="00244497">
      <w:pPr>
        <w:pStyle w:val="a4"/>
        <w:framePr w:w="5304" w:h="9305" w:hRule="exact" w:wrap="none" w:vAnchor="page" w:hAnchor="page" w:x="3319" w:y="3666"/>
        <w:shd w:val="clear" w:color="auto" w:fill="auto"/>
        <w:spacing w:before="0" w:line="259" w:lineRule="exact"/>
        <w:ind w:left="20" w:right="20" w:firstLine="280"/>
      </w:pPr>
      <w:r>
        <w:rPr>
          <w:rStyle w:val="11"/>
          <w:color w:val="000000"/>
        </w:rPr>
        <w:t>АКИМОВА. Ей может быть это абсолютно все рав</w:t>
      </w:r>
      <w:r>
        <w:rPr>
          <w:rStyle w:val="11"/>
          <w:color w:val="000000"/>
        </w:rPr>
        <w:softHyphen/>
        <w:t>но.</w:t>
      </w:r>
    </w:p>
    <w:p w:rsidR="00244497" w:rsidRDefault="00244497">
      <w:pPr>
        <w:pStyle w:val="a4"/>
        <w:framePr w:w="5304" w:h="9305" w:hRule="exact" w:wrap="none" w:vAnchor="page" w:hAnchor="page" w:x="3319" w:y="3666"/>
        <w:shd w:val="clear" w:color="auto" w:fill="auto"/>
        <w:spacing w:before="0" w:after="243" w:line="259" w:lineRule="exact"/>
        <w:ind w:left="20" w:right="20" w:firstLine="280"/>
      </w:pPr>
      <w:r>
        <w:rPr>
          <w:rStyle w:val="11"/>
          <w:color w:val="000000"/>
        </w:rPr>
        <w:t>ДОДИН. Нет, в этом возрасте, как только что-то на нас сказывается, то нам становится уже не все равно.</w:t>
      </w:r>
    </w:p>
    <w:p w:rsidR="00244497" w:rsidRDefault="00244497">
      <w:pPr>
        <w:pStyle w:val="1010"/>
        <w:framePr w:w="5304" w:h="9305" w:hRule="exact" w:wrap="none" w:vAnchor="page" w:hAnchor="page" w:x="3319" w:y="3666"/>
        <w:shd w:val="clear" w:color="auto" w:fill="auto"/>
        <w:spacing w:before="0" w:line="180" w:lineRule="exact"/>
        <w:ind w:left="20" w:firstLine="280"/>
      </w:pPr>
      <w:r>
        <w:rPr>
          <w:rStyle w:val="100pt4"/>
          <w:i/>
          <w:iCs/>
          <w:color w:val="000000"/>
          <w:spacing w:val="-1"/>
        </w:rPr>
        <w:t>Проба.</w:t>
      </w:r>
    </w:p>
    <w:p w:rsidR="00244497" w:rsidRDefault="00244497">
      <w:pPr>
        <w:pStyle w:val="1010"/>
        <w:framePr w:w="5304" w:h="9305" w:hRule="exact" w:wrap="none" w:vAnchor="page" w:hAnchor="page" w:x="3319" w:y="3666"/>
        <w:shd w:val="clear" w:color="auto" w:fill="auto"/>
        <w:spacing w:before="0" w:after="176" w:line="259" w:lineRule="exact"/>
        <w:ind w:left="20" w:right="20" w:firstLine="280"/>
      </w:pPr>
      <w:r>
        <w:rPr>
          <w:rStyle w:val="100pt4"/>
          <w:i/>
          <w:iCs/>
          <w:color w:val="000000"/>
          <w:spacing w:val="-1"/>
        </w:rPr>
        <w:t>Тычинина произносит монолог Нины, Додин импровизи</w:t>
      </w:r>
      <w:r>
        <w:rPr>
          <w:rStyle w:val="100pt4"/>
          <w:i/>
          <w:iCs/>
          <w:color w:val="000000"/>
          <w:spacing w:val="-1"/>
        </w:rPr>
        <w:softHyphen/>
        <w:t>рует за Нину.</w:t>
      </w:r>
    </w:p>
    <w:p w:rsidR="00244497" w:rsidRDefault="00244497">
      <w:pPr>
        <w:pStyle w:val="a4"/>
        <w:framePr w:w="5304" w:h="9305" w:hRule="exact" w:wrap="none" w:vAnchor="page" w:hAnchor="page" w:x="3319" w:y="3666"/>
        <w:shd w:val="clear" w:color="auto" w:fill="auto"/>
        <w:spacing w:before="0" w:line="264" w:lineRule="exact"/>
        <w:ind w:left="20" w:right="20" w:firstLine="280"/>
      </w:pPr>
      <w:r>
        <w:rPr>
          <w:rStyle w:val="11"/>
          <w:color w:val="000000"/>
        </w:rPr>
        <w:t>ДОДИН. Я это к тому, что мысль куда-то идет. И надо проверить, потому что я боюсь монологов, и во</w:t>
      </w:r>
      <w:r>
        <w:rPr>
          <w:rStyle w:val="11"/>
          <w:color w:val="000000"/>
        </w:rPr>
        <w:softHyphen/>
        <w:t>прос цветов меня волнует: где она цветы взяла? Украла? А если ей цветы дал Треплев?</w:t>
      </w:r>
    </w:p>
    <w:p w:rsidR="00244497" w:rsidRDefault="00244497">
      <w:pPr>
        <w:pStyle w:val="a4"/>
        <w:framePr w:w="5304" w:h="9305" w:hRule="exact" w:wrap="none" w:vAnchor="page" w:hAnchor="page" w:x="3319" w:y="3666"/>
        <w:shd w:val="clear" w:color="auto" w:fill="auto"/>
        <w:spacing w:before="0" w:line="252" w:lineRule="exact"/>
        <w:ind w:left="20" w:firstLine="280"/>
      </w:pPr>
      <w:r>
        <w:rPr>
          <w:rStyle w:val="11"/>
          <w:color w:val="000000"/>
        </w:rPr>
        <w:t>АКИМОВА. Сорин.</w:t>
      </w:r>
    </w:p>
    <w:p w:rsidR="00244497" w:rsidRDefault="00244497">
      <w:pPr>
        <w:pStyle w:val="a4"/>
        <w:framePr w:w="5304" w:h="9305" w:hRule="exact" w:wrap="none" w:vAnchor="page" w:hAnchor="page" w:x="3319" w:y="3666"/>
        <w:shd w:val="clear" w:color="auto" w:fill="auto"/>
        <w:spacing w:before="0" w:line="252" w:lineRule="exact"/>
        <w:ind w:left="20" w:firstLine="280"/>
      </w:pPr>
      <w:r>
        <w:rPr>
          <w:rStyle w:val="11"/>
          <w:color w:val="000000"/>
        </w:rPr>
        <w:t>ДОДИН. Вряд ли Сорин.</w:t>
      </w:r>
    </w:p>
    <w:p w:rsidR="00244497" w:rsidRDefault="00244497">
      <w:pPr>
        <w:pStyle w:val="a4"/>
        <w:framePr w:w="5304" w:h="9305" w:hRule="exact" w:wrap="none" w:vAnchor="page" w:hAnchor="page" w:x="3319" w:y="3666"/>
        <w:shd w:val="clear" w:color="auto" w:fill="auto"/>
        <w:spacing w:before="0" w:line="252" w:lineRule="exact"/>
        <w:ind w:left="20" w:firstLine="280"/>
      </w:pPr>
      <w:r>
        <w:rPr>
          <w:rStyle w:val="11"/>
          <w:color w:val="000000"/>
        </w:rPr>
        <w:t>КОВАЛЬ. Его же нет.</w:t>
      </w:r>
    </w:p>
    <w:p w:rsidR="00244497" w:rsidRDefault="00244497">
      <w:pPr>
        <w:pStyle w:val="a4"/>
        <w:framePr w:w="5304" w:h="9305" w:hRule="exact" w:wrap="none" w:vAnchor="page" w:hAnchor="page" w:x="3319" w:y="3666"/>
        <w:shd w:val="clear" w:color="auto" w:fill="auto"/>
        <w:spacing w:before="0" w:line="252" w:lineRule="exact"/>
        <w:ind w:left="20" w:firstLine="280"/>
      </w:pPr>
      <w:r>
        <w:rPr>
          <w:rStyle w:val="11"/>
          <w:color w:val="000000"/>
        </w:rPr>
        <w:t>ДОДИН. А может, и есть.</w:t>
      </w:r>
    </w:p>
    <w:p w:rsidR="00244497" w:rsidRDefault="00244497">
      <w:pPr>
        <w:pStyle w:val="a4"/>
        <w:framePr w:w="5304" w:h="9305" w:hRule="exact" w:wrap="none" w:vAnchor="page" w:hAnchor="page" w:x="3319" w:y="3666"/>
        <w:shd w:val="clear" w:color="auto" w:fill="auto"/>
        <w:spacing w:before="0" w:line="252" w:lineRule="exact"/>
        <w:ind w:left="20" w:right="20" w:firstLine="280"/>
      </w:pPr>
      <w:r>
        <w:rPr>
          <w:rStyle w:val="11"/>
          <w:color w:val="000000"/>
        </w:rPr>
        <w:t>АКИМОВА. Она пришла оттуда, где Тригорин рыбу удит.</w:t>
      </w:r>
    </w:p>
    <w:p w:rsidR="00244497" w:rsidRDefault="00244497">
      <w:pPr>
        <w:pStyle w:val="a4"/>
        <w:framePr w:w="5304" w:h="9305" w:hRule="exact" w:wrap="none" w:vAnchor="page" w:hAnchor="page" w:x="3319" w:y="3666"/>
        <w:shd w:val="clear" w:color="auto" w:fill="auto"/>
        <w:spacing w:before="0" w:line="252" w:lineRule="exact"/>
        <w:ind w:left="20" w:right="20" w:firstLine="280"/>
      </w:pPr>
      <w:r>
        <w:rPr>
          <w:rStyle w:val="11"/>
          <w:color w:val="000000"/>
        </w:rPr>
        <w:t>ДОДИН. А что, если Треплев здесь, и это не моно</w:t>
      </w:r>
      <w:r>
        <w:rPr>
          <w:rStyle w:val="11"/>
          <w:color w:val="000000"/>
        </w:rPr>
        <w:softHyphen/>
        <w:t xml:space="preserve">лог, а диалог? Проверим, может быть, это и не так. </w:t>
      </w:r>
      <w:r>
        <w:rPr>
          <w:rStyle w:val="45"/>
          <w:color w:val="000000"/>
          <w:spacing w:val="-1"/>
        </w:rPr>
        <w:t>(До</w:t>
      </w:r>
      <w:r>
        <w:rPr>
          <w:rStyle w:val="45"/>
          <w:color w:val="000000"/>
          <w:spacing w:val="-1"/>
        </w:rPr>
        <w:softHyphen/>
        <w:t>дин с артистами обсуждает эту возможность.)</w:t>
      </w:r>
      <w:r>
        <w:rPr>
          <w:rStyle w:val="11"/>
          <w:color w:val="000000"/>
        </w:rPr>
        <w:t xml:space="preserve"> Ну, давайте проверим.</w:t>
      </w:r>
    </w:p>
    <w:p w:rsidR="00244497" w:rsidRDefault="00244497">
      <w:pPr>
        <w:pStyle w:val="a6"/>
        <w:framePr w:wrap="none" w:vAnchor="page" w:hAnchor="page" w:x="5812" w:y="13216"/>
        <w:shd w:val="clear" w:color="auto" w:fill="auto"/>
        <w:spacing w:line="130" w:lineRule="exact"/>
        <w:ind w:left="40"/>
      </w:pPr>
      <w:r>
        <w:rPr>
          <w:rStyle w:val="0pt5"/>
          <w:b/>
          <w:bCs/>
          <w:color w:val="000000"/>
        </w:rPr>
        <w:t>160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24" w:y="3173"/>
        <w:shd w:val="clear" w:color="auto" w:fill="auto"/>
        <w:spacing w:line="130" w:lineRule="exact"/>
        <w:ind w:left="40"/>
      </w:pPr>
      <w:r>
        <w:rPr>
          <w:rStyle w:val="33"/>
          <w:b/>
          <w:bCs/>
          <w:color w:val="000000"/>
        </w:rPr>
        <w:t>Репетиции спектакля «Чайка»</w:t>
      </w:r>
    </w:p>
    <w:p w:rsidR="00244497" w:rsidRDefault="00244497">
      <w:pPr>
        <w:pStyle w:val="1010"/>
        <w:framePr w:w="5297" w:h="9266" w:hRule="exact" w:wrap="none" w:vAnchor="page" w:hAnchor="page" w:x="3322" w:y="3718"/>
        <w:shd w:val="clear" w:color="auto" w:fill="auto"/>
        <w:spacing w:before="0" w:after="22" w:line="180" w:lineRule="exact"/>
        <w:ind w:left="20" w:firstLine="280"/>
      </w:pPr>
      <w:r>
        <w:rPr>
          <w:rStyle w:val="100pt4"/>
          <w:i/>
          <w:iCs/>
          <w:color w:val="000000"/>
          <w:spacing w:val="-1"/>
        </w:rPr>
        <w:t>Проба.</w:t>
      </w:r>
    </w:p>
    <w:p w:rsidR="00244497" w:rsidRDefault="00244497">
      <w:pPr>
        <w:pStyle w:val="1010"/>
        <w:framePr w:w="5297" w:h="9266" w:hRule="exact" w:wrap="none" w:vAnchor="page" w:hAnchor="page" w:x="3322" w:y="3718"/>
        <w:shd w:val="clear" w:color="auto" w:fill="auto"/>
        <w:spacing w:before="0" w:after="214" w:line="180" w:lineRule="exact"/>
        <w:ind w:left="20" w:firstLine="280"/>
      </w:pPr>
      <w:r>
        <w:rPr>
          <w:rStyle w:val="100pt4"/>
          <w:i/>
          <w:iCs/>
          <w:color w:val="000000"/>
          <w:spacing w:val="-1"/>
        </w:rPr>
        <w:t>Нина говорит монолог в присутствии Треплева.</w:t>
      </w:r>
    </w:p>
    <w:p w:rsidR="00244497" w:rsidRDefault="00244497">
      <w:pPr>
        <w:pStyle w:val="a4"/>
        <w:framePr w:w="5297" w:h="9266" w:hRule="exact" w:wrap="none" w:vAnchor="page" w:hAnchor="page" w:x="3322" w:y="3718"/>
        <w:shd w:val="clear" w:color="auto" w:fill="auto"/>
        <w:spacing w:before="0" w:line="240" w:lineRule="exact"/>
        <w:ind w:left="20" w:firstLine="280"/>
      </w:pPr>
      <w:r>
        <w:rPr>
          <w:rStyle w:val="11"/>
          <w:color w:val="000000"/>
        </w:rPr>
        <w:t>ТРЕПЛЕВ. Вы одни здесь?</w:t>
      </w:r>
    </w:p>
    <w:p w:rsidR="00244497" w:rsidRDefault="00244497">
      <w:pPr>
        <w:pStyle w:val="a4"/>
        <w:framePr w:w="5297" w:h="9266" w:hRule="exact" w:wrap="none" w:vAnchor="page" w:hAnchor="page" w:x="3322" w:y="3718"/>
        <w:shd w:val="clear" w:color="auto" w:fill="auto"/>
        <w:spacing w:before="0" w:after="228" w:line="240" w:lineRule="exact"/>
        <w:ind w:left="20" w:right="20" w:firstLine="280"/>
      </w:pPr>
      <w:r>
        <w:rPr>
          <w:rStyle w:val="11"/>
          <w:color w:val="000000"/>
        </w:rPr>
        <w:t>ДОДИН. Если она говорила при вас, то можно ска</w:t>
      </w:r>
      <w:r>
        <w:rPr>
          <w:rStyle w:val="11"/>
          <w:color w:val="000000"/>
        </w:rPr>
        <w:softHyphen/>
        <w:t xml:space="preserve">зать по-другому: «Мы здесь одни?» </w:t>
      </w:r>
      <w:r>
        <w:rPr>
          <w:rStyle w:val="45"/>
          <w:color w:val="000000"/>
          <w:spacing w:val="-1"/>
        </w:rPr>
        <w:t>(Импровизирует за Треплева.)</w:t>
      </w:r>
      <w:r>
        <w:rPr>
          <w:rStyle w:val="11"/>
          <w:color w:val="000000"/>
        </w:rPr>
        <w:t xml:space="preserve"> И даже непонятно, что это конфликт. </w:t>
      </w:r>
      <w:r>
        <w:rPr>
          <w:rStyle w:val="45"/>
          <w:color w:val="000000"/>
          <w:spacing w:val="-1"/>
        </w:rPr>
        <w:t>(Им</w:t>
      </w:r>
      <w:r>
        <w:rPr>
          <w:rStyle w:val="45"/>
          <w:color w:val="000000"/>
          <w:spacing w:val="-1"/>
        </w:rPr>
        <w:softHyphen/>
        <w:t>провизирует за Треплева</w:t>
      </w:r>
      <w:r>
        <w:rPr>
          <w:rStyle w:val="11"/>
          <w:color w:val="000000"/>
        </w:rPr>
        <w:t xml:space="preserve">, </w:t>
      </w:r>
      <w:r>
        <w:rPr>
          <w:rStyle w:val="45"/>
          <w:color w:val="000000"/>
          <w:spacing w:val="-1"/>
        </w:rPr>
        <w:t>Тычинина подхватывает за Ни</w:t>
      </w:r>
      <w:r>
        <w:rPr>
          <w:rStyle w:val="45"/>
          <w:color w:val="000000"/>
          <w:spacing w:val="-1"/>
        </w:rPr>
        <w:softHyphen/>
        <w:t>ну.)</w:t>
      </w:r>
      <w:r>
        <w:rPr>
          <w:rStyle w:val="11"/>
          <w:color w:val="000000"/>
        </w:rPr>
        <w:t xml:space="preserve"> Так же подробно, как вы попробовали про актрису и писателя. Что это за диалог, если он не просто кон</w:t>
      </w:r>
      <w:r>
        <w:rPr>
          <w:rStyle w:val="11"/>
          <w:color w:val="000000"/>
        </w:rPr>
        <w:softHyphen/>
        <w:t>фликтно-скандальный, а момент действительного непо</w:t>
      </w:r>
      <w:r>
        <w:rPr>
          <w:rStyle w:val="11"/>
          <w:color w:val="000000"/>
        </w:rPr>
        <w:softHyphen/>
        <w:t>нимания, который постепенно куда-то всё больше их уводит.</w:t>
      </w:r>
    </w:p>
    <w:p w:rsidR="00244497" w:rsidRDefault="00244497">
      <w:pPr>
        <w:pStyle w:val="1010"/>
        <w:framePr w:w="5297" w:h="9266" w:hRule="exact" w:wrap="none" w:vAnchor="page" w:hAnchor="page" w:x="3322" w:y="3718"/>
        <w:shd w:val="clear" w:color="auto" w:fill="auto"/>
        <w:spacing w:before="0" w:after="214" w:line="180" w:lineRule="exact"/>
        <w:ind w:left="20" w:firstLine="280"/>
      </w:pPr>
      <w:r>
        <w:rPr>
          <w:rStyle w:val="100pt4"/>
          <w:i/>
          <w:iCs/>
          <w:color w:val="000000"/>
          <w:spacing w:val="-1"/>
        </w:rPr>
        <w:t>Проба.</w:t>
      </w:r>
    </w:p>
    <w:p w:rsidR="00244497" w:rsidRDefault="00244497">
      <w:pPr>
        <w:pStyle w:val="a4"/>
        <w:framePr w:w="5297" w:h="9266" w:hRule="exact" w:wrap="none" w:vAnchor="page" w:hAnchor="page" w:x="3322" w:y="3718"/>
        <w:shd w:val="clear" w:color="auto" w:fill="auto"/>
        <w:spacing w:before="0" w:line="240" w:lineRule="exact"/>
        <w:ind w:left="20" w:firstLine="280"/>
      </w:pPr>
      <w:r>
        <w:rPr>
          <w:rStyle w:val="11"/>
          <w:color w:val="000000"/>
        </w:rPr>
        <w:t>НИНА. Я слишком проста, чтобы понимать вас.</w:t>
      </w:r>
    </w:p>
    <w:p w:rsidR="00244497" w:rsidRDefault="00244497">
      <w:pPr>
        <w:pStyle w:val="a4"/>
        <w:framePr w:w="5297" w:h="9266" w:hRule="exact" w:wrap="none" w:vAnchor="page" w:hAnchor="page" w:x="3322" w:y="3718"/>
        <w:shd w:val="clear" w:color="auto" w:fill="auto"/>
        <w:spacing w:before="0" w:line="240" w:lineRule="exact"/>
        <w:ind w:left="20" w:firstLine="280"/>
      </w:pPr>
      <w:r>
        <w:rPr>
          <w:rStyle w:val="11"/>
          <w:color w:val="000000"/>
        </w:rPr>
        <w:t>ДОДИН. Сейчас уже идет выяснение отношений.</w:t>
      </w:r>
    </w:p>
    <w:p w:rsidR="00244497" w:rsidRDefault="00244497">
      <w:pPr>
        <w:pStyle w:val="a4"/>
        <w:framePr w:w="5297" w:h="9266" w:hRule="exact" w:wrap="none" w:vAnchor="page" w:hAnchor="page" w:x="3322" w:y="3718"/>
        <w:shd w:val="clear" w:color="auto" w:fill="auto"/>
        <w:spacing w:before="0" w:line="240" w:lineRule="exact"/>
        <w:ind w:left="20" w:right="20" w:firstLine="280"/>
      </w:pPr>
      <w:r>
        <w:rPr>
          <w:rStyle w:val="11"/>
          <w:color w:val="000000"/>
        </w:rPr>
        <w:t>ТЫЧИНИНА. Я хочу как можно мягче разобраться во всем. Трудно мне пробиться, он действительно странно выражается и ведет себя.</w:t>
      </w:r>
    </w:p>
    <w:p w:rsidR="00244497" w:rsidRDefault="00244497">
      <w:pPr>
        <w:pStyle w:val="a4"/>
        <w:framePr w:w="5297" w:h="9266" w:hRule="exact" w:wrap="none" w:vAnchor="page" w:hAnchor="page" w:x="3322" w:y="3718"/>
        <w:shd w:val="clear" w:color="auto" w:fill="auto"/>
        <w:spacing w:before="0" w:line="240" w:lineRule="exact"/>
        <w:ind w:left="20" w:right="20" w:firstLine="280"/>
      </w:pPr>
      <w:r>
        <w:rPr>
          <w:rStyle w:val="11"/>
          <w:color w:val="000000"/>
        </w:rPr>
        <w:t xml:space="preserve">ДОДИН. Тогда это не претензия, а другое. </w:t>
      </w:r>
      <w:r>
        <w:rPr>
          <w:rStyle w:val="45"/>
          <w:color w:val="000000"/>
          <w:spacing w:val="-1"/>
        </w:rPr>
        <w:t>(За Нину.)</w:t>
      </w:r>
      <w:r>
        <w:rPr>
          <w:rStyle w:val="11"/>
          <w:color w:val="000000"/>
        </w:rPr>
        <w:t xml:space="preserve"> Что случилось?</w:t>
      </w:r>
    </w:p>
    <w:p w:rsidR="00244497" w:rsidRDefault="00244497">
      <w:pPr>
        <w:pStyle w:val="a4"/>
        <w:framePr w:w="5297" w:h="9266" w:hRule="exact" w:wrap="none" w:vAnchor="page" w:hAnchor="page" w:x="3322" w:y="3718"/>
        <w:shd w:val="clear" w:color="auto" w:fill="auto"/>
        <w:spacing w:before="0" w:line="240" w:lineRule="exact"/>
        <w:ind w:left="20" w:right="20" w:firstLine="280"/>
      </w:pPr>
      <w:r>
        <w:rPr>
          <w:rStyle w:val="11"/>
          <w:color w:val="000000"/>
        </w:rPr>
        <w:t>ТЫЧИНИНА. Что я такое сделала, что вы со мной так?</w:t>
      </w:r>
    </w:p>
    <w:p w:rsidR="00244497" w:rsidRDefault="00244497">
      <w:pPr>
        <w:pStyle w:val="a4"/>
        <w:framePr w:w="5297" w:h="9266" w:hRule="exact" w:wrap="none" w:vAnchor="page" w:hAnchor="page" w:x="3322" w:y="3718"/>
        <w:shd w:val="clear" w:color="auto" w:fill="auto"/>
        <w:spacing w:before="0" w:after="228" w:line="240" w:lineRule="exact"/>
        <w:ind w:left="20" w:right="20" w:firstLine="280"/>
      </w:pPr>
      <w:r>
        <w:rPr>
          <w:rStyle w:val="11"/>
          <w:color w:val="000000"/>
        </w:rPr>
        <w:t>ДОДИН. Это уже претензия. А я говорю: что случи</w:t>
      </w:r>
      <w:r>
        <w:rPr>
          <w:rStyle w:val="11"/>
          <w:color w:val="000000"/>
        </w:rPr>
        <w:softHyphen/>
        <w:t xml:space="preserve">лось? Он же сказал вещь довольно страшную, я даже за него немножко испугалась. Правда, когда говорят: «Я убью себя», — тогда не убивают, но, тем не менее, это довольно тревожно. </w:t>
      </w:r>
      <w:r>
        <w:rPr>
          <w:rStyle w:val="45"/>
          <w:color w:val="000000"/>
          <w:spacing w:val="-1"/>
        </w:rPr>
        <w:t>(Вступает за Нину в диалог с Треплевым.)</w:t>
      </w:r>
      <w:r>
        <w:rPr>
          <w:rStyle w:val="11"/>
          <w:color w:val="000000"/>
        </w:rPr>
        <w:t xml:space="preserve"> Он как раз может быть язвительным.</w:t>
      </w:r>
    </w:p>
    <w:p w:rsidR="00244497" w:rsidRDefault="00244497">
      <w:pPr>
        <w:pStyle w:val="1010"/>
        <w:framePr w:w="5297" w:h="9266" w:hRule="exact" w:wrap="none" w:vAnchor="page" w:hAnchor="page" w:x="3322" w:y="3718"/>
        <w:shd w:val="clear" w:color="auto" w:fill="auto"/>
        <w:spacing w:before="0" w:after="232" w:line="180" w:lineRule="exact"/>
        <w:ind w:left="20" w:firstLine="280"/>
      </w:pPr>
      <w:r>
        <w:rPr>
          <w:rStyle w:val="100pt4"/>
          <w:i/>
          <w:iCs/>
          <w:color w:val="000000"/>
          <w:spacing w:val="-1"/>
        </w:rPr>
        <w:t>Проба.</w:t>
      </w:r>
    </w:p>
    <w:p w:rsidR="00244497" w:rsidRDefault="00244497">
      <w:pPr>
        <w:pStyle w:val="a4"/>
        <w:framePr w:w="5297" w:h="9266" w:hRule="exact" w:wrap="none" w:vAnchor="page" w:hAnchor="page" w:x="3322" w:y="3718"/>
        <w:shd w:val="clear" w:color="auto" w:fill="auto"/>
        <w:spacing w:before="0"/>
        <w:ind w:left="20" w:firstLine="280"/>
      </w:pPr>
      <w:r>
        <w:rPr>
          <w:rStyle w:val="11"/>
          <w:color w:val="000000"/>
        </w:rPr>
        <w:t>НИНА. Я слишком проста, чтобы понимать вас.</w:t>
      </w:r>
    </w:p>
    <w:p w:rsidR="00244497" w:rsidRDefault="00244497">
      <w:pPr>
        <w:pStyle w:val="1010"/>
        <w:framePr w:w="5297" w:h="9266" w:hRule="exact" w:wrap="none" w:vAnchor="page" w:hAnchor="page" w:x="3322" w:y="3718"/>
        <w:shd w:val="clear" w:color="auto" w:fill="auto"/>
        <w:spacing w:before="0" w:line="250" w:lineRule="exact"/>
        <w:ind w:left="20" w:right="20" w:firstLine="280"/>
      </w:pPr>
      <w:r>
        <w:rPr>
          <w:rStyle w:val="103"/>
          <w:i/>
          <w:iCs/>
          <w:color w:val="000000"/>
        </w:rPr>
        <w:t xml:space="preserve">ДОДИН </w:t>
      </w:r>
      <w:r>
        <w:rPr>
          <w:rStyle w:val="100pt4"/>
          <w:i/>
          <w:iCs/>
          <w:color w:val="000000"/>
          <w:spacing w:val="-1"/>
        </w:rPr>
        <w:t>(за Нину).</w:t>
      </w:r>
      <w:r>
        <w:rPr>
          <w:rStyle w:val="103"/>
          <w:i/>
          <w:iCs/>
          <w:color w:val="000000"/>
        </w:rPr>
        <w:t xml:space="preserve"> Я даже не знаю, как с вами разго</w:t>
      </w:r>
      <w:r>
        <w:rPr>
          <w:rStyle w:val="103"/>
          <w:i/>
          <w:iCs/>
          <w:color w:val="000000"/>
        </w:rPr>
        <w:softHyphen/>
        <w:t xml:space="preserve">варивать. </w:t>
      </w:r>
      <w:r>
        <w:rPr>
          <w:rStyle w:val="100pt4"/>
          <w:i/>
          <w:iCs/>
          <w:color w:val="000000"/>
          <w:spacing w:val="-1"/>
        </w:rPr>
        <w:t>(Импровизирует за Нину</w:t>
      </w:r>
      <w:r>
        <w:rPr>
          <w:rStyle w:val="103"/>
          <w:i/>
          <w:iCs/>
          <w:color w:val="000000"/>
        </w:rPr>
        <w:t xml:space="preserve">, </w:t>
      </w:r>
      <w:r>
        <w:rPr>
          <w:rStyle w:val="100pt4"/>
          <w:i/>
          <w:iCs/>
          <w:color w:val="000000"/>
          <w:spacing w:val="-1"/>
        </w:rPr>
        <w:t>Девотченко вступает с ним в диалог.)</w:t>
      </w:r>
    </w:p>
    <w:p w:rsidR="00244497" w:rsidRDefault="00244497">
      <w:pPr>
        <w:pStyle w:val="a6"/>
        <w:framePr w:wrap="none" w:vAnchor="page" w:hAnchor="page" w:x="5816" w:y="13195"/>
        <w:shd w:val="clear" w:color="auto" w:fill="auto"/>
        <w:spacing w:line="130" w:lineRule="exact"/>
        <w:ind w:left="20"/>
      </w:pPr>
      <w:r>
        <w:rPr>
          <w:rStyle w:val="0pt5"/>
          <w:b/>
          <w:bCs/>
          <w:color w:val="000000"/>
        </w:rPr>
        <w:t>161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80" w:y="3162"/>
        <w:shd w:val="clear" w:color="auto" w:fill="auto"/>
        <w:spacing w:line="140" w:lineRule="exact"/>
        <w:ind w:left="20"/>
      </w:pPr>
      <w:r>
        <w:rPr>
          <w:rStyle w:val="20"/>
          <w:b/>
          <w:bCs/>
          <w:i/>
          <w:iCs/>
          <w:color w:val="000000"/>
        </w:rPr>
        <w:t>Лев Додин. Путешествие без конца</w:t>
      </w:r>
    </w:p>
    <w:p w:rsidR="00244497" w:rsidRDefault="00244497">
      <w:pPr>
        <w:pStyle w:val="1010"/>
        <w:framePr w:w="5290" w:h="9300" w:hRule="exact" w:wrap="none" w:vAnchor="page" w:hAnchor="page" w:x="3326" w:y="3698"/>
        <w:shd w:val="clear" w:color="auto" w:fill="auto"/>
        <w:spacing w:before="0" w:after="210" w:line="180" w:lineRule="exact"/>
        <w:ind w:left="20" w:firstLine="280"/>
      </w:pPr>
      <w:r>
        <w:rPr>
          <w:rStyle w:val="100pt4"/>
          <w:i/>
          <w:iCs/>
          <w:color w:val="000000"/>
          <w:spacing w:val="-1"/>
        </w:rPr>
        <w:t>Проба.</w:t>
      </w:r>
    </w:p>
    <w:p w:rsidR="00244497" w:rsidRDefault="00244497">
      <w:pPr>
        <w:pStyle w:val="a4"/>
        <w:framePr w:w="5290" w:h="9300" w:hRule="exact" w:wrap="none" w:vAnchor="page" w:hAnchor="page" w:x="3326" w:y="3698"/>
        <w:shd w:val="clear" w:color="auto" w:fill="auto"/>
        <w:spacing w:before="0"/>
        <w:ind w:left="20" w:right="20" w:firstLine="280"/>
      </w:pPr>
      <w:r>
        <w:rPr>
          <w:rStyle w:val="11"/>
          <w:color w:val="000000"/>
        </w:rPr>
        <w:t>ДОДИН. Я думаю, что пока всё здесь Нине нравит</w:t>
      </w:r>
      <w:r>
        <w:rPr>
          <w:rStyle w:val="11"/>
          <w:color w:val="000000"/>
        </w:rPr>
        <w:softHyphen/>
        <w:t>ся, ей здесь хорошо, она в конфликтах и проблемах не участвует. У нее самой проблем много, но они все где-то там, они тенью набегают, когда она должна ухо</w:t>
      </w:r>
      <w:r>
        <w:rPr>
          <w:rStyle w:val="11"/>
          <w:color w:val="000000"/>
        </w:rPr>
        <w:softHyphen/>
        <w:t>дить, а ее просят остаться. Соблазнительно на все плю</w:t>
      </w:r>
      <w:r>
        <w:rPr>
          <w:rStyle w:val="11"/>
          <w:color w:val="000000"/>
        </w:rPr>
        <w:softHyphen/>
        <w:t>нуть и не ехать домой, но, чтобы здесь продолжало быть хорошо, надо вовремя вернуться. Мы пока уклоня</w:t>
      </w:r>
      <w:r>
        <w:rPr>
          <w:rStyle w:val="11"/>
          <w:color w:val="000000"/>
        </w:rPr>
        <w:softHyphen/>
        <w:t>емся от того спектакля, в котором она играла, но нам все равно придется досочинить его самим, используя источники. Но в пьесе Треплева речь идет о душе, и если говорить о режиссерской задаче Треплева, то надо озаботиться воплощением души. Другой вопрос — что вы имеете в виду. Как художник, вы сочинили про</w:t>
      </w:r>
      <w:r>
        <w:rPr>
          <w:rStyle w:val="11"/>
          <w:color w:val="000000"/>
        </w:rPr>
        <w:softHyphen/>
        <w:t>изведение о душе человека. Может быть, о душе мате</w:t>
      </w:r>
      <w:r>
        <w:rPr>
          <w:rStyle w:val="11"/>
          <w:color w:val="000000"/>
        </w:rPr>
        <w:softHyphen/>
        <w:t>ри, исходя из того, о чем мы сейчас рассуждаем. Что значит воплотить душу? Это ведь что-то бесплотное, а не просто красивое или еще какое-то. Это может быть старое, тронутое тлением, хрупкое, больное или вечно юное. Но в любом случае — бесплотное. Плоти нет. Если говорить о драматургической и режиссерской за</w:t>
      </w:r>
      <w:r>
        <w:rPr>
          <w:rStyle w:val="11"/>
          <w:color w:val="000000"/>
        </w:rPr>
        <w:softHyphen/>
        <w:t>даче.</w:t>
      </w:r>
    </w:p>
    <w:p w:rsidR="00244497" w:rsidRDefault="00244497">
      <w:pPr>
        <w:pStyle w:val="a4"/>
        <w:framePr w:w="5290" w:h="9300" w:hRule="exact" w:wrap="none" w:vAnchor="page" w:hAnchor="page" w:x="3326" w:y="3698"/>
        <w:shd w:val="clear" w:color="auto" w:fill="auto"/>
        <w:spacing w:before="0"/>
        <w:ind w:left="20" w:right="20" w:firstLine="280"/>
      </w:pPr>
      <w:r>
        <w:rPr>
          <w:rStyle w:val="11"/>
          <w:color w:val="000000"/>
        </w:rPr>
        <w:t>КОВАЛЬ. Недаром это происходит у озера — дух ле</w:t>
      </w:r>
      <w:r>
        <w:rPr>
          <w:rStyle w:val="11"/>
          <w:color w:val="000000"/>
        </w:rPr>
        <w:softHyphen/>
        <w:t>тает над водою.</w:t>
      </w:r>
    </w:p>
    <w:p w:rsidR="00244497" w:rsidRDefault="00244497">
      <w:pPr>
        <w:pStyle w:val="a4"/>
        <w:framePr w:w="5290" w:h="9300" w:hRule="exact" w:wrap="none" w:vAnchor="page" w:hAnchor="page" w:x="3326" w:y="3698"/>
        <w:shd w:val="clear" w:color="auto" w:fill="auto"/>
        <w:spacing w:before="0"/>
        <w:ind w:left="20" w:right="20" w:firstLine="280"/>
      </w:pPr>
      <w:r>
        <w:rPr>
          <w:rStyle w:val="11"/>
          <w:color w:val="000000"/>
        </w:rPr>
        <w:t>ДОДИН. Отсюда идея воплощения над озером в све</w:t>
      </w:r>
      <w:r>
        <w:rPr>
          <w:rStyle w:val="11"/>
          <w:color w:val="000000"/>
        </w:rPr>
        <w:softHyphen/>
        <w:t>те, который всё размывает и делает максимально бесте</w:t>
      </w:r>
      <w:r>
        <w:rPr>
          <w:rStyle w:val="11"/>
          <w:color w:val="000000"/>
        </w:rPr>
        <w:softHyphen/>
        <w:t>лесным. Значит, и драматургические, и режиссерские ходы Треплева, и актерские, которые он пытается с Ниной совершить, — все воплощение бестелесности.</w:t>
      </w:r>
    </w:p>
    <w:p w:rsidR="00244497" w:rsidRDefault="00244497">
      <w:pPr>
        <w:pStyle w:val="a4"/>
        <w:framePr w:w="5290" w:h="9300" w:hRule="exact" w:wrap="none" w:vAnchor="page" w:hAnchor="page" w:x="3326" w:y="3698"/>
        <w:shd w:val="clear" w:color="auto" w:fill="auto"/>
        <w:spacing w:before="0"/>
        <w:ind w:left="20" w:firstLine="280"/>
      </w:pPr>
      <w:r>
        <w:rPr>
          <w:rStyle w:val="11"/>
          <w:color w:val="000000"/>
        </w:rPr>
        <w:t>АКИМОВА. И голос должен быть особенный.</w:t>
      </w:r>
    </w:p>
    <w:p w:rsidR="00244497" w:rsidRDefault="00244497">
      <w:pPr>
        <w:pStyle w:val="a4"/>
        <w:framePr w:w="5290" w:h="9300" w:hRule="exact" w:wrap="none" w:vAnchor="page" w:hAnchor="page" w:x="3326" w:y="3698"/>
        <w:shd w:val="clear" w:color="auto" w:fill="auto"/>
        <w:spacing w:before="0"/>
        <w:ind w:left="20" w:right="20" w:firstLine="280"/>
      </w:pPr>
      <w:r>
        <w:rPr>
          <w:rStyle w:val="11"/>
          <w:color w:val="000000"/>
        </w:rPr>
        <w:t>ДОДИН. Аркадина говорит про ее чудный голос. И не случайно Треплев выбрал Заречную, которая пока еще больше «душа», чем всё остальное. Остальное по</w:t>
      </w:r>
      <w:r>
        <w:rPr>
          <w:rStyle w:val="11"/>
          <w:color w:val="000000"/>
        </w:rPr>
        <w:softHyphen/>
        <w:t>том вступит в свои права, и всё больше, и больше... мы встретимся с чем-то другим. Треплев в ней это слышит, чувствует, и она это почти воплощает. Это в какой-то</w:t>
      </w:r>
    </w:p>
    <w:p w:rsidR="00244497" w:rsidRDefault="00244497">
      <w:pPr>
        <w:pStyle w:val="a6"/>
        <w:framePr w:wrap="none" w:vAnchor="page" w:hAnchor="page" w:x="5817" w:y="13194"/>
        <w:shd w:val="clear" w:color="auto" w:fill="auto"/>
        <w:spacing w:line="130" w:lineRule="exact"/>
        <w:ind w:left="20"/>
      </w:pPr>
      <w:r>
        <w:rPr>
          <w:rStyle w:val="0pt5"/>
          <w:b/>
          <w:bCs/>
          <w:color w:val="000000"/>
        </w:rPr>
        <w:t>162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4" w:y="3185"/>
        <w:shd w:val="clear" w:color="auto" w:fill="auto"/>
        <w:spacing w:line="130" w:lineRule="exact"/>
        <w:ind w:left="40"/>
      </w:pPr>
      <w:r>
        <w:rPr>
          <w:rStyle w:val="33"/>
          <w:b/>
          <w:bCs/>
          <w:color w:val="000000"/>
        </w:rPr>
        <w:t>Репетиции спектакля «Чайка»</w:t>
      </w:r>
    </w:p>
    <w:p w:rsidR="00244497" w:rsidRDefault="00244497">
      <w:pPr>
        <w:pStyle w:val="a4"/>
        <w:framePr w:w="5287" w:h="8792" w:hRule="exact" w:wrap="none" w:vAnchor="page" w:hAnchor="page" w:x="3327" w:y="3669"/>
        <w:shd w:val="clear" w:color="auto" w:fill="auto"/>
        <w:spacing w:before="0"/>
        <w:ind w:left="20" w:right="20"/>
      </w:pPr>
      <w:r>
        <w:rPr>
          <w:rStyle w:val="11"/>
          <w:color w:val="000000"/>
        </w:rPr>
        <w:t>мере взволновало не одного Дорна. Значит, какой-то край таланта во всем этом есть, иначе это ничего не вы</w:t>
      </w:r>
      <w:r>
        <w:rPr>
          <w:rStyle w:val="11"/>
          <w:color w:val="000000"/>
        </w:rPr>
        <w:softHyphen/>
        <w:t>звало бы. Оба Треплевых</w:t>
      </w:r>
      <w:r>
        <w:rPr>
          <w:rStyle w:val="11"/>
          <w:color w:val="000000"/>
          <w:vertAlign w:val="superscript"/>
        </w:rPr>
        <w:t>1</w:t>
      </w:r>
      <w:r>
        <w:rPr>
          <w:rStyle w:val="11"/>
          <w:color w:val="000000"/>
        </w:rPr>
        <w:t xml:space="preserve"> сегодня торопились в сцене с Сориным, а ведь это важно. </w:t>
      </w:r>
      <w:r>
        <w:rPr>
          <w:rStyle w:val="45"/>
          <w:color w:val="000000"/>
          <w:spacing w:val="-1"/>
        </w:rPr>
        <w:t>(За Сорина.)</w:t>
      </w:r>
      <w:r>
        <w:rPr>
          <w:rStyle w:val="11"/>
          <w:color w:val="000000"/>
        </w:rPr>
        <w:t xml:space="preserve"> Даже малень</w:t>
      </w:r>
      <w:r>
        <w:rPr>
          <w:rStyle w:val="11"/>
          <w:color w:val="000000"/>
        </w:rPr>
        <w:softHyphen/>
        <w:t>ким литератором быть приятно... А там по событийно</w:t>
      </w:r>
      <w:r>
        <w:rPr>
          <w:rStyle w:val="11"/>
          <w:color w:val="000000"/>
        </w:rPr>
        <w:softHyphen/>
        <w:t>му ряду уже пять минут, как сюда едет Нина. Она прие</w:t>
      </w:r>
      <w:r>
        <w:rPr>
          <w:rStyle w:val="11"/>
          <w:color w:val="000000"/>
        </w:rPr>
        <w:softHyphen/>
        <w:t>дет, и еще будет время быть с ней, но надо услышать важные мысли, важный круг размышлений, который нигде не прерывается. В первой пробе</w:t>
      </w:r>
      <w:r>
        <w:rPr>
          <w:rStyle w:val="11"/>
          <w:color w:val="000000"/>
          <w:vertAlign w:val="superscript"/>
        </w:rPr>
        <w:t>2</w:t>
      </w:r>
      <w:r>
        <w:rPr>
          <w:rStyle w:val="11"/>
          <w:color w:val="000000"/>
        </w:rPr>
        <w:t>, когда разгова</w:t>
      </w:r>
      <w:r>
        <w:rPr>
          <w:rStyle w:val="11"/>
          <w:color w:val="000000"/>
        </w:rPr>
        <w:softHyphen/>
        <w:t>ривали, я даже понял, почему он такой же растрепан</w:t>
      </w:r>
      <w:r>
        <w:rPr>
          <w:rStyle w:val="11"/>
          <w:color w:val="000000"/>
        </w:rPr>
        <w:softHyphen/>
        <w:t>ный, как вы. Вдруг связалось — два одиночества, на се</w:t>
      </w:r>
      <w:r>
        <w:rPr>
          <w:rStyle w:val="11"/>
          <w:color w:val="000000"/>
        </w:rPr>
        <w:softHyphen/>
        <w:t xml:space="preserve">кунду это зазвучало. И эти соединяемые одиночества, как у Треплева с Дорном, у Маши с Дорном-отцом... мы сейчас здесь еще очень легкомысленны. Сказать </w:t>
      </w:r>
      <w:r>
        <w:rPr>
          <w:rStyle w:val="45"/>
          <w:color w:val="000000"/>
          <w:spacing w:val="-1"/>
        </w:rPr>
        <w:t>(За Машу.)\</w:t>
      </w:r>
      <w:r>
        <w:rPr>
          <w:rStyle w:val="11"/>
          <w:color w:val="000000"/>
        </w:rPr>
        <w:t xml:space="preserve"> «Я не люблю своего отца», — людям тонким очень непросто. «Я не люблю ни мать, ни отца», — мож</w:t>
      </w:r>
      <w:r>
        <w:rPr>
          <w:rStyle w:val="11"/>
          <w:color w:val="000000"/>
        </w:rPr>
        <w:softHyphen/>
        <w:t>но, конечно, сказать легко. Но для определенного сор</w:t>
      </w:r>
      <w:r>
        <w:rPr>
          <w:rStyle w:val="11"/>
          <w:color w:val="000000"/>
        </w:rPr>
        <w:softHyphen/>
        <w:t>та людей, а это люди определенного сорта, это очень непросто. Сейчас я не очень понимаю, думаю, и вы не очень даете себе понять. И Дорн тогда не имеет воз</w:t>
      </w:r>
      <w:r>
        <w:rPr>
          <w:rStyle w:val="11"/>
          <w:color w:val="000000"/>
        </w:rPr>
        <w:softHyphen/>
        <w:t>можности услышать Машу, а он вдруг слышит у нее но</w:t>
      </w:r>
      <w:r>
        <w:rPr>
          <w:rStyle w:val="11"/>
          <w:color w:val="000000"/>
        </w:rPr>
        <w:softHyphen/>
        <w:t>вую ноту... Я думаю, что у него с Машей давно не такие простые отношения. Всеобщее расслабление этого ве</w:t>
      </w:r>
      <w:r>
        <w:rPr>
          <w:rStyle w:val="11"/>
          <w:color w:val="000000"/>
        </w:rPr>
        <w:softHyphen/>
        <w:t>чера... любовь, любовь. У Маши любая сложность не минуется, а преодолевается открытостью, искренно</w:t>
      </w:r>
      <w:r>
        <w:rPr>
          <w:rStyle w:val="11"/>
          <w:color w:val="000000"/>
        </w:rPr>
        <w:softHyphen/>
        <w:t xml:space="preserve">стью. </w:t>
      </w:r>
      <w:r>
        <w:rPr>
          <w:rStyle w:val="45"/>
          <w:color w:val="000000"/>
          <w:spacing w:val="-1"/>
        </w:rPr>
        <w:t>(За Машу.)</w:t>
      </w:r>
      <w:r>
        <w:rPr>
          <w:rStyle w:val="11"/>
          <w:color w:val="000000"/>
        </w:rPr>
        <w:t xml:space="preserve"> А к вам я питаю другие чувства, у меня ощущение, что нас что-то связывает... Тогда совсем по-иному звучит фраза </w:t>
      </w:r>
      <w:r>
        <w:rPr>
          <w:rStyle w:val="45"/>
          <w:color w:val="000000"/>
          <w:spacing w:val="-1"/>
        </w:rPr>
        <w:t>(За Машу.):</w:t>
      </w:r>
      <w:r>
        <w:rPr>
          <w:rStyle w:val="11"/>
          <w:color w:val="000000"/>
        </w:rPr>
        <w:t xml:space="preserve"> Говорите с моим от</w:t>
      </w:r>
      <w:r>
        <w:rPr>
          <w:rStyle w:val="11"/>
          <w:color w:val="000000"/>
        </w:rPr>
        <w:softHyphen/>
        <w:t>цом сами... Вот настоящая задача для артистки — как это сказать? «Скажите своему отцу, чтобы отвязал соба</w:t>
      </w:r>
      <w:r>
        <w:rPr>
          <w:rStyle w:val="11"/>
          <w:color w:val="000000"/>
        </w:rPr>
        <w:softHyphen/>
        <w:t>ку». — «Не мой он отец, и говорите с ним сами». По сути, ответ Маши об этом. Мысль эта. Мало того, не только из вежливости Сорин ничего не говорит Маше в ответ на это, не только потому что она дочка Шамрае</w:t>
      </w:r>
      <w:r>
        <w:rPr>
          <w:rStyle w:val="11"/>
          <w:color w:val="000000"/>
        </w:rPr>
        <w:softHyphen/>
        <w:t>ва, значит, такая же хамка. Хотя, я думаю, что и Шамра-</w:t>
      </w:r>
    </w:p>
    <w:p w:rsidR="00244497" w:rsidRDefault="00244497">
      <w:pPr>
        <w:pStyle w:val="a9"/>
        <w:framePr w:w="5342" w:h="214" w:hRule="exact" w:wrap="none" w:vAnchor="page" w:hAnchor="page" w:x="3301" w:y="12559"/>
        <w:shd w:val="clear" w:color="auto" w:fill="auto"/>
        <w:tabs>
          <w:tab w:val="left" w:pos="403"/>
        </w:tabs>
        <w:spacing w:line="160" w:lineRule="exact"/>
        <w:ind w:left="300"/>
      </w:pPr>
      <w:r>
        <w:rPr>
          <w:rStyle w:val="a8"/>
          <w:b/>
          <w:bCs/>
          <w:color w:val="000000"/>
          <w:vertAlign w:val="superscript"/>
        </w:rPr>
        <w:t>1</w:t>
      </w:r>
      <w:r>
        <w:rPr>
          <w:rStyle w:val="a8"/>
          <w:b/>
          <w:bCs/>
          <w:color w:val="000000"/>
        </w:rPr>
        <w:tab/>
        <w:t>Пробовали А. Девотченко и О. Дмитриев.</w:t>
      </w:r>
    </w:p>
    <w:p w:rsidR="00244497" w:rsidRDefault="00244497">
      <w:pPr>
        <w:pStyle w:val="a9"/>
        <w:framePr w:w="5342" w:h="234" w:hRule="exact" w:wrap="none" w:vAnchor="page" w:hAnchor="page" w:x="3301" w:y="12751"/>
        <w:shd w:val="clear" w:color="auto" w:fill="auto"/>
        <w:tabs>
          <w:tab w:val="left" w:pos="406"/>
        </w:tabs>
        <w:spacing w:line="160" w:lineRule="exact"/>
        <w:ind w:left="300"/>
      </w:pPr>
      <w:r>
        <w:rPr>
          <w:rStyle w:val="a8"/>
          <w:b/>
          <w:bCs/>
          <w:color w:val="000000"/>
          <w:vertAlign w:val="superscript"/>
        </w:rPr>
        <w:t>2</w:t>
      </w:r>
      <w:r>
        <w:rPr>
          <w:rStyle w:val="a8"/>
          <w:b/>
          <w:bCs/>
          <w:color w:val="000000"/>
        </w:rPr>
        <w:tab/>
        <w:t>А. Девотченко.</w:t>
      </w:r>
    </w:p>
    <w:p w:rsidR="00244497" w:rsidRDefault="00244497">
      <w:pPr>
        <w:pStyle w:val="a6"/>
        <w:framePr w:wrap="none" w:vAnchor="page" w:hAnchor="page" w:x="5821" w:y="13212"/>
        <w:shd w:val="clear" w:color="auto" w:fill="auto"/>
        <w:spacing w:line="130" w:lineRule="exact"/>
        <w:ind w:left="20"/>
      </w:pPr>
      <w:r>
        <w:rPr>
          <w:rStyle w:val="0pt5"/>
          <w:b/>
          <w:bCs/>
          <w:color w:val="000000"/>
        </w:rPr>
        <w:t>163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0" w:y="3162"/>
        <w:shd w:val="clear" w:color="auto" w:fill="auto"/>
        <w:spacing w:line="140" w:lineRule="exact"/>
        <w:ind w:left="40"/>
      </w:pPr>
      <w:r>
        <w:rPr>
          <w:rStyle w:val="20"/>
          <w:b/>
          <w:bCs/>
          <w:i/>
          <w:iCs/>
          <w:color w:val="000000"/>
        </w:rPr>
        <w:t>Лев Додин. Путешествие без конца</w:t>
      </w:r>
    </w:p>
    <w:p w:rsidR="00244497" w:rsidRDefault="00244497">
      <w:pPr>
        <w:pStyle w:val="a4"/>
        <w:framePr w:w="5290" w:h="9351" w:hRule="exact" w:wrap="none" w:vAnchor="page" w:hAnchor="page" w:x="3326" w:y="3642"/>
        <w:shd w:val="clear" w:color="auto" w:fill="auto"/>
        <w:spacing w:before="0" w:line="257" w:lineRule="exact"/>
        <w:ind w:left="20" w:right="20"/>
      </w:pPr>
      <w:r>
        <w:rPr>
          <w:rStyle w:val="11"/>
          <w:color w:val="000000"/>
        </w:rPr>
        <w:t>ев не впрямую хам. Часто Шамраева играют — хам и только. Я думаю, Сорин понял, о чем Маша ему сказала. Скажите мне, кто что про кого не знает, даже в нашем большом производственном коллективе. А здесь ма</w:t>
      </w:r>
      <w:r>
        <w:rPr>
          <w:rStyle w:val="11"/>
          <w:color w:val="000000"/>
        </w:rPr>
        <w:softHyphen/>
        <w:t>ленькая семья, небольшая компания. Мне кажется, это знает и Треплев. После такого ответа каким-то образом промолчал Сорин, и не исключено, что он встретился глазами с Треплевым. Это же все не пыльным мешком ударенные люди. Может, поэтому так все непросто с Машей и Треплевым. Шамраевская дочь — это одно, а полунезаконно рожденная, полусирота, недопризнан- ная — каким-то образом сближает с его изгойством... Это всё очень относительные грубости между людьми, которых очень многое связывает, им многое приходит</w:t>
      </w:r>
      <w:r>
        <w:rPr>
          <w:rStyle w:val="11"/>
          <w:color w:val="000000"/>
        </w:rPr>
        <w:softHyphen/>
        <w:t>ся преодолевать. Понимает ли это Медведенко, я не знаю, но интересно было бы, чтобы знал. Это делает Машу интереснее, сложнее, и даже «траур по ее жизни» звучит совсем не так мелко для Медведенко, чем, если бы это было по поводу только неудачной любви к Треп- леву. Хотя можно быть и законнорожденным, и в то же время — сиротой... Расслабленность сегодняшнего вече</w:t>
      </w:r>
      <w:r>
        <w:rPr>
          <w:rStyle w:val="11"/>
          <w:color w:val="000000"/>
        </w:rPr>
        <w:softHyphen/>
        <w:t>ра, мы выходим после ужина к озеру, даже если вече</w:t>
      </w:r>
      <w:r>
        <w:rPr>
          <w:rStyle w:val="11"/>
          <w:color w:val="000000"/>
        </w:rPr>
        <w:softHyphen/>
        <w:t>ром или ночью решим порепетировать — это другое самочувствие. Сегодня в некоторых моментах оно мель</w:t>
      </w:r>
      <w:r>
        <w:rPr>
          <w:rStyle w:val="11"/>
          <w:color w:val="000000"/>
        </w:rPr>
        <w:softHyphen/>
        <w:t>кало, и сразу становилось интереснее. Спешить некуда: луна все равно светит, поднимаются испарения над озе</w:t>
      </w:r>
      <w:r>
        <w:rPr>
          <w:rStyle w:val="11"/>
          <w:color w:val="000000"/>
        </w:rPr>
        <w:softHyphen/>
        <w:t>ром, — и глаз не оторвать. Я говорю не об атмосферных вещах, это навевает мысли, если их нет, и концентриру</w:t>
      </w:r>
      <w:r>
        <w:rPr>
          <w:rStyle w:val="11"/>
          <w:color w:val="000000"/>
        </w:rPr>
        <w:softHyphen/>
        <w:t>ет мысли, если они есть.</w:t>
      </w:r>
    </w:p>
    <w:p w:rsidR="00244497" w:rsidRDefault="00244497">
      <w:pPr>
        <w:pStyle w:val="a4"/>
        <w:framePr w:w="5290" w:h="9351" w:hRule="exact" w:wrap="none" w:vAnchor="page" w:hAnchor="page" w:x="3326" w:y="3642"/>
        <w:shd w:val="clear" w:color="auto" w:fill="auto"/>
        <w:spacing w:before="0" w:line="257" w:lineRule="exact"/>
        <w:ind w:left="20" w:firstLine="280"/>
      </w:pPr>
      <w:r>
        <w:rPr>
          <w:rStyle w:val="11"/>
          <w:color w:val="000000"/>
        </w:rPr>
        <w:t>Мне кажется, бестелесность — это основа для поис</w:t>
      </w:r>
      <w:r>
        <w:rPr>
          <w:rStyle w:val="11"/>
          <w:color w:val="000000"/>
        </w:rPr>
        <w:softHyphen/>
        <w:t>ков, и для пьесы Треплева, и для легкости дыхания. Было бы интересно вообще Нину лишить тела каким-то образом, не как это делает Кио в цирке, а какой-то иг</w:t>
      </w:r>
      <w:r>
        <w:rPr>
          <w:rStyle w:val="11"/>
          <w:color w:val="000000"/>
        </w:rPr>
        <w:softHyphen/>
        <w:t>рой. Скажем, занавес сделать из простыни, которую на прищепках повесили сохнуть, то ли здесь всегда белье висит, то ли откуда-то его взяли. Такой новатор, как</w:t>
      </w:r>
    </w:p>
    <w:p w:rsidR="00244497" w:rsidRDefault="00244497">
      <w:pPr>
        <w:pStyle w:val="a6"/>
        <w:framePr w:wrap="none" w:vAnchor="page" w:hAnchor="page" w:x="5817" w:y="13189"/>
        <w:shd w:val="clear" w:color="auto" w:fill="auto"/>
        <w:spacing w:line="130" w:lineRule="exact"/>
        <w:ind w:left="40"/>
      </w:pPr>
      <w:r>
        <w:rPr>
          <w:rStyle w:val="0pt5"/>
          <w:b/>
          <w:bCs/>
          <w:color w:val="000000"/>
        </w:rPr>
        <w:t>164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345" w:y="3171"/>
        <w:shd w:val="clear" w:color="auto" w:fill="auto"/>
        <w:spacing w:line="130" w:lineRule="exact"/>
        <w:ind w:left="20"/>
      </w:pPr>
      <w:r>
        <w:rPr>
          <w:rStyle w:val="33"/>
          <w:b/>
          <w:bCs/>
          <w:color w:val="000000"/>
        </w:rPr>
        <w:t>Репетиции спектакля «Чайка»</w:t>
      </w:r>
    </w:p>
    <w:p w:rsidR="00244497" w:rsidRDefault="00244497">
      <w:pPr>
        <w:pStyle w:val="1010"/>
        <w:framePr w:w="5503" w:h="8423" w:hRule="exact" w:wrap="none" w:vAnchor="page" w:hAnchor="page" w:x="3219" w:y="3657"/>
        <w:shd w:val="clear" w:color="auto" w:fill="auto"/>
        <w:spacing w:before="0" w:line="254" w:lineRule="exact"/>
        <w:ind w:left="20" w:right="220"/>
      </w:pPr>
      <w:r>
        <w:rPr>
          <w:rStyle w:val="103"/>
          <w:i/>
          <w:iCs/>
          <w:color w:val="000000"/>
        </w:rPr>
        <w:t>Треплев, должен играть без занавеса. (</w:t>
      </w:r>
      <w:r>
        <w:rPr>
          <w:rStyle w:val="100pt4"/>
          <w:i/>
          <w:iCs/>
          <w:color w:val="000000"/>
          <w:spacing w:val="-1"/>
        </w:rPr>
        <w:t>Рассказывает под</w:t>
      </w:r>
      <w:r>
        <w:rPr>
          <w:rStyle w:val="100pt4"/>
          <w:i/>
          <w:iCs/>
          <w:color w:val="000000"/>
          <w:spacing w:val="-1"/>
        </w:rPr>
        <w:softHyphen/>
        <w:t>робно об этой своей идее: «просто голова - дух»</w:t>
      </w:r>
      <w:r>
        <w:rPr>
          <w:rStyle w:val="100pt4"/>
          <w:i/>
          <w:iCs/>
          <w:color w:val="000000"/>
          <w:spacing w:val="-1"/>
          <w:vertAlign w:val="superscript"/>
        </w:rPr>
        <w:t>1</w:t>
      </w:r>
      <w:r>
        <w:rPr>
          <w:rStyle w:val="100pt4"/>
          <w:i/>
          <w:iCs/>
          <w:color w:val="000000"/>
          <w:spacing w:val="-1"/>
        </w:rPr>
        <w:t>.)</w:t>
      </w:r>
    </w:p>
    <w:p w:rsidR="00244497" w:rsidRDefault="00244497">
      <w:pPr>
        <w:pStyle w:val="a4"/>
        <w:framePr w:w="5503" w:h="8423" w:hRule="exact" w:wrap="none" w:vAnchor="page" w:hAnchor="page" w:x="3219" w:y="3657"/>
        <w:shd w:val="clear" w:color="auto" w:fill="auto"/>
        <w:spacing w:before="0" w:line="254" w:lineRule="exact"/>
        <w:ind w:left="20" w:right="220" w:firstLine="280"/>
      </w:pPr>
      <w:r>
        <w:rPr>
          <w:rStyle w:val="11"/>
          <w:color w:val="000000"/>
        </w:rPr>
        <w:t>КОВАЛЬ. В этот момент Аркадина поняла, что это борьба души с дьяволом.</w:t>
      </w:r>
    </w:p>
    <w:p w:rsidR="00244497" w:rsidRDefault="00244497">
      <w:pPr>
        <w:pStyle w:val="a4"/>
        <w:framePr w:w="5503" w:h="8423" w:hRule="exact" w:wrap="none" w:vAnchor="page" w:hAnchor="page" w:x="3219" w:y="3657"/>
        <w:shd w:val="clear" w:color="auto" w:fill="auto"/>
        <w:spacing w:before="0" w:line="254" w:lineRule="exact"/>
        <w:ind w:left="20" w:right="220" w:firstLine="280"/>
      </w:pPr>
      <w:r>
        <w:rPr>
          <w:rStyle w:val="11"/>
          <w:color w:val="000000"/>
        </w:rPr>
        <w:t>ДОДИН. Что значит поняла? Почувствовала, как вдруг Гертруда</w:t>
      </w:r>
      <w:r>
        <w:rPr>
          <w:rStyle w:val="11"/>
          <w:color w:val="000000"/>
          <w:vertAlign w:val="superscript"/>
        </w:rPr>
        <w:t>2</w:t>
      </w:r>
      <w:r>
        <w:rPr>
          <w:rStyle w:val="11"/>
          <w:color w:val="000000"/>
        </w:rPr>
        <w:t xml:space="preserve"> почувствовала, что сын во многом прав, но есть Клавдий, и даже признав: «Ты повернул мне глаза зрачками в душу», она все равно остается с Клавдием в душе, и так до конца истории, пока не па</w:t>
      </w:r>
      <w:r>
        <w:rPr>
          <w:rStyle w:val="11"/>
          <w:color w:val="000000"/>
        </w:rPr>
        <w:softHyphen/>
        <w:t>дет жертвой всего этого, она из этого выйти не может.</w:t>
      </w:r>
    </w:p>
    <w:p w:rsidR="00244497" w:rsidRDefault="00244497">
      <w:pPr>
        <w:pStyle w:val="a4"/>
        <w:framePr w:w="5503" w:h="8423" w:hRule="exact" w:wrap="none" w:vAnchor="page" w:hAnchor="page" w:x="3219" w:y="3657"/>
        <w:shd w:val="clear" w:color="auto" w:fill="auto"/>
        <w:spacing w:before="0" w:after="240" w:line="254" w:lineRule="exact"/>
        <w:ind w:left="20" w:right="220" w:firstLine="280"/>
      </w:pPr>
      <w:r>
        <w:rPr>
          <w:rStyle w:val="11"/>
          <w:color w:val="000000"/>
        </w:rPr>
        <w:t>Давайте пройдем второе действие. Мы здесь ищем энергию, конфликты. И по-своему правильно делаем, только мы все это ищем за столом — рационально. А, пробуя, мы ищем собой и можем пробовать то одной стороной, то другой, уточняя во времени, в простран</w:t>
      </w:r>
      <w:r>
        <w:rPr>
          <w:rStyle w:val="11"/>
          <w:color w:val="000000"/>
        </w:rPr>
        <w:softHyphen/>
        <w:t>стве. Я иногда слышу, как срываются на цитаты за</w:t>
      </w:r>
      <w:r>
        <w:rPr>
          <w:rStyle w:val="11"/>
          <w:color w:val="000000"/>
        </w:rPr>
        <w:softHyphen/>
        <w:t>стольного разбора. Тогда этот разбор не нужен, но я ду</w:t>
      </w:r>
      <w:r>
        <w:rPr>
          <w:rStyle w:val="11"/>
          <w:color w:val="000000"/>
        </w:rPr>
        <w:softHyphen/>
        <w:t>маю, что нужен, потому что без него никак. Так пойдем дальше.</w:t>
      </w:r>
    </w:p>
    <w:p w:rsidR="00244497" w:rsidRDefault="00244497">
      <w:pPr>
        <w:pStyle w:val="1010"/>
        <w:framePr w:w="5503" w:h="8423" w:hRule="exact" w:wrap="none" w:vAnchor="page" w:hAnchor="page" w:x="3219" w:y="3657"/>
        <w:shd w:val="clear" w:color="auto" w:fill="auto"/>
        <w:spacing w:before="0" w:after="210" w:line="180" w:lineRule="exact"/>
        <w:ind w:left="20" w:firstLine="280"/>
      </w:pPr>
      <w:r>
        <w:rPr>
          <w:rStyle w:val="100pt4"/>
          <w:i/>
          <w:iCs/>
          <w:color w:val="000000"/>
          <w:spacing w:val="-1"/>
        </w:rPr>
        <w:t>Проба.</w:t>
      </w:r>
    </w:p>
    <w:p w:rsidR="00244497" w:rsidRDefault="00244497">
      <w:pPr>
        <w:pStyle w:val="a4"/>
        <w:framePr w:w="5503" w:h="8423" w:hRule="exact" w:wrap="none" w:vAnchor="page" w:hAnchor="page" w:x="3219" w:y="3657"/>
        <w:shd w:val="clear" w:color="auto" w:fill="auto"/>
        <w:spacing w:before="0" w:line="254" w:lineRule="exact"/>
        <w:ind w:left="20" w:firstLine="280"/>
      </w:pPr>
      <w:r>
        <w:rPr>
          <w:rStyle w:val="11"/>
          <w:color w:val="000000"/>
        </w:rPr>
        <w:t>ТРЕПЛЕВ. Вот идет истинный талант...</w:t>
      </w:r>
    </w:p>
    <w:p w:rsidR="00244497" w:rsidRDefault="00244497">
      <w:pPr>
        <w:pStyle w:val="a4"/>
        <w:framePr w:w="5503" w:h="8423" w:hRule="exact" w:wrap="none" w:vAnchor="page" w:hAnchor="page" w:x="3219" w:y="3657"/>
        <w:shd w:val="clear" w:color="auto" w:fill="auto"/>
        <w:spacing w:before="0" w:line="254" w:lineRule="exact"/>
        <w:ind w:left="20" w:right="220" w:firstLine="280"/>
      </w:pPr>
      <w:r>
        <w:rPr>
          <w:rStyle w:val="11"/>
          <w:color w:val="000000"/>
        </w:rPr>
        <w:t xml:space="preserve">ДОДИН </w:t>
      </w:r>
      <w:r>
        <w:rPr>
          <w:rStyle w:val="45"/>
          <w:color w:val="000000"/>
          <w:spacing w:val="-1"/>
        </w:rPr>
        <w:t>(о Нине).</w:t>
      </w:r>
      <w:r>
        <w:rPr>
          <w:rStyle w:val="11"/>
          <w:color w:val="000000"/>
        </w:rPr>
        <w:t xml:space="preserve"> А я только постепенно начинаю понимать это, потому что я его с Тригориным не срав</w:t>
      </w:r>
      <w:r>
        <w:rPr>
          <w:rStyle w:val="11"/>
          <w:color w:val="000000"/>
        </w:rPr>
        <w:softHyphen/>
        <w:t xml:space="preserve">ниваю. Вот какой-то артист говорит Лоренсу Оливье: «Чего вы так плачете?» </w:t>
      </w:r>
      <w:r>
        <w:rPr>
          <w:rStyle w:val="45"/>
          <w:color w:val="000000"/>
          <w:spacing w:val="-1"/>
        </w:rPr>
        <w:t>(За Нину.)</w:t>
      </w:r>
      <w:r>
        <w:rPr>
          <w:rStyle w:val="11"/>
          <w:color w:val="000000"/>
        </w:rPr>
        <w:t xml:space="preserve"> Я к тебе относилась очень хорошо, пока не увидела Лоренса Оливье... По</w:t>
      </w:r>
      <w:r>
        <w:rPr>
          <w:rStyle w:val="11"/>
          <w:color w:val="000000"/>
        </w:rPr>
        <w:softHyphen/>
        <w:t>нимает ли это Треплев, видя, как она его слушает? В од</w:t>
      </w:r>
      <w:r>
        <w:rPr>
          <w:rStyle w:val="11"/>
          <w:color w:val="000000"/>
        </w:rPr>
        <w:softHyphen/>
        <w:t>ном случае — это его монолог, в другом — какой-то диа</w:t>
      </w:r>
      <w:r>
        <w:rPr>
          <w:rStyle w:val="11"/>
          <w:color w:val="000000"/>
        </w:rPr>
        <w:softHyphen/>
        <w:t xml:space="preserve">лог, откуда рождается этот жуткий гвоздь самолюбия. </w:t>
      </w:r>
      <w:r>
        <w:rPr>
          <w:rStyle w:val="45"/>
          <w:color w:val="000000"/>
          <w:spacing w:val="-1"/>
        </w:rPr>
        <w:t>(За Треплева.)</w:t>
      </w:r>
      <w:r>
        <w:rPr>
          <w:rStyle w:val="11"/>
          <w:color w:val="000000"/>
        </w:rPr>
        <w:t xml:space="preserve"> Я не должен с ним себя сравнивать! Это неправильно... Даже если у нее были к нему зачатки</w:t>
      </w:r>
    </w:p>
    <w:p w:rsidR="00244497" w:rsidRDefault="00244497">
      <w:pPr>
        <w:pStyle w:val="a9"/>
        <w:framePr w:w="5357" w:h="535" w:hRule="exact" w:wrap="none" w:vAnchor="page" w:hAnchor="page" w:x="3193" w:y="12183"/>
        <w:shd w:val="clear" w:color="auto" w:fill="auto"/>
        <w:tabs>
          <w:tab w:val="left" w:pos="401"/>
        </w:tabs>
        <w:spacing w:line="163" w:lineRule="exact"/>
        <w:ind w:right="220" w:firstLine="300"/>
      </w:pPr>
      <w:r>
        <w:rPr>
          <w:rStyle w:val="a8"/>
          <w:b/>
          <w:bCs/>
          <w:color w:val="000000"/>
          <w:vertAlign w:val="superscript"/>
        </w:rPr>
        <w:t>1</w:t>
      </w:r>
      <w:r>
        <w:rPr>
          <w:rStyle w:val="a8"/>
          <w:b/>
          <w:bCs/>
          <w:color w:val="000000"/>
        </w:rPr>
        <w:tab/>
        <w:t>В спектакле Заречная читает монолог из пьесы Треплева, выгля</w:t>
      </w:r>
      <w:r>
        <w:rPr>
          <w:rStyle w:val="a8"/>
          <w:b/>
          <w:bCs/>
          <w:color w:val="000000"/>
        </w:rPr>
        <w:softHyphen/>
        <w:t>дывая в дырку, проделанную в простыне, когда видна только ее го</w:t>
      </w:r>
      <w:r>
        <w:rPr>
          <w:rStyle w:val="a8"/>
          <w:b/>
          <w:bCs/>
          <w:color w:val="000000"/>
        </w:rPr>
        <w:softHyphen/>
        <w:t>лова.</w:t>
      </w:r>
    </w:p>
    <w:p w:rsidR="00244497" w:rsidRDefault="00244497">
      <w:pPr>
        <w:pStyle w:val="a9"/>
        <w:framePr w:w="5357" w:h="250" w:hRule="exact" w:wrap="none" w:vAnchor="page" w:hAnchor="page" w:x="3193" w:y="12737"/>
        <w:shd w:val="clear" w:color="auto" w:fill="auto"/>
        <w:tabs>
          <w:tab w:val="left" w:pos="395"/>
        </w:tabs>
        <w:spacing w:line="160" w:lineRule="exact"/>
        <w:ind w:left="280"/>
      </w:pPr>
      <w:r>
        <w:rPr>
          <w:rStyle w:val="a8"/>
          <w:b/>
          <w:bCs/>
          <w:color w:val="000000"/>
          <w:vertAlign w:val="superscript"/>
        </w:rPr>
        <w:t>2</w:t>
      </w:r>
      <w:r>
        <w:rPr>
          <w:rStyle w:val="a8"/>
          <w:b/>
          <w:bCs/>
          <w:color w:val="000000"/>
        </w:rPr>
        <w:tab/>
        <w:t>Речь идет о «Гамлете» Шекспира.</w:t>
      </w:r>
    </w:p>
    <w:p w:rsidR="00244497" w:rsidRDefault="00244497">
      <w:pPr>
        <w:pStyle w:val="a6"/>
        <w:framePr w:wrap="none" w:vAnchor="page" w:hAnchor="page" w:x="5703" w:y="13193"/>
        <w:shd w:val="clear" w:color="auto" w:fill="auto"/>
        <w:spacing w:line="130" w:lineRule="exact"/>
        <w:ind w:left="40"/>
      </w:pPr>
      <w:r>
        <w:rPr>
          <w:rStyle w:val="0pt5"/>
          <w:b/>
          <w:bCs/>
          <w:color w:val="000000"/>
        </w:rPr>
        <w:t>165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5" w:y="3167"/>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294" w:h="8813" w:hRule="exact" w:wrap="none" w:vAnchor="page" w:hAnchor="page" w:x="3324" w:y="3654"/>
        <w:shd w:val="clear" w:color="auto" w:fill="auto"/>
        <w:spacing w:before="0" w:after="238" w:line="252" w:lineRule="exact"/>
        <w:ind w:left="20" w:right="20"/>
      </w:pPr>
      <w:r>
        <w:rPr>
          <w:rStyle w:val="11"/>
          <w:color w:val="000000"/>
        </w:rPr>
        <w:t>чувств, он бы их уже съел за прошедший период време</w:t>
      </w:r>
      <w:r>
        <w:rPr>
          <w:rStyle w:val="11"/>
          <w:color w:val="000000"/>
        </w:rPr>
        <w:softHyphen/>
        <w:t xml:space="preserve">ни. </w:t>
      </w:r>
      <w:r>
        <w:rPr>
          <w:rStyle w:val="45"/>
          <w:color w:val="000000"/>
          <w:spacing w:val="-1"/>
        </w:rPr>
        <w:t>(За Нину.)</w:t>
      </w:r>
      <w:r>
        <w:rPr>
          <w:rStyle w:val="11"/>
          <w:color w:val="000000"/>
        </w:rPr>
        <w:t xml:space="preserve"> Я ничего не понимаю. Я не сделала ниче</w:t>
      </w:r>
      <w:r>
        <w:rPr>
          <w:rStyle w:val="11"/>
          <w:color w:val="000000"/>
        </w:rPr>
        <w:softHyphen/>
        <w:t>го плохого. Я понимаю, у вас с матерью отношения сложные, но они были такими уже до того, как я высту</w:t>
      </w:r>
      <w:r>
        <w:rPr>
          <w:rStyle w:val="11"/>
          <w:color w:val="000000"/>
        </w:rPr>
        <w:softHyphen/>
        <w:t>пила в вашем спектакле... Ведь она не хитрит и не об</w:t>
      </w:r>
      <w:r>
        <w:rPr>
          <w:rStyle w:val="11"/>
          <w:color w:val="000000"/>
        </w:rPr>
        <w:softHyphen/>
        <w:t>манывает Треплева, втайне имея в виду свой предстоя</w:t>
      </w:r>
      <w:r>
        <w:rPr>
          <w:rStyle w:val="11"/>
          <w:color w:val="000000"/>
        </w:rPr>
        <w:softHyphen/>
        <w:t>щий роман с Тригориным. Это может быть, конечно, это тот вариант, который всегда возможен. Но нужно проверить вариант, если это не имеется в виду, если это получится, как получилось, а не по заранее зло</w:t>
      </w:r>
      <w:r>
        <w:rPr>
          <w:rStyle w:val="11"/>
          <w:color w:val="000000"/>
        </w:rPr>
        <w:softHyphen/>
        <w:t>умышленному плану. Чуть-чуть попробуйте и пойдем дальше. Девочки, вы следите за тем, чем мы занима</w:t>
      </w:r>
      <w:r>
        <w:rPr>
          <w:rStyle w:val="11"/>
          <w:color w:val="000000"/>
        </w:rPr>
        <w:softHyphen/>
        <w:t>емся?</w:t>
      </w:r>
      <w:r>
        <w:rPr>
          <w:rStyle w:val="11"/>
          <w:color w:val="000000"/>
          <w:vertAlign w:val="superscript"/>
        </w:rPr>
        <w:t>1</w:t>
      </w:r>
    </w:p>
    <w:p w:rsidR="00244497" w:rsidRDefault="00244497">
      <w:pPr>
        <w:pStyle w:val="1010"/>
        <w:framePr w:w="5294" w:h="8813" w:hRule="exact" w:wrap="none" w:vAnchor="page" w:hAnchor="page" w:x="3324" w:y="3654"/>
        <w:shd w:val="clear" w:color="auto" w:fill="auto"/>
        <w:spacing w:before="0" w:line="180" w:lineRule="exact"/>
        <w:ind w:left="20" w:firstLine="280"/>
      </w:pPr>
      <w:r>
        <w:rPr>
          <w:rStyle w:val="100pt4"/>
          <w:i/>
          <w:iCs/>
          <w:color w:val="000000"/>
          <w:spacing w:val="-1"/>
        </w:rPr>
        <w:t>Проба.</w:t>
      </w:r>
    </w:p>
    <w:p w:rsidR="00244497" w:rsidRDefault="00244497">
      <w:pPr>
        <w:pStyle w:val="1010"/>
        <w:framePr w:w="5294" w:h="8813" w:hRule="exact" w:wrap="none" w:vAnchor="page" w:hAnchor="page" w:x="3324" w:y="3654"/>
        <w:shd w:val="clear" w:color="auto" w:fill="auto"/>
        <w:spacing w:before="0" w:after="182" w:line="252" w:lineRule="exact"/>
        <w:ind w:left="20" w:right="20" w:firstLine="280"/>
      </w:pPr>
      <w:r>
        <w:rPr>
          <w:rStyle w:val="100pt4"/>
          <w:i/>
          <w:iCs/>
          <w:color w:val="000000"/>
          <w:spacing w:val="-1"/>
        </w:rPr>
        <w:t>Девотченко начинает монолог Треплева</w:t>
      </w:r>
      <w:r>
        <w:rPr>
          <w:rStyle w:val="103"/>
          <w:i/>
          <w:iCs/>
          <w:color w:val="000000"/>
        </w:rPr>
        <w:t xml:space="preserve">, </w:t>
      </w:r>
      <w:r>
        <w:rPr>
          <w:rStyle w:val="100pt4"/>
          <w:i/>
          <w:iCs/>
          <w:color w:val="000000"/>
          <w:spacing w:val="-1"/>
        </w:rPr>
        <w:t>Додин подхва</w:t>
      </w:r>
      <w:r>
        <w:rPr>
          <w:rStyle w:val="100pt4"/>
          <w:i/>
          <w:iCs/>
          <w:color w:val="000000"/>
          <w:spacing w:val="-1"/>
        </w:rPr>
        <w:softHyphen/>
        <w:t>тывает и пробует за Треплева</w:t>
      </w:r>
      <w:r>
        <w:rPr>
          <w:rStyle w:val="103"/>
          <w:i/>
          <w:iCs/>
          <w:color w:val="000000"/>
        </w:rPr>
        <w:t xml:space="preserve">, </w:t>
      </w:r>
      <w:r>
        <w:rPr>
          <w:rStyle w:val="100pt4"/>
          <w:i/>
          <w:iCs/>
          <w:color w:val="000000"/>
          <w:spacing w:val="-1"/>
        </w:rPr>
        <w:t>перемежая разбором.</w:t>
      </w:r>
    </w:p>
    <w:p w:rsidR="00244497" w:rsidRDefault="00244497">
      <w:pPr>
        <w:pStyle w:val="a4"/>
        <w:framePr w:w="5294" w:h="8813" w:hRule="exact" w:wrap="none" w:vAnchor="page" w:hAnchor="page" w:x="3324" w:y="3654"/>
        <w:shd w:val="clear" w:color="auto" w:fill="auto"/>
        <w:spacing w:before="0" w:after="236"/>
        <w:ind w:left="20" w:right="20" w:firstLine="280"/>
      </w:pPr>
      <w:r>
        <w:rPr>
          <w:rStyle w:val="11"/>
          <w:color w:val="000000"/>
        </w:rPr>
        <w:t>ДОДИН. Вдруг появился другой Гамлет — Смокту</w:t>
      </w:r>
      <w:r>
        <w:rPr>
          <w:rStyle w:val="11"/>
          <w:color w:val="000000"/>
        </w:rPr>
        <w:softHyphen/>
        <w:t xml:space="preserve">новский. </w:t>
      </w:r>
      <w:r>
        <w:rPr>
          <w:rStyle w:val="45"/>
          <w:color w:val="000000"/>
          <w:spacing w:val="-1"/>
        </w:rPr>
        <w:t>(За Треплева.)</w:t>
      </w:r>
      <w:r>
        <w:rPr>
          <w:rStyle w:val="11"/>
          <w:color w:val="000000"/>
        </w:rPr>
        <w:t xml:space="preserve"> Я не хочу быть артистом, кото</w:t>
      </w:r>
      <w:r>
        <w:rPr>
          <w:rStyle w:val="11"/>
          <w:color w:val="000000"/>
        </w:rPr>
        <w:softHyphen/>
        <w:t>рый легко соглашается с тем, что есть другие Гамлеты... Он, по сути, даже ей объяснил, что Тригорин должен представлять для нее особый интерес. Нина говорит: «Я ничего не понимаю», — и дальше он начинает объяс</w:t>
      </w:r>
      <w:r>
        <w:rPr>
          <w:rStyle w:val="11"/>
          <w:color w:val="000000"/>
        </w:rPr>
        <w:softHyphen/>
        <w:t>нять символ убитой им чайки. Он не предъявляет пре</w:t>
      </w:r>
      <w:r>
        <w:rPr>
          <w:rStyle w:val="11"/>
          <w:color w:val="000000"/>
        </w:rPr>
        <w:softHyphen/>
        <w:t xml:space="preserve">тензии. </w:t>
      </w:r>
      <w:r>
        <w:rPr>
          <w:rStyle w:val="45"/>
          <w:color w:val="000000"/>
          <w:spacing w:val="-1"/>
        </w:rPr>
        <w:t>(Читает за Треплева.)</w:t>
      </w:r>
      <w:r>
        <w:rPr>
          <w:rStyle w:val="11"/>
          <w:color w:val="000000"/>
        </w:rPr>
        <w:t xml:space="preserve"> Он буквально описал всю историю, которая расшифровывает этот иероглиф.</w:t>
      </w:r>
    </w:p>
    <w:p w:rsidR="00244497" w:rsidRDefault="00244497">
      <w:pPr>
        <w:pStyle w:val="1010"/>
        <w:framePr w:w="5294" w:h="8813" w:hRule="exact" w:wrap="none" w:vAnchor="page" w:hAnchor="page" w:x="3324" w:y="3654"/>
        <w:shd w:val="clear" w:color="auto" w:fill="auto"/>
        <w:spacing w:before="0" w:after="208" w:line="180" w:lineRule="exact"/>
        <w:ind w:left="20" w:firstLine="280"/>
      </w:pPr>
      <w:r>
        <w:rPr>
          <w:rStyle w:val="100pt4"/>
          <w:i/>
          <w:iCs/>
          <w:color w:val="000000"/>
          <w:spacing w:val="-1"/>
        </w:rPr>
        <w:t>Проба.</w:t>
      </w:r>
    </w:p>
    <w:p w:rsidR="00244497" w:rsidRDefault="00244497">
      <w:pPr>
        <w:pStyle w:val="a4"/>
        <w:framePr w:w="5294" w:h="8813" w:hRule="exact" w:wrap="none" w:vAnchor="page" w:hAnchor="page" w:x="3324" w:y="3654"/>
        <w:shd w:val="clear" w:color="auto" w:fill="auto"/>
        <w:spacing w:before="0" w:line="247" w:lineRule="exact"/>
        <w:ind w:left="20" w:firstLine="280"/>
      </w:pPr>
      <w:r>
        <w:rPr>
          <w:rStyle w:val="11"/>
          <w:color w:val="000000"/>
        </w:rPr>
        <w:t>ТРЕПЛЕВ. Я все сжег, все до последнего клочка.</w:t>
      </w:r>
    </w:p>
    <w:p w:rsidR="00244497" w:rsidRDefault="00244497">
      <w:pPr>
        <w:pStyle w:val="a4"/>
        <w:framePr w:w="5294" w:h="8813" w:hRule="exact" w:wrap="none" w:vAnchor="page" w:hAnchor="page" w:x="3324" w:y="3654"/>
        <w:shd w:val="clear" w:color="auto" w:fill="auto"/>
        <w:spacing w:before="0" w:line="247" w:lineRule="exact"/>
        <w:ind w:left="20" w:right="20" w:firstLine="280"/>
      </w:pPr>
      <w:r>
        <w:rPr>
          <w:rStyle w:val="11"/>
          <w:color w:val="000000"/>
        </w:rPr>
        <w:t>ДОДИН (</w:t>
      </w:r>
      <w:r>
        <w:rPr>
          <w:rStyle w:val="45"/>
          <w:color w:val="000000"/>
          <w:spacing w:val="-1"/>
        </w:rPr>
        <w:t>повторяет последние слова Треплева</w:t>
      </w:r>
      <w:r>
        <w:rPr>
          <w:rStyle w:val="11"/>
          <w:color w:val="000000"/>
        </w:rPr>
        <w:t xml:space="preserve">, </w:t>
      </w:r>
      <w:r>
        <w:rPr>
          <w:rStyle w:val="45"/>
          <w:color w:val="000000"/>
          <w:spacing w:val="-1"/>
        </w:rPr>
        <w:t>за Трепле</w:t>
      </w:r>
      <w:r>
        <w:rPr>
          <w:rStyle w:val="45"/>
          <w:color w:val="000000"/>
          <w:spacing w:val="-1"/>
        </w:rPr>
        <w:softHyphen/>
        <w:t>ва).</w:t>
      </w:r>
      <w:r>
        <w:rPr>
          <w:rStyle w:val="11"/>
          <w:color w:val="000000"/>
        </w:rPr>
        <w:t xml:space="preserve"> Все мосты сжег. Одно дело, если я говорю: «Если бы вы знали, как я несчастлив!» А вот попробовать объ</w:t>
      </w:r>
      <w:r>
        <w:rPr>
          <w:rStyle w:val="11"/>
          <w:color w:val="000000"/>
        </w:rPr>
        <w:softHyphen/>
        <w:t xml:space="preserve">яснить значение символа. </w:t>
      </w:r>
      <w:r>
        <w:rPr>
          <w:rStyle w:val="45"/>
          <w:color w:val="000000"/>
          <w:spacing w:val="-1"/>
        </w:rPr>
        <w:t>(За Треплева</w:t>
      </w:r>
      <w:r>
        <w:rPr>
          <w:rStyle w:val="11"/>
          <w:color w:val="000000"/>
        </w:rPr>
        <w:t xml:space="preserve">, </w:t>
      </w:r>
      <w:r>
        <w:rPr>
          <w:rStyle w:val="45"/>
          <w:color w:val="000000"/>
          <w:spacing w:val="-1"/>
        </w:rPr>
        <w:t>бесстрастно.)</w:t>
      </w:r>
    </w:p>
    <w:p w:rsidR="00244497" w:rsidRDefault="00244497">
      <w:pPr>
        <w:pStyle w:val="a9"/>
        <w:framePr w:w="5347" w:h="398" w:hRule="exact" w:wrap="none" w:vAnchor="page" w:hAnchor="page" w:x="3297" w:y="12590"/>
        <w:shd w:val="clear" w:color="auto" w:fill="auto"/>
        <w:spacing w:line="182" w:lineRule="exact"/>
        <w:ind w:left="20" w:right="20" w:firstLine="280"/>
        <w:jc w:val="left"/>
      </w:pPr>
      <w:r>
        <w:rPr>
          <w:rStyle w:val="a8"/>
          <w:b/>
          <w:bCs/>
          <w:color w:val="000000"/>
          <w:vertAlign w:val="superscript"/>
        </w:rPr>
        <w:t>1</w:t>
      </w:r>
      <w:r>
        <w:rPr>
          <w:rStyle w:val="a8"/>
          <w:b/>
          <w:bCs/>
          <w:color w:val="000000"/>
        </w:rPr>
        <w:t xml:space="preserve"> Е. Калинина и К. Раппопорт, которые в этот день приехали в «Мечту».</w:t>
      </w:r>
    </w:p>
    <w:p w:rsidR="00244497" w:rsidRDefault="00244497">
      <w:pPr>
        <w:pStyle w:val="a6"/>
        <w:framePr w:wrap="none" w:vAnchor="page" w:hAnchor="page" w:x="5812" w:y="13199"/>
        <w:shd w:val="clear" w:color="auto" w:fill="auto"/>
        <w:spacing w:line="130" w:lineRule="exact"/>
        <w:ind w:left="20"/>
      </w:pPr>
      <w:r>
        <w:rPr>
          <w:rStyle w:val="0pt5"/>
          <w:b/>
          <w:bCs/>
          <w:color w:val="000000"/>
        </w:rPr>
        <w:t>166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8" w:y="3177"/>
        <w:shd w:val="clear" w:color="auto" w:fill="auto"/>
        <w:spacing w:line="130" w:lineRule="exact"/>
        <w:ind w:left="20"/>
      </w:pPr>
      <w:r>
        <w:rPr>
          <w:rStyle w:val="33"/>
          <w:b/>
          <w:bCs/>
          <w:color w:val="000000"/>
        </w:rPr>
        <w:t>Репетиции спектакля «Чайка»</w:t>
      </w:r>
    </w:p>
    <w:p w:rsidR="00244497" w:rsidRDefault="00244497">
      <w:pPr>
        <w:pStyle w:val="a4"/>
        <w:framePr w:w="5297" w:h="9327" w:hRule="exact" w:wrap="none" w:vAnchor="page" w:hAnchor="page" w:x="3322" w:y="3663"/>
        <w:shd w:val="clear" w:color="auto" w:fill="auto"/>
        <w:spacing w:before="0" w:after="238" w:line="252" w:lineRule="exact"/>
        <w:ind w:left="20" w:right="20"/>
      </w:pPr>
      <w:r>
        <w:rPr>
          <w:rStyle w:val="11"/>
          <w:color w:val="000000"/>
        </w:rPr>
        <w:t>Этот символ означает, что я несчастлив, потому что вы меня не любите. Я перестал верить в свой талант, в свое предназначение, и скоро я убью себя. Вот что это означает. Это такой многоступенчатый иероглиф. Все японские иероглифы всегда означают длинную фразу... Его дрожь в чем-то другом.</w:t>
      </w:r>
    </w:p>
    <w:p w:rsidR="00244497" w:rsidRDefault="00244497">
      <w:pPr>
        <w:pStyle w:val="1010"/>
        <w:framePr w:w="5297" w:h="9327" w:hRule="exact" w:wrap="none" w:vAnchor="page" w:hAnchor="page" w:x="3322" w:y="3663"/>
        <w:shd w:val="clear" w:color="auto" w:fill="auto"/>
        <w:spacing w:before="0" w:after="208" w:line="180" w:lineRule="exact"/>
        <w:ind w:left="20" w:firstLine="280"/>
      </w:pPr>
      <w:r>
        <w:rPr>
          <w:rStyle w:val="100pt4"/>
          <w:i/>
          <w:iCs/>
          <w:color w:val="000000"/>
          <w:spacing w:val="-1"/>
        </w:rPr>
        <w:t>Проба.</w:t>
      </w:r>
    </w:p>
    <w:p w:rsidR="00244497" w:rsidRDefault="00244497">
      <w:pPr>
        <w:pStyle w:val="a4"/>
        <w:framePr w:w="5297" w:h="9327" w:hRule="exact" w:wrap="none" w:vAnchor="page" w:hAnchor="page" w:x="3322" w:y="3663"/>
        <w:shd w:val="clear" w:color="auto" w:fill="auto"/>
        <w:spacing w:before="0"/>
        <w:ind w:left="20" w:firstLine="280"/>
      </w:pPr>
      <w:r>
        <w:rPr>
          <w:rStyle w:val="11"/>
          <w:color w:val="000000"/>
        </w:rPr>
        <w:t>ТРЕПЛЕВ. ...вы презираете мое вдохновение...</w:t>
      </w:r>
    </w:p>
    <w:p w:rsidR="00244497" w:rsidRDefault="00244497">
      <w:pPr>
        <w:pStyle w:val="a4"/>
        <w:framePr w:w="5297" w:h="9327" w:hRule="exact" w:wrap="none" w:vAnchor="page" w:hAnchor="page" w:x="3322" w:y="3663"/>
        <w:shd w:val="clear" w:color="auto" w:fill="auto"/>
        <w:spacing w:before="0" w:after="236"/>
        <w:ind w:left="20" w:right="20" w:firstLine="280"/>
      </w:pPr>
      <w:r>
        <w:rPr>
          <w:rStyle w:val="11"/>
          <w:color w:val="000000"/>
        </w:rPr>
        <w:t>ДОДИН. Я должен понимать, что это за преступле</w:t>
      </w:r>
      <w:r>
        <w:rPr>
          <w:rStyle w:val="11"/>
          <w:color w:val="000000"/>
        </w:rPr>
        <w:softHyphen/>
        <w:t>ние. Какая статья уголовного кодекса. (</w:t>
      </w:r>
      <w:r>
        <w:rPr>
          <w:rStyle w:val="45"/>
          <w:color w:val="000000"/>
          <w:spacing w:val="-1"/>
        </w:rPr>
        <w:t>Играет Трепле- ва.)</w:t>
      </w:r>
      <w:r>
        <w:rPr>
          <w:rStyle w:val="11"/>
          <w:color w:val="000000"/>
        </w:rPr>
        <w:t xml:space="preserve"> Он вдруг понимает, что ретранслирует ей свои соб</w:t>
      </w:r>
      <w:r>
        <w:rPr>
          <w:rStyle w:val="11"/>
          <w:color w:val="000000"/>
        </w:rPr>
        <w:softHyphen/>
        <w:t>ственные мысли, свои собственные мучения. Это он на</w:t>
      </w:r>
      <w:r>
        <w:rPr>
          <w:rStyle w:val="11"/>
          <w:color w:val="000000"/>
        </w:rPr>
        <w:softHyphen/>
        <w:t>чал презирать свое вдохновение, это он считает себя ничтожным. (</w:t>
      </w:r>
      <w:r>
        <w:rPr>
          <w:rStyle w:val="45"/>
          <w:color w:val="000000"/>
          <w:spacing w:val="-1"/>
        </w:rPr>
        <w:t>Стучит по столу: «У меня в мозгу точно гвоздь», - импровизирует за Треплева.)</w:t>
      </w:r>
      <w:r>
        <w:rPr>
          <w:rStyle w:val="11"/>
          <w:color w:val="000000"/>
        </w:rPr>
        <w:t xml:space="preserve"> Это его делает не</w:t>
      </w:r>
      <w:r>
        <w:rPr>
          <w:rStyle w:val="11"/>
          <w:color w:val="000000"/>
        </w:rPr>
        <w:softHyphen/>
        <w:t>множко безумным, хотя я сейчас, мне кажется, предель</w:t>
      </w:r>
      <w:r>
        <w:rPr>
          <w:rStyle w:val="11"/>
          <w:color w:val="000000"/>
        </w:rPr>
        <w:softHyphen/>
        <w:t xml:space="preserve">но трезв. Но в самой этой трезвости есть какое-то безумие. </w:t>
      </w:r>
      <w:r>
        <w:rPr>
          <w:rStyle w:val="45"/>
          <w:color w:val="000000"/>
          <w:spacing w:val="-1"/>
        </w:rPr>
        <w:t>(От имени Нины.)</w:t>
      </w:r>
      <w:r>
        <w:rPr>
          <w:rStyle w:val="11"/>
          <w:color w:val="000000"/>
        </w:rPr>
        <w:t xml:space="preserve"> Я понимаю, что его не пере</w:t>
      </w:r>
      <w:r>
        <w:rPr>
          <w:rStyle w:val="11"/>
          <w:color w:val="000000"/>
        </w:rPr>
        <w:softHyphen/>
        <w:t>убедить, это логика, в которую он уже вошел... Она это постепенно начинает понимать.</w:t>
      </w:r>
    </w:p>
    <w:p w:rsidR="00244497" w:rsidRDefault="00244497">
      <w:pPr>
        <w:pStyle w:val="1010"/>
        <w:framePr w:w="5297" w:h="9327" w:hRule="exact" w:wrap="none" w:vAnchor="page" w:hAnchor="page" w:x="3322" w:y="3663"/>
        <w:shd w:val="clear" w:color="auto" w:fill="auto"/>
        <w:spacing w:before="0" w:after="216" w:line="180" w:lineRule="exact"/>
        <w:ind w:left="20" w:firstLine="280"/>
      </w:pPr>
      <w:r>
        <w:rPr>
          <w:rStyle w:val="100pt4"/>
          <w:i/>
          <w:iCs/>
          <w:color w:val="000000"/>
          <w:spacing w:val="-1"/>
        </w:rPr>
        <w:t>Проба.</w:t>
      </w:r>
    </w:p>
    <w:p w:rsidR="00244497" w:rsidRDefault="00244497">
      <w:pPr>
        <w:pStyle w:val="a4"/>
        <w:framePr w:w="5297" w:h="9327" w:hRule="exact" w:wrap="none" w:vAnchor="page" w:hAnchor="page" w:x="3322" w:y="3663"/>
        <w:shd w:val="clear" w:color="auto" w:fill="auto"/>
        <w:spacing w:before="0" w:line="252" w:lineRule="exact"/>
        <w:ind w:left="20" w:firstLine="280"/>
      </w:pPr>
      <w:r>
        <w:rPr>
          <w:rStyle w:val="11"/>
          <w:color w:val="000000"/>
        </w:rPr>
        <w:t>ТРЕПЛЕВ. ...сосет мою кровь...</w:t>
      </w:r>
    </w:p>
    <w:p w:rsidR="00244497" w:rsidRDefault="00244497">
      <w:pPr>
        <w:pStyle w:val="a4"/>
        <w:framePr w:w="5297" w:h="9327" w:hRule="exact" w:wrap="none" w:vAnchor="page" w:hAnchor="page" w:x="3322" w:y="3663"/>
        <w:shd w:val="clear" w:color="auto" w:fill="auto"/>
        <w:spacing w:before="0" w:after="238" w:line="252" w:lineRule="exact"/>
        <w:ind w:left="20" w:right="20" w:firstLine="280"/>
      </w:pPr>
      <w:r>
        <w:rPr>
          <w:rStyle w:val="11"/>
          <w:color w:val="000000"/>
        </w:rPr>
        <w:t xml:space="preserve">ДОДИН </w:t>
      </w:r>
      <w:r>
        <w:rPr>
          <w:rStyle w:val="45"/>
          <w:color w:val="000000"/>
          <w:spacing w:val="-1"/>
        </w:rPr>
        <w:t>(повторяет последние слова Треплева).</w:t>
      </w:r>
      <w:r>
        <w:rPr>
          <w:rStyle w:val="11"/>
          <w:color w:val="000000"/>
        </w:rPr>
        <w:t xml:space="preserve"> Как только я это оформляю темпераментом, так какая-то шекспировская пьеса проскакивает. Шекспировская — в смысле: не наша. </w:t>
      </w:r>
      <w:r>
        <w:rPr>
          <w:rStyle w:val="45"/>
          <w:color w:val="000000"/>
          <w:spacing w:val="-1"/>
        </w:rPr>
        <w:t>(Повторяет слова Треплева обыденным тоном.)</w:t>
      </w:r>
      <w:r>
        <w:rPr>
          <w:rStyle w:val="11"/>
          <w:color w:val="000000"/>
        </w:rPr>
        <w:t xml:space="preserve"> Я сейчас понял про вдохновение. Мне хочется, чтобы было понятно, что за этими словами что-то сто</w:t>
      </w:r>
      <w:r>
        <w:rPr>
          <w:rStyle w:val="11"/>
          <w:color w:val="000000"/>
        </w:rPr>
        <w:softHyphen/>
        <w:t>ит, — не только темперамент.</w:t>
      </w:r>
    </w:p>
    <w:p w:rsidR="00244497" w:rsidRDefault="00244497">
      <w:pPr>
        <w:pStyle w:val="1010"/>
        <w:framePr w:w="5297" w:h="9327" w:hRule="exact" w:wrap="none" w:vAnchor="page" w:hAnchor="page" w:x="3322" w:y="3663"/>
        <w:shd w:val="clear" w:color="auto" w:fill="auto"/>
        <w:spacing w:before="0" w:after="293" w:line="180" w:lineRule="exact"/>
        <w:ind w:left="20" w:firstLine="280"/>
      </w:pPr>
      <w:r>
        <w:rPr>
          <w:rStyle w:val="100pt4"/>
          <w:i/>
          <w:iCs/>
          <w:color w:val="000000"/>
          <w:spacing w:val="-1"/>
        </w:rPr>
        <w:t>Проба.</w:t>
      </w:r>
    </w:p>
    <w:p w:rsidR="00244497" w:rsidRDefault="00244497">
      <w:pPr>
        <w:pStyle w:val="a4"/>
        <w:framePr w:w="5297" w:h="9327" w:hRule="exact" w:wrap="none" w:vAnchor="page" w:hAnchor="page" w:x="3322" w:y="3663"/>
        <w:shd w:val="clear" w:color="auto" w:fill="auto"/>
        <w:spacing w:before="0" w:line="180" w:lineRule="exact"/>
        <w:ind w:left="20" w:firstLine="280"/>
      </w:pPr>
      <w:r>
        <w:rPr>
          <w:rStyle w:val="11"/>
          <w:color w:val="000000"/>
        </w:rPr>
        <w:t>ТРЕПЛЕВ. Вот идет истинный талант...</w:t>
      </w:r>
    </w:p>
    <w:p w:rsidR="00244497" w:rsidRDefault="00244497">
      <w:pPr>
        <w:pStyle w:val="a6"/>
        <w:framePr w:wrap="none" w:vAnchor="page" w:hAnchor="page" w:x="5806" w:y="13209"/>
        <w:shd w:val="clear" w:color="auto" w:fill="auto"/>
        <w:spacing w:line="130" w:lineRule="exact"/>
        <w:ind w:left="20"/>
      </w:pPr>
      <w:r>
        <w:rPr>
          <w:rStyle w:val="0pt5"/>
          <w:b/>
          <w:bCs/>
          <w:color w:val="000000"/>
        </w:rPr>
        <w:t>167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1" w:y="3165"/>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297" w:h="9352" w:hRule="exact" w:wrap="none" w:vAnchor="page" w:hAnchor="page" w:x="3322" w:y="3643"/>
        <w:shd w:val="clear" w:color="auto" w:fill="auto"/>
        <w:spacing w:before="0" w:line="257" w:lineRule="exact"/>
        <w:ind w:left="20" w:right="20" w:firstLine="280"/>
      </w:pPr>
      <w:r>
        <w:rPr>
          <w:rStyle w:val="11"/>
          <w:color w:val="000000"/>
        </w:rPr>
        <w:t xml:space="preserve">ДОДИН. Он что-то услышал, может быть, какой-то всплеск, может быть, что-то отразилось на ее лице. </w:t>
      </w:r>
      <w:r>
        <w:rPr>
          <w:rStyle w:val="45"/>
          <w:color w:val="000000"/>
          <w:spacing w:val="-1"/>
        </w:rPr>
        <w:t>(За Треплева.)</w:t>
      </w:r>
      <w:r>
        <w:rPr>
          <w:rStyle w:val="11"/>
          <w:color w:val="000000"/>
        </w:rPr>
        <w:t xml:space="preserve"> «Слова, слова, слова...» Из этих слов состоит жизнь... Я сейчас не показываю, но это не пренебрежи</w:t>
      </w:r>
      <w:r>
        <w:rPr>
          <w:rStyle w:val="11"/>
          <w:color w:val="000000"/>
        </w:rPr>
        <w:softHyphen/>
        <w:t xml:space="preserve">тельно, из слов собственно и состоит вся жизнь. </w:t>
      </w:r>
      <w:r>
        <w:rPr>
          <w:rStyle w:val="45"/>
          <w:color w:val="000000"/>
          <w:spacing w:val="-1"/>
        </w:rPr>
        <w:t>(За Треплева.)</w:t>
      </w:r>
      <w:r>
        <w:rPr>
          <w:rStyle w:val="11"/>
          <w:color w:val="000000"/>
        </w:rPr>
        <w:t xml:space="preserve"> Собственно, все, что я делал, — это пытался сочинить слова. И любовь наша была — это слова, кото</w:t>
      </w:r>
      <w:r>
        <w:rPr>
          <w:rStyle w:val="11"/>
          <w:color w:val="000000"/>
        </w:rPr>
        <w:softHyphen/>
        <w:t>рые теперь заменились другими словами... Можно ска</w:t>
      </w:r>
      <w:r>
        <w:rPr>
          <w:rStyle w:val="11"/>
          <w:color w:val="000000"/>
        </w:rPr>
        <w:softHyphen/>
        <w:t>зать: «Тоже с книжкой, как Гамлет». А можно: «Тоже с книжкой, как и я». Она, мне кажется, действительно улыбается, потому что видит что-то странное, вызываю</w:t>
      </w:r>
      <w:r>
        <w:rPr>
          <w:rStyle w:val="11"/>
          <w:color w:val="000000"/>
        </w:rPr>
        <w:softHyphen/>
        <w:t>щее ее улыбку. Стоит ли Тригорин с удочкой по колено в воде, закатав штаны, но что-то она видит странное, что вызывает ее улыбку. Нельзя не улыбнуться, это уви</w:t>
      </w:r>
      <w:r>
        <w:rPr>
          <w:rStyle w:val="11"/>
          <w:color w:val="000000"/>
        </w:rPr>
        <w:softHyphen/>
        <w:t xml:space="preserve">дев. И Треплев тут же это фиксирует. Он как раз стоит не как Гамлет, а прямо противоположно. </w:t>
      </w:r>
      <w:r>
        <w:rPr>
          <w:rStyle w:val="45"/>
          <w:color w:val="000000"/>
          <w:spacing w:val="-1"/>
        </w:rPr>
        <w:t>(Пробует за Тригорина.)</w:t>
      </w:r>
      <w:r>
        <w:rPr>
          <w:rStyle w:val="11"/>
          <w:color w:val="000000"/>
        </w:rPr>
        <w:t xml:space="preserve"> Почти Сорин, только молодой. </w:t>
      </w:r>
      <w:r>
        <w:rPr>
          <w:rStyle w:val="45"/>
          <w:color w:val="000000"/>
          <w:spacing w:val="-1"/>
        </w:rPr>
        <w:t xml:space="preserve">(За Нину.) </w:t>
      </w:r>
      <w:r>
        <w:rPr>
          <w:rStyle w:val="11"/>
          <w:color w:val="000000"/>
        </w:rPr>
        <w:t>Если кому-нибудь рассказать, что Лоренс Оливье, стоя по колено в воде, удит рыбу в пруду, то ни одна собака не поверит. А уж то, что я с ним разговаривала «на Ва</w:t>
      </w:r>
      <w:r>
        <w:rPr>
          <w:rStyle w:val="11"/>
          <w:color w:val="000000"/>
        </w:rPr>
        <w:softHyphen/>
        <w:t>сях», этому уж точно никто никогда не поверит.</w:t>
      </w:r>
    </w:p>
    <w:p w:rsidR="00244497" w:rsidRDefault="00244497">
      <w:pPr>
        <w:pStyle w:val="a4"/>
        <w:framePr w:w="5297" w:h="9352" w:hRule="exact" w:wrap="none" w:vAnchor="page" w:hAnchor="page" w:x="3322" w:y="3643"/>
        <w:shd w:val="clear" w:color="auto" w:fill="auto"/>
        <w:spacing w:before="0" w:line="257" w:lineRule="exact"/>
        <w:ind w:left="20" w:firstLine="280"/>
      </w:pPr>
      <w:r>
        <w:rPr>
          <w:rStyle w:val="11"/>
          <w:color w:val="000000"/>
        </w:rPr>
        <w:t>НИКИФОРОВА. Пол Скофилд.</w:t>
      </w:r>
    </w:p>
    <w:p w:rsidR="00244497" w:rsidRDefault="00244497">
      <w:pPr>
        <w:pStyle w:val="a4"/>
        <w:framePr w:w="5297" w:h="9352" w:hRule="exact" w:wrap="none" w:vAnchor="page" w:hAnchor="page" w:x="3322" w:y="3643"/>
        <w:shd w:val="clear" w:color="auto" w:fill="auto"/>
        <w:spacing w:before="0" w:line="257" w:lineRule="exact"/>
        <w:ind w:left="20" w:right="20" w:firstLine="280"/>
      </w:pPr>
      <w:r>
        <w:rPr>
          <w:rStyle w:val="11"/>
          <w:color w:val="000000"/>
        </w:rPr>
        <w:t>ДОДИН. Тогда у нее есть: «Вы посмотрите, как он...» — «И смотреть даже не хочу, это абсолютно меня не касается».</w:t>
      </w:r>
    </w:p>
    <w:p w:rsidR="00244497" w:rsidRDefault="00244497">
      <w:pPr>
        <w:pStyle w:val="a4"/>
        <w:framePr w:w="5297" w:h="9352" w:hRule="exact" w:wrap="none" w:vAnchor="page" w:hAnchor="page" w:x="3322" w:y="3643"/>
        <w:shd w:val="clear" w:color="auto" w:fill="auto"/>
        <w:spacing w:before="0" w:line="257" w:lineRule="exact"/>
        <w:ind w:left="20" w:right="20" w:firstLine="280"/>
      </w:pPr>
      <w:r>
        <w:rPr>
          <w:rStyle w:val="11"/>
          <w:color w:val="000000"/>
        </w:rPr>
        <w:t>КУРЫШЕВ. Он после этого идет стреляться, это его последний разговор с Ниной. Что-то он хочет ей дейст</w:t>
      </w:r>
      <w:r>
        <w:rPr>
          <w:rStyle w:val="11"/>
          <w:color w:val="000000"/>
        </w:rPr>
        <w:softHyphen/>
        <w:t>вительно в последний раз протранслировать.</w:t>
      </w:r>
    </w:p>
    <w:p w:rsidR="00244497" w:rsidRDefault="00244497">
      <w:pPr>
        <w:pStyle w:val="a4"/>
        <w:framePr w:w="5297" w:h="9352" w:hRule="exact" w:wrap="none" w:vAnchor="page" w:hAnchor="page" w:x="3322" w:y="3643"/>
        <w:shd w:val="clear" w:color="auto" w:fill="auto"/>
        <w:spacing w:before="0" w:line="257" w:lineRule="exact"/>
        <w:ind w:left="20" w:right="20" w:firstLine="280"/>
      </w:pPr>
      <w:r>
        <w:rPr>
          <w:rStyle w:val="11"/>
          <w:color w:val="000000"/>
        </w:rPr>
        <w:t>ДОДИН. Я согласен, только я хочу понять, в чем мы расходимся.</w:t>
      </w:r>
    </w:p>
    <w:p w:rsidR="00244497" w:rsidRDefault="00244497">
      <w:pPr>
        <w:pStyle w:val="a4"/>
        <w:framePr w:w="5297" w:h="9352" w:hRule="exact" w:wrap="none" w:vAnchor="page" w:hAnchor="page" w:x="3322" w:y="3643"/>
        <w:shd w:val="clear" w:color="auto" w:fill="auto"/>
        <w:spacing w:before="0" w:line="257" w:lineRule="exact"/>
        <w:ind w:left="20" w:firstLine="280"/>
      </w:pPr>
      <w:r>
        <w:rPr>
          <w:rStyle w:val="11"/>
          <w:color w:val="000000"/>
        </w:rPr>
        <w:t>КУРЫШЕВ. Мысль одна, мы просто разбираем...</w:t>
      </w:r>
    </w:p>
    <w:p w:rsidR="00244497" w:rsidRDefault="00244497">
      <w:pPr>
        <w:pStyle w:val="a4"/>
        <w:framePr w:w="5297" w:h="9352" w:hRule="exact" w:wrap="none" w:vAnchor="page" w:hAnchor="page" w:x="3322" w:y="3643"/>
        <w:shd w:val="clear" w:color="auto" w:fill="auto"/>
        <w:spacing w:before="0" w:line="257" w:lineRule="exact"/>
        <w:ind w:left="20" w:right="20" w:firstLine="280"/>
      </w:pPr>
      <w:r>
        <w:rPr>
          <w:rStyle w:val="11"/>
          <w:color w:val="000000"/>
        </w:rPr>
        <w:t>ДОДИН. Мысль одна, я согласен, мне только не хо</w:t>
      </w:r>
      <w:r>
        <w:rPr>
          <w:rStyle w:val="11"/>
          <w:color w:val="000000"/>
        </w:rPr>
        <w:softHyphen/>
        <w:t>чется пропускать слова.</w:t>
      </w:r>
    </w:p>
    <w:p w:rsidR="00244497" w:rsidRDefault="00244497">
      <w:pPr>
        <w:pStyle w:val="a4"/>
        <w:framePr w:w="5297" w:h="9352" w:hRule="exact" w:wrap="none" w:vAnchor="page" w:hAnchor="page" w:x="3322" w:y="3643"/>
        <w:shd w:val="clear" w:color="auto" w:fill="auto"/>
        <w:spacing w:before="0" w:line="257" w:lineRule="exact"/>
        <w:ind w:left="20" w:right="20" w:firstLine="280"/>
      </w:pPr>
      <w:r>
        <w:rPr>
          <w:rStyle w:val="11"/>
          <w:color w:val="000000"/>
        </w:rPr>
        <w:t>КУРЫШЕВ. Странно, что она этого не замечает. Она уже чем-то сильно занята в эти дни, наверное — Тригориным. Значит, как-то она действительно изме</w:t>
      </w:r>
      <w:r>
        <w:rPr>
          <w:rStyle w:val="11"/>
          <w:color w:val="000000"/>
        </w:rPr>
        <w:softHyphen/>
      </w:r>
    </w:p>
    <w:p w:rsidR="00244497" w:rsidRDefault="00244497">
      <w:pPr>
        <w:pStyle w:val="a6"/>
        <w:framePr w:wrap="none" w:vAnchor="page" w:hAnchor="page" w:x="5814" w:y="13192"/>
        <w:shd w:val="clear" w:color="auto" w:fill="auto"/>
        <w:spacing w:line="130" w:lineRule="exact"/>
        <w:ind w:left="20"/>
      </w:pPr>
      <w:r>
        <w:rPr>
          <w:rStyle w:val="0pt5"/>
          <w:b/>
          <w:bCs/>
          <w:color w:val="000000"/>
        </w:rPr>
        <w:t>168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49" w:y="3163"/>
        <w:shd w:val="clear" w:color="auto" w:fill="auto"/>
        <w:spacing w:line="130" w:lineRule="exact"/>
        <w:ind w:left="20"/>
      </w:pPr>
      <w:r>
        <w:rPr>
          <w:rStyle w:val="33"/>
          <w:b/>
          <w:bCs/>
          <w:color w:val="000000"/>
        </w:rPr>
        <w:t>Репетиции спектакля «Чайка»</w:t>
      </w:r>
    </w:p>
    <w:p w:rsidR="00244497" w:rsidRDefault="00244497">
      <w:pPr>
        <w:pStyle w:val="a4"/>
        <w:framePr w:w="5285" w:h="9341" w:hRule="exact" w:wrap="none" w:vAnchor="page" w:hAnchor="page" w:x="3328" w:y="3653"/>
        <w:shd w:val="clear" w:color="auto" w:fill="auto"/>
        <w:spacing w:before="0"/>
        <w:ind w:left="20" w:right="20"/>
      </w:pPr>
      <w:r>
        <w:rPr>
          <w:rStyle w:val="11"/>
          <w:color w:val="000000"/>
        </w:rPr>
        <w:t>нилась. Она не лжет, но какое-то довольно серьезное изменение в ней произошло.</w:t>
      </w:r>
    </w:p>
    <w:p w:rsidR="00244497" w:rsidRDefault="00244497">
      <w:pPr>
        <w:pStyle w:val="a4"/>
        <w:framePr w:w="5285" w:h="9341" w:hRule="exact" w:wrap="none" w:vAnchor="page" w:hAnchor="page" w:x="3328" w:y="3653"/>
        <w:shd w:val="clear" w:color="auto" w:fill="auto"/>
        <w:spacing w:before="0"/>
        <w:ind w:right="20" w:firstLine="280"/>
      </w:pPr>
      <w:r>
        <w:rPr>
          <w:rStyle w:val="11"/>
          <w:color w:val="000000"/>
        </w:rPr>
        <w:t>ДОДИН. Вполне возможно, только я хочу постепен</w:t>
      </w:r>
      <w:r>
        <w:rPr>
          <w:rStyle w:val="11"/>
          <w:color w:val="000000"/>
        </w:rPr>
        <w:softHyphen/>
        <w:t>но понять — какое. Как только мы...</w:t>
      </w:r>
    </w:p>
    <w:p w:rsidR="00244497" w:rsidRDefault="00244497">
      <w:pPr>
        <w:pStyle w:val="a4"/>
        <w:framePr w:w="5285" w:h="9341" w:hRule="exact" w:wrap="none" w:vAnchor="page" w:hAnchor="page" w:x="3328" w:y="3653"/>
        <w:shd w:val="clear" w:color="auto" w:fill="auto"/>
        <w:spacing w:before="0"/>
        <w:ind w:firstLine="280"/>
      </w:pPr>
      <w:r>
        <w:rPr>
          <w:rStyle w:val="11"/>
          <w:color w:val="000000"/>
        </w:rPr>
        <w:t>СЕМАК. Как только определим...</w:t>
      </w:r>
    </w:p>
    <w:p w:rsidR="00244497" w:rsidRDefault="00244497">
      <w:pPr>
        <w:pStyle w:val="a4"/>
        <w:framePr w:w="5285" w:h="9341" w:hRule="exact" w:wrap="none" w:vAnchor="page" w:hAnchor="page" w:x="3328" w:y="3653"/>
        <w:shd w:val="clear" w:color="auto" w:fill="auto"/>
        <w:spacing w:before="0"/>
        <w:ind w:right="20" w:firstLine="280"/>
      </w:pPr>
      <w:r>
        <w:rPr>
          <w:rStyle w:val="11"/>
          <w:color w:val="000000"/>
        </w:rPr>
        <w:t>ДОДИН. И как только все решим, сразу будем иг</w:t>
      </w:r>
      <w:r>
        <w:rPr>
          <w:rStyle w:val="11"/>
          <w:color w:val="000000"/>
        </w:rPr>
        <w:softHyphen/>
        <w:t>рать Тригорина. А мне кажется, Тригорин для Нины постепенно возникает, и он сам по себе достаточно сильная фигура, чтобы увлечь собой Нину, которая не имеет насчет него никаких определенных намерений. Мне кажется, что вообще Треплев говорит правду, но она про эту правду еще не вполне знает, она не совер</w:t>
      </w:r>
      <w:r>
        <w:rPr>
          <w:rStyle w:val="11"/>
          <w:color w:val="000000"/>
        </w:rPr>
        <w:softHyphen/>
        <w:t>шила ничего такого, по поводу чего можно ее упрекать. Константин действительно изменился, и ей с ним стало тяжело. Всё пока из-за него, а не из-за нее. У нее пока разговора с Тригориным не было, она приходила сюда так же, как и всегда. Пока нет ничего, чтобы можно было ей предъявить в обвинение. Да, он думает о само</w:t>
      </w:r>
      <w:r>
        <w:rPr>
          <w:rStyle w:val="11"/>
          <w:color w:val="000000"/>
        </w:rPr>
        <w:softHyphen/>
        <w:t>убийстве, но он убьет себя чуть позже. Надо проверить, может, я неправ. Но услышать это в человеке совсем не так просто. Это надо что-то очень хотеть услышать.</w:t>
      </w:r>
    </w:p>
    <w:p w:rsidR="00244497" w:rsidRDefault="00244497">
      <w:pPr>
        <w:pStyle w:val="a4"/>
        <w:framePr w:w="5285" w:h="9341" w:hRule="exact" w:wrap="none" w:vAnchor="page" w:hAnchor="page" w:x="3328" w:y="3653"/>
        <w:shd w:val="clear" w:color="auto" w:fill="auto"/>
        <w:spacing w:before="0"/>
        <w:ind w:right="20" w:firstLine="280"/>
      </w:pPr>
      <w:r>
        <w:rPr>
          <w:rStyle w:val="11"/>
          <w:color w:val="000000"/>
        </w:rPr>
        <w:t>ТЫЧИНИНА. Тузенбах тоже ушел на дуэль, а Ирина не услышала.</w:t>
      </w:r>
    </w:p>
    <w:p w:rsidR="00244497" w:rsidRDefault="00244497">
      <w:pPr>
        <w:pStyle w:val="a4"/>
        <w:framePr w:w="5285" w:h="9341" w:hRule="exact" w:wrap="none" w:vAnchor="page" w:hAnchor="page" w:x="3328" w:y="3653"/>
        <w:shd w:val="clear" w:color="auto" w:fill="auto"/>
        <w:spacing w:before="0"/>
        <w:ind w:right="20" w:firstLine="280"/>
      </w:pPr>
      <w:r>
        <w:rPr>
          <w:rStyle w:val="11"/>
          <w:color w:val="000000"/>
        </w:rPr>
        <w:t>ДОДИН. Это надо очень любить. Не просто быть внимательным, иначе бы не происходило то, что про</w:t>
      </w:r>
      <w:r>
        <w:rPr>
          <w:rStyle w:val="11"/>
          <w:color w:val="000000"/>
        </w:rPr>
        <w:softHyphen/>
        <w:t>исходит. Давайте проверим. Я понял Сережу.</w:t>
      </w:r>
    </w:p>
    <w:p w:rsidR="00244497" w:rsidRDefault="00244497">
      <w:pPr>
        <w:pStyle w:val="a4"/>
        <w:framePr w:w="5285" w:h="9341" w:hRule="exact" w:wrap="none" w:vAnchor="page" w:hAnchor="page" w:x="3328" w:y="3653"/>
        <w:shd w:val="clear" w:color="auto" w:fill="auto"/>
        <w:spacing w:before="0"/>
        <w:ind w:right="20" w:firstLine="280"/>
      </w:pPr>
      <w:r>
        <w:rPr>
          <w:rStyle w:val="11"/>
          <w:color w:val="000000"/>
        </w:rPr>
        <w:t>КОВАЛЬ. В конце Аркадина говорит: «Мы оста</w:t>
      </w:r>
      <w:r>
        <w:rPr>
          <w:rStyle w:val="11"/>
          <w:color w:val="000000"/>
        </w:rPr>
        <w:softHyphen/>
        <w:t>емся».</w:t>
      </w:r>
    </w:p>
    <w:p w:rsidR="00244497" w:rsidRDefault="00244497">
      <w:pPr>
        <w:pStyle w:val="a4"/>
        <w:framePr w:w="5285" w:h="9341" w:hRule="exact" w:wrap="none" w:vAnchor="page" w:hAnchor="page" w:x="3328" w:y="3653"/>
        <w:shd w:val="clear" w:color="auto" w:fill="auto"/>
        <w:spacing w:before="0"/>
        <w:ind w:right="20" w:firstLine="280"/>
      </w:pPr>
      <w:r>
        <w:rPr>
          <w:rStyle w:val="11"/>
          <w:color w:val="000000"/>
        </w:rPr>
        <w:t>КУРЫШЕВ. Надо понять, по какой причине они ос</w:t>
      </w:r>
      <w:r>
        <w:rPr>
          <w:rStyle w:val="11"/>
          <w:color w:val="000000"/>
        </w:rPr>
        <w:softHyphen/>
        <w:t>таются.</w:t>
      </w:r>
    </w:p>
    <w:p w:rsidR="00244497" w:rsidRDefault="00244497">
      <w:pPr>
        <w:pStyle w:val="a4"/>
        <w:framePr w:w="5285" w:h="9341" w:hRule="exact" w:wrap="none" w:vAnchor="page" w:hAnchor="page" w:x="3328" w:y="3653"/>
        <w:shd w:val="clear" w:color="auto" w:fill="auto"/>
        <w:spacing w:before="0"/>
        <w:ind w:right="20" w:firstLine="280"/>
      </w:pPr>
      <w:r>
        <w:rPr>
          <w:rStyle w:val="11"/>
          <w:color w:val="000000"/>
        </w:rPr>
        <w:t>ДОДИН. А вы думаете, что он сделал попытку за</w:t>
      </w:r>
      <w:r>
        <w:rPr>
          <w:rStyle w:val="11"/>
          <w:color w:val="000000"/>
        </w:rPr>
        <w:softHyphen/>
        <w:t>стрелиться и они поэтому остаются?</w:t>
      </w:r>
    </w:p>
    <w:p w:rsidR="00244497" w:rsidRDefault="00244497">
      <w:pPr>
        <w:pStyle w:val="a4"/>
        <w:framePr w:w="5285" w:h="9341" w:hRule="exact" w:wrap="none" w:vAnchor="page" w:hAnchor="page" w:x="3328" w:y="3653"/>
        <w:shd w:val="clear" w:color="auto" w:fill="auto"/>
        <w:spacing w:before="0"/>
        <w:ind w:right="20" w:firstLine="280"/>
      </w:pPr>
      <w:r>
        <w:rPr>
          <w:rStyle w:val="11"/>
          <w:color w:val="000000"/>
        </w:rPr>
        <w:t>КУРЫШЕВ. Третий акт начинается сценой Триго</w:t>
      </w:r>
      <w:r>
        <w:rPr>
          <w:rStyle w:val="11"/>
          <w:color w:val="000000"/>
        </w:rPr>
        <w:softHyphen/>
        <w:t>рина с Машей, прошла неделя, у него уже заживает рана.</w:t>
      </w:r>
    </w:p>
    <w:p w:rsidR="00244497" w:rsidRDefault="00244497">
      <w:pPr>
        <w:pStyle w:val="a4"/>
        <w:framePr w:w="5285" w:h="9341" w:hRule="exact" w:wrap="none" w:vAnchor="page" w:hAnchor="page" w:x="3328" w:y="3653"/>
        <w:shd w:val="clear" w:color="auto" w:fill="auto"/>
        <w:spacing w:before="0"/>
        <w:ind w:right="20" w:firstLine="280"/>
      </w:pPr>
      <w:r>
        <w:rPr>
          <w:rStyle w:val="11"/>
          <w:color w:val="000000"/>
        </w:rPr>
        <w:t>ДОДИН. Может быть, так, а может, и эдак. Пройдем и посмотрим.</w:t>
      </w:r>
    </w:p>
    <w:p w:rsidR="00244497" w:rsidRDefault="00244497">
      <w:pPr>
        <w:pStyle w:val="a6"/>
        <w:framePr w:wrap="none" w:vAnchor="page" w:hAnchor="page" w:x="5817" w:y="13191"/>
        <w:shd w:val="clear" w:color="auto" w:fill="auto"/>
        <w:spacing w:line="130" w:lineRule="exact"/>
        <w:ind w:left="40"/>
      </w:pPr>
      <w:r>
        <w:rPr>
          <w:rStyle w:val="0pt5"/>
          <w:b/>
          <w:bCs/>
          <w:color w:val="000000"/>
        </w:rPr>
        <w:t>169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9" w:y="3157"/>
        <w:shd w:val="clear" w:color="auto" w:fill="auto"/>
        <w:spacing w:line="140" w:lineRule="exact"/>
        <w:ind w:left="20"/>
      </w:pPr>
      <w:r>
        <w:rPr>
          <w:rStyle w:val="20"/>
          <w:b/>
          <w:bCs/>
          <w:i/>
          <w:iCs/>
          <w:color w:val="000000"/>
        </w:rPr>
        <w:t>Лев Додин. Путешествие без конца</w:t>
      </w:r>
    </w:p>
    <w:p w:rsidR="00244497" w:rsidRDefault="00244497">
      <w:pPr>
        <w:pStyle w:val="1010"/>
        <w:framePr w:w="5287" w:h="9300" w:hRule="exact" w:wrap="none" w:vAnchor="page" w:hAnchor="page" w:x="3327" w:y="3698"/>
        <w:shd w:val="clear" w:color="auto" w:fill="auto"/>
        <w:spacing w:before="0" w:after="208" w:line="180" w:lineRule="exact"/>
        <w:ind w:firstLine="280"/>
      </w:pPr>
      <w:r>
        <w:rPr>
          <w:rStyle w:val="100pt4"/>
          <w:i/>
          <w:iCs/>
          <w:color w:val="000000"/>
          <w:spacing w:val="-1"/>
        </w:rPr>
        <w:t>Проба.</w:t>
      </w:r>
    </w:p>
    <w:p w:rsidR="00244497" w:rsidRDefault="00244497">
      <w:pPr>
        <w:pStyle w:val="a4"/>
        <w:framePr w:w="5287" w:h="9300" w:hRule="exact" w:wrap="none" w:vAnchor="page" w:hAnchor="page" w:x="3327" w:y="3698"/>
        <w:shd w:val="clear" w:color="auto" w:fill="auto"/>
        <w:spacing w:before="0"/>
        <w:ind w:firstLine="280"/>
      </w:pPr>
      <w:r>
        <w:rPr>
          <w:rStyle w:val="11"/>
          <w:color w:val="000000"/>
        </w:rPr>
        <w:t>ТРИГОРИН. ...и вот я начинаю волноваться и не</w:t>
      </w:r>
      <w:r>
        <w:rPr>
          <w:rStyle w:val="11"/>
          <w:color w:val="000000"/>
        </w:rPr>
        <w:softHyphen/>
        <w:t>много сердиться.</w:t>
      </w:r>
    </w:p>
    <w:p w:rsidR="00244497" w:rsidRDefault="00244497">
      <w:pPr>
        <w:pStyle w:val="a4"/>
        <w:framePr w:w="5287" w:h="9300" w:hRule="exact" w:wrap="none" w:vAnchor="page" w:hAnchor="page" w:x="3327" w:y="3698"/>
        <w:shd w:val="clear" w:color="auto" w:fill="auto"/>
        <w:spacing w:before="0"/>
        <w:ind w:firstLine="280"/>
      </w:pPr>
      <w:r>
        <w:rPr>
          <w:rStyle w:val="11"/>
          <w:color w:val="000000"/>
        </w:rPr>
        <w:t>ДОДИН. Я думаю вот о чем: в одном случае это все плод рациональных размышлений, а в другом случае — результат живых, сиюминутных впечатлений. Она его читала, ей нравилось, что он пишет. Ей было приятно с ним познакомиться, она ночь не спала, оттого что зна</w:t>
      </w:r>
      <w:r>
        <w:rPr>
          <w:rStyle w:val="11"/>
          <w:color w:val="000000"/>
        </w:rPr>
        <w:softHyphen/>
        <w:t>кома теперь с таким писателем. И сегодня после до</w:t>
      </w:r>
      <w:r>
        <w:rPr>
          <w:rStyle w:val="11"/>
          <w:color w:val="000000"/>
        </w:rPr>
        <w:softHyphen/>
        <w:t>вольно трудной сцены с Аркадиной и жутковатого сим</w:t>
      </w:r>
      <w:r>
        <w:rPr>
          <w:rStyle w:val="11"/>
          <w:color w:val="000000"/>
        </w:rPr>
        <w:softHyphen/>
        <w:t>вола Треплева, вдруг есть человек, с которым легко разговаривать. Нине легко быть с Сориным, почти так же, как легко было с Треплевым до определенного мо</w:t>
      </w:r>
      <w:r>
        <w:rPr>
          <w:rStyle w:val="11"/>
          <w:color w:val="000000"/>
        </w:rPr>
        <w:softHyphen/>
        <w:t>мента, когда она его удовлетворяла. Он считает, что пока он ее удовлетворял, на самом деле — пока она его удовлетворяла. Сорин — старик, дядюшка. А тут моло</w:t>
      </w:r>
      <w:r>
        <w:rPr>
          <w:rStyle w:val="11"/>
          <w:color w:val="000000"/>
        </w:rPr>
        <w:softHyphen/>
        <w:t>дой человек, во всяком случае, гораздо моложе, чем ка</w:t>
      </w:r>
      <w:r>
        <w:rPr>
          <w:rStyle w:val="11"/>
          <w:color w:val="000000"/>
        </w:rPr>
        <w:softHyphen/>
        <w:t>зался, когда читаешь его книги. Стоит в мягкой шляпе с засученными рукавами, удит эту...</w:t>
      </w:r>
    </w:p>
    <w:p w:rsidR="00244497" w:rsidRDefault="00244497">
      <w:pPr>
        <w:pStyle w:val="a4"/>
        <w:framePr w:w="5287" w:h="9300" w:hRule="exact" w:wrap="none" w:vAnchor="page" w:hAnchor="page" w:x="3327" w:y="3698"/>
        <w:shd w:val="clear" w:color="auto" w:fill="auto"/>
        <w:spacing w:before="0"/>
        <w:ind w:firstLine="280"/>
      </w:pPr>
      <w:r>
        <w:rPr>
          <w:rStyle w:val="11"/>
          <w:color w:val="000000"/>
        </w:rPr>
        <w:t>АКИМОВА. Жабу.</w:t>
      </w:r>
    </w:p>
    <w:p w:rsidR="00244497" w:rsidRDefault="00244497">
      <w:pPr>
        <w:pStyle w:val="a4"/>
        <w:framePr w:w="5287" w:h="9300" w:hRule="exact" w:wrap="none" w:vAnchor="page" w:hAnchor="page" w:x="3327" w:y="3698"/>
        <w:shd w:val="clear" w:color="auto" w:fill="auto"/>
        <w:spacing w:before="0"/>
        <w:ind w:firstLine="280"/>
      </w:pPr>
      <w:r>
        <w:rPr>
          <w:rStyle w:val="11"/>
          <w:color w:val="000000"/>
        </w:rPr>
        <w:t>ДОДИН. Забрасывает удочку...</w:t>
      </w:r>
    </w:p>
    <w:p w:rsidR="00244497" w:rsidRDefault="00244497">
      <w:pPr>
        <w:pStyle w:val="a4"/>
        <w:framePr w:w="5287" w:h="9300" w:hRule="exact" w:wrap="none" w:vAnchor="page" w:hAnchor="page" w:x="3327" w:y="3698"/>
        <w:shd w:val="clear" w:color="auto" w:fill="auto"/>
        <w:spacing w:before="0"/>
        <w:ind w:firstLine="280"/>
      </w:pPr>
      <w:r>
        <w:rPr>
          <w:rStyle w:val="11"/>
          <w:color w:val="000000"/>
        </w:rPr>
        <w:t>КУРЫШЕВ. Тридцать пять лет человеку.</w:t>
      </w:r>
    </w:p>
    <w:p w:rsidR="00244497" w:rsidRDefault="00244497">
      <w:pPr>
        <w:pStyle w:val="a4"/>
        <w:framePr w:w="5287" w:h="9300" w:hRule="exact" w:wrap="none" w:vAnchor="page" w:hAnchor="page" w:x="3327" w:y="3698"/>
        <w:shd w:val="clear" w:color="auto" w:fill="auto"/>
        <w:spacing w:before="0"/>
        <w:ind w:firstLine="280"/>
      </w:pPr>
      <w:r>
        <w:rPr>
          <w:rStyle w:val="11"/>
          <w:color w:val="000000"/>
        </w:rPr>
        <w:t>ДОДИН. Да. (</w:t>
      </w:r>
      <w:r>
        <w:rPr>
          <w:rStyle w:val="45"/>
          <w:color w:val="000000"/>
          <w:spacing w:val="-1"/>
        </w:rPr>
        <w:t>Тычининой.)</w:t>
      </w:r>
      <w:r>
        <w:rPr>
          <w:rStyle w:val="11"/>
          <w:color w:val="000000"/>
        </w:rPr>
        <w:t xml:space="preserve"> Вдруг оказалось легко с ним говорить, он рассказывает какие-то вещи про свою жизнь, о которой вы ничего не знаете, и рассказывает так, будто вы должны это понимать. Ему интересно, чтобы вы это понимали. То есть вдруг земное притяже</w:t>
      </w:r>
      <w:r>
        <w:rPr>
          <w:rStyle w:val="11"/>
          <w:color w:val="000000"/>
        </w:rPr>
        <w:softHyphen/>
        <w:t>ние сильно ослабилось. Почти так, как когда она гото</w:t>
      </w:r>
      <w:r>
        <w:rPr>
          <w:rStyle w:val="11"/>
          <w:color w:val="000000"/>
        </w:rPr>
        <w:softHyphen/>
        <w:t>вилась выступать. Но ей с ним удивительно просто. Мне кажется, это ужасно должно затягивать. Это может быть самой многозначительной по смыслу сценой, а мо</w:t>
      </w:r>
      <w:r>
        <w:rPr>
          <w:rStyle w:val="11"/>
          <w:color w:val="000000"/>
        </w:rPr>
        <w:softHyphen/>
        <w:t>жет — самой естественной. Если представить, что это Чехов говорит о писательстве со всеми присущими ему особенностями.</w:t>
      </w:r>
    </w:p>
    <w:p w:rsidR="00244497" w:rsidRDefault="00244497">
      <w:pPr>
        <w:pStyle w:val="a4"/>
        <w:framePr w:w="5287" w:h="9300" w:hRule="exact" w:wrap="none" w:vAnchor="page" w:hAnchor="page" w:x="3327" w:y="3698"/>
        <w:shd w:val="clear" w:color="auto" w:fill="auto"/>
        <w:spacing w:before="0"/>
        <w:ind w:firstLine="280"/>
      </w:pPr>
      <w:r>
        <w:rPr>
          <w:rStyle w:val="11"/>
          <w:color w:val="000000"/>
        </w:rPr>
        <w:t>КУРЫШЕВ. Так опротивело писать, будто только что вытащил таракана.</w:t>
      </w:r>
    </w:p>
    <w:p w:rsidR="00244497" w:rsidRDefault="00244497">
      <w:pPr>
        <w:pStyle w:val="a6"/>
        <w:framePr w:wrap="none" w:vAnchor="page" w:hAnchor="page" w:x="5821" w:y="13194"/>
        <w:shd w:val="clear" w:color="auto" w:fill="auto"/>
        <w:spacing w:line="130" w:lineRule="exact"/>
        <w:ind w:left="40"/>
      </w:pPr>
      <w:r>
        <w:rPr>
          <w:rStyle w:val="0pt5"/>
          <w:b/>
          <w:bCs/>
          <w:color w:val="000000"/>
        </w:rPr>
        <w:t>170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47" w:y="3199"/>
        <w:shd w:val="clear" w:color="auto" w:fill="auto"/>
        <w:spacing w:line="130" w:lineRule="exact"/>
        <w:ind w:left="40"/>
      </w:pPr>
      <w:r>
        <w:rPr>
          <w:rStyle w:val="33"/>
          <w:b/>
          <w:bCs/>
          <w:color w:val="000000"/>
        </w:rPr>
        <w:t>Репетиции спектакля «Чайка»</w:t>
      </w:r>
    </w:p>
    <w:p w:rsidR="00244497" w:rsidRDefault="00244497">
      <w:pPr>
        <w:pStyle w:val="a4"/>
        <w:framePr w:w="5280" w:h="8428" w:hRule="exact" w:wrap="none" w:vAnchor="page" w:hAnchor="page" w:x="3331" w:y="3688"/>
        <w:shd w:val="clear" w:color="auto" w:fill="auto"/>
        <w:spacing w:before="0" w:line="254" w:lineRule="exact"/>
        <w:ind w:right="20" w:firstLine="280"/>
      </w:pPr>
      <w:r>
        <w:rPr>
          <w:rStyle w:val="11"/>
          <w:color w:val="000000"/>
        </w:rPr>
        <w:t>ДОДИН. Вы сейчас стали говорить в триста раз лег</w:t>
      </w:r>
      <w:r>
        <w:rPr>
          <w:rStyle w:val="11"/>
          <w:color w:val="000000"/>
        </w:rPr>
        <w:softHyphen/>
        <w:t>че в тригоринских обстоятельствах. Если действитель</w:t>
      </w:r>
      <w:r>
        <w:rPr>
          <w:rStyle w:val="11"/>
          <w:color w:val="000000"/>
        </w:rPr>
        <w:softHyphen/>
        <w:t>но пофилософствовать о писательстве, это ведь тоже отдых. Это тебе не писать. Почему мы иногда любим поговорить о наших актерских делах? Поспорить о том, как играть, как репетировать — это гораздо легче, чем репетировать. Почему для Тригорина возмож</w:t>
      </w:r>
      <w:r>
        <w:rPr>
          <w:rStyle w:val="11"/>
          <w:color w:val="000000"/>
        </w:rPr>
        <w:softHyphen/>
        <w:t>ность... за что его любит Аркадина? Он по-своему лег</w:t>
      </w:r>
      <w:r>
        <w:rPr>
          <w:rStyle w:val="11"/>
          <w:color w:val="000000"/>
        </w:rPr>
        <w:softHyphen/>
        <w:t>кий человек.</w:t>
      </w:r>
    </w:p>
    <w:p w:rsidR="00244497" w:rsidRDefault="00244497">
      <w:pPr>
        <w:pStyle w:val="a4"/>
        <w:framePr w:w="5280" w:h="8428" w:hRule="exact" w:wrap="none" w:vAnchor="page" w:hAnchor="page" w:x="3331" w:y="3688"/>
        <w:shd w:val="clear" w:color="auto" w:fill="auto"/>
        <w:spacing w:before="0" w:line="254" w:lineRule="exact"/>
        <w:ind w:firstLine="280"/>
      </w:pPr>
      <w:r>
        <w:rPr>
          <w:rStyle w:val="11"/>
          <w:color w:val="000000"/>
        </w:rPr>
        <w:t>ДМИТРИЕВ. Как Бродский</w:t>
      </w:r>
      <w:r>
        <w:rPr>
          <w:rStyle w:val="11"/>
          <w:color w:val="000000"/>
          <w:vertAlign w:val="superscript"/>
        </w:rPr>
        <w:t>1</w:t>
      </w:r>
      <w:r>
        <w:rPr>
          <w:rStyle w:val="11"/>
          <w:color w:val="000000"/>
        </w:rPr>
        <w:t>.</w:t>
      </w:r>
    </w:p>
    <w:p w:rsidR="00244497" w:rsidRDefault="00244497">
      <w:pPr>
        <w:pStyle w:val="a4"/>
        <w:framePr w:w="5280" w:h="8428" w:hRule="exact" w:wrap="none" w:vAnchor="page" w:hAnchor="page" w:x="3331" w:y="3688"/>
        <w:shd w:val="clear" w:color="auto" w:fill="auto"/>
        <w:spacing w:before="0" w:line="254" w:lineRule="exact"/>
        <w:ind w:right="20" w:firstLine="280"/>
      </w:pPr>
      <w:r>
        <w:rPr>
          <w:rStyle w:val="11"/>
          <w:color w:val="000000"/>
        </w:rPr>
        <w:t>ДОДИН. Надо сказать, что Бродский сильно изме</w:t>
      </w:r>
      <w:r>
        <w:rPr>
          <w:rStyle w:val="11"/>
          <w:color w:val="000000"/>
        </w:rPr>
        <w:softHyphen/>
        <w:t>нился с годами, очень сильно. Когда мы его встретили в первый раз в Нью-Йорке, это был...</w:t>
      </w:r>
    </w:p>
    <w:p w:rsidR="00244497" w:rsidRDefault="00244497">
      <w:pPr>
        <w:pStyle w:val="a4"/>
        <w:framePr w:w="5280" w:h="8428" w:hRule="exact" w:wrap="none" w:vAnchor="page" w:hAnchor="page" w:x="3331" w:y="3688"/>
        <w:shd w:val="clear" w:color="auto" w:fill="auto"/>
        <w:spacing w:before="0" w:line="254" w:lineRule="exact"/>
        <w:ind w:firstLine="280"/>
      </w:pPr>
      <w:r>
        <w:rPr>
          <w:rStyle w:val="11"/>
          <w:color w:val="000000"/>
        </w:rPr>
        <w:t>КОВАЛЬ. Восемьдесят восьмой год</w:t>
      </w:r>
      <w:r>
        <w:rPr>
          <w:rStyle w:val="11"/>
          <w:color w:val="000000"/>
          <w:vertAlign w:val="superscript"/>
        </w:rPr>
        <w:t>2</w:t>
      </w:r>
      <w:r>
        <w:rPr>
          <w:rStyle w:val="11"/>
          <w:color w:val="000000"/>
        </w:rPr>
        <w:t>.</w:t>
      </w:r>
    </w:p>
    <w:p w:rsidR="00244497" w:rsidRDefault="00244497">
      <w:pPr>
        <w:pStyle w:val="a4"/>
        <w:framePr w:w="5280" w:h="8428" w:hRule="exact" w:wrap="none" w:vAnchor="page" w:hAnchor="page" w:x="3331" w:y="3688"/>
        <w:shd w:val="clear" w:color="auto" w:fill="auto"/>
        <w:spacing w:before="0" w:line="254" w:lineRule="exact"/>
        <w:ind w:right="20" w:firstLine="280"/>
      </w:pPr>
      <w:r>
        <w:rPr>
          <w:rStyle w:val="11"/>
          <w:color w:val="000000"/>
        </w:rPr>
        <w:t>ДОДИН. А потом мы его встретили спустя десять лет. Он был очень молод и очень прост, потом, види</w:t>
      </w:r>
      <w:r>
        <w:rPr>
          <w:rStyle w:val="11"/>
          <w:color w:val="000000"/>
        </w:rPr>
        <w:softHyphen/>
        <w:t>мо, что-то произошло, он уже был лауреатом Нобелев</w:t>
      </w:r>
      <w:r>
        <w:rPr>
          <w:rStyle w:val="11"/>
          <w:color w:val="000000"/>
        </w:rPr>
        <w:softHyphen/>
        <w:t>ской премии. Возраст, сердце. Он был очень прост. Можно было обалдеть и заплакать, но через пять ми</w:t>
      </w:r>
      <w:r>
        <w:rPr>
          <w:rStyle w:val="11"/>
          <w:color w:val="000000"/>
        </w:rPr>
        <w:softHyphen/>
        <w:t>нут с ним было уже легко разговаривать. Хотелось ка</w:t>
      </w:r>
      <w:r>
        <w:rPr>
          <w:rStyle w:val="11"/>
          <w:color w:val="000000"/>
        </w:rPr>
        <w:softHyphen/>
        <w:t>кую-то мысль в голове умную удержать, но разговор так шел, что, к счастью, не было времени ее искать. И как-то так проговорили, проехали. Счастливый мо</w:t>
      </w:r>
      <w:r>
        <w:rPr>
          <w:rStyle w:val="11"/>
          <w:color w:val="000000"/>
        </w:rPr>
        <w:softHyphen/>
        <w:t>мент. Ковбойка без пуговиц, сигареты — какой там ве</w:t>
      </w:r>
      <w:r>
        <w:rPr>
          <w:rStyle w:val="11"/>
          <w:color w:val="000000"/>
        </w:rPr>
        <w:softHyphen/>
        <w:t>ликий?! Он, мне кажется, легко с вами общался после долгой паузы и абсолютно не замечал, что там стояло еще человек двадцать-тридцать народа, которые терпе</w:t>
      </w:r>
      <w:r>
        <w:rPr>
          <w:rStyle w:val="11"/>
          <w:color w:val="000000"/>
        </w:rPr>
        <w:softHyphen/>
        <w:t>ливо ждали, когда закончится общение с ним, чтобы тоже с вами вступить в общение. Я это очень хорошо помню. Я многих знал из тех, кто пришел за кулисы после спектакля, было довольно приятно, что они при</w:t>
      </w:r>
      <w:r>
        <w:rPr>
          <w:rStyle w:val="11"/>
          <w:color w:val="000000"/>
        </w:rPr>
        <w:softHyphen/>
        <w:t>шли. Но они стояли и ждали. А тот стоял и не замечал. С одной стороны, это определенное величие, ну, и он</w:t>
      </w:r>
    </w:p>
    <w:p w:rsidR="00244497" w:rsidRDefault="00244497">
      <w:pPr>
        <w:pStyle w:val="a9"/>
        <w:framePr w:w="5333" w:h="394" w:hRule="exact" w:wrap="none" w:vAnchor="page" w:hAnchor="page" w:x="3304" w:y="12219"/>
        <w:shd w:val="clear" w:color="auto" w:fill="auto"/>
        <w:tabs>
          <w:tab w:val="left" w:pos="399"/>
        </w:tabs>
        <w:spacing w:line="175" w:lineRule="exact"/>
        <w:ind w:left="20" w:right="20" w:firstLine="280"/>
        <w:jc w:val="left"/>
      </w:pPr>
      <w:r>
        <w:rPr>
          <w:rStyle w:val="a8"/>
          <w:b/>
          <w:bCs/>
          <w:color w:val="000000"/>
          <w:vertAlign w:val="superscript"/>
        </w:rPr>
        <w:t>1</w:t>
      </w:r>
      <w:r>
        <w:rPr>
          <w:rStyle w:val="a8"/>
          <w:b/>
          <w:bCs/>
          <w:color w:val="000000"/>
        </w:rPr>
        <w:tab/>
        <w:t xml:space="preserve">Л. Додин и участники спектакля </w:t>
      </w:r>
      <w:r>
        <w:rPr>
          <w:rStyle w:val="a8"/>
          <w:b/>
          <w:bCs/>
          <w:color w:val="000000"/>
          <w:lang w:val="en-US" w:eastAsia="en-US"/>
        </w:rPr>
        <w:t xml:space="preserve">«Gaudeamus» </w:t>
      </w:r>
      <w:r>
        <w:rPr>
          <w:rStyle w:val="a8"/>
          <w:b/>
          <w:bCs/>
          <w:color w:val="000000"/>
        </w:rPr>
        <w:t>встречались с Ио</w:t>
      </w:r>
      <w:r>
        <w:rPr>
          <w:rStyle w:val="a8"/>
          <w:b/>
          <w:bCs/>
          <w:color w:val="000000"/>
        </w:rPr>
        <w:softHyphen/>
        <w:t>сифом Бродским на гастролях в Нью-Йорке в 1994 году.</w:t>
      </w:r>
    </w:p>
    <w:p w:rsidR="00244497" w:rsidRDefault="00244497">
      <w:pPr>
        <w:pStyle w:val="a9"/>
        <w:framePr w:w="5333" w:h="352" w:hRule="exact" w:wrap="none" w:vAnchor="page" w:hAnchor="page" w:x="3304" w:y="12622"/>
        <w:shd w:val="clear" w:color="auto" w:fill="auto"/>
        <w:spacing w:line="142" w:lineRule="exact"/>
        <w:ind w:left="20" w:right="20" w:firstLine="380"/>
        <w:jc w:val="left"/>
      </w:pPr>
      <w:r>
        <w:rPr>
          <w:rStyle w:val="a8"/>
          <w:b/>
          <w:bCs/>
          <w:color w:val="000000"/>
        </w:rPr>
        <w:t>Гастроли спектакля «Звезды на утреннем небе» в Нью-Йорке, 1988 г.</w:t>
      </w:r>
    </w:p>
    <w:p w:rsidR="00244497" w:rsidRDefault="00244497">
      <w:pPr>
        <w:pStyle w:val="a6"/>
        <w:framePr w:wrap="none" w:vAnchor="page" w:hAnchor="page" w:x="5810" w:y="13231"/>
        <w:shd w:val="clear" w:color="auto" w:fill="auto"/>
        <w:spacing w:line="130" w:lineRule="exact"/>
        <w:ind w:left="40"/>
      </w:pPr>
      <w:r>
        <w:rPr>
          <w:rStyle w:val="0pt5"/>
          <w:b/>
          <w:bCs/>
          <w:color w:val="000000"/>
        </w:rPr>
        <w:t>171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8" w:y="3161"/>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302" w:h="9346" w:hRule="exact" w:wrap="none" w:vAnchor="page" w:hAnchor="page" w:x="3320" w:y="3650"/>
        <w:shd w:val="clear" w:color="auto" w:fill="auto"/>
        <w:spacing w:before="0" w:after="245" w:line="262" w:lineRule="exact"/>
        <w:ind w:right="20"/>
      </w:pPr>
      <w:r>
        <w:rPr>
          <w:rStyle w:val="11"/>
          <w:color w:val="000000"/>
        </w:rPr>
        <w:t>был увлечен разговором. Хорошо, давайте прервемся, пойдем ужинать.</w:t>
      </w:r>
    </w:p>
    <w:p w:rsidR="00244497" w:rsidRDefault="00244497">
      <w:pPr>
        <w:pStyle w:val="1010"/>
        <w:framePr w:w="5302" w:h="9346" w:hRule="exact" w:wrap="none" w:vAnchor="page" w:hAnchor="page" w:x="3320" w:y="3650"/>
        <w:shd w:val="clear" w:color="auto" w:fill="auto"/>
        <w:spacing w:before="0" w:after="195" w:line="180" w:lineRule="exact"/>
        <w:ind w:left="20" w:firstLine="280"/>
      </w:pPr>
      <w:r>
        <w:rPr>
          <w:rStyle w:val="100pt4"/>
          <w:i/>
          <w:iCs/>
          <w:color w:val="000000"/>
          <w:spacing w:val="-1"/>
        </w:rPr>
        <w:t>После перерыва.</w:t>
      </w:r>
    </w:p>
    <w:p w:rsidR="00244497" w:rsidRDefault="00244497">
      <w:pPr>
        <w:pStyle w:val="a4"/>
        <w:framePr w:w="5302" w:h="9346" w:hRule="exact" w:wrap="none" w:vAnchor="page" w:hAnchor="page" w:x="3320" w:y="3650"/>
        <w:shd w:val="clear" w:color="auto" w:fill="auto"/>
        <w:spacing w:before="0" w:after="249" w:line="266" w:lineRule="exact"/>
        <w:ind w:left="20" w:right="20" w:firstLine="280"/>
      </w:pPr>
      <w:r>
        <w:rPr>
          <w:rStyle w:val="11"/>
          <w:color w:val="000000"/>
        </w:rPr>
        <w:t>ДОДИН. Откуда начнем? Я этот эпизод особенно разбирать не хочу. Я не буду особенно вмешиваться, попробуйте, а я потом скажу.</w:t>
      </w:r>
    </w:p>
    <w:p w:rsidR="00244497" w:rsidRDefault="00244497">
      <w:pPr>
        <w:pStyle w:val="1010"/>
        <w:framePr w:w="5302" w:h="9346" w:hRule="exact" w:wrap="none" w:vAnchor="page" w:hAnchor="page" w:x="3320" w:y="3650"/>
        <w:shd w:val="clear" w:color="auto" w:fill="auto"/>
        <w:spacing w:before="0" w:after="210" w:line="180" w:lineRule="exact"/>
        <w:ind w:left="20" w:firstLine="280"/>
      </w:pPr>
      <w:r>
        <w:rPr>
          <w:rStyle w:val="100pt4"/>
          <w:i/>
          <w:iCs/>
          <w:color w:val="000000"/>
          <w:spacing w:val="-1"/>
        </w:rPr>
        <w:t>Проба.</w:t>
      </w:r>
    </w:p>
    <w:p w:rsidR="00244497" w:rsidRDefault="00244497">
      <w:pPr>
        <w:pStyle w:val="a4"/>
        <w:framePr w:w="5302" w:h="9346" w:hRule="exact" w:wrap="none" w:vAnchor="page" w:hAnchor="page" w:x="3320" w:y="3650"/>
        <w:shd w:val="clear" w:color="auto" w:fill="auto"/>
        <w:spacing w:before="0" w:line="247" w:lineRule="exact"/>
        <w:ind w:left="20" w:right="20" w:firstLine="280"/>
      </w:pPr>
      <w:r>
        <w:rPr>
          <w:rStyle w:val="11"/>
          <w:color w:val="000000"/>
        </w:rPr>
        <w:t>ТРИГОРИН. ...все равно, что мармелад, которого я никогда не ем.</w:t>
      </w:r>
    </w:p>
    <w:p w:rsidR="00244497" w:rsidRDefault="00244497">
      <w:pPr>
        <w:pStyle w:val="a4"/>
        <w:framePr w:w="5302" w:h="9346" w:hRule="exact" w:wrap="none" w:vAnchor="page" w:hAnchor="page" w:x="3320" w:y="3650"/>
        <w:shd w:val="clear" w:color="auto" w:fill="auto"/>
        <w:spacing w:before="0" w:after="194" w:line="264" w:lineRule="exact"/>
        <w:ind w:left="20" w:right="20" w:firstLine="280"/>
      </w:pPr>
      <w:r>
        <w:rPr>
          <w:rStyle w:val="11"/>
          <w:color w:val="000000"/>
        </w:rPr>
        <w:t xml:space="preserve">ДОДИН. Ира сейчас пытается ему как-то облегчить с ней общение, и, я думаю, что и для него забавна ее псевдофилософия. Он с ней немножко как с ребенком. </w:t>
      </w:r>
      <w:r>
        <w:rPr>
          <w:rStyle w:val="45"/>
          <w:color w:val="000000"/>
          <w:spacing w:val="-1"/>
        </w:rPr>
        <w:t>(За Нину.)</w:t>
      </w:r>
      <w:r>
        <w:rPr>
          <w:rStyle w:val="11"/>
          <w:color w:val="000000"/>
        </w:rPr>
        <w:t xml:space="preserve"> Один из миллионов!.. По росту вы, Сережа, один из миллионов!</w:t>
      </w:r>
    </w:p>
    <w:p w:rsidR="00244497" w:rsidRDefault="00244497">
      <w:pPr>
        <w:pStyle w:val="1010"/>
        <w:framePr w:w="5302" w:h="9346" w:hRule="exact" w:wrap="none" w:vAnchor="page" w:hAnchor="page" w:x="3320" w:y="3650"/>
        <w:shd w:val="clear" w:color="auto" w:fill="auto"/>
        <w:spacing w:before="0" w:after="167" w:line="247" w:lineRule="exact"/>
        <w:ind w:left="20" w:right="20" w:firstLine="280"/>
      </w:pPr>
      <w:r>
        <w:rPr>
          <w:rStyle w:val="100pt4"/>
          <w:i/>
          <w:iCs/>
          <w:color w:val="000000"/>
          <w:spacing w:val="-1"/>
        </w:rPr>
        <w:t>Вступает с Курыгиевым в диалог за Нину</w:t>
      </w:r>
      <w:r>
        <w:rPr>
          <w:rStyle w:val="103"/>
          <w:i/>
          <w:iCs/>
          <w:color w:val="000000"/>
        </w:rPr>
        <w:t xml:space="preserve">, </w:t>
      </w:r>
      <w:r>
        <w:rPr>
          <w:rStyle w:val="100pt4"/>
          <w:i/>
          <w:iCs/>
          <w:color w:val="000000"/>
          <w:spacing w:val="-1"/>
        </w:rPr>
        <w:t>Курышев им</w:t>
      </w:r>
      <w:r>
        <w:rPr>
          <w:rStyle w:val="100pt4"/>
          <w:i/>
          <w:iCs/>
          <w:color w:val="000000"/>
          <w:spacing w:val="-1"/>
        </w:rPr>
        <w:softHyphen/>
        <w:t>провизирует диалог за Тригорина на тему: мне надо репети</w:t>
      </w:r>
      <w:r>
        <w:rPr>
          <w:rStyle w:val="100pt4"/>
          <w:i/>
          <w:iCs/>
          <w:color w:val="000000"/>
          <w:spacing w:val="-1"/>
        </w:rPr>
        <w:softHyphen/>
        <w:t>ровать и т.д. по аналогии с актерской профессией</w:t>
      </w:r>
      <w:r>
        <w:rPr>
          <w:rStyle w:val="103"/>
          <w:i/>
          <w:iCs/>
          <w:color w:val="000000"/>
        </w:rPr>
        <w:t xml:space="preserve">, </w:t>
      </w:r>
      <w:r>
        <w:rPr>
          <w:rStyle w:val="100pt4"/>
          <w:i/>
          <w:iCs/>
          <w:color w:val="000000"/>
          <w:spacing w:val="-1"/>
        </w:rPr>
        <w:t>Додин за Нину подхватывает и продолжает эту аналогию.</w:t>
      </w:r>
    </w:p>
    <w:p w:rsidR="00244497" w:rsidRDefault="00244497">
      <w:pPr>
        <w:pStyle w:val="a4"/>
        <w:framePr w:w="5302" w:h="9346" w:hRule="exact" w:wrap="none" w:vAnchor="page" w:hAnchor="page" w:x="3320" w:y="3650"/>
        <w:shd w:val="clear" w:color="auto" w:fill="auto"/>
        <w:spacing w:before="0" w:line="264" w:lineRule="exact"/>
        <w:ind w:left="20" w:right="20" w:firstLine="280"/>
      </w:pPr>
      <w:r>
        <w:rPr>
          <w:rStyle w:val="11"/>
          <w:color w:val="000000"/>
        </w:rPr>
        <w:t>ДОДИН. Я сейчас понимаю. Нине легко с ним и ин</w:t>
      </w:r>
      <w:r>
        <w:rPr>
          <w:rStyle w:val="11"/>
          <w:color w:val="000000"/>
        </w:rPr>
        <w:softHyphen/>
        <w:t>тересно. Я чувствую равноправие и пошутить, и чувст</w:t>
      </w:r>
      <w:r>
        <w:rPr>
          <w:rStyle w:val="11"/>
          <w:color w:val="000000"/>
        </w:rPr>
        <w:softHyphen/>
        <w:t>вую, что ему приятно, и что ему хочется о себе расска</w:t>
      </w:r>
      <w:r>
        <w:rPr>
          <w:rStyle w:val="11"/>
          <w:color w:val="000000"/>
        </w:rPr>
        <w:softHyphen/>
        <w:t>зывать, и мне интересно. Мне кажется, сейчас это перестает быть теорией, исповедью, лекцией, а возни</w:t>
      </w:r>
      <w:r>
        <w:rPr>
          <w:rStyle w:val="11"/>
          <w:color w:val="000000"/>
        </w:rPr>
        <w:softHyphen/>
        <w:t xml:space="preserve">кает что-то такое личное, но на профессиональную тему. </w:t>
      </w:r>
      <w:r>
        <w:rPr>
          <w:rStyle w:val="45"/>
          <w:color w:val="000000"/>
          <w:spacing w:val="-1"/>
        </w:rPr>
        <w:t>(Продолжение пробы в том же ключе.)</w:t>
      </w:r>
      <w:r>
        <w:rPr>
          <w:rStyle w:val="11"/>
          <w:color w:val="000000"/>
        </w:rPr>
        <w:t xml:space="preserve"> Это ее тоже расслабляет довольно сильно. </w:t>
      </w:r>
      <w:r>
        <w:rPr>
          <w:rStyle w:val="45"/>
          <w:color w:val="000000"/>
          <w:spacing w:val="-1"/>
        </w:rPr>
        <w:t>(Повторение пробы Додина за Нину и Курыгиева за Тригорина.)</w:t>
      </w:r>
      <w:r>
        <w:rPr>
          <w:rStyle w:val="11"/>
          <w:color w:val="000000"/>
        </w:rPr>
        <w:t xml:space="preserve"> Хороший сюжет о подстреленной чайке или плохой? Мне кажется — пло</w:t>
      </w:r>
      <w:r>
        <w:rPr>
          <w:rStyle w:val="11"/>
          <w:color w:val="000000"/>
        </w:rPr>
        <w:softHyphen/>
        <w:t xml:space="preserve">хой, пошловатый. </w:t>
      </w:r>
      <w:r>
        <w:rPr>
          <w:rStyle w:val="45"/>
          <w:color w:val="000000"/>
          <w:spacing w:val="-1"/>
        </w:rPr>
        <w:t>(Импровизирует за Тригорина.)</w:t>
      </w:r>
      <w:r>
        <w:rPr>
          <w:rStyle w:val="11"/>
          <w:color w:val="000000"/>
        </w:rPr>
        <w:t xml:space="preserve"> Если он это преподносит как важный и хороший сюжет, то</w:t>
      </w:r>
      <w:r>
        <w:rPr>
          <w:rStyle w:val="11"/>
          <w:color w:val="000000"/>
        </w:rPr>
        <w:softHyphen/>
      </w:r>
    </w:p>
    <w:p w:rsidR="00244497" w:rsidRDefault="00244497">
      <w:pPr>
        <w:pStyle w:val="a6"/>
        <w:framePr w:wrap="none" w:vAnchor="page" w:hAnchor="page" w:x="5816" w:y="13193"/>
        <w:shd w:val="clear" w:color="auto" w:fill="auto"/>
        <w:spacing w:line="130" w:lineRule="exact"/>
        <w:ind w:left="40"/>
      </w:pPr>
      <w:r>
        <w:rPr>
          <w:rStyle w:val="0pt5"/>
          <w:b/>
          <w:bCs/>
          <w:color w:val="000000"/>
        </w:rPr>
        <w:t>172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4" w:y="3165"/>
        <w:shd w:val="clear" w:color="auto" w:fill="auto"/>
        <w:spacing w:line="130" w:lineRule="exact"/>
        <w:ind w:left="20"/>
      </w:pPr>
      <w:r>
        <w:rPr>
          <w:rStyle w:val="33"/>
          <w:b/>
          <w:bCs/>
          <w:color w:val="000000"/>
        </w:rPr>
        <w:t>Репетиции спектакля «Чайка»</w:t>
      </w:r>
    </w:p>
    <w:p w:rsidR="00244497" w:rsidRDefault="00244497">
      <w:pPr>
        <w:pStyle w:val="a4"/>
        <w:framePr w:w="5297" w:h="9339" w:hRule="exact" w:wrap="none" w:vAnchor="page" w:hAnchor="page" w:x="3322" w:y="3656"/>
        <w:shd w:val="clear" w:color="auto" w:fill="auto"/>
        <w:spacing w:before="0" w:after="240" w:line="254" w:lineRule="exact"/>
        <w:ind w:left="20" w:right="20"/>
      </w:pPr>
      <w:r>
        <w:rPr>
          <w:rStyle w:val="11"/>
          <w:color w:val="000000"/>
        </w:rPr>
        <w:t>гда я, как Нина, начну устанавливать какие-то связи. А если это мелькнул сюжет, как не имеющий ни к кому особого отношения, как возможность, пусть даже ба</w:t>
      </w:r>
      <w:r>
        <w:rPr>
          <w:rStyle w:val="11"/>
          <w:color w:val="000000"/>
        </w:rPr>
        <w:softHyphen/>
        <w:t>нальная. «Когда б вы знали, из какого сора растут сти</w:t>
      </w:r>
      <w:r>
        <w:rPr>
          <w:rStyle w:val="11"/>
          <w:color w:val="000000"/>
        </w:rPr>
        <w:softHyphen/>
        <w:t>хи, не ведая стыда». Иногда приходит какая-то мысль, которая наверняка не понадобится, поэтому на всякий случай надо записать. У Набокова интересная мысль: сюжет Тригорина про чайку довольно банальный, по</w:t>
      </w:r>
      <w:r>
        <w:rPr>
          <w:rStyle w:val="11"/>
          <w:color w:val="000000"/>
        </w:rPr>
        <w:softHyphen/>
        <w:t>этому странно считать его хорошим писателем. И всё развитие пьесы должно выяснить: хороший Тригорин писатель или нет. То есть можно ли из этого сюжета что-то стоящее вытащить, или он навсегда банальным останется. Мне кажется, тут есть резон. Пьеса получи</w:t>
      </w:r>
      <w:r>
        <w:rPr>
          <w:rStyle w:val="11"/>
          <w:color w:val="000000"/>
        </w:rPr>
        <w:softHyphen/>
        <w:t>лась хорошая, а сюжет банальный, сюжет мог быть и покруче.</w:t>
      </w:r>
    </w:p>
    <w:p w:rsidR="00244497" w:rsidRDefault="00244497">
      <w:pPr>
        <w:pStyle w:val="1010"/>
        <w:framePr w:w="5297" w:h="9339" w:hRule="exact" w:wrap="none" w:vAnchor="page" w:hAnchor="page" w:x="3322" w:y="3656"/>
        <w:shd w:val="clear" w:color="auto" w:fill="auto"/>
        <w:spacing w:before="0" w:after="22" w:line="180" w:lineRule="exact"/>
        <w:ind w:left="20" w:firstLine="280"/>
      </w:pPr>
      <w:r>
        <w:rPr>
          <w:rStyle w:val="100pt4"/>
          <w:i/>
          <w:iCs/>
          <w:color w:val="000000"/>
          <w:spacing w:val="-1"/>
        </w:rPr>
        <w:t>Продолжение пробы.</w:t>
      </w:r>
    </w:p>
    <w:p w:rsidR="00244497" w:rsidRDefault="00244497">
      <w:pPr>
        <w:pStyle w:val="1010"/>
        <w:framePr w:w="5297" w:h="9339" w:hRule="exact" w:wrap="none" w:vAnchor="page" w:hAnchor="page" w:x="3322" w:y="3656"/>
        <w:shd w:val="clear" w:color="auto" w:fill="auto"/>
        <w:spacing w:before="0" w:after="208" w:line="180" w:lineRule="exact"/>
        <w:ind w:left="20" w:firstLine="280"/>
      </w:pPr>
      <w:r>
        <w:rPr>
          <w:rStyle w:val="100pt4"/>
          <w:i/>
          <w:iCs/>
          <w:color w:val="000000"/>
          <w:spacing w:val="-1"/>
        </w:rPr>
        <w:t>Додин за Нину</w:t>
      </w:r>
      <w:r>
        <w:rPr>
          <w:rStyle w:val="103"/>
          <w:i/>
          <w:iCs/>
          <w:color w:val="000000"/>
        </w:rPr>
        <w:t xml:space="preserve">, </w:t>
      </w:r>
      <w:r>
        <w:rPr>
          <w:rStyle w:val="100pt4"/>
          <w:i/>
          <w:iCs/>
          <w:color w:val="000000"/>
          <w:spacing w:val="-1"/>
        </w:rPr>
        <w:t>Курышев - за Тригорина.</w:t>
      </w:r>
    </w:p>
    <w:p w:rsidR="00244497" w:rsidRDefault="00244497">
      <w:pPr>
        <w:pStyle w:val="a4"/>
        <w:framePr w:w="5297" w:h="9339" w:hRule="exact" w:wrap="none" w:vAnchor="page" w:hAnchor="page" w:x="3322" w:y="3656"/>
        <w:shd w:val="clear" w:color="auto" w:fill="auto"/>
        <w:spacing w:before="0" w:line="247" w:lineRule="exact"/>
        <w:ind w:left="20" w:right="20" w:firstLine="280"/>
      </w:pPr>
      <w:r>
        <w:rPr>
          <w:rStyle w:val="11"/>
          <w:color w:val="000000"/>
        </w:rPr>
        <w:t>Интереснее, если никто из них не знает, какие роли они сыграют в этом сюжете. Так же, как она не понима</w:t>
      </w:r>
      <w:r>
        <w:rPr>
          <w:rStyle w:val="11"/>
          <w:color w:val="000000"/>
        </w:rPr>
        <w:softHyphen/>
        <w:t>ет, что за символ — чайка. (</w:t>
      </w:r>
      <w:r>
        <w:rPr>
          <w:rStyle w:val="45"/>
          <w:color w:val="000000"/>
          <w:spacing w:val="-1"/>
        </w:rPr>
        <w:t>Проба Додина и Курышева про</w:t>
      </w:r>
      <w:r>
        <w:rPr>
          <w:rStyle w:val="45"/>
          <w:color w:val="000000"/>
          <w:spacing w:val="-1"/>
        </w:rPr>
        <w:softHyphen/>
        <w:t>должается до конца второго действия.)</w:t>
      </w:r>
      <w:r>
        <w:rPr>
          <w:rStyle w:val="11"/>
          <w:color w:val="000000"/>
        </w:rPr>
        <w:t xml:space="preserve"> Сейчас правиль</w:t>
      </w:r>
      <w:r>
        <w:rPr>
          <w:rStyle w:val="11"/>
          <w:color w:val="000000"/>
        </w:rPr>
        <w:softHyphen/>
        <w:t>нее, хотя трудно с непромятым текстом. Нужно еще взаимно легкомысленнее, размягченнее и открытее. Никак не предсказывая всего того, что может в даль</w:t>
      </w:r>
      <w:r>
        <w:rPr>
          <w:rStyle w:val="11"/>
          <w:color w:val="000000"/>
        </w:rPr>
        <w:softHyphen/>
        <w:t>нейшем произойти. Это можно по-разному пробовать, можно к этому моменту наловить рыбы, развести косте</w:t>
      </w:r>
      <w:r>
        <w:rPr>
          <w:rStyle w:val="11"/>
          <w:color w:val="000000"/>
        </w:rPr>
        <w:softHyphen/>
        <w:t>рок, чистить эту рыбу, ей дать нож для чистки рыбы. Можно варить уху или нанизывать куски рыбы на шам</w:t>
      </w:r>
      <w:r>
        <w:rPr>
          <w:rStyle w:val="11"/>
          <w:color w:val="000000"/>
        </w:rPr>
        <w:softHyphen/>
        <w:t>пур. Жизнь, что называется. Хотя это не обязательно. Я сейчас не знаю, проверим варианты. Я к тому, что есть возможность всячески разнообразить жизнь. В од</w:t>
      </w:r>
      <w:r>
        <w:rPr>
          <w:rStyle w:val="11"/>
          <w:color w:val="000000"/>
        </w:rPr>
        <w:softHyphen/>
        <w:t xml:space="preserve">ном случае — Аркадина его позвала, в другом — она сама </w:t>
      </w:r>
      <w:r>
        <w:rPr>
          <w:rStyle w:val="11"/>
          <w:color w:val="000000"/>
          <w:vertAlign w:val="superscript"/>
        </w:rPr>
        <w:t>с</w:t>
      </w:r>
      <w:r>
        <w:rPr>
          <w:rStyle w:val="11"/>
          <w:color w:val="000000"/>
        </w:rPr>
        <w:t>юда пришла. Они же уезжать собираются, он это зна</w:t>
      </w:r>
      <w:r>
        <w:rPr>
          <w:rStyle w:val="11"/>
          <w:color w:val="000000"/>
        </w:rPr>
        <w:softHyphen/>
        <w:t>ет. По-разному можно пробовать. (</w:t>
      </w:r>
      <w:r>
        <w:rPr>
          <w:rStyle w:val="45"/>
          <w:color w:val="000000"/>
          <w:spacing w:val="-1"/>
        </w:rPr>
        <w:t>Рассказывает о воз</w:t>
      </w:r>
      <w:r>
        <w:rPr>
          <w:rStyle w:val="45"/>
          <w:color w:val="000000"/>
          <w:spacing w:val="-1"/>
        </w:rPr>
        <w:softHyphen/>
        <w:t>можных вариантах проб.)</w:t>
      </w:r>
      <w:r>
        <w:rPr>
          <w:rStyle w:val="11"/>
          <w:color w:val="000000"/>
        </w:rPr>
        <w:t xml:space="preserve"> Хорошо. Мы все это проел ежи-</w:t>
      </w:r>
    </w:p>
    <w:p w:rsidR="00244497" w:rsidRDefault="00244497">
      <w:pPr>
        <w:pStyle w:val="a6"/>
        <w:framePr w:wrap="none" w:vAnchor="page" w:hAnchor="page" w:x="5816" w:y="13187"/>
        <w:shd w:val="clear" w:color="auto" w:fill="auto"/>
        <w:spacing w:line="130" w:lineRule="exact"/>
        <w:ind w:left="40"/>
      </w:pPr>
      <w:r>
        <w:rPr>
          <w:rStyle w:val="0pt5"/>
          <w:b/>
          <w:bCs/>
          <w:color w:val="000000"/>
        </w:rPr>
        <w:t>173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4" w:y="3166"/>
        <w:shd w:val="clear" w:color="auto" w:fill="auto"/>
        <w:spacing w:line="140" w:lineRule="exact"/>
        <w:ind w:left="40"/>
      </w:pPr>
      <w:r>
        <w:rPr>
          <w:rStyle w:val="20"/>
          <w:b/>
          <w:bCs/>
          <w:i/>
          <w:iCs/>
          <w:color w:val="000000"/>
        </w:rPr>
        <w:t>Лев Додин. Путешествие без конца</w:t>
      </w:r>
    </w:p>
    <w:p w:rsidR="00244497" w:rsidRDefault="00244497">
      <w:pPr>
        <w:pStyle w:val="a4"/>
        <w:framePr w:w="5297" w:h="8813" w:hRule="exact" w:wrap="none" w:vAnchor="page" w:hAnchor="page" w:x="3322" w:y="3648"/>
        <w:shd w:val="clear" w:color="auto" w:fill="auto"/>
        <w:spacing w:before="0" w:line="252" w:lineRule="exact"/>
        <w:ind w:left="20" w:right="20"/>
      </w:pPr>
      <w:r>
        <w:rPr>
          <w:rStyle w:val="11"/>
          <w:color w:val="000000"/>
        </w:rPr>
        <w:t>ваем, но вообще есть возможность большой свободы. Просто надо многое понять, чтобы свободе это не ме</w:t>
      </w:r>
      <w:r>
        <w:rPr>
          <w:rStyle w:val="11"/>
          <w:color w:val="000000"/>
        </w:rPr>
        <w:softHyphen/>
        <w:t>шало, в этой свободе не терять того, что поняли. Да</w:t>
      </w:r>
      <w:r>
        <w:rPr>
          <w:rStyle w:val="11"/>
          <w:color w:val="000000"/>
        </w:rPr>
        <w:softHyphen/>
        <w:t>вайте про завтра сговоримся. Попробуем снова первое действие, хотел бы, чтобы девочки</w:t>
      </w:r>
      <w:r>
        <w:rPr>
          <w:rStyle w:val="11"/>
          <w:color w:val="000000"/>
          <w:vertAlign w:val="superscript"/>
        </w:rPr>
        <w:t>1</w:t>
      </w:r>
      <w:r>
        <w:rPr>
          <w:rStyle w:val="11"/>
          <w:color w:val="000000"/>
        </w:rPr>
        <w:t xml:space="preserve"> попробовали, сна</w:t>
      </w:r>
      <w:r>
        <w:rPr>
          <w:rStyle w:val="11"/>
          <w:color w:val="000000"/>
        </w:rPr>
        <w:softHyphen/>
        <w:t>чала они с вами побудут, посмотрят на вашу пробу, а по</w:t>
      </w:r>
      <w:r>
        <w:rPr>
          <w:rStyle w:val="11"/>
          <w:color w:val="000000"/>
        </w:rPr>
        <w:softHyphen/>
        <w:t>том и сами подключатся. Пусть попробуют, как им хо</w:t>
      </w:r>
      <w:r>
        <w:rPr>
          <w:rStyle w:val="11"/>
          <w:color w:val="000000"/>
        </w:rPr>
        <w:softHyphen/>
        <w:t>чется.</w:t>
      </w:r>
    </w:p>
    <w:p w:rsidR="00244497" w:rsidRDefault="00244497">
      <w:pPr>
        <w:pStyle w:val="a4"/>
        <w:framePr w:w="5297" w:h="8813" w:hRule="exact" w:wrap="none" w:vAnchor="page" w:hAnchor="page" w:x="3322" w:y="3648"/>
        <w:shd w:val="clear" w:color="auto" w:fill="auto"/>
        <w:spacing w:before="0" w:line="252" w:lineRule="exact"/>
        <w:ind w:left="20" w:firstLine="280"/>
      </w:pPr>
      <w:r>
        <w:rPr>
          <w:rStyle w:val="11"/>
          <w:color w:val="000000"/>
        </w:rPr>
        <w:t>ДМИТРИЕВ. Остальные — те же?</w:t>
      </w:r>
    </w:p>
    <w:p w:rsidR="00244497" w:rsidRDefault="00244497">
      <w:pPr>
        <w:pStyle w:val="a4"/>
        <w:framePr w:w="5297" w:h="8813" w:hRule="exact" w:wrap="none" w:vAnchor="page" w:hAnchor="page" w:x="3322" w:y="3648"/>
        <w:shd w:val="clear" w:color="auto" w:fill="auto"/>
        <w:spacing w:before="0" w:after="416" w:line="252" w:lineRule="exact"/>
        <w:ind w:left="20" w:firstLine="280"/>
      </w:pPr>
      <w:r>
        <w:rPr>
          <w:rStyle w:val="11"/>
          <w:color w:val="000000"/>
        </w:rPr>
        <w:t>ДОДИН. Да.</w:t>
      </w:r>
    </w:p>
    <w:p w:rsidR="00244497" w:rsidRDefault="00244497">
      <w:pPr>
        <w:pStyle w:val="251"/>
        <w:framePr w:w="5297" w:h="8813" w:hRule="exact" w:wrap="none" w:vAnchor="page" w:hAnchor="page" w:x="3322" w:y="3648"/>
        <w:shd w:val="clear" w:color="auto" w:fill="auto"/>
        <w:spacing w:after="258" w:line="257" w:lineRule="exact"/>
        <w:ind w:left="20" w:right="20" w:firstLine="280"/>
        <w:jc w:val="both"/>
      </w:pPr>
      <w:r>
        <w:rPr>
          <w:rStyle w:val="250pt2"/>
          <w:b/>
          <w:bCs/>
          <w:color w:val="000000"/>
        </w:rPr>
        <w:t>«Связать в одну вязь — человеческую, смысло</w:t>
      </w:r>
      <w:r>
        <w:rPr>
          <w:rStyle w:val="250pt2"/>
          <w:b/>
          <w:bCs/>
          <w:color w:val="000000"/>
        </w:rPr>
        <w:softHyphen/>
        <w:t>вую»</w:t>
      </w:r>
    </w:p>
    <w:p w:rsidR="00244497" w:rsidRDefault="00244497">
      <w:pPr>
        <w:pStyle w:val="251"/>
        <w:framePr w:w="5297" w:h="8813" w:hRule="exact" w:wrap="none" w:vAnchor="page" w:hAnchor="page" w:x="3322" w:y="3648"/>
        <w:numPr>
          <w:ilvl w:val="0"/>
          <w:numId w:val="8"/>
        </w:numPr>
        <w:shd w:val="clear" w:color="auto" w:fill="auto"/>
        <w:tabs>
          <w:tab w:val="left" w:pos="605"/>
        </w:tabs>
        <w:spacing w:after="266" w:line="160" w:lineRule="exact"/>
        <w:ind w:left="20" w:firstLine="280"/>
        <w:jc w:val="both"/>
      </w:pPr>
      <w:r>
        <w:rPr>
          <w:rStyle w:val="250pt2"/>
          <w:b/>
          <w:bCs/>
          <w:color w:val="000000"/>
        </w:rPr>
        <w:t>мая 2000 года</w:t>
      </w:r>
    </w:p>
    <w:p w:rsidR="00244497" w:rsidRDefault="00244497">
      <w:pPr>
        <w:pStyle w:val="1010"/>
        <w:framePr w:w="5297" w:h="8813" w:hRule="exact" w:wrap="none" w:vAnchor="page" w:hAnchor="page" w:x="3322" w:y="3648"/>
        <w:shd w:val="clear" w:color="auto" w:fill="auto"/>
        <w:spacing w:before="0" w:after="201" w:line="180" w:lineRule="exact"/>
        <w:ind w:left="20" w:firstLine="280"/>
      </w:pPr>
      <w:r>
        <w:rPr>
          <w:rStyle w:val="100pt4"/>
          <w:i/>
          <w:iCs/>
          <w:color w:val="000000"/>
          <w:spacing w:val="-1"/>
        </w:rPr>
        <w:t>Там же.</w:t>
      </w:r>
    </w:p>
    <w:p w:rsidR="00244497" w:rsidRDefault="00244497">
      <w:pPr>
        <w:pStyle w:val="a4"/>
        <w:framePr w:w="5297" w:h="8813" w:hRule="exact" w:wrap="none" w:vAnchor="page" w:hAnchor="page" w:x="3322" w:y="3648"/>
        <w:shd w:val="clear" w:color="auto" w:fill="auto"/>
        <w:spacing w:before="0" w:after="238" w:line="252" w:lineRule="exact"/>
        <w:ind w:left="20" w:right="20" w:firstLine="280"/>
      </w:pPr>
      <w:r>
        <w:rPr>
          <w:rStyle w:val="11"/>
          <w:color w:val="000000"/>
        </w:rPr>
        <w:t>ДОДИН. Мы решили, что сегодня снова пройдем второй акт, думаю, что не будем возвращаться к разго</w:t>
      </w:r>
      <w:r>
        <w:rPr>
          <w:rStyle w:val="11"/>
          <w:color w:val="000000"/>
        </w:rPr>
        <w:softHyphen/>
        <w:t>вору о первом действии. Мне кажется, мы попробовали и что-то поняли, какие-то вещи уловили: и проблемы, и какие-то живые секунды, не будем сейчас обсуждать. Попробовали, пойдем дальше. Попытаемся о каких-то вещах сговориться, чтобы потом провести пробы, надо время что-то проверить. Давайте пока в том же вариан</w:t>
      </w:r>
      <w:r>
        <w:rPr>
          <w:rStyle w:val="11"/>
          <w:color w:val="000000"/>
        </w:rPr>
        <w:softHyphen/>
        <w:t>те продолжим</w:t>
      </w:r>
      <w:r>
        <w:rPr>
          <w:rStyle w:val="11"/>
          <w:color w:val="000000"/>
          <w:vertAlign w:val="superscript"/>
        </w:rPr>
        <w:t>2</w:t>
      </w:r>
      <w:r>
        <w:rPr>
          <w:rStyle w:val="11"/>
          <w:color w:val="000000"/>
        </w:rPr>
        <w:t>.</w:t>
      </w:r>
    </w:p>
    <w:p w:rsidR="00244497" w:rsidRDefault="00244497">
      <w:pPr>
        <w:pStyle w:val="1010"/>
        <w:framePr w:w="5297" w:h="8813" w:hRule="exact" w:wrap="none" w:vAnchor="page" w:hAnchor="page" w:x="3322" w:y="3648"/>
        <w:shd w:val="clear" w:color="auto" w:fill="auto"/>
        <w:spacing w:before="0" w:after="19" w:line="180" w:lineRule="exact"/>
        <w:ind w:left="20" w:firstLine="280"/>
      </w:pPr>
      <w:r>
        <w:rPr>
          <w:rStyle w:val="100pt4"/>
          <w:i/>
          <w:iCs/>
          <w:color w:val="000000"/>
          <w:spacing w:val="-1"/>
        </w:rPr>
        <w:t>Проба.</w:t>
      </w:r>
    </w:p>
    <w:p w:rsidR="00244497" w:rsidRDefault="00244497">
      <w:pPr>
        <w:pStyle w:val="1010"/>
        <w:framePr w:w="5297" w:h="8813" w:hRule="exact" w:wrap="none" w:vAnchor="page" w:hAnchor="page" w:x="3322" w:y="3648"/>
        <w:shd w:val="clear" w:color="auto" w:fill="auto"/>
        <w:spacing w:before="0" w:after="208" w:line="180" w:lineRule="exact"/>
        <w:ind w:left="20" w:firstLine="280"/>
      </w:pPr>
      <w:r>
        <w:rPr>
          <w:rStyle w:val="100pt4"/>
          <w:i/>
          <w:iCs/>
          <w:color w:val="000000"/>
          <w:spacing w:val="-1"/>
        </w:rPr>
        <w:t>Действие второе.</w:t>
      </w:r>
    </w:p>
    <w:p w:rsidR="00244497" w:rsidRDefault="00244497">
      <w:pPr>
        <w:pStyle w:val="a4"/>
        <w:framePr w:w="5297" w:h="8813" w:hRule="exact" w:wrap="none" w:vAnchor="page" w:hAnchor="page" w:x="3322" w:y="3648"/>
        <w:shd w:val="clear" w:color="auto" w:fill="auto"/>
        <w:spacing w:before="0" w:line="247" w:lineRule="exact"/>
        <w:ind w:left="20" w:firstLine="280"/>
      </w:pPr>
      <w:r>
        <w:rPr>
          <w:rStyle w:val="11"/>
          <w:color w:val="000000"/>
        </w:rPr>
        <w:t>ТРИГОРИН. Ее любит учитель.</w:t>
      </w:r>
    </w:p>
    <w:p w:rsidR="00244497" w:rsidRDefault="00244497">
      <w:pPr>
        <w:pStyle w:val="a4"/>
        <w:framePr w:w="5297" w:h="8813" w:hRule="exact" w:wrap="none" w:vAnchor="page" w:hAnchor="page" w:x="3322" w:y="3648"/>
        <w:shd w:val="clear" w:color="auto" w:fill="auto"/>
        <w:spacing w:before="0" w:line="247" w:lineRule="exact"/>
        <w:ind w:left="20" w:right="20" w:firstLine="280"/>
      </w:pPr>
      <w:r>
        <w:rPr>
          <w:rStyle w:val="11"/>
          <w:color w:val="000000"/>
        </w:rPr>
        <w:t>ДОДИН. Давайте прервемся немножко. Сейчас мы решили о первом акте не говорить, но теперь, когда мы</w:t>
      </w:r>
    </w:p>
    <w:p w:rsidR="00244497" w:rsidRDefault="00244497">
      <w:pPr>
        <w:pStyle w:val="a9"/>
        <w:framePr w:w="5352" w:h="185" w:hRule="exact" w:wrap="none" w:vAnchor="page" w:hAnchor="page" w:x="3296" w:y="12586"/>
        <w:shd w:val="clear" w:color="auto" w:fill="auto"/>
        <w:tabs>
          <w:tab w:val="left" w:pos="426"/>
        </w:tabs>
        <w:spacing w:line="160" w:lineRule="exact"/>
        <w:ind w:left="320"/>
      </w:pPr>
      <w:r>
        <w:rPr>
          <w:rStyle w:val="a8"/>
          <w:b/>
          <w:bCs/>
          <w:color w:val="000000"/>
          <w:vertAlign w:val="superscript"/>
        </w:rPr>
        <w:t>1</w:t>
      </w:r>
      <w:r>
        <w:rPr>
          <w:rStyle w:val="a8"/>
          <w:b/>
          <w:bCs/>
          <w:color w:val="000000"/>
        </w:rPr>
        <w:tab/>
        <w:t>К. Раппопорт и Е. Калинина.</w:t>
      </w:r>
    </w:p>
    <w:p w:rsidR="00244497" w:rsidRDefault="00244497">
      <w:pPr>
        <w:pStyle w:val="a9"/>
        <w:framePr w:w="5352" w:h="211" w:hRule="exact" w:wrap="none" w:vAnchor="page" w:hAnchor="page" w:x="3296" w:y="12780"/>
        <w:shd w:val="clear" w:color="auto" w:fill="auto"/>
        <w:tabs>
          <w:tab w:val="left" w:pos="415"/>
        </w:tabs>
        <w:spacing w:line="160" w:lineRule="exact"/>
        <w:ind w:left="300"/>
      </w:pPr>
      <w:r>
        <w:rPr>
          <w:rStyle w:val="a8"/>
          <w:b/>
          <w:bCs/>
          <w:color w:val="000000"/>
          <w:vertAlign w:val="superscript"/>
        </w:rPr>
        <w:t>2</w:t>
      </w:r>
      <w:r>
        <w:rPr>
          <w:rStyle w:val="a8"/>
          <w:b/>
          <w:bCs/>
          <w:color w:val="000000"/>
        </w:rPr>
        <w:tab/>
        <w:t>Имеется в виду состав исполнителей.</w:t>
      </w:r>
    </w:p>
    <w:p w:rsidR="00244497" w:rsidRDefault="00244497">
      <w:pPr>
        <w:pStyle w:val="a6"/>
        <w:framePr w:wrap="none" w:vAnchor="page" w:hAnchor="page" w:x="5835" w:y="13203"/>
        <w:shd w:val="clear" w:color="auto" w:fill="auto"/>
        <w:spacing w:line="130" w:lineRule="exact"/>
        <w:ind w:left="20"/>
      </w:pPr>
      <w:r>
        <w:rPr>
          <w:rStyle w:val="0pt5"/>
          <w:b/>
          <w:bCs/>
          <w:color w:val="000000"/>
        </w:rPr>
        <w:t>174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43" w:y="3165"/>
        <w:shd w:val="clear" w:color="auto" w:fill="auto"/>
        <w:spacing w:line="130" w:lineRule="exact"/>
        <w:ind w:left="40"/>
      </w:pPr>
      <w:r>
        <w:rPr>
          <w:rStyle w:val="33"/>
          <w:b/>
          <w:bCs/>
          <w:color w:val="000000"/>
        </w:rPr>
        <w:t>Репетиции спектакля «Чайка»</w:t>
      </w:r>
    </w:p>
    <w:p w:rsidR="00244497" w:rsidRDefault="00244497">
      <w:pPr>
        <w:pStyle w:val="a4"/>
        <w:framePr w:w="5282" w:h="9344" w:hRule="exact" w:wrap="none" w:vAnchor="page" w:hAnchor="page" w:x="3330" w:y="3651"/>
        <w:shd w:val="clear" w:color="auto" w:fill="auto"/>
        <w:spacing w:before="0"/>
        <w:ind w:left="20" w:right="20"/>
      </w:pPr>
      <w:r>
        <w:rPr>
          <w:rStyle w:val="11"/>
          <w:color w:val="000000"/>
        </w:rPr>
        <w:t>чего-то чуть-чуть коснулись, ощутили, важно отказаться от понятия «второй акт». По сути, продолжается та же история. Надо посмотреть и убедиться, насколько она продолжается. Продолжается объяснение Треплева с матерью. Продолжается разбор отношений матери и сына, в какой-то другой форме его спектакль продолжа</w:t>
      </w:r>
      <w:r>
        <w:rPr>
          <w:rStyle w:val="11"/>
          <w:color w:val="000000"/>
        </w:rPr>
        <w:softHyphen/>
        <w:t>ется, — так быстро от него не отойдешь. Нина при всей своей юности после спектакля почувствовала какие-то сложности в их семейных отношениях. Дорн продолжа</w:t>
      </w:r>
      <w:r>
        <w:rPr>
          <w:rStyle w:val="11"/>
          <w:color w:val="000000"/>
        </w:rPr>
        <w:softHyphen/>
        <w:t>ет тему духовного подъема, которого ему не хватило в его жизни и жизни окружающих. Скандал с Шамрае- вым возникает не только из-за Шамраева — это не пер</w:t>
      </w:r>
      <w:r>
        <w:rPr>
          <w:rStyle w:val="11"/>
          <w:color w:val="000000"/>
        </w:rPr>
        <w:softHyphen/>
        <w:t>вые его эскапады. В мозгах Аркадиной: «Каждое лето оскорбляют, ноги моей больше здесь не будет!» — пово</w:t>
      </w:r>
      <w:r>
        <w:rPr>
          <w:rStyle w:val="11"/>
          <w:color w:val="000000"/>
        </w:rPr>
        <w:softHyphen/>
        <w:t>дом может быть Шамраев, а причина другая: отноше</w:t>
      </w:r>
      <w:r>
        <w:rPr>
          <w:rStyle w:val="11"/>
          <w:color w:val="000000"/>
        </w:rPr>
        <w:softHyphen/>
        <w:t>ния с сыном. Она сказала, что хотела бы поехать в го</w:t>
      </w:r>
      <w:r>
        <w:rPr>
          <w:rStyle w:val="11"/>
          <w:color w:val="000000"/>
        </w:rPr>
        <w:softHyphen/>
        <w:t>род, ей это нужно, чтобы проветриться, попытаться обо всем подумать, что-то заново понять. По сути, нам важно найти эту внутреннюю кантилену, в которой ни</w:t>
      </w:r>
      <w:r>
        <w:rPr>
          <w:rStyle w:val="11"/>
          <w:color w:val="000000"/>
        </w:rPr>
        <w:softHyphen/>
        <w:t>чего не прерывается и ничего нового не начинается. Пока не очень включили Полину в этот круг проблем, она пока сбоку со своей любовью к Дорну. Она ведь многое понимает и чувствует. Ее дочка любит Констан</w:t>
      </w:r>
      <w:r>
        <w:rPr>
          <w:rStyle w:val="11"/>
          <w:color w:val="000000"/>
        </w:rPr>
        <w:softHyphen/>
        <w:t>тина, это не может оставлять мать вне зависимости от Нины. И это не только чисто ревнивые тексты, есть тема, которая постепенно у всех возникает: «Годы наши уходят». Это не только возрастное, а суть всей проблематики, когда все больше и больше из этих про</w:t>
      </w:r>
      <w:r>
        <w:rPr>
          <w:rStyle w:val="11"/>
          <w:color w:val="000000"/>
        </w:rPr>
        <w:softHyphen/>
        <w:t>блем не выбраться. Пока у Медведенко звучит много от</w:t>
      </w:r>
      <w:r>
        <w:rPr>
          <w:rStyle w:val="11"/>
          <w:color w:val="000000"/>
        </w:rPr>
        <w:softHyphen/>
        <w:t>дельных реплик. Скажем: «Надо бросить курить». Он не может не знать обо всем, происходящем здесь. И не только потому, что это лично его касается, хотя, преж</w:t>
      </w:r>
      <w:r>
        <w:rPr>
          <w:rStyle w:val="11"/>
          <w:color w:val="000000"/>
        </w:rPr>
        <w:softHyphen/>
        <w:t>де всего, потому, что лично его касается. Здесь опять вопрос любви, если не банально к этому относиться. Меня и тянет к Маше, потому что она более чем осталь</w:t>
      </w:r>
      <w:r>
        <w:rPr>
          <w:rStyle w:val="11"/>
          <w:color w:val="000000"/>
        </w:rPr>
        <w:softHyphen/>
        <w:t>ные, представительница альянса этой группы. «Боге</w:t>
      </w:r>
      <w:r>
        <w:rPr>
          <w:rStyle w:val="11"/>
          <w:color w:val="000000"/>
        </w:rPr>
        <w:softHyphen/>
        <w:t>ма», — называют ее родители Нины. Он не может не ви</w:t>
      </w:r>
      <w:r>
        <w:rPr>
          <w:rStyle w:val="11"/>
          <w:color w:val="000000"/>
        </w:rPr>
        <w:softHyphen/>
      </w:r>
    </w:p>
    <w:p w:rsidR="00244497" w:rsidRDefault="00244497">
      <w:pPr>
        <w:pStyle w:val="a6"/>
        <w:framePr w:wrap="none" w:vAnchor="page" w:hAnchor="page" w:x="5816" w:y="13192"/>
        <w:shd w:val="clear" w:color="auto" w:fill="auto"/>
        <w:spacing w:line="130" w:lineRule="exact"/>
        <w:ind w:left="20"/>
      </w:pPr>
      <w:r>
        <w:rPr>
          <w:rStyle w:val="0pt5"/>
          <w:b/>
          <w:bCs/>
          <w:color w:val="000000"/>
        </w:rPr>
        <w:t>175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2" w:y="3161"/>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285" w:h="9349" w:hRule="exact" w:wrap="none" w:vAnchor="page" w:hAnchor="page" w:x="3328" w:y="3647"/>
        <w:shd w:val="clear" w:color="auto" w:fill="auto"/>
        <w:spacing w:before="0"/>
        <w:ind w:left="20" w:right="20"/>
      </w:pPr>
      <w:r>
        <w:rPr>
          <w:rStyle w:val="11"/>
          <w:color w:val="000000"/>
        </w:rPr>
        <w:t>деть, не понимать, что они все в проблемах, в муках. Именно потому, что он не тупой. Почему эта их несча- стливость, запутанность отношений при такой обеспе</w:t>
      </w:r>
      <w:r>
        <w:rPr>
          <w:rStyle w:val="11"/>
          <w:color w:val="000000"/>
        </w:rPr>
        <w:softHyphen/>
        <w:t>ченности? Это вырастает в проблему. Можно относить</w:t>
      </w:r>
      <w:r>
        <w:rPr>
          <w:rStyle w:val="11"/>
          <w:color w:val="000000"/>
        </w:rPr>
        <w:softHyphen/>
        <w:t>ся так: с жиру все беситесь, посадить вас на мою зарплату!.. Но вот можно оказаться среди миллионеров и видеть, что сын не в состоянии завоевать любви мате</w:t>
      </w:r>
      <w:r>
        <w:rPr>
          <w:rStyle w:val="11"/>
          <w:color w:val="000000"/>
        </w:rPr>
        <w:softHyphen/>
        <w:t>ри. Действительно, всего деньгами не добьешься, и Маша любит Костю не из-за его денег. К тому же у него их и нет. Медведенко смотрит на все, обо всем уви</w:t>
      </w:r>
      <w:r>
        <w:rPr>
          <w:rStyle w:val="11"/>
          <w:color w:val="000000"/>
        </w:rPr>
        <w:softHyphen/>
        <w:t>денном думает, так что ему есть о чем думать. «Надо бросить курить», — это ведь и о Маше речь идет, не слу</w:t>
      </w:r>
      <w:r>
        <w:rPr>
          <w:rStyle w:val="11"/>
          <w:color w:val="000000"/>
        </w:rPr>
        <w:softHyphen/>
        <w:t>чайно они поднимают эту тему... И Тригорин это про</w:t>
      </w:r>
      <w:r>
        <w:rPr>
          <w:rStyle w:val="11"/>
          <w:color w:val="000000"/>
        </w:rPr>
        <w:softHyphen/>
        <w:t>должает, первая его реплика: «Нюхает табак и пьет вод</w:t>
      </w:r>
      <w:r>
        <w:rPr>
          <w:rStyle w:val="11"/>
          <w:color w:val="000000"/>
        </w:rPr>
        <w:softHyphen/>
        <w:t>ку... Всегда в черном. Ее любит учитель». Начало анализа того, что происходит в этом доме. Даже «сю</w:t>
      </w:r>
      <w:r>
        <w:rPr>
          <w:rStyle w:val="11"/>
          <w:color w:val="000000"/>
        </w:rPr>
        <w:softHyphen/>
        <w:t>жет для небольшого рассказа», который он потом запи</w:t>
      </w:r>
      <w:r>
        <w:rPr>
          <w:rStyle w:val="11"/>
          <w:color w:val="000000"/>
        </w:rPr>
        <w:softHyphen/>
        <w:t>шет, — это какой-то анализ того, среди чего он оказыва</w:t>
      </w:r>
      <w:r>
        <w:rPr>
          <w:rStyle w:val="11"/>
          <w:color w:val="000000"/>
        </w:rPr>
        <w:softHyphen/>
        <w:t>ется, имея в виду и самого себя. Тригорин не только рассказывает Нине (она, конечно, тоже здесь роль иг</w:t>
      </w:r>
      <w:r>
        <w:rPr>
          <w:rStyle w:val="11"/>
          <w:color w:val="000000"/>
        </w:rPr>
        <w:softHyphen/>
        <w:t>рает) о сложностях своей жизни и особенности писа</w:t>
      </w:r>
      <w:r>
        <w:rPr>
          <w:rStyle w:val="11"/>
          <w:color w:val="000000"/>
        </w:rPr>
        <w:softHyphen/>
        <w:t>тельства, он в известной мере пытается понять, анали</w:t>
      </w:r>
      <w:r>
        <w:rPr>
          <w:rStyle w:val="11"/>
          <w:color w:val="000000"/>
        </w:rPr>
        <w:softHyphen/>
        <w:t>зирует свою жизнь. Он всё знает об отношениях матери и сына. Как он в это влез? Надо из этого вылез</w:t>
      </w:r>
      <w:r>
        <w:rPr>
          <w:rStyle w:val="11"/>
          <w:color w:val="000000"/>
        </w:rPr>
        <w:softHyphen/>
        <w:t>ти. Мать и сын — это одно, а мать и возлюбленный — это другое, как эти вещи соединить... У него тоже ниче</w:t>
      </w:r>
      <w:r>
        <w:rPr>
          <w:rStyle w:val="11"/>
          <w:color w:val="000000"/>
        </w:rPr>
        <w:softHyphen/>
        <w:t>го нет, кроме одиночества и профессии. Профессия его приковала и требует всего внимания. Может быть, Нина узнает не только простоту Тригорина и его обая</w:t>
      </w:r>
      <w:r>
        <w:rPr>
          <w:rStyle w:val="11"/>
          <w:color w:val="000000"/>
        </w:rPr>
        <w:softHyphen/>
        <w:t>ние и манкость, но и его проблемы, его одиночество, неприкаянность, что-то, в чем, ей кажется, она ему спо</w:t>
      </w:r>
      <w:r>
        <w:rPr>
          <w:rStyle w:val="11"/>
          <w:color w:val="000000"/>
        </w:rPr>
        <w:softHyphen/>
        <w:t>собна помочь. Это не только красивая фраза, которую она избрала: «Если тебе понадобится моя жизнь, то приди и возьми ее», это не только предложение любви и близости, но еще и предложение помощи. Вдруг она почувствовала, что этот маститый мэтр, совсем не та</w:t>
      </w:r>
      <w:r>
        <w:rPr>
          <w:rStyle w:val="11"/>
          <w:color w:val="000000"/>
        </w:rPr>
        <w:softHyphen/>
        <w:t>кой уж счастливый человек. Все это надо связать в одну</w:t>
      </w:r>
    </w:p>
    <w:p w:rsidR="00244497" w:rsidRDefault="00244497">
      <w:pPr>
        <w:pStyle w:val="a6"/>
        <w:framePr w:wrap="none" w:vAnchor="page" w:hAnchor="page" w:x="5820" w:y="13193"/>
        <w:shd w:val="clear" w:color="auto" w:fill="auto"/>
        <w:spacing w:line="130" w:lineRule="exact"/>
        <w:ind w:left="40"/>
      </w:pPr>
      <w:r>
        <w:rPr>
          <w:rStyle w:val="0pt5"/>
          <w:b/>
          <w:bCs/>
          <w:color w:val="000000"/>
        </w:rPr>
        <w:t>176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40" w:y="3168"/>
        <w:shd w:val="clear" w:color="auto" w:fill="auto"/>
        <w:spacing w:line="130" w:lineRule="exact"/>
        <w:ind w:left="40"/>
      </w:pPr>
      <w:r>
        <w:rPr>
          <w:rStyle w:val="33"/>
          <w:b/>
          <w:bCs/>
          <w:color w:val="000000"/>
        </w:rPr>
        <w:t>Репетиции спектакля «Чайка»</w:t>
      </w:r>
    </w:p>
    <w:p w:rsidR="00244497" w:rsidRDefault="00244497">
      <w:pPr>
        <w:pStyle w:val="a4"/>
        <w:framePr w:w="5280" w:h="9330" w:hRule="exact" w:wrap="none" w:vAnchor="page" w:hAnchor="page" w:x="3331" w:y="3659"/>
        <w:shd w:val="clear" w:color="auto" w:fill="auto"/>
        <w:spacing w:before="0"/>
        <w:ind w:left="20" w:right="20"/>
      </w:pPr>
      <w:r>
        <w:rPr>
          <w:rStyle w:val="11"/>
          <w:color w:val="000000"/>
        </w:rPr>
        <w:t>вязь — человеческую, смысловую. И почти никто не го</w:t>
      </w:r>
      <w:r>
        <w:rPr>
          <w:rStyle w:val="11"/>
          <w:color w:val="000000"/>
        </w:rPr>
        <w:softHyphen/>
        <w:t>ворит только о другом. Я говорю о другом, имея в виду и себя самого. Дорн, который говорит о вреде табака, сам курил и пил в свое время. Но здесь много любов</w:t>
      </w:r>
      <w:r>
        <w:rPr>
          <w:rStyle w:val="11"/>
          <w:color w:val="000000"/>
        </w:rPr>
        <w:softHyphen/>
        <w:t>ных связей. Здесь только Сорин совсем одинокий, а все остальные — парами. Парой Маша и Медведенко прохо</w:t>
      </w:r>
      <w:r>
        <w:rPr>
          <w:rStyle w:val="11"/>
          <w:color w:val="000000"/>
        </w:rPr>
        <w:softHyphen/>
        <w:t>дят через всю историю. Это не дубль Треплева и Нины, потому что есть еще дубль: Аркадина и Тригорин. Все множится, как в зеркалах. Здесь ни у кого нет основа</w:t>
      </w:r>
      <w:r>
        <w:rPr>
          <w:rStyle w:val="11"/>
          <w:color w:val="000000"/>
        </w:rPr>
        <w:softHyphen/>
        <w:t>ний быть счастливей, чем Маша. (</w:t>
      </w:r>
      <w:r>
        <w:rPr>
          <w:rStyle w:val="45"/>
          <w:color w:val="000000"/>
          <w:spacing w:val="-1"/>
        </w:rPr>
        <w:t>Никифоровой.)</w:t>
      </w:r>
      <w:r>
        <w:rPr>
          <w:rStyle w:val="11"/>
          <w:color w:val="000000"/>
        </w:rPr>
        <w:t xml:space="preserve"> А вы упорно играете отсутствие личного счастья. Это самое неинтересное, что может быть. Я это понимаю с пер</w:t>
      </w:r>
      <w:r>
        <w:rPr>
          <w:rStyle w:val="11"/>
          <w:color w:val="000000"/>
        </w:rPr>
        <w:softHyphen/>
        <w:t>вой реплики, дальше изменений в пьесе по этому ряду не будет. А в чем же они могут быть? По какому-то ряду изменения с Машей происходят, и мы должны понять, по какому. В диалоге Дорна, Маши, Аркадиной она ни</w:t>
      </w:r>
      <w:r>
        <w:rPr>
          <w:rStyle w:val="11"/>
          <w:color w:val="000000"/>
        </w:rPr>
        <w:softHyphen/>
        <w:t>чуть не несчастнее Полины и Дорна. Значит, это во</w:t>
      </w:r>
      <w:r>
        <w:rPr>
          <w:rStyle w:val="11"/>
          <w:color w:val="000000"/>
        </w:rPr>
        <w:softHyphen/>
        <w:t>прос мысли, которую она вносит в обсуждение пробле</w:t>
      </w:r>
      <w:r>
        <w:rPr>
          <w:rStyle w:val="11"/>
          <w:color w:val="000000"/>
        </w:rPr>
        <w:softHyphen/>
        <w:t>мы, а не грустной исповеди. Она один раз призналась в корне проблемы — Дорну, больше она об этом не гово</w:t>
      </w:r>
      <w:r>
        <w:rPr>
          <w:rStyle w:val="11"/>
          <w:color w:val="000000"/>
        </w:rPr>
        <w:softHyphen/>
        <w:t>рит. Она просто определенным образом участвует в жизни. А вы все время говорите только про свою несча</w:t>
      </w:r>
      <w:r>
        <w:rPr>
          <w:rStyle w:val="11"/>
          <w:color w:val="000000"/>
        </w:rPr>
        <w:softHyphen/>
        <w:t xml:space="preserve">стную любовь, и поэтому очень быстро мне надоедаете. Я начинаю себя чувствовать хуже Треплева, особенных оснований быть любимой я в Маше не вижу. Я могу это увидеть, если пойму какую-то внутреннюю сущность, которая этот образ осветит особым светом. </w:t>
      </w:r>
      <w:r>
        <w:rPr>
          <w:rStyle w:val="45"/>
          <w:color w:val="000000"/>
          <w:spacing w:val="-1"/>
        </w:rPr>
        <w:t>(От имени Маши.)</w:t>
      </w:r>
      <w:r>
        <w:rPr>
          <w:rStyle w:val="11"/>
          <w:color w:val="000000"/>
        </w:rPr>
        <w:t xml:space="preserve"> Я могу участвовать в этом общем философском и в то же время очень личностном разговоре. Треплев может пугать, как человек с больной душой. Он молит ему помочь, спасти, удержать от чего-то. Недаром про первое свое самоубийство он предупреждает, в отличие от следующего, о котором нет ни слова. Может, преду</w:t>
      </w:r>
      <w:r>
        <w:rPr>
          <w:rStyle w:val="11"/>
          <w:color w:val="000000"/>
        </w:rPr>
        <w:softHyphen/>
        <w:t>преждает, но не впрямую. Он не симулирует или хочет просто попугать. Известно, что не менее тридцати про</w:t>
      </w:r>
      <w:r>
        <w:rPr>
          <w:rStyle w:val="11"/>
          <w:color w:val="000000"/>
        </w:rPr>
        <w:softHyphen/>
        <w:t>центов самоубийств — это способ воздействия на окру</w:t>
      </w:r>
      <w:r>
        <w:rPr>
          <w:rStyle w:val="11"/>
          <w:color w:val="000000"/>
        </w:rPr>
        <w:softHyphen/>
        <w:t>жающих. Очень многие самоубийцы до конца не верят,</w:t>
      </w:r>
    </w:p>
    <w:p w:rsidR="00244497" w:rsidRDefault="00244497">
      <w:pPr>
        <w:pStyle w:val="a6"/>
        <w:framePr w:wrap="none" w:vAnchor="page" w:hAnchor="page" w:x="5812" w:y="13191"/>
        <w:shd w:val="clear" w:color="auto" w:fill="auto"/>
        <w:spacing w:line="130" w:lineRule="exact"/>
        <w:ind w:left="40"/>
      </w:pPr>
      <w:r>
        <w:rPr>
          <w:rStyle w:val="0pt5"/>
          <w:b/>
          <w:bCs/>
          <w:color w:val="000000"/>
        </w:rPr>
        <w:t>177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8" w:y="3160"/>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299" w:h="9344" w:hRule="exact" w:wrap="none" w:vAnchor="page" w:hAnchor="page" w:x="3321" w:y="3651"/>
        <w:shd w:val="clear" w:color="auto" w:fill="auto"/>
        <w:spacing w:before="0"/>
        <w:ind w:left="20" w:right="20"/>
      </w:pPr>
      <w:r>
        <w:rPr>
          <w:rStyle w:val="11"/>
          <w:color w:val="000000"/>
        </w:rPr>
        <w:t>что они умрут, им кажется, что их спасут и наконец поймут. «Я умру, и вот тогда вы поймете!» Подсозна</w:t>
      </w:r>
      <w:r>
        <w:rPr>
          <w:rStyle w:val="11"/>
          <w:color w:val="000000"/>
        </w:rPr>
        <w:softHyphen/>
        <w:t>тельно это в чем-то сказывается: человек не досыпает таблеток, не дозакрывает двери, начинает сталкивать табуретку, когда слышит шаги... Вообще застрелива- ние — это такая штука, которая обычно кончается ус</w:t>
      </w:r>
      <w:r>
        <w:rPr>
          <w:rStyle w:val="11"/>
          <w:color w:val="000000"/>
        </w:rPr>
        <w:softHyphen/>
        <w:t>пешно. А тут — царапина, даже не сильная травма. И ощущение, что эта царапина приблизила его к мате</w:t>
      </w:r>
      <w:r>
        <w:rPr>
          <w:rStyle w:val="11"/>
          <w:color w:val="000000"/>
        </w:rPr>
        <w:softHyphen/>
        <w:t>ри и дала право вызвать на дуэль Тригорина. «Почему между нами стоит этот человек?» (</w:t>
      </w:r>
      <w:r>
        <w:rPr>
          <w:rStyle w:val="45"/>
          <w:color w:val="000000"/>
          <w:spacing w:val="-1"/>
        </w:rPr>
        <w:t>Читает слова Маши начала первого действия и импровизирует за Машу.)</w:t>
      </w:r>
      <w:r>
        <w:rPr>
          <w:rStyle w:val="11"/>
          <w:color w:val="000000"/>
        </w:rPr>
        <w:t xml:space="preserve"> Это го</w:t>
      </w:r>
      <w:r>
        <w:rPr>
          <w:rStyle w:val="11"/>
          <w:color w:val="000000"/>
        </w:rPr>
        <w:softHyphen/>
        <w:t>ворит человек из этой компании, обремененный круп</w:t>
      </w:r>
      <w:r>
        <w:rPr>
          <w:rStyle w:val="11"/>
          <w:color w:val="000000"/>
        </w:rPr>
        <w:softHyphen/>
        <w:t>ными мыслями, а не только своей безответной любо</w:t>
      </w:r>
      <w:r>
        <w:rPr>
          <w:rStyle w:val="11"/>
          <w:color w:val="000000"/>
        </w:rPr>
        <w:softHyphen/>
        <w:t xml:space="preserve">вью. Почему вначале она сидит и смотрит на сцену? Не только потому, что здесь Костя будет играть. </w:t>
      </w:r>
      <w:r>
        <w:rPr>
          <w:rStyle w:val="45"/>
          <w:color w:val="000000"/>
          <w:spacing w:val="-1"/>
        </w:rPr>
        <w:t>(Никифо</w:t>
      </w:r>
      <w:r>
        <w:rPr>
          <w:rStyle w:val="45"/>
          <w:color w:val="000000"/>
          <w:spacing w:val="-1"/>
        </w:rPr>
        <w:softHyphen/>
        <w:t>ровой.)</w:t>
      </w:r>
      <w:r>
        <w:rPr>
          <w:rStyle w:val="11"/>
          <w:color w:val="000000"/>
        </w:rPr>
        <w:t xml:space="preserve"> У вас сейчас все внутренние тексты идут вниз. </w:t>
      </w:r>
      <w:r>
        <w:rPr>
          <w:rStyle w:val="45"/>
          <w:color w:val="000000"/>
          <w:spacing w:val="-1"/>
        </w:rPr>
        <w:t>(Импровизирует эти внутренние тексты.)</w:t>
      </w:r>
      <w:r>
        <w:rPr>
          <w:rStyle w:val="11"/>
          <w:color w:val="000000"/>
        </w:rPr>
        <w:t xml:space="preserve"> А мне кажется, что все мои внутренние тексты должны идти вверх. </w:t>
      </w:r>
      <w:r>
        <w:rPr>
          <w:rStyle w:val="45"/>
          <w:color w:val="000000"/>
          <w:spacing w:val="-1"/>
        </w:rPr>
        <w:t>(За Машу.)</w:t>
      </w:r>
      <w:r>
        <w:rPr>
          <w:rStyle w:val="11"/>
          <w:color w:val="000000"/>
        </w:rPr>
        <w:t xml:space="preserve"> Вот на этой сцене я могла бы сыграть свою луч</w:t>
      </w:r>
      <w:r>
        <w:rPr>
          <w:rStyle w:val="11"/>
          <w:color w:val="000000"/>
        </w:rPr>
        <w:softHyphen/>
        <w:t>шую роль! Он идиот, любимый мой, зачем он выбрал эту пустышку, которая ничего еще не понимает?! Кото</w:t>
      </w:r>
      <w:r>
        <w:rPr>
          <w:rStyle w:val="11"/>
          <w:color w:val="000000"/>
        </w:rPr>
        <w:softHyphen/>
        <w:t>рая читает текст, я была на репетициях, один раз пус</w:t>
      </w:r>
      <w:r>
        <w:rPr>
          <w:rStyle w:val="11"/>
          <w:color w:val="000000"/>
        </w:rPr>
        <w:softHyphen/>
        <w:t xml:space="preserve">тили, другой раз подсмотрела, — в триста раз хуже, чем он показывает! Если бы он устроил конкурс </w:t>
      </w:r>
      <w:r>
        <w:rPr>
          <w:rStyle w:val="45"/>
          <w:color w:val="000000"/>
          <w:spacing w:val="-1"/>
        </w:rPr>
        <w:t>(Подсказы</w:t>
      </w:r>
      <w:r>
        <w:rPr>
          <w:rStyle w:val="45"/>
          <w:color w:val="000000"/>
          <w:spacing w:val="-1"/>
        </w:rPr>
        <w:softHyphen/>
        <w:t>вают: тендер</w:t>
      </w:r>
      <w:r>
        <w:rPr>
          <w:rStyle w:val="11"/>
          <w:color w:val="000000"/>
        </w:rPr>
        <w:t xml:space="preserve">, </w:t>
      </w:r>
      <w:r>
        <w:rPr>
          <w:rStyle w:val="45"/>
          <w:color w:val="000000"/>
          <w:spacing w:val="-1"/>
        </w:rPr>
        <w:t>кастинг.)</w:t>
      </w:r>
      <w:r>
        <w:rPr>
          <w:rStyle w:val="11"/>
          <w:color w:val="000000"/>
        </w:rPr>
        <w:t xml:space="preserve"> и пустил бы играть меня, он ус</w:t>
      </w:r>
      <w:r>
        <w:rPr>
          <w:rStyle w:val="11"/>
          <w:color w:val="000000"/>
        </w:rPr>
        <w:softHyphen/>
        <w:t>лышал бы, как могут звучать его слова! Они могут зву</w:t>
      </w:r>
      <w:r>
        <w:rPr>
          <w:rStyle w:val="11"/>
          <w:color w:val="000000"/>
        </w:rPr>
        <w:softHyphen/>
        <w:t xml:space="preserve">чать замечательно! Когда-нибудь я приду на эту сцену и сыграю! Если кто и должен играть Нину, то Маша!.. Она буквально говорит слова из его пьесы. </w:t>
      </w:r>
      <w:r>
        <w:rPr>
          <w:rStyle w:val="45"/>
          <w:color w:val="000000"/>
          <w:spacing w:val="-1"/>
        </w:rPr>
        <w:t>(Перечиты</w:t>
      </w:r>
      <w:r>
        <w:rPr>
          <w:rStyle w:val="45"/>
          <w:color w:val="000000"/>
          <w:spacing w:val="-1"/>
        </w:rPr>
        <w:softHyphen/>
        <w:t>вает текст Маши.)</w:t>
      </w:r>
      <w:r>
        <w:rPr>
          <w:rStyle w:val="11"/>
          <w:color w:val="000000"/>
        </w:rPr>
        <w:t xml:space="preserve"> Я сейчас не показываю, я говорю про разницу между вниз и вверх, между мыслью и скуд</w:t>
      </w:r>
      <w:r>
        <w:rPr>
          <w:rStyle w:val="11"/>
          <w:color w:val="000000"/>
        </w:rPr>
        <w:softHyphen/>
        <w:t>ной исповедью, как говорит Костя, «для домашнего употребления». «Куцая мораль для домашнего употреб</w:t>
      </w:r>
      <w:r>
        <w:rPr>
          <w:rStyle w:val="11"/>
          <w:color w:val="000000"/>
        </w:rPr>
        <w:softHyphen/>
        <w:t>ления». Ведь только тогда я начну понимать, почему Медведенко ее любит и что соединяет ее с Полиной и Дорном. Пусть девочки и Сережа посмотрят книгу Мо</w:t>
      </w:r>
      <w:r>
        <w:rPr>
          <w:rStyle w:val="11"/>
          <w:color w:val="000000"/>
        </w:rPr>
        <w:softHyphen/>
        <w:t>пассана «На воде», там говорится почти обо всем, что</w:t>
      </w:r>
    </w:p>
    <w:p w:rsidR="00244497" w:rsidRDefault="00244497">
      <w:pPr>
        <w:pStyle w:val="a6"/>
        <w:framePr w:wrap="none" w:vAnchor="page" w:hAnchor="page" w:x="5815" w:y="13192"/>
        <w:shd w:val="clear" w:color="auto" w:fill="auto"/>
        <w:spacing w:line="130" w:lineRule="exact"/>
        <w:ind w:left="40"/>
      </w:pPr>
      <w:r>
        <w:rPr>
          <w:rStyle w:val="0pt5"/>
          <w:b/>
          <w:bCs/>
          <w:color w:val="000000"/>
        </w:rPr>
        <w:t>178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46" w:y="3185"/>
        <w:shd w:val="clear" w:color="auto" w:fill="auto"/>
        <w:spacing w:line="130" w:lineRule="exact"/>
        <w:ind w:left="20"/>
      </w:pPr>
      <w:r>
        <w:rPr>
          <w:rStyle w:val="33"/>
          <w:b/>
          <w:bCs/>
          <w:color w:val="000000"/>
        </w:rPr>
        <w:t>Репетиции спектакля «Чайка»</w:t>
      </w:r>
    </w:p>
    <w:p w:rsidR="00244497" w:rsidRDefault="00244497">
      <w:pPr>
        <w:pStyle w:val="a4"/>
        <w:framePr w:w="5297" w:h="8221" w:hRule="exact" w:wrap="none" w:vAnchor="page" w:hAnchor="page" w:x="3322" w:y="3676"/>
        <w:shd w:val="clear" w:color="auto" w:fill="auto"/>
        <w:spacing w:before="0" w:line="247" w:lineRule="exact"/>
        <w:ind w:left="20" w:right="20"/>
      </w:pPr>
      <w:r>
        <w:rPr>
          <w:rStyle w:val="11"/>
          <w:color w:val="000000"/>
        </w:rPr>
        <w:t>происходит в пьесе. Почему Аркадина взяла эту книгу с собой, хорошо ее зная? Это пособие, которое на что-то может ответить. Приперся Дорн: «Что вы читаете?» Стало общим чтением, она хотела прочесть одна, но здесь не уединиться. Чтобы уединиться, надо уехать в город. В какую-то толпу можно влиться. Предположим.</w:t>
      </w:r>
    </w:p>
    <w:p w:rsidR="00244497" w:rsidRDefault="00244497">
      <w:pPr>
        <w:pStyle w:val="a4"/>
        <w:framePr w:w="5297" w:h="8221" w:hRule="exact" w:wrap="none" w:vAnchor="page" w:hAnchor="page" w:x="3322" w:y="3676"/>
        <w:shd w:val="clear" w:color="auto" w:fill="auto"/>
        <w:spacing w:before="0" w:after="234" w:line="247" w:lineRule="exact"/>
        <w:ind w:left="20" w:right="20" w:firstLine="280"/>
      </w:pPr>
      <w:r>
        <w:rPr>
          <w:rStyle w:val="11"/>
          <w:color w:val="000000"/>
        </w:rPr>
        <w:t>Мне нравится один кусочек из «Норы» Ибсена (нра</w:t>
      </w:r>
      <w:r>
        <w:rPr>
          <w:rStyle w:val="11"/>
          <w:color w:val="000000"/>
        </w:rPr>
        <w:softHyphen/>
        <w:t>вится и вся пьеса). Хорошо бы намекнуть, что Аркади</w:t>
      </w:r>
      <w:r>
        <w:rPr>
          <w:rStyle w:val="11"/>
          <w:color w:val="000000"/>
        </w:rPr>
        <w:softHyphen/>
        <w:t>на — актриса, а не только привередливая дама. Они си</w:t>
      </w:r>
      <w:r>
        <w:rPr>
          <w:rStyle w:val="11"/>
          <w:color w:val="000000"/>
        </w:rPr>
        <w:softHyphen/>
        <w:t xml:space="preserve">дят, читают Мопассана, что ее доводит. </w:t>
      </w:r>
      <w:r>
        <w:rPr>
          <w:rStyle w:val="45"/>
          <w:color w:val="000000"/>
          <w:spacing w:val="-1"/>
        </w:rPr>
        <w:t>(Рассказывает о возможном варианте, когда Аркадина танцует тарантеллу и играет отрывок из «Норы»).</w:t>
      </w:r>
      <w:r>
        <w:rPr>
          <w:rStyle w:val="11"/>
          <w:color w:val="000000"/>
        </w:rPr>
        <w:t xml:space="preserve"> Мне кажется, есть возмож</w:t>
      </w:r>
      <w:r>
        <w:rPr>
          <w:rStyle w:val="11"/>
          <w:color w:val="000000"/>
        </w:rPr>
        <w:softHyphen/>
        <w:t>ность, чтобы она вдруг отбросила книгу и начала иг</w:t>
      </w:r>
      <w:r>
        <w:rPr>
          <w:rStyle w:val="11"/>
          <w:color w:val="000000"/>
        </w:rPr>
        <w:softHyphen/>
        <w:t xml:space="preserve">рать Нору. </w:t>
      </w:r>
      <w:r>
        <w:rPr>
          <w:rStyle w:val="45"/>
          <w:color w:val="000000"/>
          <w:spacing w:val="-1"/>
        </w:rPr>
        <w:t>(Зачитывает отрывок из пьесы Ибсена.)</w:t>
      </w:r>
      <w:r>
        <w:rPr>
          <w:rStyle w:val="45"/>
          <w:color w:val="000000"/>
          <w:spacing w:val="-1"/>
          <w:vertAlign w:val="superscript"/>
        </w:rPr>
        <w:t>1</w:t>
      </w:r>
      <w:r>
        <w:rPr>
          <w:rStyle w:val="11"/>
          <w:color w:val="000000"/>
        </w:rPr>
        <w:t xml:space="preserve"> По</w:t>
      </w:r>
      <w:r>
        <w:rPr>
          <w:rStyle w:val="11"/>
          <w:color w:val="000000"/>
        </w:rPr>
        <w:softHyphen/>
        <w:t>том она переходит к станку</w:t>
      </w:r>
      <w:r>
        <w:rPr>
          <w:rStyle w:val="11"/>
          <w:color w:val="000000"/>
          <w:vertAlign w:val="superscript"/>
        </w:rPr>
        <w:t>2</w:t>
      </w:r>
      <w:r>
        <w:rPr>
          <w:rStyle w:val="11"/>
          <w:color w:val="000000"/>
        </w:rPr>
        <w:t xml:space="preserve"> и обращается к Маше с разговором об осанке.</w:t>
      </w:r>
    </w:p>
    <w:p w:rsidR="00244497" w:rsidRDefault="00244497">
      <w:pPr>
        <w:pStyle w:val="1010"/>
        <w:framePr w:w="5297" w:h="8221" w:hRule="exact" w:wrap="none" w:vAnchor="page" w:hAnchor="page" w:x="3322" w:y="3676"/>
        <w:shd w:val="clear" w:color="auto" w:fill="auto"/>
        <w:spacing w:before="0" w:after="22" w:line="180" w:lineRule="exact"/>
        <w:ind w:left="20" w:firstLine="280"/>
      </w:pPr>
      <w:r>
        <w:rPr>
          <w:rStyle w:val="100pt4"/>
          <w:i/>
          <w:iCs/>
          <w:color w:val="000000"/>
          <w:spacing w:val="-1"/>
        </w:rPr>
        <w:t>Проба.</w:t>
      </w:r>
    </w:p>
    <w:p w:rsidR="00244497" w:rsidRDefault="00244497">
      <w:pPr>
        <w:pStyle w:val="1010"/>
        <w:framePr w:w="5297" w:h="8221" w:hRule="exact" w:wrap="none" w:vAnchor="page" w:hAnchor="page" w:x="3322" w:y="3676"/>
        <w:shd w:val="clear" w:color="auto" w:fill="auto"/>
        <w:spacing w:before="0" w:line="180" w:lineRule="exact"/>
        <w:ind w:left="20" w:firstLine="280"/>
      </w:pPr>
      <w:r>
        <w:rPr>
          <w:rStyle w:val="100pt4"/>
          <w:i/>
          <w:iCs/>
          <w:color w:val="000000"/>
          <w:spacing w:val="-1"/>
        </w:rPr>
        <w:t>Действие второе.</w:t>
      </w:r>
    </w:p>
    <w:p w:rsidR="00244497" w:rsidRDefault="00244497">
      <w:pPr>
        <w:pStyle w:val="1010"/>
        <w:framePr w:w="5297" w:h="8221" w:hRule="exact" w:wrap="none" w:vAnchor="page" w:hAnchor="page" w:x="3322" w:y="3676"/>
        <w:shd w:val="clear" w:color="auto" w:fill="auto"/>
        <w:spacing w:before="0" w:line="247" w:lineRule="exact"/>
        <w:ind w:left="20" w:right="20" w:firstLine="280"/>
      </w:pPr>
      <w:r>
        <w:rPr>
          <w:rStyle w:val="100pt4"/>
          <w:i/>
          <w:iCs/>
          <w:color w:val="000000"/>
          <w:spacing w:val="-1"/>
        </w:rPr>
        <w:t>Шамраев</w:t>
      </w:r>
      <w:r>
        <w:rPr>
          <w:rStyle w:val="103"/>
          <w:i/>
          <w:iCs/>
          <w:color w:val="000000"/>
        </w:rPr>
        <w:t xml:space="preserve"> - </w:t>
      </w:r>
      <w:r>
        <w:rPr>
          <w:rStyle w:val="100pt4"/>
          <w:i/>
          <w:iCs/>
          <w:color w:val="000000"/>
          <w:spacing w:val="-1"/>
        </w:rPr>
        <w:t>Сергей Бехтерев, остальные - те же. С коммен</w:t>
      </w:r>
      <w:r>
        <w:rPr>
          <w:rStyle w:val="100pt4"/>
          <w:i/>
          <w:iCs/>
          <w:color w:val="000000"/>
          <w:spacing w:val="-1"/>
        </w:rPr>
        <w:softHyphen/>
        <w:t>тариями Додина по ходу пробы, показом за Машу с точки зрения того, что он объяснял перед пробой: Аркадина говорит о невозможности не думать о смерти, а Маша</w:t>
      </w:r>
      <w:r>
        <w:rPr>
          <w:rStyle w:val="103"/>
          <w:i/>
          <w:iCs/>
          <w:color w:val="000000"/>
        </w:rPr>
        <w:t xml:space="preserve"> - </w:t>
      </w:r>
      <w:r>
        <w:rPr>
          <w:rStyle w:val="100pt4"/>
          <w:i/>
          <w:iCs/>
          <w:color w:val="000000"/>
          <w:spacing w:val="-1"/>
        </w:rPr>
        <w:t>о невозмож</w:t>
      </w:r>
      <w:r>
        <w:rPr>
          <w:rStyle w:val="100pt4"/>
          <w:i/>
          <w:iCs/>
          <w:color w:val="000000"/>
          <w:spacing w:val="-1"/>
        </w:rPr>
        <w:softHyphen/>
        <w:t>ности не думать о жизни. Пробует за Аркадину, Нину.</w:t>
      </w:r>
      <w:r>
        <w:rPr>
          <w:rStyle w:val="100pt4"/>
          <w:i/>
          <w:iCs/>
          <w:color w:val="000000"/>
          <w:spacing w:val="-1"/>
          <w:vertAlign w:val="superscript"/>
        </w:rPr>
        <w:t>3</w:t>
      </w:r>
    </w:p>
    <w:p w:rsidR="00244497" w:rsidRDefault="00244497">
      <w:pPr>
        <w:pStyle w:val="1010"/>
        <w:framePr w:w="5297" w:h="8221" w:hRule="exact" w:wrap="none" w:vAnchor="page" w:hAnchor="page" w:x="3322" w:y="3676"/>
        <w:shd w:val="clear" w:color="auto" w:fill="auto"/>
        <w:spacing w:before="0" w:after="182" w:line="247" w:lineRule="exact"/>
        <w:ind w:left="20" w:right="20" w:firstLine="280"/>
      </w:pPr>
      <w:r>
        <w:rPr>
          <w:rStyle w:val="100pt4"/>
          <w:i/>
          <w:iCs/>
          <w:color w:val="000000"/>
          <w:spacing w:val="-1"/>
        </w:rPr>
        <w:t>Продолжение пробы второго действия. Додин вмешивает</w:t>
      </w:r>
      <w:r>
        <w:rPr>
          <w:rStyle w:val="100pt4"/>
          <w:i/>
          <w:iCs/>
          <w:color w:val="000000"/>
          <w:spacing w:val="-1"/>
        </w:rPr>
        <w:softHyphen/>
        <w:t>ся в пробу, комментирует, проговаривает внутренний текст персонажей, направляет на ту дорогу, которую наметил при разборе. Артисты живо реагируют на его предложения, от</w:t>
      </w:r>
      <w:r>
        <w:rPr>
          <w:rStyle w:val="100pt4"/>
          <w:i/>
          <w:iCs/>
          <w:color w:val="000000"/>
          <w:spacing w:val="-1"/>
        </w:rPr>
        <w:softHyphen/>
        <w:t>зываются на его импровизацию внутренних текстов, подхва</w:t>
      </w:r>
      <w:r>
        <w:rPr>
          <w:rStyle w:val="100pt4"/>
          <w:i/>
          <w:iCs/>
          <w:color w:val="000000"/>
          <w:spacing w:val="-1"/>
        </w:rPr>
        <w:softHyphen/>
        <w:t>тывают и продолжают.</w:t>
      </w:r>
    </w:p>
    <w:p w:rsidR="00244497" w:rsidRDefault="00244497">
      <w:pPr>
        <w:pStyle w:val="1010"/>
        <w:framePr w:w="5297" w:h="8221" w:hRule="exact" w:wrap="none" w:vAnchor="page" w:hAnchor="page" w:x="3322" w:y="3676"/>
        <w:shd w:val="clear" w:color="auto" w:fill="auto"/>
        <w:spacing w:before="0" w:line="245" w:lineRule="exact"/>
        <w:ind w:left="20" w:right="20" w:firstLine="280"/>
      </w:pPr>
      <w:r>
        <w:rPr>
          <w:rStyle w:val="103"/>
          <w:i/>
          <w:iCs/>
          <w:color w:val="000000"/>
        </w:rPr>
        <w:t xml:space="preserve">ДОДИН </w:t>
      </w:r>
      <w:r>
        <w:rPr>
          <w:rStyle w:val="100pt4"/>
          <w:i/>
          <w:iCs/>
          <w:color w:val="000000"/>
          <w:spacing w:val="-1"/>
        </w:rPr>
        <w:t>(останавливается на разборе взаимоотношений Полины Андреевны и Дорна).</w:t>
      </w:r>
      <w:r>
        <w:rPr>
          <w:rStyle w:val="103"/>
          <w:i/>
          <w:iCs/>
          <w:color w:val="000000"/>
        </w:rPr>
        <w:t xml:space="preserve"> Только недавно я начал по</w:t>
      </w:r>
      <w:r>
        <w:rPr>
          <w:rStyle w:val="103"/>
          <w:i/>
          <w:iCs/>
          <w:color w:val="000000"/>
        </w:rPr>
        <w:softHyphen/>
      </w:r>
    </w:p>
    <w:p w:rsidR="00244497" w:rsidRDefault="00244497">
      <w:pPr>
        <w:pStyle w:val="a9"/>
        <w:framePr w:w="5352" w:h="394" w:hRule="exact" w:wrap="none" w:vAnchor="page" w:hAnchor="page" w:x="3294" w:y="12000"/>
        <w:shd w:val="clear" w:color="auto" w:fill="auto"/>
        <w:tabs>
          <w:tab w:val="left" w:pos="403"/>
        </w:tabs>
        <w:spacing w:line="180" w:lineRule="exact"/>
        <w:ind w:right="20" w:firstLine="300"/>
        <w:jc w:val="left"/>
      </w:pPr>
      <w:r>
        <w:rPr>
          <w:rStyle w:val="a8"/>
          <w:b/>
          <w:bCs/>
          <w:color w:val="000000"/>
          <w:vertAlign w:val="superscript"/>
        </w:rPr>
        <w:t>1</w:t>
      </w:r>
      <w:r>
        <w:rPr>
          <w:rStyle w:val="a8"/>
          <w:b/>
          <w:bCs/>
          <w:color w:val="000000"/>
        </w:rPr>
        <w:tab/>
        <w:t>В сокращенном виде сцена из Ибсена вошла в спектакль, когда Аркадиной подыгрывает Тригорин.</w:t>
      </w:r>
    </w:p>
    <w:p w:rsidR="00244497" w:rsidRDefault="00244497">
      <w:pPr>
        <w:pStyle w:val="a9"/>
        <w:framePr w:w="5352" w:h="214" w:hRule="exact" w:wrap="none" w:vAnchor="page" w:hAnchor="page" w:x="3294" w:y="12375"/>
        <w:shd w:val="clear" w:color="auto" w:fill="auto"/>
        <w:tabs>
          <w:tab w:val="left" w:pos="395"/>
        </w:tabs>
        <w:spacing w:line="160" w:lineRule="exact"/>
        <w:ind w:left="280"/>
      </w:pPr>
      <w:r>
        <w:rPr>
          <w:rStyle w:val="a8"/>
          <w:b/>
          <w:bCs/>
          <w:color w:val="000000"/>
          <w:vertAlign w:val="superscript"/>
        </w:rPr>
        <w:t>2</w:t>
      </w:r>
      <w:r>
        <w:rPr>
          <w:rStyle w:val="a8"/>
          <w:b/>
          <w:bCs/>
          <w:color w:val="000000"/>
        </w:rPr>
        <w:tab/>
        <w:t>Имеется в виду хореографический станок.</w:t>
      </w:r>
    </w:p>
    <w:p w:rsidR="00244497" w:rsidRDefault="00244497">
      <w:pPr>
        <w:pStyle w:val="a9"/>
        <w:framePr w:w="5352" w:h="386" w:hRule="exact" w:wrap="none" w:vAnchor="page" w:hAnchor="page" w:x="3294" w:y="12597"/>
        <w:shd w:val="clear" w:color="auto" w:fill="auto"/>
        <w:spacing w:line="178" w:lineRule="exact"/>
        <w:ind w:right="20" w:firstLine="380"/>
        <w:jc w:val="left"/>
      </w:pPr>
      <w:r>
        <w:rPr>
          <w:rStyle w:val="a8"/>
          <w:b/>
          <w:bCs/>
          <w:color w:val="000000"/>
        </w:rPr>
        <w:t>Додин импровизирует, подчас вызывая всеобщее веселье точно</w:t>
      </w:r>
      <w:r>
        <w:rPr>
          <w:rStyle w:val="a8"/>
          <w:b/>
          <w:bCs/>
          <w:color w:val="000000"/>
        </w:rPr>
        <w:softHyphen/>
        <w:t>стью и неожиданностью ассоциаций.</w:t>
      </w:r>
    </w:p>
    <w:p w:rsidR="00244497" w:rsidRDefault="00244497">
      <w:pPr>
        <w:pStyle w:val="a6"/>
        <w:framePr w:wrap="none" w:vAnchor="page" w:hAnchor="page" w:x="5809" w:y="13207"/>
        <w:shd w:val="clear" w:color="auto" w:fill="auto"/>
        <w:spacing w:line="130" w:lineRule="exact"/>
        <w:ind w:left="20"/>
      </w:pPr>
      <w:r>
        <w:rPr>
          <w:rStyle w:val="0pt5"/>
          <w:b/>
          <w:bCs/>
          <w:color w:val="000000"/>
        </w:rPr>
        <w:t>179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4" w:y="3174"/>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292" w:h="8986" w:hRule="exact" w:wrap="none" w:vAnchor="page" w:hAnchor="page" w:x="3325" w:y="3663"/>
        <w:shd w:val="clear" w:color="auto" w:fill="auto"/>
        <w:spacing w:before="0" w:after="492"/>
        <w:ind w:left="20" w:right="20"/>
      </w:pPr>
      <w:r>
        <w:rPr>
          <w:rStyle w:val="11"/>
          <w:color w:val="000000"/>
        </w:rPr>
        <w:t>нимать, что пытался играть Смоктуновский. Он доволь</w:t>
      </w:r>
      <w:r>
        <w:rPr>
          <w:rStyle w:val="11"/>
          <w:color w:val="000000"/>
        </w:rPr>
        <w:softHyphen/>
        <w:t>но странно играл Дорна, хотя я думаю, что интересно. Спектакль был такой весь несложный, но он играл со</w:t>
      </w:r>
      <w:r>
        <w:rPr>
          <w:rStyle w:val="11"/>
          <w:color w:val="000000"/>
        </w:rPr>
        <w:softHyphen/>
        <w:t>всем другое, не похожее на то, что обычно играют. По юности я это не очень понимал, понимал только, что он что-то тонкое делает, а что — надо было додуматься, потому что целой системой спектакль не был. Он ка</w:t>
      </w:r>
      <w:r>
        <w:rPr>
          <w:rStyle w:val="11"/>
          <w:color w:val="000000"/>
        </w:rPr>
        <w:softHyphen/>
        <w:t>кую-то мысль одну тянул, в ней жил, с ней ходил. Это было интересно</w:t>
      </w:r>
      <w:r>
        <w:rPr>
          <w:rStyle w:val="11"/>
          <w:color w:val="000000"/>
          <w:vertAlign w:val="superscript"/>
        </w:rPr>
        <w:t>1</w:t>
      </w:r>
      <w:r>
        <w:rPr>
          <w:rStyle w:val="11"/>
          <w:color w:val="000000"/>
        </w:rPr>
        <w:t>. (</w:t>
      </w:r>
      <w:r>
        <w:rPr>
          <w:rStyle w:val="45"/>
          <w:color w:val="000000"/>
          <w:spacing w:val="-1"/>
        </w:rPr>
        <w:t>Рассуждают о том, что значит - за</w:t>
      </w:r>
      <w:r>
        <w:rPr>
          <w:rStyle w:val="45"/>
          <w:color w:val="000000"/>
          <w:spacing w:val="-1"/>
        </w:rPr>
        <w:softHyphen/>
        <w:t>стрелить озерную чайку.)</w:t>
      </w:r>
      <w:r>
        <w:rPr>
          <w:rStyle w:val="11"/>
          <w:color w:val="000000"/>
        </w:rPr>
        <w:t xml:space="preserve"> Это кошка, которой я распорол брюхо. Это некое предупреждение, которое требует от окружающих определенных действий. Мы немножко поняли со вторым актом.</w:t>
      </w:r>
    </w:p>
    <w:p w:rsidR="00244497" w:rsidRDefault="00244497">
      <w:pPr>
        <w:pStyle w:val="142"/>
        <w:framePr w:w="5292" w:h="8986" w:hRule="exact" w:wrap="none" w:vAnchor="page" w:hAnchor="page" w:x="3325" w:y="3663"/>
        <w:numPr>
          <w:ilvl w:val="0"/>
          <w:numId w:val="8"/>
        </w:numPr>
        <w:shd w:val="clear" w:color="auto" w:fill="auto"/>
        <w:tabs>
          <w:tab w:val="left" w:pos="600"/>
        </w:tabs>
        <w:spacing w:before="0" w:after="266" w:line="160" w:lineRule="exact"/>
        <w:ind w:left="20"/>
      </w:pPr>
      <w:bookmarkStart w:id="30" w:name="bookmark30"/>
      <w:r>
        <w:rPr>
          <w:rStyle w:val="140pt"/>
          <w:b/>
          <w:bCs/>
          <w:color w:val="000000"/>
        </w:rPr>
        <w:t>мая 2000 года</w:t>
      </w:r>
      <w:bookmarkEnd w:id="30"/>
    </w:p>
    <w:p w:rsidR="00244497" w:rsidRDefault="00244497">
      <w:pPr>
        <w:pStyle w:val="1010"/>
        <w:framePr w:w="5292" w:h="8986" w:hRule="exact" w:wrap="none" w:vAnchor="page" w:hAnchor="page" w:x="3325" w:y="3663"/>
        <w:shd w:val="clear" w:color="auto" w:fill="auto"/>
        <w:spacing w:before="0" w:after="19" w:line="180" w:lineRule="exact"/>
        <w:ind w:left="20" w:firstLine="280"/>
      </w:pPr>
      <w:r>
        <w:rPr>
          <w:rStyle w:val="100pt4"/>
          <w:i/>
          <w:iCs/>
          <w:color w:val="000000"/>
          <w:spacing w:val="-1"/>
        </w:rPr>
        <w:t>Проба.</w:t>
      </w:r>
    </w:p>
    <w:p w:rsidR="00244497" w:rsidRDefault="00244497">
      <w:pPr>
        <w:pStyle w:val="1010"/>
        <w:framePr w:w="5292" w:h="8986" w:hRule="exact" w:wrap="none" w:vAnchor="page" w:hAnchor="page" w:x="3325" w:y="3663"/>
        <w:shd w:val="clear" w:color="auto" w:fill="auto"/>
        <w:spacing w:before="0" w:line="180" w:lineRule="exact"/>
        <w:ind w:left="20" w:firstLine="280"/>
      </w:pPr>
      <w:r>
        <w:rPr>
          <w:rStyle w:val="100pt4"/>
          <w:i/>
          <w:iCs/>
          <w:color w:val="000000"/>
          <w:spacing w:val="-1"/>
        </w:rPr>
        <w:t>Действие второе.</w:t>
      </w:r>
    </w:p>
    <w:p w:rsidR="00244497" w:rsidRDefault="00244497">
      <w:pPr>
        <w:pStyle w:val="1010"/>
        <w:framePr w:w="5292" w:h="8986" w:hRule="exact" w:wrap="none" w:vAnchor="page" w:hAnchor="page" w:x="3325" w:y="3663"/>
        <w:shd w:val="clear" w:color="auto" w:fill="auto"/>
        <w:spacing w:before="0" w:after="180" w:line="247" w:lineRule="exact"/>
        <w:ind w:left="20" w:right="20" w:firstLine="280"/>
      </w:pPr>
      <w:r>
        <w:rPr>
          <w:rStyle w:val="100pt4"/>
          <w:i/>
          <w:iCs/>
          <w:color w:val="000000"/>
          <w:spacing w:val="-1"/>
        </w:rPr>
        <w:t>Бехтерев - Шамраев, остальные - те же. Шестакова про</w:t>
      </w:r>
      <w:r>
        <w:rPr>
          <w:rStyle w:val="100pt4"/>
          <w:i/>
          <w:iCs/>
          <w:color w:val="000000"/>
          <w:spacing w:val="-1"/>
        </w:rPr>
        <w:softHyphen/>
        <w:t>бует Аркадину в том ключе</w:t>
      </w:r>
      <w:r>
        <w:rPr>
          <w:rStyle w:val="103"/>
          <w:i/>
          <w:iCs/>
          <w:color w:val="000000"/>
        </w:rPr>
        <w:t xml:space="preserve">, </w:t>
      </w:r>
      <w:r>
        <w:rPr>
          <w:rStyle w:val="100pt4"/>
          <w:i/>
          <w:iCs/>
          <w:color w:val="000000"/>
          <w:spacing w:val="-1"/>
        </w:rPr>
        <w:t>который предложил Додин</w:t>
      </w:r>
      <w:r>
        <w:rPr>
          <w:rStyle w:val="103"/>
          <w:i/>
          <w:iCs/>
          <w:color w:val="000000"/>
        </w:rPr>
        <w:t xml:space="preserve">, </w:t>
      </w:r>
      <w:r>
        <w:rPr>
          <w:rStyle w:val="100pt4"/>
          <w:i/>
          <w:iCs/>
          <w:color w:val="000000"/>
          <w:spacing w:val="-1"/>
        </w:rPr>
        <w:t>как и многие другие. Тригорин удит рыбу</w:t>
      </w:r>
      <w:r>
        <w:rPr>
          <w:rStyle w:val="103"/>
          <w:i/>
          <w:iCs/>
          <w:color w:val="000000"/>
        </w:rPr>
        <w:t xml:space="preserve">, </w:t>
      </w:r>
      <w:r>
        <w:rPr>
          <w:rStyle w:val="100pt4"/>
          <w:i/>
          <w:iCs/>
          <w:color w:val="000000"/>
          <w:spacing w:val="-1"/>
        </w:rPr>
        <w:t>машет удочкой</w:t>
      </w:r>
      <w:r>
        <w:rPr>
          <w:rStyle w:val="103"/>
          <w:i/>
          <w:iCs/>
          <w:color w:val="000000"/>
        </w:rPr>
        <w:t xml:space="preserve">, </w:t>
      </w:r>
      <w:r>
        <w:rPr>
          <w:rStyle w:val="100pt4"/>
          <w:i/>
          <w:iCs/>
          <w:color w:val="000000"/>
          <w:spacing w:val="-1"/>
        </w:rPr>
        <w:t>Нина вскрикивает</w:t>
      </w:r>
      <w:r>
        <w:rPr>
          <w:rStyle w:val="103"/>
          <w:i/>
          <w:iCs/>
          <w:color w:val="000000"/>
        </w:rPr>
        <w:t xml:space="preserve">, </w:t>
      </w:r>
      <w:r>
        <w:rPr>
          <w:rStyle w:val="100pt4"/>
          <w:i/>
          <w:iCs/>
          <w:color w:val="000000"/>
          <w:spacing w:val="-1"/>
        </w:rPr>
        <w:t>он возится с пойманной рыбой</w:t>
      </w:r>
      <w:r>
        <w:rPr>
          <w:rStyle w:val="103"/>
          <w:i/>
          <w:iCs/>
          <w:color w:val="000000"/>
        </w:rPr>
        <w:t xml:space="preserve">, </w:t>
      </w:r>
      <w:r>
        <w:rPr>
          <w:rStyle w:val="100pt4"/>
          <w:i/>
          <w:iCs/>
          <w:color w:val="000000"/>
          <w:spacing w:val="-1"/>
        </w:rPr>
        <w:t>разговор с Ни</w:t>
      </w:r>
      <w:r>
        <w:rPr>
          <w:rStyle w:val="100pt4"/>
          <w:i/>
          <w:iCs/>
          <w:color w:val="000000"/>
          <w:spacing w:val="-1"/>
        </w:rPr>
        <w:softHyphen/>
        <w:t>ной проходит за этим занятием.</w:t>
      </w:r>
    </w:p>
    <w:p w:rsidR="00244497" w:rsidRDefault="00244497">
      <w:pPr>
        <w:pStyle w:val="a4"/>
        <w:framePr w:w="5292" w:h="8986" w:hRule="exact" w:wrap="none" w:vAnchor="page" w:hAnchor="page" w:x="3325" w:y="3663"/>
        <w:shd w:val="clear" w:color="auto" w:fill="auto"/>
        <w:spacing w:before="0" w:line="247" w:lineRule="exact"/>
        <w:ind w:left="20" w:right="20" w:firstLine="280"/>
      </w:pPr>
      <w:r>
        <w:rPr>
          <w:rStyle w:val="11"/>
          <w:color w:val="000000"/>
        </w:rPr>
        <w:t>ДОДИН. Все эти игры справедливы. Если говорить о Нине, это был один из немногих моментов, где мель</w:t>
      </w:r>
      <w:r>
        <w:rPr>
          <w:rStyle w:val="11"/>
          <w:color w:val="000000"/>
        </w:rPr>
        <w:softHyphen/>
        <w:t>кает какая-то возможность Нины, потому что она доста</w:t>
      </w:r>
      <w:r>
        <w:rPr>
          <w:rStyle w:val="11"/>
          <w:color w:val="000000"/>
        </w:rPr>
        <w:softHyphen/>
        <w:t>точно непредвзято ведет себя. Как только она стано</w:t>
      </w:r>
      <w:r>
        <w:rPr>
          <w:rStyle w:val="11"/>
          <w:color w:val="000000"/>
        </w:rPr>
        <w:softHyphen/>
        <w:t>вится обремененной всем тем, чем и остальные, так она — еще один персонаж этого дома с не очень понят</w:t>
      </w:r>
      <w:r>
        <w:rPr>
          <w:rStyle w:val="11"/>
          <w:color w:val="000000"/>
        </w:rPr>
        <w:softHyphen/>
        <w:t>ной функцией. Она может и обнять Тригорина, он ей действительно нравится, она ничего плохого не испы</w:t>
      </w:r>
      <w:r>
        <w:rPr>
          <w:rStyle w:val="11"/>
          <w:color w:val="000000"/>
        </w:rPr>
        <w:softHyphen/>
        <w:t xml:space="preserve">тывает. Она может, не дослушав Тригорина, взять и нырнуть в пруд. Так бывает между молодыми людьми. </w:t>
      </w:r>
      <w:r>
        <w:rPr>
          <w:rStyle w:val="45"/>
          <w:color w:val="000000"/>
          <w:spacing w:val="-1"/>
        </w:rPr>
        <w:t>(Развивает эту мысль.)</w:t>
      </w:r>
      <w:r>
        <w:rPr>
          <w:rStyle w:val="11"/>
          <w:color w:val="000000"/>
        </w:rPr>
        <w:t xml:space="preserve"> В Константине у меня раздваива</w:t>
      </w:r>
      <w:r>
        <w:rPr>
          <w:rStyle w:val="11"/>
          <w:color w:val="000000"/>
        </w:rPr>
        <w:softHyphen/>
      </w:r>
    </w:p>
    <w:p w:rsidR="00244497" w:rsidRDefault="00244497">
      <w:pPr>
        <w:pStyle w:val="a9"/>
        <w:framePr w:w="5342" w:h="204" w:hRule="exact" w:wrap="none" w:vAnchor="page" w:hAnchor="page" w:x="3301" w:y="12777"/>
        <w:shd w:val="clear" w:color="auto" w:fill="auto"/>
        <w:spacing w:line="160" w:lineRule="exact"/>
        <w:ind w:left="300"/>
        <w:jc w:val="left"/>
      </w:pPr>
      <w:r>
        <w:rPr>
          <w:rStyle w:val="a8"/>
          <w:b/>
          <w:bCs/>
          <w:color w:val="000000"/>
          <w:vertAlign w:val="superscript"/>
        </w:rPr>
        <w:t>1</w:t>
      </w:r>
      <w:r>
        <w:rPr>
          <w:rStyle w:val="a8"/>
          <w:b/>
          <w:bCs/>
          <w:color w:val="000000"/>
        </w:rPr>
        <w:t xml:space="preserve"> Спектакль МХАТ им. А. Чехова «Чайка» (1980).</w:t>
      </w:r>
    </w:p>
    <w:p w:rsidR="00244497" w:rsidRDefault="00244497">
      <w:pPr>
        <w:pStyle w:val="a6"/>
        <w:framePr w:wrap="none" w:vAnchor="page" w:hAnchor="page" w:x="5816" w:y="13201"/>
        <w:shd w:val="clear" w:color="auto" w:fill="auto"/>
        <w:spacing w:line="130" w:lineRule="exact"/>
        <w:ind w:left="40"/>
      </w:pPr>
      <w:r>
        <w:rPr>
          <w:rStyle w:val="0pt5"/>
          <w:b/>
          <w:bCs/>
          <w:color w:val="000000"/>
        </w:rPr>
        <w:t>180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7" w:y="3166"/>
        <w:shd w:val="clear" w:color="auto" w:fill="auto"/>
        <w:spacing w:line="130" w:lineRule="exact"/>
        <w:ind w:left="20"/>
      </w:pPr>
      <w:r>
        <w:rPr>
          <w:rStyle w:val="33"/>
          <w:b/>
          <w:bCs/>
          <w:color w:val="000000"/>
        </w:rPr>
        <w:t>Репетиции спектакля «Чайка»</w:t>
      </w:r>
    </w:p>
    <w:p w:rsidR="00244497" w:rsidRDefault="00244497">
      <w:pPr>
        <w:pStyle w:val="a4"/>
        <w:framePr w:w="5290" w:h="9339" w:hRule="exact" w:wrap="none" w:vAnchor="page" w:hAnchor="page" w:x="3326" w:y="3652"/>
        <w:shd w:val="clear" w:color="auto" w:fill="auto"/>
        <w:spacing w:before="0" w:line="254" w:lineRule="exact"/>
        <w:ind w:left="20" w:right="20"/>
      </w:pPr>
      <w:r>
        <w:rPr>
          <w:rStyle w:val="11"/>
          <w:color w:val="000000"/>
        </w:rPr>
        <w:t>ется предмет его интереса: или Нина, или мать. А мне кажется, они каким-то образом связываются. (</w:t>
      </w:r>
      <w:r>
        <w:rPr>
          <w:rStyle w:val="45"/>
          <w:color w:val="000000"/>
          <w:spacing w:val="-1"/>
        </w:rPr>
        <w:t>Произно</w:t>
      </w:r>
      <w:r>
        <w:rPr>
          <w:rStyle w:val="45"/>
          <w:color w:val="000000"/>
          <w:spacing w:val="-1"/>
        </w:rPr>
        <w:softHyphen/>
        <w:t>сит монолог за Треплева</w:t>
      </w:r>
      <w:r>
        <w:rPr>
          <w:rStyle w:val="11"/>
          <w:color w:val="000000"/>
        </w:rPr>
        <w:t xml:space="preserve">, </w:t>
      </w:r>
      <w:r>
        <w:rPr>
          <w:rStyle w:val="45"/>
          <w:color w:val="000000"/>
          <w:spacing w:val="-1"/>
        </w:rPr>
        <w:t>обращенный к Нине</w:t>
      </w:r>
      <w:r>
        <w:rPr>
          <w:rStyle w:val="11"/>
          <w:color w:val="000000"/>
        </w:rPr>
        <w:t xml:space="preserve">, </w:t>
      </w:r>
      <w:r>
        <w:rPr>
          <w:rStyle w:val="45"/>
          <w:color w:val="000000"/>
          <w:spacing w:val="-1"/>
        </w:rPr>
        <w:t>в котором фи</w:t>
      </w:r>
      <w:r>
        <w:rPr>
          <w:rStyle w:val="45"/>
          <w:color w:val="000000"/>
          <w:spacing w:val="-1"/>
        </w:rPr>
        <w:softHyphen/>
        <w:t>гурирует мать как предмет его неразделенной любви.)</w:t>
      </w:r>
      <w:r>
        <w:rPr>
          <w:rStyle w:val="11"/>
          <w:color w:val="000000"/>
        </w:rPr>
        <w:t xml:space="preserve"> Сей</w:t>
      </w:r>
      <w:r>
        <w:rPr>
          <w:rStyle w:val="11"/>
          <w:color w:val="000000"/>
        </w:rPr>
        <w:softHyphen/>
        <w:t>час получается, что он то объясняется в любви матери, то объясняется в любви любимой и никак не может вы</w:t>
      </w:r>
      <w:r>
        <w:rPr>
          <w:rStyle w:val="11"/>
          <w:color w:val="000000"/>
        </w:rPr>
        <w:softHyphen/>
        <w:t>брать из этих двух половинок. А это, я думаю, связыва</w:t>
      </w:r>
      <w:r>
        <w:rPr>
          <w:rStyle w:val="11"/>
          <w:color w:val="000000"/>
        </w:rPr>
        <w:softHyphen/>
        <w:t>ется. Близость к Нине имеет такое значение в связи с одиночеством Треплева, его сиротством, Нина это зна</w:t>
      </w:r>
      <w:r>
        <w:rPr>
          <w:rStyle w:val="11"/>
          <w:color w:val="000000"/>
        </w:rPr>
        <w:softHyphen/>
        <w:t>ет, они вместе рождали этот спектакль. Тут другой внутренний ритм, а не отдельная любовная история.</w:t>
      </w:r>
    </w:p>
    <w:p w:rsidR="00244497" w:rsidRDefault="00244497">
      <w:pPr>
        <w:pStyle w:val="a4"/>
        <w:framePr w:w="5290" w:h="9339" w:hRule="exact" w:wrap="none" w:vAnchor="page" w:hAnchor="page" w:x="3326" w:y="3652"/>
        <w:shd w:val="clear" w:color="auto" w:fill="auto"/>
        <w:spacing w:before="0" w:line="238" w:lineRule="exact"/>
        <w:ind w:left="20" w:right="20" w:firstLine="280"/>
      </w:pPr>
      <w:r>
        <w:rPr>
          <w:rStyle w:val="11"/>
          <w:color w:val="000000"/>
        </w:rPr>
        <w:t>О Тригорине. Все игры возможны, когда они гово</w:t>
      </w:r>
      <w:r>
        <w:rPr>
          <w:rStyle w:val="11"/>
          <w:color w:val="000000"/>
        </w:rPr>
        <w:softHyphen/>
        <w:t>рят о чем-то большем, чем эти игры. Сейчас так или иначе: расслабляя, погружая в печеную картошку и прочая, все равно получается профессиональный раз</w:t>
      </w:r>
      <w:r>
        <w:rPr>
          <w:rStyle w:val="11"/>
          <w:color w:val="000000"/>
        </w:rPr>
        <w:softHyphen/>
        <w:t>говор. Разговор о каких-то сложностях профессии. По</w:t>
      </w:r>
      <w:r>
        <w:rPr>
          <w:rStyle w:val="11"/>
          <w:color w:val="000000"/>
        </w:rPr>
        <w:softHyphen/>
        <w:t>чему он там вдруг возникает, я не очень понимаю, но я даже не очень расположен в них вникать. Мы недопо</w:t>
      </w:r>
      <w:r>
        <w:rPr>
          <w:rStyle w:val="11"/>
          <w:color w:val="000000"/>
        </w:rPr>
        <w:softHyphen/>
        <w:t>нимаем сложности ситуации, в которой находится Тригорин, — человеческой. Мы сейчас стали немножко понимать трудность ситуации, в которой находится Ар</w:t>
      </w:r>
      <w:r>
        <w:rPr>
          <w:rStyle w:val="11"/>
          <w:color w:val="000000"/>
        </w:rPr>
        <w:softHyphen/>
        <w:t>кадина. А про Тригорина не понимаем. Мера его оди</w:t>
      </w:r>
      <w:r>
        <w:rPr>
          <w:rStyle w:val="11"/>
          <w:color w:val="000000"/>
        </w:rPr>
        <w:softHyphen/>
        <w:t xml:space="preserve">ночества, неприкаянности очень велика. Именно эта мера одиночества и неприкаянности заставляет его придерживаться Ирины. </w:t>
      </w:r>
      <w:r>
        <w:rPr>
          <w:rStyle w:val="45"/>
          <w:color w:val="000000"/>
          <w:spacing w:val="-1"/>
        </w:rPr>
        <w:t>(За Тригорина.)</w:t>
      </w:r>
      <w:r>
        <w:rPr>
          <w:rStyle w:val="11"/>
          <w:color w:val="000000"/>
        </w:rPr>
        <w:t xml:space="preserve"> Каждый раз я попадаю в ее дом с чувством огромной неловкости, не</w:t>
      </w:r>
      <w:r>
        <w:rPr>
          <w:rStyle w:val="11"/>
          <w:color w:val="000000"/>
        </w:rPr>
        <w:softHyphen/>
        <w:t xml:space="preserve">удобства. Понимаю, что я как бесплатное приложение, чемодан, который с собой возят. Сын, который меня не принимает и ревнует мать. </w:t>
      </w:r>
      <w:r>
        <w:rPr>
          <w:rStyle w:val="45"/>
          <w:color w:val="000000"/>
          <w:spacing w:val="-1"/>
        </w:rPr>
        <w:t>(За Тригорина.). Я</w:t>
      </w:r>
      <w:r>
        <w:rPr>
          <w:rStyle w:val="11"/>
          <w:color w:val="000000"/>
        </w:rPr>
        <w:t xml:space="preserve"> пыта</w:t>
      </w:r>
      <w:r>
        <w:rPr>
          <w:rStyle w:val="11"/>
          <w:color w:val="000000"/>
        </w:rPr>
        <w:softHyphen/>
        <w:t>юсь все это объяснить, сам понять. Жизнь такая штука, она состоит из того, что надо репетировать. С утра до ночи разминки, надо учиться играть на музыкальных инструментах, наблюдать, читать книги... Рассказ о чем-то другом, он состоит из каких-то профессиональ</w:t>
      </w:r>
      <w:r>
        <w:rPr>
          <w:rStyle w:val="11"/>
          <w:color w:val="000000"/>
        </w:rPr>
        <w:softHyphen/>
        <w:t xml:space="preserve">ных вещей </w:t>
      </w:r>
      <w:r>
        <w:rPr>
          <w:rStyle w:val="45"/>
          <w:color w:val="000000"/>
          <w:spacing w:val="-1"/>
        </w:rPr>
        <w:t>(Импровизирует довольно длинный монолог за Тригорина: мне кто-то нужен</w:t>
      </w:r>
      <w:r>
        <w:rPr>
          <w:rStyle w:val="11"/>
          <w:color w:val="000000"/>
        </w:rPr>
        <w:t xml:space="preserve">, </w:t>
      </w:r>
      <w:r>
        <w:rPr>
          <w:rStyle w:val="45"/>
          <w:color w:val="000000"/>
          <w:spacing w:val="-1"/>
        </w:rPr>
        <w:t>кому я был бы нужен.)</w:t>
      </w:r>
      <w:r>
        <w:rPr>
          <w:rStyle w:val="11"/>
          <w:color w:val="000000"/>
        </w:rPr>
        <w:t xml:space="preserve"> Нина слышит стон его души. Она не знала, что полагается Медальоны дарить, она услышала это при чтении Мо</w:t>
      </w:r>
      <w:r>
        <w:rPr>
          <w:rStyle w:val="11"/>
          <w:color w:val="000000"/>
        </w:rPr>
        <w:softHyphen/>
      </w:r>
    </w:p>
    <w:p w:rsidR="00244497" w:rsidRDefault="00244497">
      <w:pPr>
        <w:pStyle w:val="a6"/>
        <w:framePr w:wrap="none" w:vAnchor="page" w:hAnchor="page" w:x="5815" w:y="13188"/>
        <w:shd w:val="clear" w:color="auto" w:fill="auto"/>
        <w:spacing w:line="130" w:lineRule="exact"/>
        <w:ind w:left="20"/>
      </w:pPr>
      <w:r>
        <w:rPr>
          <w:rStyle w:val="0pt5"/>
          <w:b/>
          <w:bCs/>
          <w:color w:val="000000"/>
        </w:rPr>
        <w:t>181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58" w:y="3161"/>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304" w:h="9362" w:hRule="exact" w:wrap="none" w:vAnchor="page" w:hAnchor="page" w:x="3319" w:y="3634"/>
        <w:shd w:val="clear" w:color="auto" w:fill="auto"/>
        <w:spacing w:before="0" w:line="252" w:lineRule="exact"/>
        <w:ind w:left="20" w:right="20"/>
      </w:pPr>
      <w:r>
        <w:rPr>
          <w:rStyle w:val="11"/>
          <w:color w:val="000000"/>
        </w:rPr>
        <w:t xml:space="preserve">пассана и сходу соорудила этот медальон. </w:t>
      </w:r>
      <w:r>
        <w:rPr>
          <w:rStyle w:val="45"/>
          <w:color w:val="000000"/>
          <w:spacing w:val="-1"/>
        </w:rPr>
        <w:t xml:space="preserve">(За Нину.) </w:t>
      </w:r>
      <w:r>
        <w:rPr>
          <w:rStyle w:val="11"/>
          <w:color w:val="000000"/>
        </w:rPr>
        <w:t>Если тебе так плохо, я могу тебе помочь, чем угодно, вплоть до жизни, мне и жизни своей не жалко. Так странно услышать, что тебе плохо... Недаром он вдруг так отозвался. Не только потому, что она молодая, но потому, что есть огромная потребность в душевном участии, и есть огромная сложность отношений с Ар</w:t>
      </w:r>
      <w:r>
        <w:rPr>
          <w:rStyle w:val="11"/>
          <w:color w:val="000000"/>
        </w:rPr>
        <w:softHyphen/>
        <w:t xml:space="preserve">кадиной. Их отношения обросли слухами, и этот сын доводит все до абсурда. </w:t>
      </w:r>
      <w:r>
        <w:rPr>
          <w:rStyle w:val="45"/>
          <w:color w:val="000000"/>
          <w:spacing w:val="-1"/>
        </w:rPr>
        <w:t xml:space="preserve">(Импровизирует за Тригорина.) </w:t>
      </w:r>
      <w:r>
        <w:rPr>
          <w:rStyle w:val="11"/>
          <w:color w:val="000000"/>
        </w:rPr>
        <w:t>Нина сама одинока, как и он, он ей нужен, и она нужна ему. Это далеко не худшая пара из всех возможных. Ни в чисто любовную, ни в чисто профессиональную эту сцену не перевести, она тогда становится не обязатель</w:t>
      </w:r>
      <w:r>
        <w:rPr>
          <w:rStyle w:val="11"/>
          <w:color w:val="000000"/>
        </w:rPr>
        <w:softHyphen/>
        <w:t>ной. Не знаю, понятно ли я говорю?</w:t>
      </w:r>
    </w:p>
    <w:p w:rsidR="00244497" w:rsidRDefault="00244497">
      <w:pPr>
        <w:pStyle w:val="a4"/>
        <w:framePr w:w="5304" w:h="9362" w:hRule="exact" w:wrap="none" w:vAnchor="page" w:hAnchor="page" w:x="3319" w:y="3634"/>
        <w:shd w:val="clear" w:color="auto" w:fill="auto"/>
        <w:spacing w:before="0" w:line="252" w:lineRule="exact"/>
        <w:ind w:left="20" w:right="20" w:firstLine="280"/>
      </w:pPr>
      <w:r>
        <w:rPr>
          <w:rStyle w:val="11"/>
          <w:color w:val="000000"/>
        </w:rPr>
        <w:t>КУРЫШЕВ. Я очень плохо понимаю. То есть я по</w:t>
      </w:r>
      <w:r>
        <w:rPr>
          <w:rStyle w:val="11"/>
          <w:color w:val="000000"/>
        </w:rPr>
        <w:softHyphen/>
        <w:t>нимаю, что вы говорите, но практически не понимаю о Тригорине ничего.</w:t>
      </w:r>
    </w:p>
    <w:p w:rsidR="00244497" w:rsidRDefault="00244497">
      <w:pPr>
        <w:pStyle w:val="a4"/>
        <w:framePr w:w="5304" w:h="9362" w:hRule="exact" w:wrap="none" w:vAnchor="page" w:hAnchor="page" w:x="3319" w:y="3634"/>
        <w:shd w:val="clear" w:color="auto" w:fill="auto"/>
        <w:spacing w:before="0" w:after="238" w:line="252" w:lineRule="exact"/>
        <w:ind w:left="20" w:right="20" w:firstLine="280"/>
      </w:pPr>
      <w:r>
        <w:rPr>
          <w:rStyle w:val="11"/>
          <w:color w:val="000000"/>
        </w:rPr>
        <w:t xml:space="preserve">ДОДИН. А Петя понимает? </w:t>
      </w:r>
      <w:r>
        <w:rPr>
          <w:rStyle w:val="45"/>
          <w:color w:val="000000"/>
          <w:spacing w:val="-1"/>
        </w:rPr>
        <w:t>(Семак высказывает свое понимание Тригорина.)</w:t>
      </w:r>
      <w:r>
        <w:rPr>
          <w:rStyle w:val="11"/>
          <w:color w:val="000000"/>
        </w:rPr>
        <w:t xml:space="preserve"> Я понимаю Сергея, что это не так просто. Важно понять, что происходит. Давайте по</w:t>
      </w:r>
      <w:r>
        <w:rPr>
          <w:rStyle w:val="11"/>
          <w:color w:val="000000"/>
        </w:rPr>
        <w:softHyphen/>
        <w:t>думаем. Есть, мне кажется, жуткая неприкаянность, одиночество, и чем талантливее человек, тем он непри</w:t>
      </w:r>
      <w:r>
        <w:rPr>
          <w:rStyle w:val="11"/>
          <w:color w:val="000000"/>
        </w:rPr>
        <w:softHyphen/>
        <w:t xml:space="preserve">каяннее. Он не просто записывает сюжеты для будущих сочинений, а записывает то, что видит, значит, думает обо всем. Неприкаянность усиливает всё. </w:t>
      </w:r>
      <w:r>
        <w:rPr>
          <w:rStyle w:val="45"/>
          <w:color w:val="000000"/>
          <w:spacing w:val="-1"/>
        </w:rPr>
        <w:t>(Рассказывает о своем опыте отдыха на даче.)</w:t>
      </w:r>
      <w:r>
        <w:rPr>
          <w:rStyle w:val="11"/>
          <w:color w:val="000000"/>
        </w:rPr>
        <w:t xml:space="preserve"> Есть серьезный круг раз</w:t>
      </w:r>
      <w:r>
        <w:rPr>
          <w:rStyle w:val="11"/>
          <w:color w:val="000000"/>
        </w:rPr>
        <w:softHyphen/>
        <w:t>мышлений. Милые приметы важны, когда сквозь них что-то просвечивает. Давайте полминуты паузы и пой</w:t>
      </w:r>
      <w:r>
        <w:rPr>
          <w:rStyle w:val="11"/>
          <w:color w:val="000000"/>
        </w:rPr>
        <w:softHyphen/>
        <w:t>дем во вторую пробу.</w:t>
      </w:r>
    </w:p>
    <w:p w:rsidR="00244497" w:rsidRDefault="00244497">
      <w:pPr>
        <w:pStyle w:val="1010"/>
        <w:framePr w:w="5304" w:h="9362" w:hRule="exact" w:wrap="none" w:vAnchor="page" w:hAnchor="page" w:x="3319" w:y="3634"/>
        <w:shd w:val="clear" w:color="auto" w:fill="auto"/>
        <w:spacing w:before="0" w:after="210" w:line="180" w:lineRule="exact"/>
        <w:ind w:left="20" w:firstLine="280"/>
      </w:pPr>
      <w:r>
        <w:rPr>
          <w:rStyle w:val="100pt4"/>
          <w:i/>
          <w:iCs/>
          <w:color w:val="000000"/>
          <w:spacing w:val="-1"/>
        </w:rPr>
        <w:t>После перерыва.</w:t>
      </w:r>
    </w:p>
    <w:p w:rsidR="00244497" w:rsidRDefault="00244497">
      <w:pPr>
        <w:pStyle w:val="a4"/>
        <w:framePr w:w="5304" w:h="9362" w:hRule="exact" w:wrap="none" w:vAnchor="page" w:hAnchor="page" w:x="3319" w:y="3634"/>
        <w:shd w:val="clear" w:color="auto" w:fill="auto"/>
        <w:spacing w:before="0" w:line="245" w:lineRule="exact"/>
        <w:ind w:left="20" w:right="20" w:firstLine="280"/>
      </w:pPr>
      <w:r>
        <w:rPr>
          <w:rStyle w:val="11"/>
          <w:color w:val="000000"/>
        </w:rPr>
        <w:t>ДОДИН. Есть тоска по чему-то большему. Нет раз</w:t>
      </w:r>
      <w:r>
        <w:rPr>
          <w:rStyle w:val="11"/>
          <w:color w:val="000000"/>
        </w:rPr>
        <w:softHyphen/>
        <w:t>мышлений только на сугубо личные сюжеты, будь то профессия, любовь, старость, неудачи — это всё часть их размышлений о мире, часть их мироощущения. Это такая заброшенная на островок кучка людей. Мне ка</w:t>
      </w:r>
      <w:r>
        <w:rPr>
          <w:rStyle w:val="11"/>
          <w:color w:val="000000"/>
        </w:rPr>
        <w:softHyphen/>
      </w:r>
    </w:p>
    <w:p w:rsidR="00244497" w:rsidRDefault="00244497">
      <w:pPr>
        <w:pStyle w:val="a6"/>
        <w:framePr w:wrap="none" w:vAnchor="page" w:hAnchor="page" w:x="5810" w:y="13193"/>
        <w:shd w:val="clear" w:color="auto" w:fill="auto"/>
        <w:spacing w:line="130" w:lineRule="exact"/>
        <w:ind w:left="20"/>
      </w:pPr>
      <w:r>
        <w:rPr>
          <w:rStyle w:val="0pt5"/>
          <w:b/>
          <w:bCs/>
          <w:color w:val="000000"/>
        </w:rPr>
        <w:t>182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5" w:y="3163"/>
        <w:shd w:val="clear" w:color="auto" w:fill="auto"/>
        <w:spacing w:line="130" w:lineRule="exact"/>
        <w:ind w:left="20"/>
      </w:pPr>
      <w:r>
        <w:rPr>
          <w:rStyle w:val="33"/>
          <w:b/>
          <w:bCs/>
          <w:color w:val="000000"/>
        </w:rPr>
        <w:t>Репетиции спектакля «Чайка»</w:t>
      </w:r>
    </w:p>
    <w:p w:rsidR="00244497" w:rsidRDefault="00244497">
      <w:pPr>
        <w:pStyle w:val="a4"/>
        <w:framePr w:w="5294" w:h="9349" w:hRule="exact" w:wrap="none" w:vAnchor="page" w:hAnchor="page" w:x="3324" w:y="3640"/>
        <w:shd w:val="clear" w:color="auto" w:fill="auto"/>
        <w:spacing w:before="0" w:line="266" w:lineRule="exact"/>
        <w:ind w:left="20" w:right="20"/>
      </w:pPr>
      <w:r>
        <w:rPr>
          <w:rStyle w:val="11"/>
          <w:color w:val="000000"/>
        </w:rPr>
        <w:t>жется, Тригорин и Аркадина в каком-то смысле — ка</w:t>
      </w:r>
      <w:r>
        <w:rPr>
          <w:rStyle w:val="11"/>
          <w:color w:val="000000"/>
        </w:rPr>
        <w:softHyphen/>
        <w:t>мертон. Можно сходу определить: артистка пошлая, пи</w:t>
      </w:r>
      <w:r>
        <w:rPr>
          <w:rStyle w:val="11"/>
          <w:color w:val="000000"/>
        </w:rPr>
        <w:softHyphen/>
        <w:t>сатель пошлый, и это вполне современный взгляд на вещи. Потому что понятный сегодня.</w:t>
      </w:r>
    </w:p>
    <w:p w:rsidR="00244497" w:rsidRDefault="00244497">
      <w:pPr>
        <w:pStyle w:val="a4"/>
        <w:framePr w:w="5294" w:h="9349" w:hRule="exact" w:wrap="none" w:vAnchor="page" w:hAnchor="page" w:x="3324" w:y="3640"/>
        <w:shd w:val="clear" w:color="auto" w:fill="auto"/>
        <w:spacing w:before="0" w:after="228" w:line="240" w:lineRule="exact"/>
        <w:ind w:right="20" w:firstLine="280"/>
      </w:pPr>
      <w:r>
        <w:rPr>
          <w:rStyle w:val="11"/>
          <w:color w:val="000000"/>
        </w:rPr>
        <w:t>Теперь по первой пробе. Что мне кажется правиль</w:t>
      </w:r>
      <w:r>
        <w:rPr>
          <w:rStyle w:val="11"/>
          <w:color w:val="000000"/>
        </w:rPr>
        <w:softHyphen/>
        <w:t>ным, куда-то туда идущим, и что сбивает... Правильно, что вы начинаете с этюда чтения эссе Мопассана. Чте</w:t>
      </w:r>
      <w:r>
        <w:rPr>
          <w:rStyle w:val="11"/>
          <w:color w:val="000000"/>
        </w:rPr>
        <w:softHyphen/>
        <w:t>ния, не лишенного аналитичности. Аналитичность в слушании того, что читают, может быть еще больше. Мы разговаривали о Тригорине, все слушали довольно напряженно, понимая, что это связано и с каждым из вас. Мне кажется, и там, в этом кругу, где все разные, но все — свои, легче понять, когда что-то обсуждается. Как во время репетиции, дома ты думаешь один, а здесь легче что-то услышать и понять, когда имеешь возмож</w:t>
      </w:r>
      <w:r>
        <w:rPr>
          <w:rStyle w:val="11"/>
          <w:color w:val="000000"/>
        </w:rPr>
        <w:softHyphen/>
        <w:t>ность занять позицию при обсуждении кого-то другого. Это ведь вопрос не только Тригорина и Аркадиной, это эссе о жизни. Мы иногда пробуем, нащупываем, разгова</w:t>
      </w:r>
      <w:r>
        <w:rPr>
          <w:rStyle w:val="11"/>
          <w:color w:val="000000"/>
        </w:rPr>
        <w:softHyphen/>
        <w:t>риваем словами роли, примеряем их на себя. (</w:t>
      </w:r>
      <w:r>
        <w:rPr>
          <w:rStyle w:val="45"/>
          <w:color w:val="000000"/>
          <w:spacing w:val="-1"/>
        </w:rPr>
        <w:t>Разбирает поведение Маши, идя по внутреннему тексту, побудительные мотивы поведения Нины, проигрывая за нее и т. д.)</w:t>
      </w:r>
      <w:r>
        <w:rPr>
          <w:rStyle w:val="11"/>
          <w:color w:val="000000"/>
        </w:rPr>
        <w:t xml:space="preserve"> Давайте попробуем пока с тем же составом, потом я, может, еще что-нибудь предложу. Потом, как я понимаю, мы перей</w:t>
      </w:r>
      <w:r>
        <w:rPr>
          <w:rStyle w:val="11"/>
          <w:color w:val="000000"/>
        </w:rPr>
        <w:softHyphen/>
        <w:t xml:space="preserve">дем в купальню? </w:t>
      </w:r>
      <w:r>
        <w:rPr>
          <w:rStyle w:val="45"/>
          <w:color w:val="000000"/>
          <w:spacing w:val="-1"/>
        </w:rPr>
        <w:t>(Дазиденко подтверждает.)</w:t>
      </w:r>
    </w:p>
    <w:p w:rsidR="00244497" w:rsidRDefault="00244497">
      <w:pPr>
        <w:pStyle w:val="1010"/>
        <w:framePr w:w="5294" w:h="9349" w:hRule="exact" w:wrap="none" w:vAnchor="page" w:hAnchor="page" w:x="3324" w:y="3640"/>
        <w:shd w:val="clear" w:color="auto" w:fill="auto"/>
        <w:spacing w:before="0" w:after="29" w:line="180" w:lineRule="exact"/>
        <w:ind w:firstLine="280"/>
      </w:pPr>
      <w:r>
        <w:rPr>
          <w:rStyle w:val="100pt4"/>
          <w:i/>
          <w:iCs/>
          <w:color w:val="000000"/>
          <w:spacing w:val="-1"/>
        </w:rPr>
        <w:t>Проба.</w:t>
      </w:r>
    </w:p>
    <w:p w:rsidR="00244497" w:rsidRDefault="00244497">
      <w:pPr>
        <w:pStyle w:val="1010"/>
        <w:framePr w:w="5294" w:h="9349" w:hRule="exact" w:wrap="none" w:vAnchor="page" w:hAnchor="page" w:x="3324" w:y="3640"/>
        <w:shd w:val="clear" w:color="auto" w:fill="auto"/>
        <w:spacing w:before="0" w:line="180" w:lineRule="exact"/>
        <w:ind w:firstLine="280"/>
      </w:pPr>
      <w:r>
        <w:rPr>
          <w:rStyle w:val="100pt4"/>
          <w:i/>
          <w:iCs/>
          <w:color w:val="000000"/>
          <w:spacing w:val="-1"/>
        </w:rPr>
        <w:t>Действие второе.</w:t>
      </w:r>
    </w:p>
    <w:p w:rsidR="00244497" w:rsidRDefault="00244497">
      <w:pPr>
        <w:pStyle w:val="1010"/>
        <w:framePr w:w="5294" w:h="9349" w:hRule="exact" w:wrap="none" w:vAnchor="page" w:hAnchor="page" w:x="3324" w:y="3640"/>
        <w:shd w:val="clear" w:color="auto" w:fill="auto"/>
        <w:spacing w:before="0" w:after="207" w:line="271" w:lineRule="exact"/>
        <w:ind w:right="20" w:firstLine="280"/>
      </w:pPr>
      <w:r>
        <w:rPr>
          <w:rStyle w:val="100pt4"/>
          <w:i/>
          <w:iCs/>
          <w:color w:val="000000"/>
          <w:spacing w:val="-1"/>
        </w:rPr>
        <w:t>Треплев - Дмитриев, остальные - те же. Начинают с от</w:t>
      </w:r>
      <w:r>
        <w:rPr>
          <w:rStyle w:val="100pt4"/>
          <w:i/>
          <w:iCs/>
          <w:color w:val="000000"/>
          <w:spacing w:val="-1"/>
        </w:rPr>
        <w:softHyphen/>
        <w:t>рывка из «Норы» Ибсена.</w:t>
      </w:r>
    </w:p>
    <w:p w:rsidR="00244497" w:rsidRDefault="00244497">
      <w:pPr>
        <w:pStyle w:val="a4"/>
        <w:framePr w:w="5294" w:h="9349" w:hRule="exact" w:wrap="none" w:vAnchor="page" w:hAnchor="page" w:x="3324" w:y="3640"/>
        <w:shd w:val="clear" w:color="auto" w:fill="auto"/>
        <w:spacing w:before="0" w:line="238" w:lineRule="exact"/>
        <w:ind w:right="20" w:firstLine="280"/>
      </w:pPr>
      <w:r>
        <w:rPr>
          <w:rStyle w:val="11"/>
          <w:color w:val="000000"/>
        </w:rPr>
        <w:t>ДОДИН. Не будем возвращаться к тому, что проис</w:t>
      </w:r>
      <w:r>
        <w:rPr>
          <w:rStyle w:val="11"/>
          <w:color w:val="000000"/>
        </w:rPr>
        <w:softHyphen/>
        <w:t>ходит во втором действии, хотя сейчас пробовали не бессмысленно, есть какое-то приближение. Мы сейчас пробуем, а не придумываем спектакль. Мне показалось, что было правильно с Шамраевым, с Сориным. Читать книгу стали гораздо осмысленнее. Правильно «Норой» занимались, другое дело — нужна она или не нужна, на</w:t>
      </w:r>
      <w:r>
        <w:rPr>
          <w:rStyle w:val="11"/>
          <w:color w:val="000000"/>
        </w:rPr>
        <w:softHyphen/>
        <w:t>сколько эта тема окажется внятной. С Тригориным</w:t>
      </w:r>
    </w:p>
    <w:p w:rsidR="00244497" w:rsidRDefault="00244497">
      <w:pPr>
        <w:pStyle w:val="a6"/>
        <w:framePr w:wrap="none" w:vAnchor="page" w:hAnchor="page" w:x="5808" w:y="13195"/>
        <w:shd w:val="clear" w:color="auto" w:fill="auto"/>
        <w:spacing w:line="130" w:lineRule="exact"/>
        <w:ind w:left="40"/>
      </w:pPr>
      <w:r>
        <w:rPr>
          <w:rStyle w:val="0pt5"/>
          <w:b/>
          <w:bCs/>
          <w:color w:val="000000"/>
        </w:rPr>
        <w:t>183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81" w:y="3189"/>
        <w:shd w:val="clear" w:color="auto" w:fill="auto"/>
        <w:spacing w:line="140" w:lineRule="exact"/>
        <w:ind w:left="40"/>
      </w:pPr>
      <w:r>
        <w:rPr>
          <w:rStyle w:val="20"/>
          <w:b/>
          <w:bCs/>
          <w:i/>
          <w:iCs/>
          <w:color w:val="000000"/>
        </w:rPr>
        <w:t>Лев Додин. Путешествие без конца</w:t>
      </w:r>
    </w:p>
    <w:p w:rsidR="00244497" w:rsidRDefault="00244497">
      <w:pPr>
        <w:pStyle w:val="a4"/>
        <w:framePr w:w="5292" w:h="8815" w:hRule="exact" w:wrap="none" w:vAnchor="page" w:hAnchor="page" w:x="3325" w:y="3671"/>
        <w:shd w:val="clear" w:color="auto" w:fill="auto"/>
        <w:spacing w:before="0" w:line="245" w:lineRule="exact"/>
        <w:ind w:right="20"/>
      </w:pPr>
      <w:r>
        <w:rPr>
          <w:rStyle w:val="11"/>
          <w:color w:val="000000"/>
        </w:rPr>
        <w:t>была отважная проба, но все-таки, мне кажется, между ними спор возникает. Вроде разговор в одни ворота, но там есть внутренний конфликт. Как иногда говорят: «Ну, вы артист, вы счастливый человек».</w:t>
      </w:r>
    </w:p>
    <w:p w:rsidR="00244497" w:rsidRDefault="00244497">
      <w:pPr>
        <w:pStyle w:val="a4"/>
        <w:framePr w:w="5292" w:h="8815" w:hRule="exact" w:wrap="none" w:vAnchor="page" w:hAnchor="page" w:x="3325" w:y="3671"/>
        <w:shd w:val="clear" w:color="auto" w:fill="auto"/>
        <w:spacing w:before="0" w:after="232" w:line="245" w:lineRule="exact"/>
        <w:ind w:left="20" w:right="20" w:firstLine="280"/>
      </w:pPr>
      <w:r>
        <w:rPr>
          <w:rStyle w:val="11"/>
          <w:color w:val="000000"/>
        </w:rPr>
        <w:t>Нас время поджимает, а мне хотелось бы, чтобы мы как можно больше проверили. Поэтому сейчас попро</w:t>
      </w:r>
      <w:r>
        <w:rPr>
          <w:rStyle w:val="11"/>
          <w:color w:val="000000"/>
        </w:rPr>
        <w:softHyphen/>
        <w:t>буем пойти дальше и разобраться, давайте в том же со</w:t>
      </w:r>
      <w:r>
        <w:rPr>
          <w:rStyle w:val="11"/>
          <w:color w:val="000000"/>
        </w:rPr>
        <w:softHyphen/>
        <w:t>ставе, мы уже как-то приноровились...</w:t>
      </w:r>
    </w:p>
    <w:p w:rsidR="00244497" w:rsidRDefault="00244497">
      <w:pPr>
        <w:pStyle w:val="1010"/>
        <w:framePr w:w="5292" w:h="8815" w:hRule="exact" w:wrap="none" w:vAnchor="page" w:hAnchor="page" w:x="3325" w:y="3671"/>
        <w:shd w:val="clear" w:color="auto" w:fill="auto"/>
        <w:spacing w:before="0" w:after="24" w:line="180" w:lineRule="exact"/>
        <w:ind w:left="20" w:firstLine="280"/>
      </w:pPr>
      <w:r>
        <w:rPr>
          <w:rStyle w:val="100pt4"/>
          <w:i/>
          <w:iCs/>
          <w:color w:val="000000"/>
          <w:spacing w:val="-1"/>
        </w:rPr>
        <w:t>Проба.</w:t>
      </w:r>
    </w:p>
    <w:p w:rsidR="00244497" w:rsidRDefault="00244497">
      <w:pPr>
        <w:pStyle w:val="1010"/>
        <w:framePr w:w="5292" w:h="8815" w:hRule="exact" w:wrap="none" w:vAnchor="page" w:hAnchor="page" w:x="3325" w:y="3671"/>
        <w:shd w:val="clear" w:color="auto" w:fill="auto"/>
        <w:spacing w:before="0" w:after="92" w:line="180" w:lineRule="exact"/>
        <w:ind w:left="20" w:firstLine="280"/>
      </w:pPr>
      <w:r>
        <w:rPr>
          <w:rStyle w:val="100pt4"/>
          <w:i/>
          <w:iCs/>
          <w:color w:val="000000"/>
          <w:spacing w:val="-1"/>
        </w:rPr>
        <w:t>Действие третье.</w:t>
      </w:r>
    </w:p>
    <w:p w:rsidR="00244497" w:rsidRDefault="00244497">
      <w:pPr>
        <w:pStyle w:val="a4"/>
        <w:framePr w:w="5292" w:h="8815" w:hRule="exact" w:wrap="none" w:vAnchor="page" w:hAnchor="page" w:x="3325" w:y="3671"/>
        <w:shd w:val="clear" w:color="auto" w:fill="auto"/>
        <w:spacing w:before="0" w:line="245" w:lineRule="exact"/>
        <w:ind w:left="20" w:firstLine="280"/>
      </w:pPr>
      <w:r>
        <w:rPr>
          <w:rStyle w:val="11"/>
          <w:color w:val="000000"/>
        </w:rPr>
        <w:t>МАНТА. Женщины пьют чаще, чем вы думаете.</w:t>
      </w:r>
    </w:p>
    <w:p w:rsidR="00244497" w:rsidRDefault="00244497">
      <w:pPr>
        <w:pStyle w:val="a4"/>
        <w:framePr w:w="5292" w:h="8815" w:hRule="exact" w:wrap="none" w:vAnchor="page" w:hAnchor="page" w:x="3325" w:y="3671"/>
        <w:shd w:val="clear" w:color="auto" w:fill="auto"/>
        <w:spacing w:before="0" w:line="245" w:lineRule="exact"/>
        <w:ind w:left="20" w:right="20" w:firstLine="280"/>
      </w:pPr>
      <w:r>
        <w:rPr>
          <w:rStyle w:val="11"/>
          <w:color w:val="000000"/>
        </w:rPr>
        <w:t>ДОДИН. Тут недавно произошло важное событие — Костя пытался застрелиться. (</w:t>
      </w:r>
      <w:r>
        <w:rPr>
          <w:rStyle w:val="45"/>
          <w:color w:val="000000"/>
          <w:spacing w:val="-1"/>
        </w:rPr>
        <w:t>Тычининой.)</w:t>
      </w:r>
      <w:r>
        <w:rPr>
          <w:rStyle w:val="11"/>
          <w:color w:val="000000"/>
        </w:rPr>
        <w:t xml:space="preserve"> Важно по</w:t>
      </w:r>
      <w:r>
        <w:rPr>
          <w:rStyle w:val="11"/>
          <w:color w:val="000000"/>
        </w:rPr>
        <w:softHyphen/>
        <w:t>нять, про что вы ему рассказываете. Сейчас я предпо</w:t>
      </w:r>
      <w:r>
        <w:rPr>
          <w:rStyle w:val="11"/>
          <w:color w:val="000000"/>
        </w:rPr>
        <w:softHyphen/>
        <w:t>лагаю, что вы рассказывали Тригорину историю своей несчастной любви. А мне кажется, она что-то другое рассказывает. Тригорин пьет с ней за завтраком — ему сильно не по себе, он вроде бы оказался в роли палача и труса. Ему надо уезжать, потому что все выперло на</w:t>
      </w:r>
      <w:r>
        <w:rPr>
          <w:rStyle w:val="11"/>
          <w:color w:val="000000"/>
        </w:rPr>
        <w:softHyphen/>
        <w:t>ружу, потому что сын стрелялся и вызывает его на ду</w:t>
      </w:r>
      <w:r>
        <w:rPr>
          <w:rStyle w:val="11"/>
          <w:color w:val="000000"/>
        </w:rPr>
        <w:softHyphen/>
        <w:t>эль, а он бежит. Они разговаривают на равных, а не то, что великий слушает, а невеликая докладывает о своих чувствах. Свела судьба два таланта и двоих не</w:t>
      </w:r>
      <w:r>
        <w:rPr>
          <w:rStyle w:val="11"/>
          <w:color w:val="000000"/>
        </w:rPr>
        <w:softHyphen/>
        <w:t>удачников. «Всю жизнь ходит в черном» — это сюжет не слабее, чем убитая чайка. Так о чем она рассказыва</w:t>
      </w:r>
      <w:r>
        <w:rPr>
          <w:rStyle w:val="11"/>
          <w:color w:val="000000"/>
        </w:rPr>
        <w:softHyphen/>
        <w:t xml:space="preserve">ет? </w:t>
      </w:r>
      <w:r>
        <w:rPr>
          <w:rStyle w:val="45"/>
          <w:color w:val="000000"/>
          <w:spacing w:val="-1"/>
        </w:rPr>
        <w:t>(Шестакова предлагает свою версию.)</w:t>
      </w:r>
      <w:r>
        <w:rPr>
          <w:rStyle w:val="11"/>
          <w:color w:val="000000"/>
        </w:rPr>
        <w:t xml:space="preserve"> Не могу сказать ни «да», ни «нет». Во всяком случае, в любой сюжет Аркадина входит. О чем бы повесть ни была, она будет и о ней.</w:t>
      </w:r>
    </w:p>
    <w:p w:rsidR="00244497" w:rsidRDefault="00244497">
      <w:pPr>
        <w:pStyle w:val="a4"/>
        <w:framePr w:w="5292" w:h="8815" w:hRule="exact" w:wrap="none" w:vAnchor="page" w:hAnchor="page" w:x="3325" w:y="3671"/>
        <w:shd w:val="clear" w:color="auto" w:fill="auto"/>
        <w:spacing w:before="0" w:line="245" w:lineRule="exact"/>
        <w:ind w:left="20" w:firstLine="280"/>
      </w:pPr>
      <w:r>
        <w:rPr>
          <w:rStyle w:val="11"/>
          <w:color w:val="000000"/>
        </w:rPr>
        <w:t>АКИМОВА. В «Трех сестрах» Маша вся в черном.</w:t>
      </w:r>
    </w:p>
    <w:p w:rsidR="00244497" w:rsidRDefault="00244497">
      <w:pPr>
        <w:pStyle w:val="a4"/>
        <w:framePr w:w="5292" w:h="8815" w:hRule="exact" w:wrap="none" w:vAnchor="page" w:hAnchor="page" w:x="3325" w:y="3671"/>
        <w:shd w:val="clear" w:color="auto" w:fill="auto"/>
        <w:spacing w:before="0" w:line="245" w:lineRule="exact"/>
        <w:ind w:left="20" w:firstLine="280"/>
      </w:pPr>
      <w:r>
        <w:rPr>
          <w:rStyle w:val="11"/>
          <w:color w:val="000000"/>
        </w:rPr>
        <w:t>КОВАЛЬ. И тоже — Маша.</w:t>
      </w:r>
    </w:p>
    <w:p w:rsidR="00244497" w:rsidRDefault="00244497">
      <w:pPr>
        <w:pStyle w:val="a4"/>
        <w:framePr w:w="5292" w:h="8815" w:hRule="exact" w:wrap="none" w:vAnchor="page" w:hAnchor="page" w:x="3325" w:y="3671"/>
        <w:shd w:val="clear" w:color="auto" w:fill="auto"/>
        <w:spacing w:before="0" w:line="245" w:lineRule="exact"/>
        <w:ind w:left="20" w:right="20" w:firstLine="280"/>
      </w:pPr>
      <w:r>
        <w:rPr>
          <w:rStyle w:val="11"/>
          <w:color w:val="000000"/>
        </w:rPr>
        <w:t>ДОДИН. «Все это я вам рассказываю, как писателю». То есть, по сути, продолжился рассказ, как Христа рас</w:t>
      </w:r>
      <w:r>
        <w:rPr>
          <w:rStyle w:val="11"/>
          <w:color w:val="000000"/>
        </w:rPr>
        <w:softHyphen/>
        <w:t>пяли, если уж сегодняшнюю вашу тему развивать</w:t>
      </w:r>
      <w:r>
        <w:rPr>
          <w:rStyle w:val="11"/>
          <w:color w:val="000000"/>
          <w:vertAlign w:val="superscript"/>
        </w:rPr>
        <w:t>1</w:t>
      </w:r>
      <w:r>
        <w:rPr>
          <w:rStyle w:val="11"/>
          <w:color w:val="000000"/>
        </w:rPr>
        <w:t>.</w:t>
      </w:r>
    </w:p>
    <w:p w:rsidR="00244497" w:rsidRDefault="00244497">
      <w:pPr>
        <w:pStyle w:val="a9"/>
        <w:framePr w:w="5347" w:h="396" w:hRule="exact" w:wrap="none" w:vAnchor="page" w:hAnchor="page" w:x="3298" w:y="12609"/>
        <w:shd w:val="clear" w:color="auto" w:fill="auto"/>
        <w:spacing w:line="182" w:lineRule="exact"/>
        <w:ind w:right="20" w:firstLine="300"/>
        <w:jc w:val="left"/>
      </w:pPr>
      <w:r>
        <w:rPr>
          <w:rStyle w:val="a8"/>
          <w:b/>
          <w:bCs/>
          <w:color w:val="000000"/>
          <w:vertAlign w:val="superscript"/>
        </w:rPr>
        <w:t>1</w:t>
      </w:r>
      <w:r>
        <w:rPr>
          <w:rStyle w:val="a8"/>
          <w:b/>
          <w:bCs/>
          <w:color w:val="000000"/>
        </w:rPr>
        <w:t xml:space="preserve"> Во время предыдущей пробы Никифорова, пробуя Машу, вплела в свой монолог сюжет из Евангелия.</w:t>
      </w:r>
    </w:p>
    <w:p w:rsidR="00244497" w:rsidRDefault="00244497">
      <w:pPr>
        <w:pStyle w:val="a6"/>
        <w:framePr w:wrap="none" w:vAnchor="page" w:hAnchor="page" w:x="5818" w:y="13221"/>
        <w:shd w:val="clear" w:color="auto" w:fill="auto"/>
        <w:spacing w:line="130" w:lineRule="exact"/>
        <w:ind w:left="40"/>
      </w:pPr>
      <w:r>
        <w:rPr>
          <w:rStyle w:val="0pt5"/>
          <w:b/>
          <w:bCs/>
          <w:color w:val="000000"/>
        </w:rPr>
        <w:t>184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7" w:y="3166"/>
        <w:shd w:val="clear" w:color="auto" w:fill="auto"/>
        <w:spacing w:line="130" w:lineRule="exact"/>
        <w:ind w:left="20"/>
      </w:pPr>
      <w:r>
        <w:rPr>
          <w:rStyle w:val="33"/>
          <w:b/>
          <w:bCs/>
          <w:color w:val="000000"/>
        </w:rPr>
        <w:t>Репетиции спектакля «Чайка»</w:t>
      </w:r>
    </w:p>
    <w:p w:rsidR="00244497" w:rsidRDefault="00244497">
      <w:pPr>
        <w:pStyle w:val="a4"/>
        <w:framePr w:w="5294" w:h="9341" w:hRule="exact" w:wrap="none" w:vAnchor="page" w:hAnchor="page" w:x="3324" w:y="3655"/>
        <w:shd w:val="clear" w:color="auto" w:fill="auto"/>
        <w:spacing w:before="0" w:line="252" w:lineRule="exact"/>
        <w:ind w:left="20" w:right="20" w:firstLine="280"/>
      </w:pPr>
      <w:r>
        <w:rPr>
          <w:rStyle w:val="11"/>
          <w:color w:val="000000"/>
        </w:rPr>
        <w:t>НИКИФОРОВА. Она скажет, что несчастная лю</w:t>
      </w:r>
      <w:r>
        <w:rPr>
          <w:rStyle w:val="11"/>
          <w:color w:val="000000"/>
        </w:rPr>
        <w:softHyphen/>
        <w:t>бовь только в романах, не в этом суть.</w:t>
      </w:r>
    </w:p>
    <w:p w:rsidR="00244497" w:rsidRDefault="00244497">
      <w:pPr>
        <w:pStyle w:val="a4"/>
        <w:framePr w:w="5294" w:h="9341" w:hRule="exact" w:wrap="none" w:vAnchor="page" w:hAnchor="page" w:x="3324" w:y="3655"/>
        <w:shd w:val="clear" w:color="auto" w:fill="auto"/>
        <w:spacing w:before="0" w:after="238" w:line="252" w:lineRule="exact"/>
        <w:ind w:left="20" w:right="20" w:firstLine="280"/>
      </w:pPr>
      <w:r>
        <w:rPr>
          <w:rStyle w:val="11"/>
          <w:color w:val="000000"/>
        </w:rPr>
        <w:t xml:space="preserve">ДОДИН. Понимаю. Она продолжает про Христа. </w:t>
      </w:r>
      <w:r>
        <w:rPr>
          <w:rStyle w:val="45"/>
          <w:color w:val="000000"/>
          <w:spacing w:val="-1"/>
        </w:rPr>
        <w:t>(За Машу.)</w:t>
      </w:r>
      <w:r>
        <w:rPr>
          <w:rStyle w:val="11"/>
          <w:color w:val="000000"/>
        </w:rPr>
        <w:t xml:space="preserve"> А про свою любовь даже пошло рассказы</w:t>
      </w:r>
      <w:r>
        <w:rPr>
          <w:rStyle w:val="11"/>
          <w:color w:val="000000"/>
        </w:rPr>
        <w:softHyphen/>
        <w:t xml:space="preserve">вать. А вы можете об этом написать, вообще — это то, о чем надо писать. И это тот человек, о котором надо писать. И это те проблемы, о которых писать стоит, честно говоря... Тут тоже не лишено конфликта. </w:t>
      </w:r>
      <w:r>
        <w:rPr>
          <w:rStyle w:val="45"/>
          <w:color w:val="000000"/>
          <w:spacing w:val="-1"/>
        </w:rPr>
        <w:t>(За Машу.)</w:t>
      </w:r>
      <w:r>
        <w:rPr>
          <w:rStyle w:val="11"/>
          <w:color w:val="000000"/>
        </w:rPr>
        <w:t xml:space="preserve"> Это сюжет для большого рассказа. Если бы он ранил себя серьезно, меня уже через секунду не было бы на свете. Если бы только Он не воскрес, разве я стала бы христианкой? Я все понимаю, я не хочу ус</w:t>
      </w:r>
      <w:r>
        <w:rPr>
          <w:rStyle w:val="11"/>
          <w:color w:val="000000"/>
        </w:rPr>
        <w:softHyphen/>
        <w:t>ложнять Его жизнь, коли Он воскрес, я буду поступать, как Он учил. Я приняла очень правильное решение... «Каким же образом?» Он-то не знает, каким образом вырвать все проблемы разом из сердца, из души, из жизни.</w:t>
      </w:r>
    </w:p>
    <w:p w:rsidR="00244497" w:rsidRDefault="00244497">
      <w:pPr>
        <w:pStyle w:val="1010"/>
        <w:framePr w:w="5294" w:h="9341" w:hRule="exact" w:wrap="none" w:vAnchor="page" w:hAnchor="page" w:x="3324" w:y="3655"/>
        <w:shd w:val="clear" w:color="auto" w:fill="auto"/>
        <w:spacing w:before="0" w:after="208" w:line="180" w:lineRule="exact"/>
        <w:ind w:left="20" w:firstLine="280"/>
      </w:pPr>
      <w:r>
        <w:rPr>
          <w:rStyle w:val="100pt4"/>
          <w:i/>
          <w:iCs/>
          <w:color w:val="000000"/>
          <w:spacing w:val="-1"/>
        </w:rPr>
        <w:t>Проба.</w:t>
      </w:r>
    </w:p>
    <w:p w:rsidR="00244497" w:rsidRDefault="00244497">
      <w:pPr>
        <w:pStyle w:val="a4"/>
        <w:framePr w:w="5294" w:h="9341" w:hRule="exact" w:wrap="none" w:vAnchor="page" w:hAnchor="page" w:x="3324" w:y="3655"/>
        <w:shd w:val="clear" w:color="auto" w:fill="auto"/>
        <w:spacing w:before="0" w:line="247" w:lineRule="exact"/>
        <w:ind w:left="20" w:firstLine="280"/>
      </w:pPr>
      <w:r>
        <w:rPr>
          <w:rStyle w:val="11"/>
          <w:color w:val="000000"/>
        </w:rPr>
        <w:t>ТРИГОРИН. Это за учителя?</w:t>
      </w:r>
    </w:p>
    <w:p w:rsidR="00244497" w:rsidRDefault="00244497">
      <w:pPr>
        <w:pStyle w:val="a4"/>
        <w:framePr w:w="5294" w:h="9341" w:hRule="exact" w:wrap="none" w:vAnchor="page" w:hAnchor="page" w:x="3324" w:y="3655"/>
        <w:shd w:val="clear" w:color="auto" w:fill="auto"/>
        <w:spacing w:before="0" w:line="247" w:lineRule="exact"/>
        <w:ind w:left="20" w:right="20" w:firstLine="280"/>
      </w:pPr>
      <w:r>
        <w:rPr>
          <w:rStyle w:val="11"/>
          <w:color w:val="000000"/>
        </w:rPr>
        <w:t>ДОДИН. Он переспросил, потому что она так ска</w:t>
      </w:r>
      <w:r>
        <w:rPr>
          <w:rStyle w:val="11"/>
          <w:color w:val="000000"/>
        </w:rPr>
        <w:softHyphen/>
        <w:t>зала, как будто Треплев — это особенный человек. Для нее все то, о чем она рассказывает, — это миссия люб</w:t>
      </w:r>
      <w:r>
        <w:rPr>
          <w:rStyle w:val="11"/>
          <w:color w:val="000000"/>
        </w:rPr>
        <w:softHyphen/>
        <w:t xml:space="preserve">ви. </w:t>
      </w:r>
      <w:r>
        <w:rPr>
          <w:rStyle w:val="45"/>
          <w:color w:val="000000"/>
          <w:spacing w:val="-1"/>
        </w:rPr>
        <w:t>(За Машу.)</w:t>
      </w:r>
      <w:r>
        <w:rPr>
          <w:rStyle w:val="11"/>
          <w:color w:val="000000"/>
        </w:rPr>
        <w:t xml:space="preserve"> Замуж выхожу. За Путина. </w:t>
      </w:r>
      <w:r>
        <w:rPr>
          <w:rStyle w:val="45"/>
          <w:color w:val="000000"/>
          <w:spacing w:val="-1"/>
        </w:rPr>
        <w:t>(За Тригори</w:t>
      </w:r>
      <w:r>
        <w:rPr>
          <w:rStyle w:val="45"/>
          <w:color w:val="000000"/>
          <w:spacing w:val="-1"/>
        </w:rPr>
        <w:softHyphen/>
        <w:t>на.)</w:t>
      </w:r>
      <w:r>
        <w:rPr>
          <w:rStyle w:val="11"/>
          <w:color w:val="000000"/>
        </w:rPr>
        <w:t xml:space="preserve"> Это тот, который президент, или тот, кто на охра</w:t>
      </w:r>
      <w:r>
        <w:rPr>
          <w:rStyle w:val="11"/>
          <w:color w:val="000000"/>
        </w:rPr>
        <w:softHyphen/>
        <w:t xml:space="preserve">не сидит? </w:t>
      </w:r>
      <w:r>
        <w:rPr>
          <w:rStyle w:val="45"/>
          <w:color w:val="000000"/>
          <w:spacing w:val="-1"/>
        </w:rPr>
        <w:t>(За Машу.)</w:t>
      </w:r>
      <w:r>
        <w:rPr>
          <w:rStyle w:val="11"/>
          <w:color w:val="000000"/>
        </w:rPr>
        <w:t xml:space="preserve"> Пока — на охране, а будет — президентом. Может, и не так, всё — вопрос отноше</w:t>
      </w:r>
      <w:r>
        <w:rPr>
          <w:rStyle w:val="11"/>
          <w:color w:val="000000"/>
        </w:rPr>
        <w:softHyphen/>
        <w:t>ний.</w:t>
      </w:r>
    </w:p>
    <w:p w:rsidR="00244497" w:rsidRDefault="00244497">
      <w:pPr>
        <w:pStyle w:val="a4"/>
        <w:framePr w:w="5294" w:h="9341" w:hRule="exact" w:wrap="none" w:vAnchor="page" w:hAnchor="page" w:x="3324" w:y="3655"/>
        <w:shd w:val="clear" w:color="auto" w:fill="auto"/>
        <w:spacing w:before="0" w:line="247" w:lineRule="exact"/>
        <w:ind w:left="20" w:firstLine="280"/>
      </w:pPr>
      <w:r>
        <w:rPr>
          <w:rStyle w:val="11"/>
          <w:color w:val="000000"/>
        </w:rPr>
        <w:t>ТРИГОРИН. Не понимаю, какая надобность.</w:t>
      </w:r>
    </w:p>
    <w:p w:rsidR="00244497" w:rsidRDefault="00244497">
      <w:pPr>
        <w:pStyle w:val="a4"/>
        <w:framePr w:w="5294" w:h="9341" w:hRule="exact" w:wrap="none" w:vAnchor="page" w:hAnchor="page" w:x="3324" w:y="3655"/>
        <w:shd w:val="clear" w:color="auto" w:fill="auto"/>
        <w:spacing w:before="0" w:line="247" w:lineRule="exact"/>
        <w:ind w:left="20" w:right="20" w:firstLine="280"/>
      </w:pPr>
      <w:r>
        <w:rPr>
          <w:rStyle w:val="11"/>
          <w:color w:val="000000"/>
        </w:rPr>
        <w:t xml:space="preserve">ДОДИН </w:t>
      </w:r>
      <w:r>
        <w:rPr>
          <w:rStyle w:val="45"/>
          <w:color w:val="000000"/>
          <w:spacing w:val="-1"/>
        </w:rPr>
        <w:t>(за Тригорина).</w:t>
      </w:r>
      <w:r>
        <w:rPr>
          <w:rStyle w:val="11"/>
          <w:color w:val="000000"/>
        </w:rPr>
        <w:t xml:space="preserve"> Не понимаю ничего: зачем стреляться, вызывать на дуэль, любя одного, выходить замуж за другого, уезжать, когда хочется остаться, и во</w:t>
      </w:r>
      <w:r>
        <w:rPr>
          <w:rStyle w:val="11"/>
          <w:color w:val="000000"/>
        </w:rPr>
        <w:softHyphen/>
        <w:t>обще жить не своей жизнью, а той, которая не нравит</w:t>
      </w:r>
      <w:r>
        <w:rPr>
          <w:rStyle w:val="11"/>
          <w:color w:val="000000"/>
        </w:rPr>
        <w:softHyphen/>
        <w:t xml:space="preserve">ся... Они говорят друг с другом, но каждый — о своем. Как люди говорят, когда вместе выпивают. </w:t>
      </w:r>
      <w:r>
        <w:rPr>
          <w:rStyle w:val="45"/>
          <w:color w:val="000000"/>
          <w:spacing w:val="-1"/>
        </w:rPr>
        <w:t>(Показыва</w:t>
      </w:r>
      <w:r>
        <w:rPr>
          <w:rStyle w:val="45"/>
          <w:color w:val="000000"/>
          <w:spacing w:val="-1"/>
        </w:rPr>
        <w:softHyphen/>
        <w:t>ет.)</w:t>
      </w:r>
      <w:r>
        <w:rPr>
          <w:rStyle w:val="11"/>
          <w:color w:val="000000"/>
        </w:rPr>
        <w:t xml:space="preserve"> Вроде разговаривают, а каждый — в монологе. </w:t>
      </w:r>
      <w:r>
        <w:rPr>
          <w:rStyle w:val="45"/>
          <w:color w:val="000000"/>
          <w:spacing w:val="-1"/>
        </w:rPr>
        <w:t>(Про</w:t>
      </w:r>
      <w:r>
        <w:rPr>
          <w:rStyle w:val="45"/>
          <w:color w:val="000000"/>
          <w:spacing w:val="-1"/>
        </w:rPr>
        <w:softHyphen/>
      </w:r>
    </w:p>
    <w:p w:rsidR="00244497" w:rsidRDefault="00244497">
      <w:pPr>
        <w:pStyle w:val="a6"/>
        <w:framePr w:wrap="none" w:vAnchor="page" w:hAnchor="page" w:x="5815" w:y="13193"/>
        <w:shd w:val="clear" w:color="auto" w:fill="auto"/>
        <w:spacing w:line="130" w:lineRule="exact"/>
        <w:ind w:left="20"/>
      </w:pPr>
      <w:r>
        <w:rPr>
          <w:rStyle w:val="0pt5"/>
          <w:b/>
          <w:bCs/>
          <w:color w:val="000000"/>
        </w:rPr>
        <w:t>185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6" w:y="3156"/>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302" w:h="9365" w:hRule="exact" w:wrap="none" w:vAnchor="page" w:hAnchor="page" w:x="3320" w:y="3636"/>
        <w:shd w:val="clear" w:color="auto" w:fill="auto"/>
        <w:spacing w:before="0" w:after="362" w:line="257" w:lineRule="exact"/>
        <w:ind w:left="20" w:right="20"/>
      </w:pPr>
      <w:r>
        <w:rPr>
          <w:rStyle w:val="45"/>
          <w:color w:val="000000"/>
          <w:spacing w:val="-1"/>
        </w:rPr>
        <w:t>игрывает диалог Маши и Тригорина.)</w:t>
      </w:r>
      <w:r>
        <w:rPr>
          <w:rStyle w:val="11"/>
          <w:color w:val="000000"/>
        </w:rPr>
        <w:t xml:space="preserve"> Не то, что они пьяные, но уже расторможенные. </w:t>
      </w:r>
      <w:r>
        <w:rPr>
          <w:rStyle w:val="45"/>
          <w:color w:val="000000"/>
          <w:spacing w:val="-1"/>
        </w:rPr>
        <w:t>(Играет Машу, импро</w:t>
      </w:r>
      <w:r>
        <w:rPr>
          <w:rStyle w:val="45"/>
          <w:color w:val="000000"/>
          <w:spacing w:val="-1"/>
        </w:rPr>
        <w:softHyphen/>
        <w:t>визируя ее внутренний текст.)</w:t>
      </w:r>
      <w:r>
        <w:rPr>
          <w:rStyle w:val="11"/>
          <w:color w:val="000000"/>
        </w:rPr>
        <w:t xml:space="preserve"> Она говорит ему не самые приятные вещи, что бывает при широте души. </w:t>
      </w:r>
      <w:r>
        <w:rPr>
          <w:rStyle w:val="45"/>
          <w:color w:val="000000"/>
          <w:spacing w:val="-1"/>
        </w:rPr>
        <w:t>(Играет Тригорина.)</w:t>
      </w:r>
      <w:r>
        <w:rPr>
          <w:rStyle w:val="11"/>
          <w:color w:val="000000"/>
        </w:rPr>
        <w:t xml:space="preserve"> Вообще, он как человек, как мужчина и как писатель понимает, что, если человек хочет, он застре</w:t>
      </w:r>
      <w:r>
        <w:rPr>
          <w:rStyle w:val="11"/>
          <w:color w:val="000000"/>
        </w:rPr>
        <w:softHyphen/>
        <w:t xml:space="preserve">лится. </w:t>
      </w:r>
      <w:r>
        <w:rPr>
          <w:rStyle w:val="45"/>
          <w:color w:val="000000"/>
          <w:spacing w:val="-1"/>
        </w:rPr>
        <w:t>(Играет Тригорина.)</w:t>
      </w:r>
      <w:r>
        <w:rPr>
          <w:rStyle w:val="11"/>
          <w:color w:val="000000"/>
        </w:rPr>
        <w:t xml:space="preserve"> Что-то довело обоих.</w:t>
      </w:r>
    </w:p>
    <w:p w:rsidR="00244497" w:rsidRDefault="00244497">
      <w:pPr>
        <w:pStyle w:val="1010"/>
        <w:framePr w:w="5302" w:h="9365" w:hRule="exact" w:wrap="none" w:vAnchor="page" w:hAnchor="page" w:x="3320" w:y="3636"/>
        <w:shd w:val="clear" w:color="auto" w:fill="auto"/>
        <w:spacing w:before="0" w:line="180" w:lineRule="exact"/>
        <w:ind w:left="20" w:firstLine="280"/>
      </w:pPr>
      <w:r>
        <w:rPr>
          <w:rStyle w:val="100pt4"/>
          <w:i/>
          <w:iCs/>
          <w:color w:val="000000"/>
          <w:spacing w:val="-1"/>
        </w:rPr>
        <w:t>Проба.</w:t>
      </w:r>
    </w:p>
    <w:p w:rsidR="00244497" w:rsidRDefault="00244497">
      <w:pPr>
        <w:pStyle w:val="1010"/>
        <w:framePr w:w="5302" w:h="9365" w:hRule="exact" w:wrap="none" w:vAnchor="page" w:hAnchor="page" w:x="3320" w:y="3636"/>
        <w:shd w:val="clear" w:color="auto" w:fill="auto"/>
        <w:spacing w:before="0" w:after="180" w:line="257" w:lineRule="exact"/>
        <w:ind w:left="20" w:right="20" w:firstLine="280"/>
      </w:pPr>
      <w:r>
        <w:rPr>
          <w:rStyle w:val="100pt4"/>
          <w:i/>
          <w:iCs/>
          <w:color w:val="000000"/>
          <w:spacing w:val="-1"/>
        </w:rPr>
        <w:t>Додин поправляет Никифорову, чтобы не было привычно уничижительной характеристики Медведенко. Маша ценит его доброту и сама хочет творить добро - это ее главное реше</w:t>
      </w:r>
      <w:r>
        <w:rPr>
          <w:rStyle w:val="100pt4"/>
          <w:i/>
          <w:iCs/>
          <w:color w:val="000000"/>
          <w:spacing w:val="-1"/>
        </w:rPr>
        <w:softHyphen/>
        <w:t>ние, исходящее из того религиозного смысла, который прозву</w:t>
      </w:r>
      <w:r>
        <w:rPr>
          <w:rStyle w:val="100pt4"/>
          <w:i/>
          <w:iCs/>
          <w:color w:val="000000"/>
          <w:spacing w:val="-1"/>
        </w:rPr>
        <w:softHyphen/>
        <w:t>чал в предыдущей пробе.</w:t>
      </w:r>
    </w:p>
    <w:p w:rsidR="00244497" w:rsidRDefault="00244497">
      <w:pPr>
        <w:pStyle w:val="a4"/>
        <w:framePr w:w="5302" w:h="9365" w:hRule="exact" w:wrap="none" w:vAnchor="page" w:hAnchor="page" w:x="3320" w:y="3636"/>
        <w:shd w:val="clear" w:color="auto" w:fill="auto"/>
        <w:spacing w:before="0" w:line="257" w:lineRule="exact"/>
        <w:ind w:left="20" w:right="20" w:firstLine="280"/>
      </w:pPr>
      <w:r>
        <w:rPr>
          <w:rStyle w:val="11"/>
          <w:color w:val="000000"/>
        </w:rPr>
        <w:t xml:space="preserve">ДОДИН. Привычное понимание влезает в башку и оттуда его не вышибить. </w:t>
      </w:r>
      <w:r>
        <w:rPr>
          <w:rStyle w:val="45"/>
          <w:color w:val="000000"/>
          <w:spacing w:val="-1"/>
        </w:rPr>
        <w:t>(Импровизирует за Машу.)</w:t>
      </w:r>
      <w:r>
        <w:rPr>
          <w:rStyle w:val="11"/>
          <w:color w:val="000000"/>
        </w:rPr>
        <w:t xml:space="preserve"> Она выстроила целую легенду, целый роман. Уж коли в жиз</w:t>
      </w:r>
      <w:r>
        <w:rPr>
          <w:rStyle w:val="11"/>
          <w:color w:val="000000"/>
        </w:rPr>
        <w:softHyphen/>
        <w:t>ни роман пошел под откос, она сочиняет другой роман. Чем он обернется — другой вопрос.</w:t>
      </w:r>
    </w:p>
    <w:p w:rsidR="00244497" w:rsidRDefault="00244497">
      <w:pPr>
        <w:pStyle w:val="a4"/>
        <w:framePr w:w="5302" w:h="9365" w:hRule="exact" w:wrap="none" w:vAnchor="page" w:hAnchor="page" w:x="3320" w:y="3636"/>
        <w:shd w:val="clear" w:color="auto" w:fill="auto"/>
        <w:spacing w:before="0" w:line="254" w:lineRule="exact"/>
        <w:ind w:left="20" w:right="20" w:firstLine="280"/>
      </w:pPr>
      <w:r>
        <w:rPr>
          <w:rStyle w:val="11"/>
          <w:color w:val="000000"/>
        </w:rPr>
        <w:t>АКИМОВА. Она отсюда пойдет Медведенко предло</w:t>
      </w:r>
      <w:r>
        <w:rPr>
          <w:rStyle w:val="11"/>
          <w:color w:val="000000"/>
        </w:rPr>
        <w:softHyphen/>
        <w:t>жение делать.</w:t>
      </w:r>
    </w:p>
    <w:p w:rsidR="00244497" w:rsidRDefault="00244497">
      <w:pPr>
        <w:pStyle w:val="a4"/>
        <w:framePr w:w="5302" w:h="9365" w:hRule="exact" w:wrap="none" w:vAnchor="page" w:hAnchor="page" w:x="3320" w:y="3636"/>
        <w:shd w:val="clear" w:color="auto" w:fill="auto"/>
        <w:spacing w:before="0" w:line="254" w:lineRule="exact"/>
        <w:ind w:left="20" w:right="20" w:firstLine="280"/>
      </w:pPr>
      <w:r>
        <w:rPr>
          <w:rStyle w:val="11"/>
          <w:color w:val="000000"/>
        </w:rPr>
        <w:t xml:space="preserve">ДОДИН </w:t>
      </w:r>
      <w:r>
        <w:rPr>
          <w:rStyle w:val="45"/>
          <w:color w:val="000000"/>
          <w:spacing w:val="-1"/>
        </w:rPr>
        <w:t>(за Машу).</w:t>
      </w:r>
      <w:r>
        <w:rPr>
          <w:rStyle w:val="11"/>
          <w:color w:val="000000"/>
        </w:rPr>
        <w:t xml:space="preserve"> «Очень вам благодарна за ваше доброе расположение». И расположения-то не было ни</w:t>
      </w:r>
      <w:r>
        <w:rPr>
          <w:rStyle w:val="11"/>
          <w:color w:val="000000"/>
        </w:rPr>
        <w:softHyphen/>
        <w:t>какого.</w:t>
      </w:r>
    </w:p>
    <w:p w:rsidR="00244497" w:rsidRDefault="00244497">
      <w:pPr>
        <w:pStyle w:val="a4"/>
        <w:framePr w:w="5302" w:h="9365" w:hRule="exact" w:wrap="none" w:vAnchor="page" w:hAnchor="page" w:x="3320" w:y="3636"/>
        <w:shd w:val="clear" w:color="auto" w:fill="auto"/>
        <w:spacing w:before="0" w:line="254" w:lineRule="exact"/>
        <w:ind w:left="20" w:firstLine="280"/>
      </w:pPr>
      <w:r>
        <w:rPr>
          <w:rStyle w:val="11"/>
          <w:color w:val="000000"/>
        </w:rPr>
        <w:t>ШЕСТАКОВА. Он ее слушает.</w:t>
      </w:r>
    </w:p>
    <w:p w:rsidR="00244497" w:rsidRDefault="00244497">
      <w:pPr>
        <w:pStyle w:val="a4"/>
        <w:framePr w:w="5302" w:h="9365" w:hRule="exact" w:wrap="none" w:vAnchor="page" w:hAnchor="page" w:x="3320" w:y="3636"/>
        <w:shd w:val="clear" w:color="auto" w:fill="auto"/>
        <w:spacing w:before="0" w:after="360" w:line="254" w:lineRule="exact"/>
        <w:ind w:left="20" w:right="20" w:firstLine="280"/>
      </w:pPr>
      <w:r>
        <w:rPr>
          <w:rStyle w:val="11"/>
          <w:color w:val="000000"/>
        </w:rPr>
        <w:t xml:space="preserve">ДОДИН. Она сама его организовала, он и слушает. </w:t>
      </w:r>
      <w:r>
        <w:rPr>
          <w:rStyle w:val="45"/>
          <w:color w:val="000000"/>
          <w:spacing w:val="-1"/>
        </w:rPr>
        <w:t>(Импровизирует за Машу. Никифорова пробует, Додин ком</w:t>
      </w:r>
      <w:r>
        <w:rPr>
          <w:rStyle w:val="45"/>
          <w:color w:val="000000"/>
          <w:spacing w:val="-1"/>
        </w:rPr>
        <w:softHyphen/>
        <w:t>ментирует.)</w:t>
      </w:r>
      <w:r>
        <w:rPr>
          <w:rStyle w:val="11"/>
          <w:color w:val="000000"/>
        </w:rPr>
        <w:t xml:space="preserve"> «Родства не помнящей» — то есть живущей под чужой фамилией.</w:t>
      </w:r>
    </w:p>
    <w:p w:rsidR="00244497" w:rsidRDefault="00244497">
      <w:pPr>
        <w:pStyle w:val="1010"/>
        <w:framePr w:w="5302" w:h="9365" w:hRule="exact" w:wrap="none" w:vAnchor="page" w:hAnchor="page" w:x="3320" w:y="3636"/>
        <w:shd w:val="clear" w:color="auto" w:fill="auto"/>
        <w:spacing w:before="0" w:after="204" w:line="180" w:lineRule="exact"/>
        <w:ind w:left="20" w:firstLine="280"/>
      </w:pPr>
      <w:r>
        <w:rPr>
          <w:rStyle w:val="100pt4"/>
          <w:i/>
          <w:iCs/>
          <w:color w:val="000000"/>
          <w:spacing w:val="-1"/>
        </w:rPr>
        <w:t>Проба.</w:t>
      </w:r>
    </w:p>
    <w:p w:rsidR="00244497" w:rsidRDefault="00244497">
      <w:pPr>
        <w:pStyle w:val="a4"/>
        <w:framePr w:w="5302" w:h="9365" w:hRule="exact" w:wrap="none" w:vAnchor="page" w:hAnchor="page" w:x="3320" w:y="3636"/>
        <w:shd w:val="clear" w:color="auto" w:fill="auto"/>
        <w:spacing w:before="0" w:line="252" w:lineRule="exact"/>
        <w:ind w:left="20" w:firstLine="280"/>
      </w:pPr>
      <w:r>
        <w:rPr>
          <w:rStyle w:val="11"/>
          <w:color w:val="000000"/>
        </w:rPr>
        <w:t>НИНА. Чет или нечет?</w:t>
      </w:r>
    </w:p>
    <w:p w:rsidR="00244497" w:rsidRDefault="00244497">
      <w:pPr>
        <w:pStyle w:val="a4"/>
        <w:framePr w:w="5302" w:h="9365" w:hRule="exact" w:wrap="none" w:vAnchor="page" w:hAnchor="page" w:x="3320" w:y="3636"/>
        <w:shd w:val="clear" w:color="auto" w:fill="auto"/>
        <w:spacing w:before="0" w:line="252" w:lineRule="exact"/>
        <w:ind w:left="20" w:right="20" w:firstLine="280"/>
      </w:pPr>
      <w:r>
        <w:rPr>
          <w:rStyle w:val="11"/>
          <w:color w:val="000000"/>
        </w:rPr>
        <w:t>ДОДИН. Это очень интересно: она бросает жребий. Жребий ясно говорит: не идти в артистки. Ее это не</w:t>
      </w:r>
    </w:p>
    <w:p w:rsidR="00244497" w:rsidRDefault="00244497">
      <w:pPr>
        <w:pStyle w:val="a6"/>
        <w:framePr w:wrap="none" w:vAnchor="page" w:hAnchor="page" w:x="5814" w:y="13198"/>
        <w:shd w:val="clear" w:color="auto" w:fill="auto"/>
        <w:spacing w:line="130" w:lineRule="exact"/>
        <w:ind w:left="40"/>
      </w:pPr>
      <w:r>
        <w:rPr>
          <w:rStyle w:val="0pt5"/>
          <w:b/>
          <w:bCs/>
          <w:color w:val="000000"/>
        </w:rPr>
        <w:t>186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6" w:y="3159"/>
        <w:shd w:val="clear" w:color="auto" w:fill="auto"/>
        <w:spacing w:line="130" w:lineRule="exact"/>
        <w:ind w:left="40"/>
      </w:pPr>
      <w:r>
        <w:rPr>
          <w:rStyle w:val="33"/>
          <w:b/>
          <w:bCs/>
          <w:color w:val="000000"/>
        </w:rPr>
        <w:t>Репетиции спектакля «Чайка»</w:t>
      </w:r>
    </w:p>
    <w:p w:rsidR="00244497" w:rsidRDefault="00244497">
      <w:pPr>
        <w:pStyle w:val="a4"/>
        <w:framePr w:w="5282" w:h="9363" w:hRule="exact" w:wrap="none" w:vAnchor="page" w:hAnchor="page" w:x="3330" w:y="3636"/>
        <w:shd w:val="clear" w:color="auto" w:fill="auto"/>
        <w:spacing w:before="0" w:line="274" w:lineRule="exact"/>
        <w:ind w:left="20" w:right="20"/>
      </w:pPr>
      <w:r>
        <w:rPr>
          <w:rStyle w:val="11"/>
          <w:color w:val="000000"/>
        </w:rPr>
        <w:t xml:space="preserve">устраивает. </w:t>
      </w:r>
      <w:r>
        <w:rPr>
          <w:rStyle w:val="45"/>
          <w:color w:val="000000"/>
          <w:spacing w:val="-1"/>
        </w:rPr>
        <w:t>(За Нину.)</w:t>
      </w:r>
      <w:r>
        <w:rPr>
          <w:rStyle w:val="11"/>
          <w:color w:val="000000"/>
        </w:rPr>
        <w:t xml:space="preserve"> Посоветовал бы кто-нибудь... Ей уже сказали. Она потом говорит: «Жребий брошен!» К черту все эти жребии, я просто решила.</w:t>
      </w:r>
    </w:p>
    <w:p w:rsidR="00244497" w:rsidRDefault="00244497">
      <w:pPr>
        <w:pStyle w:val="a4"/>
        <w:framePr w:w="5282" w:h="9363" w:hRule="exact" w:wrap="none" w:vAnchor="page" w:hAnchor="page" w:x="3330" w:y="3636"/>
        <w:shd w:val="clear" w:color="auto" w:fill="auto"/>
        <w:spacing w:before="0" w:line="278" w:lineRule="exact"/>
        <w:ind w:left="20" w:right="20" w:firstLine="280"/>
      </w:pPr>
      <w:r>
        <w:rPr>
          <w:rStyle w:val="11"/>
          <w:color w:val="000000"/>
        </w:rPr>
        <w:t>АКИМОВА. Он тоже не советует. Жребий не сове</w:t>
      </w:r>
      <w:r>
        <w:rPr>
          <w:rStyle w:val="11"/>
          <w:color w:val="000000"/>
        </w:rPr>
        <w:softHyphen/>
        <w:t>тует и он.</w:t>
      </w:r>
    </w:p>
    <w:p w:rsidR="00244497" w:rsidRDefault="00244497">
      <w:pPr>
        <w:pStyle w:val="a4"/>
        <w:framePr w:w="5282" w:h="9363" w:hRule="exact" w:wrap="none" w:vAnchor="page" w:hAnchor="page" w:x="3330" w:y="3636"/>
        <w:shd w:val="clear" w:color="auto" w:fill="auto"/>
        <w:spacing w:before="0" w:line="276" w:lineRule="exact"/>
        <w:ind w:left="20" w:right="20" w:firstLine="280"/>
      </w:pPr>
      <w:r>
        <w:rPr>
          <w:rStyle w:val="11"/>
          <w:color w:val="000000"/>
        </w:rPr>
        <w:t>ДОДИН. «Тут советовать нельзя». Это можно толь</w:t>
      </w:r>
      <w:r>
        <w:rPr>
          <w:rStyle w:val="11"/>
          <w:color w:val="000000"/>
        </w:rPr>
        <w:softHyphen/>
        <w:t>ко под атмосферу сказать: «Идите в артистки». Это во</w:t>
      </w:r>
      <w:r>
        <w:rPr>
          <w:rStyle w:val="11"/>
          <w:color w:val="000000"/>
        </w:rPr>
        <w:softHyphen/>
        <w:t>обще первое, что мы не советуем. «В артистки собира</w:t>
      </w:r>
      <w:r>
        <w:rPr>
          <w:rStyle w:val="11"/>
          <w:color w:val="000000"/>
        </w:rPr>
        <w:softHyphen/>
        <w:t>ется дочка? Ты что, с ума сошел?»</w:t>
      </w:r>
    </w:p>
    <w:p w:rsidR="00244497" w:rsidRDefault="00244497">
      <w:pPr>
        <w:pStyle w:val="a4"/>
        <w:framePr w:w="5282" w:h="9363" w:hRule="exact" w:wrap="none" w:vAnchor="page" w:hAnchor="page" w:x="3330" w:y="3636"/>
        <w:shd w:val="clear" w:color="auto" w:fill="auto"/>
        <w:spacing w:before="0" w:line="276" w:lineRule="exact"/>
        <w:ind w:left="20" w:right="20" w:firstLine="280"/>
      </w:pPr>
      <w:r>
        <w:rPr>
          <w:rStyle w:val="11"/>
          <w:color w:val="000000"/>
        </w:rPr>
        <w:t>АКИМОВА. Ей же хотелось, чтобы он сказал, что она может быть актрисой.</w:t>
      </w:r>
    </w:p>
    <w:p w:rsidR="00244497" w:rsidRDefault="00244497">
      <w:pPr>
        <w:pStyle w:val="a4"/>
        <w:framePr w:w="5282" w:h="9363" w:hRule="exact" w:wrap="none" w:vAnchor="page" w:hAnchor="page" w:x="3330" w:y="3636"/>
        <w:shd w:val="clear" w:color="auto" w:fill="auto"/>
        <w:spacing w:before="0" w:line="274" w:lineRule="exact"/>
        <w:ind w:left="20" w:right="20" w:firstLine="280"/>
      </w:pPr>
      <w:r>
        <w:rPr>
          <w:rStyle w:val="11"/>
          <w:color w:val="000000"/>
        </w:rPr>
        <w:t xml:space="preserve">ДОДИН. Конечно. Поэтому пауза. </w:t>
      </w:r>
      <w:r>
        <w:rPr>
          <w:rStyle w:val="45"/>
          <w:color w:val="000000"/>
          <w:spacing w:val="-1"/>
        </w:rPr>
        <w:t xml:space="preserve">(Тычининой.) </w:t>
      </w:r>
      <w:r>
        <w:rPr>
          <w:rStyle w:val="11"/>
          <w:color w:val="000000"/>
        </w:rPr>
        <w:t>Если бы выпала горошина, вы бы поехали вместе с ним. Вы пришли бы к Ирине Николавне, попросили бы ее о протеже и поехали бы с ними! А — нечет. Он на это и особого внимания не обратил.</w:t>
      </w:r>
    </w:p>
    <w:p w:rsidR="00244497" w:rsidRDefault="00244497">
      <w:pPr>
        <w:pStyle w:val="a4"/>
        <w:framePr w:w="5282" w:h="9363" w:hRule="exact" w:wrap="none" w:vAnchor="page" w:hAnchor="page" w:x="3330" w:y="3636"/>
        <w:shd w:val="clear" w:color="auto" w:fill="auto"/>
        <w:spacing w:before="0" w:line="180" w:lineRule="exact"/>
        <w:ind w:left="20" w:firstLine="280"/>
      </w:pPr>
      <w:r>
        <w:rPr>
          <w:rStyle w:val="11"/>
          <w:color w:val="000000"/>
        </w:rPr>
        <w:t>ТЫЧИНИНА. Вот все и кончилось</w:t>
      </w:r>
    </w:p>
    <w:p w:rsidR="00244497" w:rsidRDefault="00244497">
      <w:pPr>
        <w:pStyle w:val="a4"/>
        <w:framePr w:w="5282" w:h="9363" w:hRule="exact" w:wrap="none" w:vAnchor="page" w:hAnchor="page" w:x="3330" w:y="3636"/>
        <w:shd w:val="clear" w:color="auto" w:fill="auto"/>
        <w:spacing w:before="0" w:after="255" w:line="274" w:lineRule="exact"/>
        <w:ind w:left="20" w:right="20" w:firstLine="280"/>
      </w:pPr>
      <w:r>
        <w:rPr>
          <w:rStyle w:val="11"/>
          <w:color w:val="000000"/>
        </w:rPr>
        <w:t>ДОДИН. На секунду показалось, что-то началось, а вот — всё кончилось. Значит, всё мелькнуло так...</w:t>
      </w:r>
    </w:p>
    <w:p w:rsidR="00244497" w:rsidRDefault="00244497">
      <w:pPr>
        <w:pStyle w:val="1010"/>
        <w:framePr w:w="5282" w:h="9363" w:hRule="exact" w:wrap="none" w:vAnchor="page" w:hAnchor="page" w:x="3330" w:y="3636"/>
        <w:shd w:val="clear" w:color="auto" w:fill="auto"/>
        <w:spacing w:before="0" w:after="206" w:line="180" w:lineRule="exact"/>
        <w:ind w:left="20" w:firstLine="280"/>
      </w:pPr>
      <w:r>
        <w:rPr>
          <w:rStyle w:val="100pt4"/>
          <w:i/>
          <w:iCs/>
          <w:color w:val="000000"/>
          <w:spacing w:val="-1"/>
        </w:rPr>
        <w:t>Проба.</w:t>
      </w:r>
    </w:p>
    <w:p w:rsidR="00244497" w:rsidRDefault="00244497">
      <w:pPr>
        <w:pStyle w:val="a4"/>
        <w:framePr w:w="5282" w:h="9363" w:hRule="exact" w:wrap="none" w:vAnchor="page" w:hAnchor="page" w:x="3330" w:y="3636"/>
        <w:shd w:val="clear" w:color="auto" w:fill="auto"/>
        <w:spacing w:before="0"/>
        <w:ind w:left="20" w:right="20" w:firstLine="280"/>
      </w:pPr>
      <w:r>
        <w:rPr>
          <w:rStyle w:val="11"/>
          <w:color w:val="000000"/>
        </w:rPr>
        <w:t>НИНА. Я прошу вас принять от меня на память вот этот маленький медальон.</w:t>
      </w:r>
    </w:p>
    <w:p w:rsidR="00244497" w:rsidRDefault="00244497">
      <w:pPr>
        <w:pStyle w:val="a4"/>
        <w:framePr w:w="5282" w:h="9363" w:hRule="exact" w:wrap="none" w:vAnchor="page" w:hAnchor="page" w:x="3330" w:y="3636"/>
        <w:shd w:val="clear" w:color="auto" w:fill="auto"/>
        <w:spacing w:before="0"/>
        <w:ind w:left="20" w:right="20" w:firstLine="280"/>
      </w:pPr>
      <w:r>
        <w:rPr>
          <w:rStyle w:val="11"/>
          <w:color w:val="000000"/>
        </w:rPr>
        <w:t xml:space="preserve">ДОДИН </w:t>
      </w:r>
      <w:r>
        <w:rPr>
          <w:rStyle w:val="45"/>
          <w:color w:val="000000"/>
          <w:spacing w:val="-1"/>
        </w:rPr>
        <w:t>(за Нину, продолжая).</w:t>
      </w:r>
      <w:r>
        <w:rPr>
          <w:rStyle w:val="11"/>
          <w:color w:val="000000"/>
        </w:rPr>
        <w:t xml:space="preserve"> Пусть у нас будет свой знак. Вы читали Мопассана, конечно, всё это глупости, но все-таки я выгравировала строки из наших песен. А вдруг у вас не будет возможности удить рыбу, прочи</w:t>
      </w:r>
      <w:r>
        <w:rPr>
          <w:rStyle w:val="11"/>
          <w:color w:val="000000"/>
        </w:rPr>
        <w:softHyphen/>
        <w:t>таете на досуге и все поймете!..</w:t>
      </w:r>
    </w:p>
    <w:p w:rsidR="00244497" w:rsidRDefault="00244497">
      <w:pPr>
        <w:pStyle w:val="a4"/>
        <w:framePr w:w="5282" w:h="9363" w:hRule="exact" w:wrap="none" w:vAnchor="page" w:hAnchor="page" w:x="3330" w:y="3636"/>
        <w:shd w:val="clear" w:color="auto" w:fill="auto"/>
        <w:spacing w:before="0" w:after="236"/>
        <w:ind w:left="20" w:firstLine="280"/>
      </w:pPr>
      <w:r>
        <w:rPr>
          <w:rStyle w:val="11"/>
          <w:color w:val="000000"/>
        </w:rPr>
        <w:t>ТЫЧИНИНА. Поняла.</w:t>
      </w:r>
    </w:p>
    <w:p w:rsidR="00244497" w:rsidRDefault="00244497">
      <w:pPr>
        <w:pStyle w:val="1010"/>
        <w:framePr w:w="5282" w:h="9363" w:hRule="exact" w:wrap="none" w:vAnchor="page" w:hAnchor="page" w:x="3330" w:y="3636"/>
        <w:shd w:val="clear" w:color="auto" w:fill="auto"/>
        <w:spacing w:before="0" w:after="214" w:line="180" w:lineRule="exact"/>
        <w:ind w:left="20" w:firstLine="280"/>
      </w:pPr>
      <w:r>
        <w:rPr>
          <w:rStyle w:val="100pt4"/>
          <w:i/>
          <w:iCs/>
          <w:color w:val="000000"/>
          <w:spacing w:val="-1"/>
        </w:rPr>
        <w:t>Проба.</w:t>
      </w:r>
    </w:p>
    <w:p w:rsidR="00244497" w:rsidRDefault="00244497">
      <w:pPr>
        <w:pStyle w:val="a4"/>
        <w:framePr w:w="5282" w:h="9363" w:hRule="exact" w:wrap="none" w:vAnchor="page" w:hAnchor="page" w:x="3330" w:y="3636"/>
        <w:shd w:val="clear" w:color="auto" w:fill="auto"/>
        <w:spacing w:before="0" w:line="245" w:lineRule="exact"/>
        <w:ind w:left="20" w:right="20" w:firstLine="280"/>
      </w:pPr>
      <w:r>
        <w:rPr>
          <w:rStyle w:val="11"/>
          <w:color w:val="000000"/>
        </w:rPr>
        <w:t>НИНА. Я приказала вырезать ваши инициалы... а с этой стороны название вашей книжки: «Дни и ночи».</w:t>
      </w:r>
    </w:p>
    <w:p w:rsidR="00244497" w:rsidRDefault="00244497">
      <w:pPr>
        <w:pStyle w:val="a4"/>
        <w:framePr w:w="5282" w:h="9363" w:hRule="exact" w:wrap="none" w:vAnchor="page" w:hAnchor="page" w:x="3330" w:y="3636"/>
        <w:shd w:val="clear" w:color="auto" w:fill="auto"/>
        <w:spacing w:before="0" w:line="245" w:lineRule="exact"/>
        <w:ind w:left="20" w:firstLine="280"/>
      </w:pPr>
      <w:r>
        <w:rPr>
          <w:rStyle w:val="11"/>
          <w:color w:val="000000"/>
        </w:rPr>
        <w:t>ДОДИН. Она его дернула за что-то.</w:t>
      </w:r>
    </w:p>
    <w:p w:rsidR="00244497" w:rsidRDefault="00244497">
      <w:pPr>
        <w:pStyle w:val="a6"/>
        <w:framePr w:wrap="none" w:vAnchor="page" w:hAnchor="page" w:x="5818" w:y="13195"/>
        <w:shd w:val="clear" w:color="auto" w:fill="auto"/>
        <w:spacing w:line="130" w:lineRule="exact"/>
        <w:ind w:left="40"/>
      </w:pPr>
      <w:r>
        <w:rPr>
          <w:rStyle w:val="0pt5"/>
          <w:b/>
          <w:bCs/>
          <w:color w:val="000000"/>
        </w:rPr>
        <w:t>187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2" w:y="3166"/>
        <w:shd w:val="clear" w:color="auto" w:fill="auto"/>
        <w:spacing w:line="140" w:lineRule="exact"/>
        <w:ind w:left="20"/>
      </w:pPr>
      <w:r>
        <w:rPr>
          <w:rStyle w:val="20"/>
          <w:b/>
          <w:bCs/>
          <w:i/>
          <w:iCs/>
          <w:color w:val="000000"/>
        </w:rPr>
        <w:t>Лев Додин. Путешествие без конца</w:t>
      </w:r>
    </w:p>
    <w:p w:rsidR="00244497" w:rsidRDefault="00244497">
      <w:pPr>
        <w:pStyle w:val="1010"/>
        <w:framePr w:w="5299" w:h="9341" w:hRule="exact" w:wrap="none" w:vAnchor="page" w:hAnchor="page" w:x="3321" w:y="3650"/>
        <w:shd w:val="clear" w:color="auto" w:fill="auto"/>
        <w:spacing w:before="0" w:after="182" w:line="252" w:lineRule="exact"/>
        <w:ind w:left="20" w:firstLine="280"/>
        <w:jc w:val="left"/>
      </w:pPr>
      <w:r>
        <w:rPr>
          <w:rStyle w:val="100pt4"/>
          <w:i/>
          <w:iCs/>
          <w:color w:val="000000"/>
          <w:spacing w:val="-1"/>
        </w:rPr>
        <w:t>Тычинина продолжает пробу</w:t>
      </w:r>
      <w:r>
        <w:rPr>
          <w:rStyle w:val="103"/>
          <w:i/>
          <w:iCs/>
          <w:color w:val="000000"/>
        </w:rPr>
        <w:t xml:space="preserve">, </w:t>
      </w:r>
      <w:r>
        <w:rPr>
          <w:rStyle w:val="100pt4"/>
          <w:i/>
          <w:iCs/>
          <w:color w:val="000000"/>
          <w:spacing w:val="-1"/>
        </w:rPr>
        <w:t>Додин вступает за Триго</w:t>
      </w:r>
      <w:r>
        <w:rPr>
          <w:rStyle w:val="100pt4"/>
          <w:i/>
          <w:iCs/>
          <w:color w:val="000000"/>
          <w:spacing w:val="-1"/>
        </w:rPr>
        <w:softHyphen/>
        <w:t>рина</w:t>
      </w:r>
      <w:r>
        <w:rPr>
          <w:rStyle w:val="103"/>
          <w:i/>
          <w:iCs/>
          <w:color w:val="000000"/>
        </w:rPr>
        <w:t xml:space="preserve">, </w:t>
      </w:r>
      <w:r>
        <w:rPr>
          <w:rStyle w:val="100pt4"/>
          <w:i/>
          <w:iCs/>
          <w:color w:val="000000"/>
          <w:spacing w:val="-1"/>
        </w:rPr>
        <w:t>импровизируя его текст.</w:t>
      </w:r>
    </w:p>
    <w:p w:rsidR="00244497" w:rsidRDefault="00244497">
      <w:pPr>
        <w:pStyle w:val="a4"/>
        <w:framePr w:w="5299" w:h="9341" w:hRule="exact" w:wrap="none" w:vAnchor="page" w:hAnchor="page" w:x="3321" w:y="3650"/>
        <w:shd w:val="clear" w:color="auto" w:fill="auto"/>
        <w:spacing w:before="0"/>
        <w:ind w:left="20" w:firstLine="280"/>
        <w:jc w:val="left"/>
      </w:pPr>
      <w:r>
        <w:rPr>
          <w:rStyle w:val="11"/>
          <w:color w:val="000000"/>
        </w:rPr>
        <w:t>НИНА. Больше нам говорить нельзя, сюда идут...</w:t>
      </w:r>
    </w:p>
    <w:p w:rsidR="00244497" w:rsidRDefault="00244497">
      <w:pPr>
        <w:pStyle w:val="a4"/>
        <w:framePr w:w="5299" w:h="9341" w:hRule="exact" w:wrap="none" w:vAnchor="page" w:hAnchor="page" w:x="3321" w:y="3650"/>
        <w:shd w:val="clear" w:color="auto" w:fill="auto"/>
        <w:spacing w:before="0"/>
        <w:ind w:left="20" w:right="20" w:firstLine="280"/>
      </w:pPr>
      <w:r>
        <w:rPr>
          <w:rStyle w:val="11"/>
          <w:color w:val="000000"/>
        </w:rPr>
        <w:t>ДОДИН. Интересно, она первый раз говорит о том, что им нельзя говорить. Значит, на секунду что-то меж</w:t>
      </w:r>
      <w:r>
        <w:rPr>
          <w:rStyle w:val="11"/>
          <w:color w:val="000000"/>
        </w:rPr>
        <w:softHyphen/>
        <w:t>ду ними возникло. Все-таки подарок преподнесен, он на него как-то откликнулся, вспомнил, как сидели над уби</w:t>
      </w:r>
      <w:r>
        <w:rPr>
          <w:rStyle w:val="11"/>
          <w:color w:val="000000"/>
        </w:rPr>
        <w:softHyphen/>
        <w:t>той чайкой... У него в воображении даже какая-то кар</w:t>
      </w:r>
      <w:r>
        <w:rPr>
          <w:rStyle w:val="11"/>
          <w:color w:val="000000"/>
        </w:rPr>
        <w:softHyphen/>
        <w:t>тинка возникла. Есть что-то, чем она его притягивает. Я боюсь поторопиться с любовной сценой со стороны Тригорина.</w:t>
      </w:r>
    </w:p>
    <w:p w:rsidR="00244497" w:rsidRDefault="00244497">
      <w:pPr>
        <w:pStyle w:val="a4"/>
        <w:framePr w:w="5299" w:h="9341" w:hRule="exact" w:wrap="none" w:vAnchor="page" w:hAnchor="page" w:x="3321" w:y="3650"/>
        <w:shd w:val="clear" w:color="auto" w:fill="auto"/>
        <w:spacing w:before="0"/>
        <w:ind w:left="20" w:firstLine="280"/>
        <w:jc w:val="left"/>
      </w:pPr>
      <w:r>
        <w:rPr>
          <w:rStyle w:val="11"/>
          <w:color w:val="000000"/>
        </w:rPr>
        <w:t>АКИМОВА. Он как опытный мужчина может задро</w:t>
      </w:r>
      <w:r>
        <w:rPr>
          <w:rStyle w:val="11"/>
          <w:color w:val="000000"/>
        </w:rPr>
        <w:softHyphen/>
        <w:t>жать от этого.</w:t>
      </w:r>
    </w:p>
    <w:p w:rsidR="00244497" w:rsidRDefault="00244497">
      <w:pPr>
        <w:pStyle w:val="a4"/>
        <w:framePr w:w="5299" w:h="9341" w:hRule="exact" w:wrap="none" w:vAnchor="page" w:hAnchor="page" w:x="3321" w:y="3650"/>
        <w:shd w:val="clear" w:color="auto" w:fill="auto"/>
        <w:spacing w:before="0"/>
        <w:ind w:left="20" w:firstLine="280"/>
        <w:jc w:val="left"/>
      </w:pPr>
      <w:r>
        <w:rPr>
          <w:rStyle w:val="11"/>
          <w:color w:val="000000"/>
        </w:rPr>
        <w:t>ДОДИН. Еще непонятно, задрожит опытный мужчи</w:t>
      </w:r>
      <w:r>
        <w:rPr>
          <w:rStyle w:val="11"/>
          <w:color w:val="000000"/>
        </w:rPr>
        <w:softHyphen/>
        <w:t>на или не задрожит.</w:t>
      </w:r>
    </w:p>
    <w:p w:rsidR="00244497" w:rsidRDefault="00244497">
      <w:pPr>
        <w:pStyle w:val="a4"/>
        <w:framePr w:w="5299" w:h="9341" w:hRule="exact" w:wrap="none" w:vAnchor="page" w:hAnchor="page" w:x="3321" w:y="3650"/>
        <w:shd w:val="clear" w:color="auto" w:fill="auto"/>
        <w:spacing w:before="0"/>
        <w:ind w:left="20" w:firstLine="280"/>
        <w:jc w:val="left"/>
      </w:pPr>
      <w:r>
        <w:rPr>
          <w:rStyle w:val="11"/>
          <w:color w:val="000000"/>
        </w:rPr>
        <w:t>АКИМОВА. Он же видит, что она дрожит.</w:t>
      </w:r>
    </w:p>
    <w:p w:rsidR="00244497" w:rsidRDefault="00244497">
      <w:pPr>
        <w:pStyle w:val="a4"/>
        <w:framePr w:w="5299" w:h="9341" w:hRule="exact" w:wrap="none" w:vAnchor="page" w:hAnchor="page" w:x="3321" w:y="3650"/>
        <w:shd w:val="clear" w:color="auto" w:fill="auto"/>
        <w:spacing w:before="0" w:after="236"/>
        <w:ind w:left="20" w:right="20" w:firstLine="280"/>
      </w:pPr>
      <w:r>
        <w:rPr>
          <w:rStyle w:val="11"/>
          <w:color w:val="000000"/>
        </w:rPr>
        <w:t>ДОДИН. Всегда целуют в ответ, когда женщина вру</w:t>
      </w:r>
      <w:r>
        <w:rPr>
          <w:rStyle w:val="11"/>
          <w:color w:val="000000"/>
        </w:rPr>
        <w:softHyphen/>
        <w:t xml:space="preserve">чает подарок мужчине. Он действительно чуть-чуть под градусом во всех этих обстоятельствах. Мне кажется, это всё не сразу... С ее стороны всё больше и больше идет туда. Но идет, а не то, что уже пришла с любовной сценой. </w:t>
      </w:r>
      <w:r>
        <w:rPr>
          <w:rStyle w:val="45"/>
          <w:color w:val="000000"/>
          <w:spacing w:val="-1"/>
        </w:rPr>
        <w:t>(Смех.)</w:t>
      </w:r>
      <w:r>
        <w:rPr>
          <w:rStyle w:val="11"/>
          <w:color w:val="000000"/>
        </w:rPr>
        <w:t xml:space="preserve"> Самое непростое, чтобы все это как-то происходило и произошло ровно в тот момент, когда произошло. Мы и так ждем, где же у них все проклю</w:t>
      </w:r>
      <w:r>
        <w:rPr>
          <w:rStyle w:val="11"/>
          <w:color w:val="000000"/>
        </w:rPr>
        <w:softHyphen/>
        <w:t>нется, все ведь пьесу читали. Поэтому очень важно об</w:t>
      </w:r>
      <w:r>
        <w:rPr>
          <w:rStyle w:val="11"/>
          <w:color w:val="000000"/>
        </w:rPr>
        <w:softHyphen/>
        <w:t>наружить, как это происходит не предвзято. (</w:t>
      </w:r>
      <w:r>
        <w:rPr>
          <w:rStyle w:val="45"/>
          <w:color w:val="000000"/>
          <w:spacing w:val="-1"/>
        </w:rPr>
        <w:t>Тычинина пробует</w:t>
      </w:r>
      <w:r>
        <w:rPr>
          <w:rStyle w:val="11"/>
          <w:color w:val="000000"/>
        </w:rPr>
        <w:t xml:space="preserve">, </w:t>
      </w:r>
      <w:r>
        <w:rPr>
          <w:rStyle w:val="45"/>
          <w:color w:val="000000"/>
          <w:spacing w:val="-1"/>
        </w:rPr>
        <w:t>Додин вместе с ней пробует за Нину</w:t>
      </w:r>
      <w:r>
        <w:rPr>
          <w:rStyle w:val="11"/>
          <w:color w:val="000000"/>
        </w:rPr>
        <w:t xml:space="preserve">, </w:t>
      </w:r>
      <w:r>
        <w:rPr>
          <w:rStyle w:val="45"/>
          <w:color w:val="000000"/>
          <w:spacing w:val="-1"/>
        </w:rPr>
        <w:t>импровизируя ее внутренний текст.)</w:t>
      </w:r>
    </w:p>
    <w:p w:rsidR="00244497" w:rsidRDefault="00244497">
      <w:pPr>
        <w:pStyle w:val="1010"/>
        <w:framePr w:w="5299" w:h="9341" w:hRule="exact" w:wrap="none" w:vAnchor="page" w:hAnchor="page" w:x="3321" w:y="3650"/>
        <w:shd w:val="clear" w:color="auto" w:fill="auto"/>
        <w:spacing w:before="0" w:line="180" w:lineRule="exact"/>
        <w:ind w:left="20" w:firstLine="280"/>
        <w:jc w:val="left"/>
      </w:pPr>
      <w:r>
        <w:rPr>
          <w:rStyle w:val="100pt4"/>
          <w:i/>
          <w:iCs/>
          <w:color w:val="000000"/>
          <w:spacing w:val="-1"/>
        </w:rPr>
        <w:t>Проба.</w:t>
      </w:r>
    </w:p>
    <w:p w:rsidR="00244497" w:rsidRDefault="00244497">
      <w:pPr>
        <w:pStyle w:val="1010"/>
        <w:framePr w:w="5299" w:h="9341" w:hRule="exact" w:wrap="none" w:vAnchor="page" w:hAnchor="page" w:x="3321" w:y="3650"/>
        <w:shd w:val="clear" w:color="auto" w:fill="auto"/>
        <w:spacing w:before="0" w:after="182" w:line="252" w:lineRule="exact"/>
        <w:ind w:left="20" w:firstLine="280"/>
        <w:jc w:val="left"/>
      </w:pPr>
      <w:r>
        <w:rPr>
          <w:rStyle w:val="100pt4"/>
          <w:i/>
          <w:iCs/>
          <w:color w:val="000000"/>
          <w:spacing w:val="-1"/>
        </w:rPr>
        <w:t>Додин просит Семака попробовать Тригорина</w:t>
      </w:r>
      <w:r>
        <w:rPr>
          <w:rStyle w:val="103"/>
          <w:i/>
          <w:iCs/>
          <w:color w:val="000000"/>
        </w:rPr>
        <w:t xml:space="preserve">, </w:t>
      </w:r>
      <w:r>
        <w:rPr>
          <w:rStyle w:val="100pt4"/>
          <w:i/>
          <w:iCs/>
          <w:color w:val="000000"/>
          <w:spacing w:val="-1"/>
        </w:rPr>
        <w:t>так как Курышев пробует Сорина.</w:t>
      </w:r>
    </w:p>
    <w:p w:rsidR="00244497" w:rsidRDefault="00244497">
      <w:pPr>
        <w:pStyle w:val="a4"/>
        <w:framePr w:w="5299" w:h="9341" w:hRule="exact" w:wrap="none" w:vAnchor="page" w:hAnchor="page" w:x="3321" w:y="3650"/>
        <w:shd w:val="clear" w:color="auto" w:fill="auto"/>
        <w:spacing w:before="0"/>
        <w:ind w:left="20" w:right="20" w:firstLine="280"/>
      </w:pPr>
      <w:r>
        <w:rPr>
          <w:rStyle w:val="11"/>
          <w:color w:val="000000"/>
        </w:rPr>
        <w:t>ДОДИН. Я исхожу из того, что если он хотел влю</w:t>
      </w:r>
      <w:r>
        <w:rPr>
          <w:rStyle w:val="11"/>
          <w:color w:val="000000"/>
        </w:rPr>
        <w:softHyphen/>
        <w:t>биться в молодую, у него для этого есть немало возмож</w:t>
      </w:r>
      <w:r>
        <w:rPr>
          <w:rStyle w:val="11"/>
          <w:color w:val="000000"/>
        </w:rPr>
        <w:softHyphen/>
        <w:t>ностей, что называется, — на каждой станции. В литера</w:t>
      </w:r>
      <w:r>
        <w:rPr>
          <w:rStyle w:val="11"/>
          <w:color w:val="000000"/>
        </w:rPr>
        <w:softHyphen/>
      </w:r>
    </w:p>
    <w:p w:rsidR="00244497" w:rsidRDefault="00244497">
      <w:pPr>
        <w:pStyle w:val="a6"/>
        <w:framePr w:wrap="none" w:vAnchor="page" w:hAnchor="page" w:x="5824" w:y="13193"/>
        <w:shd w:val="clear" w:color="auto" w:fill="auto"/>
        <w:spacing w:line="130" w:lineRule="exact"/>
        <w:ind w:left="20"/>
      </w:pPr>
      <w:r>
        <w:rPr>
          <w:rStyle w:val="0pt5"/>
          <w:b/>
          <w:bCs/>
          <w:color w:val="000000"/>
        </w:rPr>
        <w:t>188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44" w:y="3163"/>
        <w:shd w:val="clear" w:color="auto" w:fill="auto"/>
        <w:spacing w:line="130" w:lineRule="exact"/>
        <w:ind w:left="20"/>
      </w:pPr>
      <w:r>
        <w:rPr>
          <w:rStyle w:val="33"/>
          <w:b/>
          <w:bCs/>
          <w:color w:val="000000"/>
        </w:rPr>
        <w:t>Репетиции спектакля «Чайка»</w:t>
      </w:r>
    </w:p>
    <w:p w:rsidR="00244497" w:rsidRDefault="00244497">
      <w:pPr>
        <w:pStyle w:val="a4"/>
        <w:framePr w:w="5285" w:h="9341" w:hRule="exact" w:wrap="none" w:vAnchor="page" w:hAnchor="page" w:x="3328" w:y="3653"/>
        <w:shd w:val="clear" w:color="auto" w:fill="auto"/>
        <w:spacing w:before="0"/>
        <w:ind w:left="20" w:right="20"/>
      </w:pPr>
      <w:r>
        <w:rPr>
          <w:rStyle w:val="11"/>
          <w:color w:val="000000"/>
        </w:rPr>
        <w:t>турных клубах — тем более. Поэтому, если не играть просто пошло гуляющего писателя, это не такое уж лег</w:t>
      </w:r>
      <w:r>
        <w:rPr>
          <w:rStyle w:val="11"/>
          <w:color w:val="000000"/>
        </w:rPr>
        <w:softHyphen/>
        <w:t>кое событие, оно не так легко случается.</w:t>
      </w:r>
    </w:p>
    <w:p w:rsidR="00244497" w:rsidRDefault="00244497">
      <w:pPr>
        <w:pStyle w:val="a4"/>
        <w:framePr w:w="5285" w:h="9341" w:hRule="exact" w:wrap="none" w:vAnchor="page" w:hAnchor="page" w:x="3328" w:y="3653"/>
        <w:shd w:val="clear" w:color="auto" w:fill="auto"/>
        <w:spacing w:before="0"/>
        <w:ind w:left="20" w:right="20" w:firstLine="260"/>
      </w:pPr>
      <w:r>
        <w:rPr>
          <w:rStyle w:val="11"/>
          <w:color w:val="000000"/>
        </w:rPr>
        <w:t>АКИМОВА. Это сопряжено с такими банальностя</w:t>
      </w:r>
      <w:r>
        <w:rPr>
          <w:rStyle w:val="11"/>
          <w:color w:val="000000"/>
        </w:rPr>
        <w:softHyphen/>
        <w:t>ми, как медальон, строкой на странице книги.</w:t>
      </w:r>
    </w:p>
    <w:p w:rsidR="00244497" w:rsidRDefault="00244497">
      <w:pPr>
        <w:pStyle w:val="a4"/>
        <w:framePr w:w="5285" w:h="9341" w:hRule="exact" w:wrap="none" w:vAnchor="page" w:hAnchor="page" w:x="3328" w:y="3653"/>
        <w:shd w:val="clear" w:color="auto" w:fill="auto"/>
        <w:spacing w:before="0"/>
        <w:ind w:left="20" w:right="20" w:firstLine="260"/>
      </w:pPr>
      <w:r>
        <w:rPr>
          <w:rStyle w:val="11"/>
          <w:color w:val="000000"/>
        </w:rPr>
        <w:t>ДОДИН. В том-то и дело, что вроде банально, а вдруг схватило за сердце. «Почему этот призыв на меня вдруг подействовал?»</w:t>
      </w:r>
    </w:p>
    <w:p w:rsidR="00244497" w:rsidRDefault="00244497">
      <w:pPr>
        <w:pStyle w:val="a4"/>
        <w:framePr w:w="5285" w:h="9341" w:hRule="exact" w:wrap="none" w:vAnchor="page" w:hAnchor="page" w:x="3328" w:y="3653"/>
        <w:shd w:val="clear" w:color="auto" w:fill="auto"/>
        <w:spacing w:before="0"/>
        <w:ind w:left="20" w:right="20" w:firstLine="260"/>
      </w:pPr>
      <w:r>
        <w:rPr>
          <w:rStyle w:val="11"/>
          <w:color w:val="000000"/>
        </w:rPr>
        <w:t>АКИМОВА. Я старый, она молоденькая, медальон тут, и страница — и смешно, и...</w:t>
      </w:r>
    </w:p>
    <w:p w:rsidR="00244497" w:rsidRDefault="00244497">
      <w:pPr>
        <w:pStyle w:val="a4"/>
        <w:framePr w:w="5285" w:h="9341" w:hRule="exact" w:wrap="none" w:vAnchor="page" w:hAnchor="page" w:x="3328" w:y="3653"/>
        <w:shd w:val="clear" w:color="auto" w:fill="auto"/>
        <w:spacing w:before="0" w:after="180"/>
        <w:ind w:left="20" w:right="20" w:firstLine="260"/>
      </w:pPr>
      <w:r>
        <w:rPr>
          <w:rStyle w:val="11"/>
          <w:color w:val="000000"/>
        </w:rPr>
        <w:t>ДОДИН. Да, да. Надо к этому относиться вроде, как к чему-то незначительному, а потом вдруг... Дальше, дальше.</w:t>
      </w:r>
    </w:p>
    <w:p w:rsidR="00244497" w:rsidRDefault="00244497">
      <w:pPr>
        <w:pStyle w:val="1010"/>
        <w:framePr w:w="5285" w:h="9341" w:hRule="exact" w:wrap="none" w:vAnchor="page" w:hAnchor="page" w:x="3328" w:y="3653"/>
        <w:shd w:val="clear" w:color="auto" w:fill="auto"/>
        <w:spacing w:before="0" w:line="250" w:lineRule="exact"/>
        <w:ind w:left="20" w:firstLine="260"/>
      </w:pPr>
      <w:r>
        <w:rPr>
          <w:rStyle w:val="100pt4"/>
          <w:i/>
          <w:iCs/>
          <w:color w:val="000000"/>
          <w:spacing w:val="-1"/>
        </w:rPr>
        <w:t>Проба.</w:t>
      </w:r>
    </w:p>
    <w:p w:rsidR="00244497" w:rsidRDefault="00244497">
      <w:pPr>
        <w:pStyle w:val="1010"/>
        <w:framePr w:w="5285" w:h="9341" w:hRule="exact" w:wrap="none" w:vAnchor="page" w:hAnchor="page" w:x="3328" w:y="3653"/>
        <w:shd w:val="clear" w:color="auto" w:fill="auto"/>
        <w:spacing w:before="0" w:line="250" w:lineRule="exact"/>
        <w:ind w:left="20" w:right="20" w:firstLine="260"/>
      </w:pPr>
      <w:r>
        <w:rPr>
          <w:rStyle w:val="100pt4"/>
          <w:i/>
          <w:iCs/>
          <w:color w:val="000000"/>
          <w:spacing w:val="-1"/>
        </w:rPr>
        <w:t>Разбираются в сцепе Аркадипой и Сорина</w:t>
      </w:r>
      <w:r>
        <w:rPr>
          <w:rStyle w:val="103"/>
          <w:i/>
          <w:iCs/>
          <w:color w:val="000000"/>
        </w:rPr>
        <w:t xml:space="preserve">, </w:t>
      </w:r>
      <w:r>
        <w:rPr>
          <w:rStyle w:val="100pt4"/>
          <w:i/>
          <w:iCs/>
          <w:color w:val="000000"/>
          <w:spacing w:val="-1"/>
        </w:rPr>
        <w:t>Додин проиг</w:t>
      </w:r>
      <w:r>
        <w:rPr>
          <w:rStyle w:val="100pt4"/>
          <w:i/>
          <w:iCs/>
          <w:color w:val="000000"/>
          <w:spacing w:val="-1"/>
        </w:rPr>
        <w:softHyphen/>
        <w:t>рывает и разбирает ее вместе с артистами</w:t>
      </w:r>
      <w:r>
        <w:rPr>
          <w:rStyle w:val="103"/>
          <w:i/>
          <w:iCs/>
          <w:color w:val="000000"/>
        </w:rPr>
        <w:t xml:space="preserve">, </w:t>
      </w:r>
      <w:r>
        <w:rPr>
          <w:rStyle w:val="100pt4"/>
          <w:i/>
          <w:iCs/>
          <w:color w:val="000000"/>
          <w:spacing w:val="-1"/>
        </w:rPr>
        <w:t>импровизируя внутренние тексты персонажей</w:t>
      </w:r>
      <w:r>
        <w:rPr>
          <w:rStyle w:val="103"/>
          <w:i/>
          <w:iCs/>
          <w:color w:val="000000"/>
        </w:rPr>
        <w:t xml:space="preserve">, </w:t>
      </w:r>
      <w:r>
        <w:rPr>
          <w:rStyle w:val="100pt4"/>
          <w:i/>
          <w:iCs/>
          <w:color w:val="000000"/>
          <w:spacing w:val="-1"/>
        </w:rPr>
        <w:t>обнаруживая мотивации и внутренний конфликт близких людей.</w:t>
      </w:r>
    </w:p>
    <w:p w:rsidR="00244497" w:rsidRDefault="00244497">
      <w:pPr>
        <w:pStyle w:val="1010"/>
        <w:framePr w:w="5285" w:h="9341" w:hRule="exact" w:wrap="none" w:vAnchor="page" w:hAnchor="page" w:x="3328" w:y="3653"/>
        <w:shd w:val="clear" w:color="auto" w:fill="auto"/>
        <w:spacing w:before="0" w:after="178" w:line="250" w:lineRule="exact"/>
        <w:ind w:left="20" w:firstLine="260"/>
      </w:pPr>
      <w:r>
        <w:rPr>
          <w:rStyle w:val="100pt4"/>
          <w:i/>
          <w:iCs/>
          <w:color w:val="000000"/>
          <w:spacing w:val="-1"/>
        </w:rPr>
        <w:t>Проба.</w:t>
      </w:r>
    </w:p>
    <w:p w:rsidR="00244497" w:rsidRDefault="00244497">
      <w:pPr>
        <w:pStyle w:val="a4"/>
        <w:framePr w:w="5285" w:h="9341" w:hRule="exact" w:wrap="none" w:vAnchor="page" w:hAnchor="page" w:x="3328" w:y="3653"/>
        <w:shd w:val="clear" w:color="auto" w:fill="auto"/>
        <w:spacing w:before="0" w:line="252" w:lineRule="exact"/>
        <w:ind w:left="20" w:firstLine="260"/>
      </w:pPr>
      <w:r>
        <w:rPr>
          <w:rStyle w:val="11"/>
          <w:color w:val="000000"/>
        </w:rPr>
        <w:t>АРКАДИНА. ...ты грезишь...</w:t>
      </w:r>
    </w:p>
    <w:p w:rsidR="00244497" w:rsidRDefault="00244497">
      <w:pPr>
        <w:pStyle w:val="a4"/>
        <w:framePr w:w="5285" w:h="9341" w:hRule="exact" w:wrap="none" w:vAnchor="page" w:hAnchor="page" w:x="3328" w:y="3653"/>
        <w:shd w:val="clear" w:color="auto" w:fill="auto"/>
        <w:spacing w:before="0" w:after="238" w:line="252" w:lineRule="exact"/>
        <w:ind w:left="20" w:right="20" w:firstLine="260"/>
      </w:pPr>
      <w:r>
        <w:rPr>
          <w:rStyle w:val="11"/>
          <w:color w:val="000000"/>
        </w:rPr>
        <w:t xml:space="preserve">ДОДИН </w:t>
      </w:r>
      <w:r>
        <w:rPr>
          <w:rStyle w:val="45"/>
          <w:color w:val="000000"/>
          <w:spacing w:val="-1"/>
        </w:rPr>
        <w:t>(за Тригорина).</w:t>
      </w:r>
      <w:r>
        <w:rPr>
          <w:rStyle w:val="11"/>
          <w:color w:val="000000"/>
        </w:rPr>
        <w:t xml:space="preserve"> Какие, к черту, грезы, у меня и на проституток денег не было никогда! О чем речь? А тут вдруг... юность — это так не похоже. Почему не попробовать, не проверить? Жизнь хочется еще раз по</w:t>
      </w:r>
      <w:r>
        <w:rPr>
          <w:rStyle w:val="11"/>
          <w:color w:val="000000"/>
        </w:rPr>
        <w:softHyphen/>
        <w:t>вернуть вспять... Аркадина плачет. Ее слезы для него, мне кажется, это огромная мука, потому что он трепет</w:t>
      </w:r>
      <w:r>
        <w:rPr>
          <w:rStyle w:val="11"/>
          <w:color w:val="000000"/>
        </w:rPr>
        <w:softHyphen/>
        <w:t>но к ней относится. Он совсем не хочет, чтобы она пла</w:t>
      </w:r>
      <w:r>
        <w:rPr>
          <w:rStyle w:val="11"/>
          <w:color w:val="000000"/>
        </w:rPr>
        <w:softHyphen/>
        <w:t xml:space="preserve">кала. Он даже начинает ее утешать. </w:t>
      </w:r>
      <w:r>
        <w:rPr>
          <w:rStyle w:val="45"/>
          <w:color w:val="000000"/>
          <w:spacing w:val="-1"/>
        </w:rPr>
        <w:t>(За Тригорина.)</w:t>
      </w:r>
      <w:r>
        <w:rPr>
          <w:rStyle w:val="11"/>
          <w:color w:val="000000"/>
        </w:rPr>
        <w:t xml:space="preserve"> Хо</w:t>
      </w:r>
      <w:r>
        <w:rPr>
          <w:rStyle w:val="11"/>
          <w:color w:val="000000"/>
        </w:rPr>
        <w:softHyphen/>
        <w:t>рошо, я уеду, только ты не плачь...</w:t>
      </w:r>
    </w:p>
    <w:p w:rsidR="00244497" w:rsidRDefault="00244497">
      <w:pPr>
        <w:pStyle w:val="1010"/>
        <w:framePr w:w="5285" w:h="9341" w:hRule="exact" w:wrap="none" w:vAnchor="page" w:hAnchor="page" w:x="3328" w:y="3653"/>
        <w:shd w:val="clear" w:color="auto" w:fill="auto"/>
        <w:spacing w:before="0" w:after="229" w:line="180" w:lineRule="exact"/>
        <w:ind w:left="20" w:firstLine="260"/>
      </w:pPr>
      <w:r>
        <w:rPr>
          <w:rStyle w:val="100pt4"/>
          <w:i/>
          <w:iCs/>
          <w:color w:val="000000"/>
          <w:spacing w:val="-1"/>
        </w:rPr>
        <w:t>Проба.</w:t>
      </w:r>
    </w:p>
    <w:p w:rsidR="00244497" w:rsidRDefault="00244497">
      <w:pPr>
        <w:pStyle w:val="a4"/>
        <w:framePr w:w="5285" w:h="9341" w:hRule="exact" w:wrap="none" w:vAnchor="page" w:hAnchor="page" w:x="3328" w:y="3653"/>
        <w:shd w:val="clear" w:color="auto" w:fill="auto"/>
        <w:spacing w:before="0" w:line="245" w:lineRule="exact"/>
        <w:ind w:left="20" w:firstLine="260"/>
      </w:pPr>
      <w:r>
        <w:rPr>
          <w:rStyle w:val="11"/>
          <w:color w:val="000000"/>
        </w:rPr>
        <w:t>ТРИГОРИН. Не хочет понять!</w:t>
      </w:r>
    </w:p>
    <w:p w:rsidR="00244497" w:rsidRDefault="00244497">
      <w:pPr>
        <w:pStyle w:val="a4"/>
        <w:framePr w:w="5285" w:h="9341" w:hRule="exact" w:wrap="none" w:vAnchor="page" w:hAnchor="page" w:x="3328" w:y="3653"/>
        <w:shd w:val="clear" w:color="auto" w:fill="auto"/>
        <w:spacing w:before="0" w:line="245" w:lineRule="exact"/>
        <w:ind w:left="20" w:right="20" w:firstLine="260"/>
      </w:pPr>
      <w:r>
        <w:rPr>
          <w:rStyle w:val="11"/>
          <w:color w:val="000000"/>
        </w:rPr>
        <w:t xml:space="preserve">ДОДИН </w:t>
      </w:r>
      <w:r>
        <w:rPr>
          <w:rStyle w:val="45"/>
          <w:color w:val="000000"/>
          <w:spacing w:val="-1"/>
        </w:rPr>
        <w:t>(пробует за Аркадину).</w:t>
      </w:r>
      <w:r>
        <w:rPr>
          <w:rStyle w:val="11"/>
          <w:color w:val="000000"/>
        </w:rPr>
        <w:t xml:space="preserve"> Она в какой-то мере говорит то, что ей говорил сын. Грезы начинают отле</w:t>
      </w:r>
      <w:r>
        <w:rPr>
          <w:rStyle w:val="11"/>
          <w:color w:val="000000"/>
        </w:rPr>
        <w:softHyphen/>
      </w:r>
    </w:p>
    <w:p w:rsidR="00244497" w:rsidRDefault="00244497">
      <w:pPr>
        <w:pStyle w:val="a6"/>
        <w:framePr w:wrap="none" w:vAnchor="page" w:hAnchor="page" w:x="5808" w:y="13191"/>
        <w:shd w:val="clear" w:color="auto" w:fill="auto"/>
        <w:spacing w:line="130" w:lineRule="exact"/>
        <w:ind w:left="40"/>
      </w:pPr>
      <w:r>
        <w:rPr>
          <w:rStyle w:val="0pt5"/>
          <w:b/>
          <w:bCs/>
          <w:color w:val="000000"/>
        </w:rPr>
        <w:t>189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1" w:y="3187"/>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306" w:h="9344" w:hRule="exact" w:wrap="none" w:vAnchor="page" w:hAnchor="page" w:x="3318" w:y="3674"/>
        <w:shd w:val="clear" w:color="auto" w:fill="auto"/>
        <w:spacing w:before="0"/>
        <w:ind w:left="20" w:right="20"/>
      </w:pPr>
      <w:r>
        <w:rPr>
          <w:rStyle w:val="11"/>
          <w:color w:val="000000"/>
        </w:rPr>
        <w:t>тать, потому что все слишком сложно и больно. (</w:t>
      </w:r>
      <w:r>
        <w:rPr>
          <w:rStyle w:val="45"/>
          <w:color w:val="000000"/>
          <w:spacing w:val="-1"/>
        </w:rPr>
        <w:t>Пробу</w:t>
      </w:r>
      <w:r>
        <w:rPr>
          <w:rStyle w:val="45"/>
          <w:color w:val="000000"/>
          <w:spacing w:val="-1"/>
        </w:rPr>
        <w:softHyphen/>
        <w:t>ет за Аркадину</w:t>
      </w:r>
      <w:r>
        <w:rPr>
          <w:rStyle w:val="11"/>
          <w:color w:val="000000"/>
        </w:rPr>
        <w:t xml:space="preserve">, </w:t>
      </w:r>
      <w:r>
        <w:rPr>
          <w:rStyle w:val="45"/>
          <w:color w:val="000000"/>
          <w:spacing w:val="-1"/>
        </w:rPr>
        <w:t>очень тихо и подробно по тексту.)</w:t>
      </w:r>
      <w:r>
        <w:rPr>
          <w:rStyle w:val="11"/>
          <w:color w:val="000000"/>
        </w:rPr>
        <w:t xml:space="preserve"> Стран</w:t>
      </w:r>
      <w:r>
        <w:rPr>
          <w:rStyle w:val="11"/>
          <w:color w:val="000000"/>
        </w:rPr>
        <w:softHyphen/>
        <w:t xml:space="preserve">ный разговор. Тут все человеческое, но такое странное. </w:t>
      </w:r>
      <w:r>
        <w:rPr>
          <w:rStyle w:val="45"/>
          <w:color w:val="000000"/>
          <w:spacing w:val="-1"/>
        </w:rPr>
        <w:t>(Пробует за Аркадину по тексту.)</w:t>
      </w:r>
      <w:r>
        <w:rPr>
          <w:rStyle w:val="11"/>
          <w:color w:val="000000"/>
        </w:rPr>
        <w:t xml:space="preserve"> Если это разговор-рас</w:t>
      </w:r>
      <w:r>
        <w:rPr>
          <w:rStyle w:val="11"/>
          <w:color w:val="000000"/>
        </w:rPr>
        <w:softHyphen/>
        <w:t xml:space="preserve">крывание? </w:t>
      </w:r>
      <w:r>
        <w:rPr>
          <w:rStyle w:val="45"/>
          <w:color w:val="000000"/>
          <w:spacing w:val="-1"/>
        </w:rPr>
        <w:t>(Пробует Тригорина своими словами.)</w:t>
      </w:r>
      <w:r>
        <w:rPr>
          <w:rStyle w:val="11"/>
          <w:color w:val="000000"/>
        </w:rPr>
        <w:t xml:space="preserve"> С ней объясняться ему легче, чем с остальными.</w:t>
      </w:r>
    </w:p>
    <w:p w:rsidR="00244497" w:rsidRDefault="00244497">
      <w:pPr>
        <w:pStyle w:val="a4"/>
        <w:framePr w:w="5306" w:h="9344" w:hRule="exact" w:wrap="none" w:vAnchor="page" w:hAnchor="page" w:x="3318" w:y="3674"/>
        <w:shd w:val="clear" w:color="auto" w:fill="auto"/>
        <w:spacing w:before="0"/>
        <w:ind w:left="20" w:firstLine="280"/>
      </w:pPr>
      <w:r>
        <w:rPr>
          <w:rStyle w:val="11"/>
          <w:color w:val="000000"/>
        </w:rPr>
        <w:t>АКИМОВА. Она друг.</w:t>
      </w:r>
    </w:p>
    <w:p w:rsidR="00244497" w:rsidRDefault="00244497">
      <w:pPr>
        <w:pStyle w:val="a4"/>
        <w:framePr w:w="5306" w:h="9344" w:hRule="exact" w:wrap="none" w:vAnchor="page" w:hAnchor="page" w:x="3318" w:y="3674"/>
        <w:shd w:val="clear" w:color="auto" w:fill="auto"/>
        <w:spacing w:before="0"/>
        <w:ind w:left="20" w:firstLine="280"/>
      </w:pPr>
      <w:r>
        <w:rPr>
          <w:rStyle w:val="11"/>
          <w:color w:val="000000"/>
        </w:rPr>
        <w:t>ДОДИН. И есть язык общий.</w:t>
      </w:r>
    </w:p>
    <w:p w:rsidR="00244497" w:rsidRDefault="00244497">
      <w:pPr>
        <w:pStyle w:val="a4"/>
        <w:framePr w:w="5306" w:h="9344" w:hRule="exact" w:wrap="none" w:vAnchor="page" w:hAnchor="page" w:x="3318" w:y="3674"/>
        <w:shd w:val="clear" w:color="auto" w:fill="auto"/>
        <w:spacing w:before="0"/>
        <w:ind w:left="20" w:right="20" w:firstLine="280"/>
      </w:pPr>
      <w:r>
        <w:rPr>
          <w:rStyle w:val="11"/>
          <w:color w:val="000000"/>
        </w:rPr>
        <w:t>ТРИГОРИН. Утром слышал хорошее выражение: «Девичий бор»...</w:t>
      </w:r>
    </w:p>
    <w:p w:rsidR="00244497" w:rsidRDefault="00244497">
      <w:pPr>
        <w:pStyle w:val="a4"/>
        <w:framePr w:w="5306" w:h="9344" w:hRule="exact" w:wrap="none" w:vAnchor="page" w:hAnchor="page" w:x="3318" w:y="3674"/>
        <w:shd w:val="clear" w:color="auto" w:fill="auto"/>
        <w:spacing w:before="0"/>
        <w:ind w:left="20" w:right="20" w:firstLine="280"/>
      </w:pPr>
      <w:r>
        <w:rPr>
          <w:rStyle w:val="11"/>
          <w:color w:val="000000"/>
        </w:rPr>
        <w:t>ДОДИН. Он записал по инерции: «Если тебе пона</w:t>
      </w:r>
      <w:r>
        <w:rPr>
          <w:rStyle w:val="11"/>
          <w:color w:val="000000"/>
        </w:rPr>
        <w:softHyphen/>
        <w:t xml:space="preserve">добится моя жизнь, приди и возьми ее». </w:t>
      </w:r>
      <w:r>
        <w:rPr>
          <w:rStyle w:val="45"/>
          <w:color w:val="000000"/>
          <w:spacing w:val="-1"/>
        </w:rPr>
        <w:t>(Играет Триго</w:t>
      </w:r>
      <w:r>
        <w:rPr>
          <w:rStyle w:val="45"/>
          <w:color w:val="000000"/>
          <w:spacing w:val="-1"/>
        </w:rPr>
        <w:softHyphen/>
        <w:t>рина.)</w:t>
      </w:r>
      <w:r>
        <w:rPr>
          <w:rStyle w:val="11"/>
          <w:color w:val="000000"/>
        </w:rPr>
        <w:t xml:space="preserve"> У него вырывается подсознательно, он это зачер</w:t>
      </w:r>
      <w:r>
        <w:rPr>
          <w:rStyle w:val="11"/>
          <w:color w:val="000000"/>
        </w:rPr>
        <w:softHyphen/>
        <w:t>кивает.</w:t>
      </w:r>
    </w:p>
    <w:p w:rsidR="00244497" w:rsidRDefault="00244497">
      <w:pPr>
        <w:pStyle w:val="a4"/>
        <w:framePr w:w="5306" w:h="9344" w:hRule="exact" w:wrap="none" w:vAnchor="page" w:hAnchor="page" w:x="3318" w:y="3674"/>
        <w:shd w:val="clear" w:color="auto" w:fill="auto"/>
        <w:spacing w:before="0"/>
        <w:ind w:left="20" w:right="20" w:firstLine="280"/>
      </w:pPr>
      <w:r>
        <w:rPr>
          <w:rStyle w:val="11"/>
          <w:color w:val="000000"/>
        </w:rPr>
        <w:t>ТРИГОРИН. Опять вагоны, станции, буфеты, отбив</w:t>
      </w:r>
      <w:r>
        <w:rPr>
          <w:rStyle w:val="11"/>
          <w:color w:val="000000"/>
        </w:rPr>
        <w:softHyphen/>
        <w:t>ные котлеты...</w:t>
      </w:r>
    </w:p>
    <w:p w:rsidR="00244497" w:rsidRDefault="00244497">
      <w:pPr>
        <w:pStyle w:val="a4"/>
        <w:framePr w:w="5306" w:h="9344" w:hRule="exact" w:wrap="none" w:vAnchor="page" w:hAnchor="page" w:x="3318" w:y="3674"/>
        <w:shd w:val="clear" w:color="auto" w:fill="auto"/>
        <w:spacing w:before="0"/>
        <w:ind w:left="20" w:right="20" w:firstLine="280"/>
      </w:pPr>
      <w:r>
        <w:rPr>
          <w:rStyle w:val="11"/>
          <w:color w:val="000000"/>
        </w:rPr>
        <w:t>ДОДИН. Это частность, но у Чехова часто есть мо</w:t>
      </w:r>
      <w:r>
        <w:rPr>
          <w:rStyle w:val="11"/>
          <w:color w:val="000000"/>
        </w:rPr>
        <w:softHyphen/>
        <w:t>менты, которые мы не можем разделить. То, о чем они говорят, как об очень отрицательном, вообще не так плохо, если бы это было.</w:t>
      </w:r>
    </w:p>
    <w:p w:rsidR="00244497" w:rsidRDefault="00244497">
      <w:pPr>
        <w:pStyle w:val="a4"/>
        <w:framePr w:w="5306" w:h="9344" w:hRule="exact" w:wrap="none" w:vAnchor="page" w:hAnchor="page" w:x="3318" w:y="3674"/>
        <w:shd w:val="clear" w:color="auto" w:fill="auto"/>
        <w:spacing w:before="0"/>
        <w:ind w:left="20" w:right="20" w:firstLine="280"/>
      </w:pPr>
      <w:r>
        <w:rPr>
          <w:rStyle w:val="11"/>
          <w:color w:val="000000"/>
        </w:rPr>
        <w:t>ШЕСТАКОВА. Станция, буфеты, отбивные котле</w:t>
      </w:r>
      <w:r>
        <w:rPr>
          <w:rStyle w:val="11"/>
          <w:color w:val="000000"/>
        </w:rPr>
        <w:softHyphen/>
        <w:t>ты...</w:t>
      </w:r>
    </w:p>
    <w:p w:rsidR="00244497" w:rsidRDefault="00244497">
      <w:pPr>
        <w:pStyle w:val="a4"/>
        <w:framePr w:w="5306" w:h="9344" w:hRule="exact" w:wrap="none" w:vAnchor="page" w:hAnchor="page" w:x="3318" w:y="3674"/>
        <w:shd w:val="clear" w:color="auto" w:fill="auto"/>
        <w:spacing w:before="0" w:after="236"/>
        <w:ind w:left="20" w:right="20" w:firstLine="280"/>
      </w:pPr>
      <w:r>
        <w:rPr>
          <w:rStyle w:val="11"/>
          <w:color w:val="000000"/>
        </w:rPr>
        <w:t>ДОДИН. «Опять вагоны, станции, буфеты, отбив</w:t>
      </w:r>
      <w:r>
        <w:rPr>
          <w:rStyle w:val="11"/>
          <w:color w:val="000000"/>
        </w:rPr>
        <w:softHyphen/>
        <w:t>ные котлеты...» Значит, опять самолеты, стюардессы, икрой накормят... Надоело, но все-таки это часть ка- кой-то жизни, приключений...</w:t>
      </w:r>
    </w:p>
    <w:p w:rsidR="00244497" w:rsidRDefault="00244497">
      <w:pPr>
        <w:pStyle w:val="1010"/>
        <w:framePr w:w="5306" w:h="9344" w:hRule="exact" w:wrap="none" w:vAnchor="page" w:hAnchor="page" w:x="3318" w:y="3674"/>
        <w:shd w:val="clear" w:color="auto" w:fill="auto"/>
        <w:spacing w:before="0" w:line="180" w:lineRule="exact"/>
        <w:ind w:left="20" w:firstLine="280"/>
      </w:pPr>
      <w:r>
        <w:rPr>
          <w:rStyle w:val="100pt4"/>
          <w:i/>
          <w:iCs/>
          <w:color w:val="000000"/>
          <w:spacing w:val="-1"/>
        </w:rPr>
        <w:t>Проба.</w:t>
      </w:r>
    </w:p>
    <w:p w:rsidR="00244497" w:rsidRDefault="00244497">
      <w:pPr>
        <w:pStyle w:val="1010"/>
        <w:framePr w:w="5306" w:h="9344" w:hRule="exact" w:wrap="none" w:vAnchor="page" w:hAnchor="page" w:x="3318" w:y="3674"/>
        <w:shd w:val="clear" w:color="auto" w:fill="auto"/>
        <w:spacing w:before="0" w:after="182" w:line="252" w:lineRule="exact"/>
        <w:ind w:left="20" w:right="20" w:firstLine="280"/>
      </w:pPr>
      <w:r>
        <w:rPr>
          <w:rStyle w:val="100pt4"/>
          <w:i/>
          <w:iCs/>
          <w:color w:val="000000"/>
          <w:spacing w:val="-1"/>
        </w:rPr>
        <w:t>Додин по ходу пробы комментирует</w:t>
      </w:r>
      <w:r>
        <w:rPr>
          <w:rStyle w:val="103"/>
          <w:i/>
          <w:iCs/>
          <w:color w:val="000000"/>
        </w:rPr>
        <w:t xml:space="preserve">, </w:t>
      </w:r>
      <w:r>
        <w:rPr>
          <w:rStyle w:val="100pt4"/>
          <w:i/>
          <w:iCs/>
          <w:color w:val="000000"/>
          <w:spacing w:val="-1"/>
        </w:rPr>
        <w:t>импровизируя за Шамраева</w:t>
      </w:r>
      <w:r>
        <w:rPr>
          <w:rStyle w:val="103"/>
          <w:i/>
          <w:iCs/>
          <w:color w:val="000000"/>
        </w:rPr>
        <w:t xml:space="preserve">, </w:t>
      </w:r>
      <w:r>
        <w:rPr>
          <w:rStyle w:val="100pt4"/>
          <w:i/>
          <w:iCs/>
          <w:color w:val="000000"/>
          <w:spacing w:val="-1"/>
        </w:rPr>
        <w:t>обнаруживая абсурдность ситуации и положения Аркадиной.</w:t>
      </w:r>
    </w:p>
    <w:p w:rsidR="00244497" w:rsidRDefault="00244497">
      <w:pPr>
        <w:pStyle w:val="a4"/>
        <w:framePr w:w="5306" w:h="9344" w:hRule="exact" w:wrap="none" w:vAnchor="page" w:hAnchor="page" w:x="3318" w:y="3674"/>
        <w:shd w:val="clear" w:color="auto" w:fill="auto"/>
        <w:spacing w:before="0"/>
        <w:ind w:left="20" w:right="20" w:firstLine="280"/>
      </w:pPr>
      <w:r>
        <w:rPr>
          <w:rStyle w:val="11"/>
          <w:color w:val="000000"/>
        </w:rPr>
        <w:t xml:space="preserve">ДОДИН. Они тут хохочут, но у Полины Андреевны очень сильный момент. </w:t>
      </w:r>
      <w:r>
        <w:rPr>
          <w:rStyle w:val="45"/>
          <w:color w:val="000000"/>
          <w:spacing w:val="-1"/>
        </w:rPr>
        <w:t>(За Полину Андреевну.)</w:t>
      </w:r>
      <w:r>
        <w:rPr>
          <w:rStyle w:val="11"/>
          <w:color w:val="000000"/>
        </w:rPr>
        <w:t xml:space="preserve"> «Если что было не так, то простите», я столько гадостей про вас наговорила... Шамраев странно реагирует, что-то у него по отношению к жене есть больное.</w:t>
      </w:r>
    </w:p>
    <w:p w:rsidR="00244497" w:rsidRDefault="00244497">
      <w:pPr>
        <w:pStyle w:val="a6"/>
        <w:framePr w:wrap="none" w:vAnchor="page" w:hAnchor="page" w:x="5809" w:y="13219"/>
        <w:shd w:val="clear" w:color="auto" w:fill="auto"/>
        <w:spacing w:line="130" w:lineRule="exact"/>
        <w:ind w:left="40"/>
      </w:pPr>
      <w:r>
        <w:rPr>
          <w:rStyle w:val="0pt5"/>
          <w:b/>
          <w:bCs/>
          <w:color w:val="000000"/>
        </w:rPr>
        <w:t>190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41" w:y="3166"/>
        <w:shd w:val="clear" w:color="auto" w:fill="auto"/>
        <w:spacing w:line="130" w:lineRule="exact"/>
        <w:ind w:left="40"/>
      </w:pPr>
      <w:r>
        <w:rPr>
          <w:rStyle w:val="33"/>
          <w:b/>
          <w:bCs/>
          <w:color w:val="000000"/>
        </w:rPr>
        <w:t>Репетиции спектакля «Чайка»</w:t>
      </w:r>
    </w:p>
    <w:p w:rsidR="00244497" w:rsidRDefault="00244497">
      <w:pPr>
        <w:pStyle w:val="a4"/>
        <w:framePr w:w="5292" w:h="8963" w:hRule="exact" w:wrap="none" w:vAnchor="page" w:hAnchor="page" w:x="3325" w:y="3654"/>
        <w:shd w:val="clear" w:color="auto" w:fill="auto"/>
        <w:spacing w:before="0" w:line="247" w:lineRule="exact"/>
        <w:ind w:left="20" w:right="20" w:firstLine="280"/>
      </w:pPr>
      <w:r>
        <w:rPr>
          <w:rStyle w:val="11"/>
          <w:color w:val="000000"/>
        </w:rPr>
        <w:t>АКИМОВА. В пьесе он кроме «мадам» вообще ей ни одного слова не говорит, мы всю пьесу не разговари</w:t>
      </w:r>
      <w:r>
        <w:rPr>
          <w:rStyle w:val="11"/>
          <w:color w:val="000000"/>
        </w:rPr>
        <w:softHyphen/>
        <w:t>ваем.</w:t>
      </w:r>
    </w:p>
    <w:p w:rsidR="00244497" w:rsidRDefault="00244497">
      <w:pPr>
        <w:pStyle w:val="a4"/>
        <w:framePr w:w="5292" w:h="8963" w:hRule="exact" w:wrap="none" w:vAnchor="page" w:hAnchor="page" w:x="3325" w:y="3654"/>
        <w:shd w:val="clear" w:color="auto" w:fill="auto"/>
        <w:spacing w:before="0" w:line="247" w:lineRule="exact"/>
        <w:ind w:left="20" w:right="20" w:firstLine="280"/>
      </w:pPr>
      <w:r>
        <w:rPr>
          <w:rStyle w:val="11"/>
          <w:color w:val="000000"/>
        </w:rPr>
        <w:t>ДОДИН. Слова Шамраева можно вернуть из перво</w:t>
      </w:r>
      <w:r>
        <w:rPr>
          <w:rStyle w:val="11"/>
          <w:color w:val="000000"/>
        </w:rPr>
        <w:softHyphen/>
        <w:t>начального варианта «Чайки».</w:t>
      </w:r>
    </w:p>
    <w:p w:rsidR="00244497" w:rsidRDefault="00244497">
      <w:pPr>
        <w:pStyle w:val="a4"/>
        <w:framePr w:w="5292" w:h="8963" w:hRule="exact" w:wrap="none" w:vAnchor="page" w:hAnchor="page" w:x="3325" w:y="3654"/>
        <w:shd w:val="clear" w:color="auto" w:fill="auto"/>
        <w:spacing w:before="0" w:line="247" w:lineRule="exact"/>
        <w:ind w:left="20" w:right="20" w:firstLine="280"/>
      </w:pPr>
      <w:r>
        <w:rPr>
          <w:rStyle w:val="11"/>
          <w:color w:val="000000"/>
        </w:rPr>
        <w:t>БЕХТЕРЕВ. Простите, можно мне сделать малень</w:t>
      </w:r>
      <w:r>
        <w:rPr>
          <w:rStyle w:val="11"/>
          <w:color w:val="000000"/>
        </w:rPr>
        <w:softHyphen/>
        <w:t>кую вставку? Я вчера ехал в электричке</w:t>
      </w:r>
      <w:r>
        <w:rPr>
          <w:rStyle w:val="11"/>
          <w:color w:val="000000"/>
          <w:vertAlign w:val="superscript"/>
        </w:rPr>
        <w:t>1</w:t>
      </w:r>
      <w:r>
        <w:rPr>
          <w:rStyle w:val="11"/>
          <w:color w:val="000000"/>
        </w:rPr>
        <w:t xml:space="preserve">, был какой-то скандал, и человек говорит, обращаясь к женщине: «Мадам, заткнись!» </w:t>
      </w:r>
      <w:r>
        <w:rPr>
          <w:rStyle w:val="45"/>
          <w:color w:val="000000"/>
          <w:spacing w:val="-1"/>
        </w:rPr>
        <w:t>(Смех.)</w:t>
      </w:r>
    </w:p>
    <w:p w:rsidR="00244497" w:rsidRDefault="00244497">
      <w:pPr>
        <w:pStyle w:val="a4"/>
        <w:framePr w:w="5292" w:h="8963" w:hRule="exact" w:wrap="none" w:vAnchor="page" w:hAnchor="page" w:x="3325" w:y="3654"/>
        <w:shd w:val="clear" w:color="auto" w:fill="auto"/>
        <w:spacing w:before="0" w:line="247" w:lineRule="exact"/>
        <w:ind w:left="20" w:right="20" w:firstLine="280"/>
      </w:pPr>
      <w:r>
        <w:rPr>
          <w:rStyle w:val="11"/>
          <w:color w:val="000000"/>
        </w:rPr>
        <w:t>ДОДИН. Это еще благородно. Мне кажется, очень сильно у Полины Андреевны: «Время наше уходит!»</w:t>
      </w:r>
    </w:p>
    <w:p w:rsidR="00244497" w:rsidRDefault="00244497">
      <w:pPr>
        <w:pStyle w:val="a4"/>
        <w:framePr w:w="5292" w:h="8963" w:hRule="exact" w:wrap="none" w:vAnchor="page" w:hAnchor="page" w:x="3325" w:y="3654"/>
        <w:shd w:val="clear" w:color="auto" w:fill="auto"/>
        <w:spacing w:before="0" w:line="247" w:lineRule="exact"/>
        <w:ind w:left="20" w:firstLine="280"/>
      </w:pPr>
      <w:r>
        <w:rPr>
          <w:rStyle w:val="11"/>
          <w:color w:val="000000"/>
        </w:rPr>
        <w:t>АКИМОВА. А отчего она плачет?</w:t>
      </w:r>
    </w:p>
    <w:p w:rsidR="00244497" w:rsidRDefault="00244497">
      <w:pPr>
        <w:pStyle w:val="a4"/>
        <w:framePr w:w="5292" w:h="8963" w:hRule="exact" w:wrap="none" w:vAnchor="page" w:hAnchor="page" w:x="3325" w:y="3654"/>
        <w:shd w:val="clear" w:color="auto" w:fill="auto"/>
        <w:spacing w:before="0" w:line="247" w:lineRule="exact"/>
        <w:ind w:left="20" w:right="20" w:firstLine="280"/>
      </w:pPr>
      <w:r>
        <w:rPr>
          <w:rStyle w:val="11"/>
          <w:color w:val="000000"/>
        </w:rPr>
        <w:t>ШЕСТАКОВА. Я думаю, она знает, отчего они уезжают.</w:t>
      </w:r>
    </w:p>
    <w:p w:rsidR="00244497" w:rsidRDefault="00244497">
      <w:pPr>
        <w:pStyle w:val="a4"/>
        <w:framePr w:w="5292" w:h="8963" w:hRule="exact" w:wrap="none" w:vAnchor="page" w:hAnchor="page" w:x="3325" w:y="3654"/>
        <w:shd w:val="clear" w:color="auto" w:fill="auto"/>
        <w:spacing w:before="0" w:line="247" w:lineRule="exact"/>
        <w:ind w:left="20" w:firstLine="280"/>
      </w:pPr>
      <w:r>
        <w:rPr>
          <w:rStyle w:val="11"/>
          <w:color w:val="000000"/>
        </w:rPr>
        <w:t>АКИМОВА. Еще одно лето прошло.</w:t>
      </w:r>
    </w:p>
    <w:p w:rsidR="00244497" w:rsidRDefault="00244497">
      <w:pPr>
        <w:pStyle w:val="a4"/>
        <w:framePr w:w="5292" w:h="8963" w:hRule="exact" w:wrap="none" w:vAnchor="page" w:hAnchor="page" w:x="3325" w:y="3654"/>
        <w:shd w:val="clear" w:color="auto" w:fill="auto"/>
        <w:spacing w:before="0" w:line="247" w:lineRule="exact"/>
        <w:ind w:left="20" w:right="20" w:firstLine="280"/>
      </w:pPr>
      <w:r>
        <w:rPr>
          <w:rStyle w:val="11"/>
          <w:color w:val="000000"/>
        </w:rPr>
        <w:t>ДОДИН. Она Аркадиной слив принесла на дорогу, а та вдруг отнеслась к ней не как к сопернице, и она по</w:t>
      </w:r>
      <w:r>
        <w:rPr>
          <w:rStyle w:val="11"/>
          <w:color w:val="000000"/>
        </w:rPr>
        <w:softHyphen/>
        <w:t>чувствовала, что и та не соперница, и другая, и сама Ар</w:t>
      </w:r>
      <w:r>
        <w:rPr>
          <w:rStyle w:val="11"/>
          <w:color w:val="000000"/>
        </w:rPr>
        <w:softHyphen/>
        <w:t>кадина зареванная, и тут Нина ходит.</w:t>
      </w:r>
    </w:p>
    <w:p w:rsidR="00244497" w:rsidRDefault="00244497">
      <w:pPr>
        <w:pStyle w:val="a4"/>
        <w:framePr w:w="5292" w:h="8963" w:hRule="exact" w:wrap="none" w:vAnchor="page" w:hAnchor="page" w:x="3325" w:y="3654"/>
        <w:shd w:val="clear" w:color="auto" w:fill="auto"/>
        <w:spacing w:before="0" w:after="234" w:line="247" w:lineRule="exact"/>
        <w:ind w:left="20" w:right="20" w:firstLine="280"/>
      </w:pPr>
      <w:r>
        <w:rPr>
          <w:rStyle w:val="11"/>
          <w:color w:val="000000"/>
        </w:rPr>
        <w:t>АКИМОВА. Я поняла! Я узнала, что Тригорин от нее уходит. Мне теперь ее жалко, конечно. «Время наше уходит!» И Аркадиной это неприятно слышать.</w:t>
      </w:r>
    </w:p>
    <w:p w:rsidR="00244497" w:rsidRDefault="00244497">
      <w:pPr>
        <w:pStyle w:val="1010"/>
        <w:framePr w:w="5292" w:h="8963" w:hRule="exact" w:wrap="none" w:vAnchor="page" w:hAnchor="page" w:x="3325" w:y="3654"/>
        <w:shd w:val="clear" w:color="auto" w:fill="auto"/>
        <w:spacing w:before="0" w:after="214" w:line="180" w:lineRule="exact"/>
        <w:ind w:left="20" w:firstLine="280"/>
      </w:pPr>
      <w:r>
        <w:rPr>
          <w:rStyle w:val="100pt4"/>
          <w:i/>
          <w:iCs/>
          <w:color w:val="000000"/>
          <w:spacing w:val="-1"/>
        </w:rPr>
        <w:t>Проба.</w:t>
      </w:r>
    </w:p>
    <w:p w:rsidR="00244497" w:rsidRDefault="00244497">
      <w:pPr>
        <w:pStyle w:val="a4"/>
        <w:framePr w:w="5292" w:h="8963" w:hRule="exact" w:wrap="none" w:vAnchor="page" w:hAnchor="page" w:x="3325" w:y="3654"/>
        <w:shd w:val="clear" w:color="auto" w:fill="auto"/>
        <w:spacing w:before="0" w:line="245" w:lineRule="exact"/>
        <w:ind w:left="20" w:firstLine="280"/>
      </w:pPr>
      <w:r>
        <w:rPr>
          <w:rStyle w:val="11"/>
          <w:color w:val="000000"/>
        </w:rPr>
        <w:t>НИНА. Мы увидимся там.</w:t>
      </w:r>
    </w:p>
    <w:p w:rsidR="00244497" w:rsidRDefault="00244497">
      <w:pPr>
        <w:pStyle w:val="a4"/>
        <w:framePr w:w="5292" w:h="8963" w:hRule="exact" w:wrap="none" w:vAnchor="page" w:hAnchor="page" w:x="3325" w:y="3654"/>
        <w:shd w:val="clear" w:color="auto" w:fill="auto"/>
        <w:spacing w:before="0" w:line="245" w:lineRule="exact"/>
        <w:ind w:left="20" w:right="20" w:firstLine="280"/>
      </w:pPr>
      <w:r>
        <w:rPr>
          <w:rStyle w:val="11"/>
          <w:color w:val="000000"/>
        </w:rPr>
        <w:t xml:space="preserve">ДОДИН </w:t>
      </w:r>
      <w:r>
        <w:rPr>
          <w:rStyle w:val="45"/>
          <w:color w:val="000000"/>
          <w:spacing w:val="-1"/>
        </w:rPr>
        <w:t>(Тычининой).</w:t>
      </w:r>
      <w:r>
        <w:rPr>
          <w:rStyle w:val="11"/>
          <w:color w:val="000000"/>
        </w:rPr>
        <w:t xml:space="preserve"> Ты сейчас прочитала такую декларацию о намерениях. В большинстве случаев счи</w:t>
      </w:r>
      <w:r>
        <w:rPr>
          <w:rStyle w:val="11"/>
          <w:color w:val="000000"/>
        </w:rPr>
        <w:softHyphen/>
        <w:t>тают, что Тригорин нарочно ищет Нину, а он действи</w:t>
      </w:r>
      <w:r>
        <w:rPr>
          <w:rStyle w:val="11"/>
          <w:color w:val="000000"/>
        </w:rPr>
        <w:softHyphen/>
        <w:t>тельно даже трость забыл. Он, мне кажется, больше всего испугался встречи с Ниной: отрезано, так отреза</w:t>
      </w:r>
      <w:r>
        <w:rPr>
          <w:rStyle w:val="11"/>
          <w:color w:val="000000"/>
        </w:rPr>
        <w:softHyphen/>
        <w:t xml:space="preserve">но. </w:t>
      </w:r>
      <w:r>
        <w:rPr>
          <w:rStyle w:val="45"/>
          <w:color w:val="000000"/>
          <w:spacing w:val="-1"/>
        </w:rPr>
        <w:t>(Пробует за Нину</w:t>
      </w:r>
      <w:r>
        <w:rPr>
          <w:rStyle w:val="11"/>
          <w:color w:val="000000"/>
        </w:rPr>
        <w:t xml:space="preserve">, </w:t>
      </w:r>
      <w:r>
        <w:rPr>
          <w:rStyle w:val="45"/>
          <w:color w:val="000000"/>
          <w:spacing w:val="-1"/>
        </w:rPr>
        <w:t>читая текст.)</w:t>
      </w:r>
      <w:r>
        <w:rPr>
          <w:rStyle w:val="11"/>
          <w:color w:val="000000"/>
        </w:rPr>
        <w:t xml:space="preserve"> Секунда, когда об</w:t>
      </w:r>
      <w:r>
        <w:rPr>
          <w:rStyle w:val="11"/>
          <w:color w:val="000000"/>
        </w:rPr>
        <w:softHyphen/>
        <w:t>стоятельства перевернулись. И она первая его обни</w:t>
      </w:r>
      <w:r>
        <w:rPr>
          <w:rStyle w:val="11"/>
          <w:color w:val="000000"/>
        </w:rPr>
        <w:softHyphen/>
        <w:t>мает.</w:t>
      </w:r>
    </w:p>
    <w:p w:rsidR="00244497" w:rsidRDefault="00244497">
      <w:pPr>
        <w:pStyle w:val="a4"/>
        <w:framePr w:w="5292" w:h="8963" w:hRule="exact" w:wrap="none" w:vAnchor="page" w:hAnchor="page" w:x="3325" w:y="3654"/>
        <w:shd w:val="clear" w:color="auto" w:fill="auto"/>
        <w:spacing w:before="0" w:line="226" w:lineRule="exact"/>
        <w:ind w:left="20" w:right="20" w:firstLine="280"/>
      </w:pPr>
      <w:r>
        <w:rPr>
          <w:rStyle w:val="11"/>
          <w:color w:val="000000"/>
        </w:rPr>
        <w:t>СЕМАК. Там написано: «Продолжительный поце</w:t>
      </w:r>
      <w:r>
        <w:rPr>
          <w:rStyle w:val="11"/>
          <w:color w:val="000000"/>
        </w:rPr>
        <w:softHyphen/>
        <w:t>луй».</w:t>
      </w:r>
    </w:p>
    <w:p w:rsidR="00244497" w:rsidRDefault="00244497">
      <w:pPr>
        <w:pStyle w:val="a9"/>
        <w:framePr w:w="5342" w:h="238" w:hRule="exact" w:wrap="none" w:vAnchor="page" w:hAnchor="page" w:x="3298" w:y="12754"/>
        <w:shd w:val="clear" w:color="auto" w:fill="auto"/>
        <w:spacing w:line="160" w:lineRule="exact"/>
        <w:ind w:left="300"/>
        <w:jc w:val="left"/>
      </w:pPr>
      <w:r>
        <w:rPr>
          <w:rStyle w:val="a8"/>
          <w:b/>
          <w:bCs/>
          <w:color w:val="000000"/>
          <w:vertAlign w:val="superscript"/>
        </w:rPr>
        <w:t>1</w:t>
      </w:r>
      <w:r>
        <w:rPr>
          <w:rStyle w:val="a8"/>
          <w:b/>
          <w:bCs/>
          <w:color w:val="000000"/>
        </w:rPr>
        <w:t xml:space="preserve"> Сергей Бехтерев ехал из Петербурга в Будогощь.</w:t>
      </w:r>
    </w:p>
    <w:p w:rsidR="00244497" w:rsidRDefault="00244497">
      <w:pPr>
        <w:pStyle w:val="a6"/>
        <w:framePr w:wrap="none" w:vAnchor="page" w:hAnchor="page" w:x="5809" w:y="13198"/>
        <w:shd w:val="clear" w:color="auto" w:fill="auto"/>
        <w:spacing w:line="130" w:lineRule="exact"/>
        <w:ind w:left="40"/>
      </w:pPr>
      <w:r>
        <w:rPr>
          <w:rStyle w:val="0pt5"/>
          <w:b/>
          <w:bCs/>
          <w:color w:val="000000"/>
        </w:rPr>
        <w:t>191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2" w:y="3165"/>
        <w:shd w:val="clear" w:color="auto" w:fill="auto"/>
        <w:spacing w:line="140" w:lineRule="exact"/>
        <w:ind w:left="40"/>
      </w:pPr>
      <w:r>
        <w:rPr>
          <w:rStyle w:val="20"/>
          <w:b/>
          <w:bCs/>
          <w:i/>
          <w:iCs/>
          <w:color w:val="000000"/>
        </w:rPr>
        <w:t>Лев Додин. Путешествие без конца</w:t>
      </w:r>
    </w:p>
    <w:p w:rsidR="00244497" w:rsidRDefault="00244497">
      <w:pPr>
        <w:pStyle w:val="a4"/>
        <w:framePr w:w="5302" w:h="9347" w:hRule="exact" w:wrap="none" w:vAnchor="page" w:hAnchor="page" w:x="3320" w:y="3648"/>
        <w:shd w:val="clear" w:color="auto" w:fill="auto"/>
        <w:spacing w:before="0"/>
        <w:ind w:left="20" w:right="20" w:firstLine="280"/>
      </w:pPr>
      <w:r>
        <w:rPr>
          <w:rStyle w:val="11"/>
          <w:color w:val="000000"/>
        </w:rPr>
        <w:t>ДОДИН. Но другой информации нет, поэтому мы ничего не нарушаем.</w:t>
      </w:r>
    </w:p>
    <w:p w:rsidR="00244497" w:rsidRDefault="00244497">
      <w:pPr>
        <w:pStyle w:val="a4"/>
        <w:framePr w:w="5302" w:h="9347" w:hRule="exact" w:wrap="none" w:vAnchor="page" w:hAnchor="page" w:x="3320" w:y="3648"/>
        <w:shd w:val="clear" w:color="auto" w:fill="auto"/>
        <w:spacing w:before="0"/>
        <w:ind w:left="20" w:firstLine="280"/>
      </w:pPr>
      <w:r>
        <w:rPr>
          <w:rStyle w:val="11"/>
          <w:color w:val="000000"/>
        </w:rPr>
        <w:t>СЕМАК. «Она склоняется к нему на грудь».</w:t>
      </w:r>
    </w:p>
    <w:p w:rsidR="00244497" w:rsidRDefault="00244497">
      <w:pPr>
        <w:pStyle w:val="a4"/>
        <w:framePr w:w="5302" w:h="9347" w:hRule="exact" w:wrap="none" w:vAnchor="page" w:hAnchor="page" w:x="3320" w:y="3648"/>
        <w:shd w:val="clear" w:color="auto" w:fill="auto"/>
        <w:spacing w:before="0"/>
        <w:ind w:left="20" w:right="20" w:firstLine="280"/>
      </w:pPr>
      <w:r>
        <w:rPr>
          <w:rStyle w:val="11"/>
          <w:color w:val="000000"/>
        </w:rPr>
        <w:t>ДОДИН. В результате. Хочется обойти такой лири</w:t>
      </w:r>
      <w:r>
        <w:rPr>
          <w:rStyle w:val="11"/>
          <w:color w:val="000000"/>
        </w:rPr>
        <w:softHyphen/>
        <w:t xml:space="preserve">ческий момент, тем более под занавес. </w:t>
      </w:r>
      <w:r>
        <w:rPr>
          <w:rStyle w:val="45"/>
          <w:color w:val="000000"/>
          <w:spacing w:val="-1"/>
        </w:rPr>
        <w:t>(Декламирует на</w:t>
      </w:r>
      <w:r>
        <w:rPr>
          <w:rStyle w:val="45"/>
          <w:color w:val="000000"/>
          <w:spacing w:val="-1"/>
        </w:rPr>
        <w:softHyphen/>
        <w:t>распев.)</w:t>
      </w:r>
      <w:r>
        <w:rPr>
          <w:rStyle w:val="11"/>
          <w:color w:val="000000"/>
        </w:rPr>
        <w:t xml:space="preserve"> «Я опять увижу эти чудные глаза, невыразимо прекрасную, нежную улыбку... эти кроткие черты, выра</w:t>
      </w:r>
      <w:r>
        <w:rPr>
          <w:rStyle w:val="11"/>
          <w:color w:val="000000"/>
        </w:rPr>
        <w:softHyphen/>
        <w:t>жение ангельской чистоты... Дорогая моя...» Тут есть какая-то конкретность — вдруг опять взгляд художника.</w:t>
      </w:r>
    </w:p>
    <w:p w:rsidR="00244497" w:rsidRDefault="00244497">
      <w:pPr>
        <w:pStyle w:val="a4"/>
        <w:framePr w:w="5302" w:h="9347" w:hRule="exact" w:wrap="none" w:vAnchor="page" w:hAnchor="page" w:x="3320" w:y="3648"/>
        <w:shd w:val="clear" w:color="auto" w:fill="auto"/>
        <w:spacing w:before="0"/>
        <w:ind w:left="20" w:right="20" w:firstLine="280"/>
      </w:pPr>
      <w:r>
        <w:rPr>
          <w:rStyle w:val="11"/>
          <w:color w:val="000000"/>
        </w:rPr>
        <w:t>КОВАЛЬ. После третьего действия проходит два года прежде, чем снова поднимается занавес. Этот по</w:t>
      </w:r>
      <w:r>
        <w:rPr>
          <w:rStyle w:val="11"/>
          <w:color w:val="000000"/>
        </w:rPr>
        <w:softHyphen/>
        <w:t>целуй растягивается как бы на два года.</w:t>
      </w:r>
    </w:p>
    <w:p w:rsidR="00244497" w:rsidRDefault="00244497">
      <w:pPr>
        <w:pStyle w:val="a4"/>
        <w:framePr w:w="5302" w:h="9347" w:hRule="exact" w:wrap="none" w:vAnchor="page" w:hAnchor="page" w:x="3320" w:y="3648"/>
        <w:shd w:val="clear" w:color="auto" w:fill="auto"/>
        <w:spacing w:before="0"/>
        <w:ind w:left="20" w:firstLine="280"/>
      </w:pPr>
      <w:r>
        <w:rPr>
          <w:rStyle w:val="11"/>
          <w:color w:val="000000"/>
        </w:rPr>
        <w:t>АКИМОВА. Да. Это здорово.</w:t>
      </w:r>
    </w:p>
    <w:p w:rsidR="00244497" w:rsidRDefault="00244497">
      <w:pPr>
        <w:pStyle w:val="a4"/>
        <w:framePr w:w="5302" w:h="9347" w:hRule="exact" w:wrap="none" w:vAnchor="page" w:hAnchor="page" w:x="3320" w:y="3648"/>
        <w:shd w:val="clear" w:color="auto" w:fill="auto"/>
        <w:spacing w:before="0" w:after="492"/>
        <w:ind w:left="20" w:right="20" w:firstLine="280"/>
      </w:pPr>
      <w:r>
        <w:rPr>
          <w:rStyle w:val="11"/>
          <w:color w:val="000000"/>
        </w:rPr>
        <w:t>ДОДИН. Мы говорили о том, что поцелуй — это и есть их жизнь, которая вся уложилась в этот поцелуй, вместе с ребенком и всем прочим — то, что между двумя действиями. Хорошо, мы чуть-чуть больше понимаем, и хочется найти непредвзятость развития событий и не</w:t>
      </w:r>
      <w:r>
        <w:rPr>
          <w:rStyle w:val="11"/>
          <w:color w:val="000000"/>
        </w:rPr>
        <w:softHyphen/>
        <w:t>предвзятость возникновения конфликта. Все возникает вопреки нашим стремлениям и нашим желаниям лучше</w:t>
      </w:r>
      <w:r>
        <w:rPr>
          <w:rStyle w:val="11"/>
          <w:color w:val="000000"/>
        </w:rPr>
        <w:softHyphen/>
        <w:t>го, как это часто бывает в жизни. Давайте так сделаем, если это как-то понятно, давайте попробуем.</w:t>
      </w:r>
    </w:p>
    <w:p w:rsidR="00244497" w:rsidRDefault="00244497">
      <w:pPr>
        <w:pStyle w:val="251"/>
        <w:framePr w:w="5302" w:h="9347" w:hRule="exact" w:wrap="none" w:vAnchor="page" w:hAnchor="page" w:x="3320" w:y="3648"/>
        <w:shd w:val="clear" w:color="auto" w:fill="auto"/>
        <w:spacing w:after="270" w:line="160" w:lineRule="exact"/>
        <w:ind w:left="20" w:firstLine="280"/>
        <w:jc w:val="both"/>
      </w:pPr>
      <w:r>
        <w:rPr>
          <w:rStyle w:val="250pt2"/>
          <w:b/>
          <w:bCs/>
          <w:color w:val="000000"/>
        </w:rPr>
        <w:t>«Темпоритм человеческого существования»</w:t>
      </w:r>
    </w:p>
    <w:p w:rsidR="00244497" w:rsidRDefault="00244497">
      <w:pPr>
        <w:pStyle w:val="1010"/>
        <w:framePr w:w="5302" w:h="9347" w:hRule="exact" w:wrap="none" w:vAnchor="page" w:hAnchor="page" w:x="3320" w:y="3648"/>
        <w:shd w:val="clear" w:color="auto" w:fill="auto"/>
        <w:spacing w:before="0" w:after="19" w:line="180" w:lineRule="exact"/>
        <w:ind w:left="20" w:firstLine="280"/>
      </w:pPr>
      <w:r>
        <w:rPr>
          <w:rStyle w:val="100pt4"/>
          <w:i/>
          <w:iCs/>
          <w:color w:val="000000"/>
          <w:spacing w:val="-1"/>
        </w:rPr>
        <w:t>Проба.</w:t>
      </w:r>
    </w:p>
    <w:p w:rsidR="00244497" w:rsidRDefault="00244497">
      <w:pPr>
        <w:pStyle w:val="1010"/>
        <w:framePr w:w="5302" w:h="9347" w:hRule="exact" w:wrap="none" w:vAnchor="page" w:hAnchor="page" w:x="3320" w:y="3648"/>
        <w:shd w:val="clear" w:color="auto" w:fill="auto"/>
        <w:spacing w:before="0" w:line="180" w:lineRule="exact"/>
        <w:ind w:left="20" w:firstLine="280"/>
      </w:pPr>
      <w:r>
        <w:rPr>
          <w:rStyle w:val="100pt4"/>
          <w:i/>
          <w:iCs/>
          <w:color w:val="000000"/>
          <w:spacing w:val="-1"/>
        </w:rPr>
        <w:t>Действие третье.</w:t>
      </w:r>
    </w:p>
    <w:p w:rsidR="00244497" w:rsidRDefault="00244497">
      <w:pPr>
        <w:pStyle w:val="1010"/>
        <w:framePr w:w="5302" w:h="9347" w:hRule="exact" w:wrap="none" w:vAnchor="page" w:hAnchor="page" w:x="3320" w:y="3648"/>
        <w:shd w:val="clear" w:color="auto" w:fill="auto"/>
        <w:spacing w:before="0" w:after="186" w:line="257" w:lineRule="exact"/>
        <w:ind w:left="20" w:right="20" w:firstLine="280"/>
      </w:pPr>
      <w:r>
        <w:rPr>
          <w:rStyle w:val="100pt4"/>
          <w:i/>
          <w:iCs/>
          <w:color w:val="000000"/>
          <w:spacing w:val="-1"/>
        </w:rPr>
        <w:t>Проба доходит почти до конца третьего действия - до рыданий Полины Андреевны.</w:t>
      </w:r>
    </w:p>
    <w:p w:rsidR="00244497" w:rsidRDefault="00244497">
      <w:pPr>
        <w:pStyle w:val="a4"/>
        <w:framePr w:w="5302" w:h="9347" w:hRule="exact" w:wrap="none" w:vAnchor="page" w:hAnchor="page" w:x="3320" w:y="3648"/>
        <w:shd w:val="clear" w:color="auto" w:fill="auto"/>
        <w:spacing w:before="0"/>
        <w:ind w:left="20" w:right="20" w:firstLine="280"/>
      </w:pPr>
      <w:r>
        <w:rPr>
          <w:rStyle w:val="11"/>
          <w:color w:val="000000"/>
        </w:rPr>
        <w:t>ДОДИН. Давайте прервемся. Здесь все в предощу</w:t>
      </w:r>
      <w:r>
        <w:rPr>
          <w:rStyle w:val="11"/>
          <w:color w:val="000000"/>
        </w:rPr>
        <w:softHyphen/>
        <w:t>щении отъезда, а вы все садитесь и всё сажаете. Здесь другой ритм. Кресла надо убрать, здесь могут быть че</w:t>
      </w:r>
      <w:r>
        <w:rPr>
          <w:rStyle w:val="11"/>
          <w:color w:val="000000"/>
        </w:rPr>
        <w:softHyphen/>
        <w:t>моданы, перевернутые стулья. Уезжают люди, причем уезжают впопыхах. Уезжают неожиданно, этот отъезд скорее похож на бегство. Совсем надо изменить сейчас</w:t>
      </w:r>
    </w:p>
    <w:p w:rsidR="00244497" w:rsidRDefault="00244497">
      <w:pPr>
        <w:pStyle w:val="a6"/>
        <w:framePr w:wrap="none" w:vAnchor="page" w:hAnchor="page" w:x="5814" w:y="13197"/>
        <w:shd w:val="clear" w:color="auto" w:fill="auto"/>
        <w:spacing w:line="130" w:lineRule="exact"/>
        <w:ind w:left="40"/>
      </w:pPr>
      <w:r>
        <w:rPr>
          <w:rStyle w:val="0pt5"/>
          <w:b/>
          <w:bCs/>
          <w:color w:val="000000"/>
        </w:rPr>
        <w:t>192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44" w:y="3167"/>
        <w:shd w:val="clear" w:color="auto" w:fill="auto"/>
        <w:spacing w:line="130" w:lineRule="exact"/>
        <w:ind w:left="20"/>
      </w:pPr>
      <w:r>
        <w:rPr>
          <w:rStyle w:val="33"/>
          <w:b/>
          <w:bCs/>
          <w:color w:val="000000"/>
        </w:rPr>
        <w:t>Репетиции спектакля «Чайка»</w:t>
      </w:r>
    </w:p>
    <w:p w:rsidR="00244497" w:rsidRDefault="00244497">
      <w:pPr>
        <w:pStyle w:val="a4"/>
        <w:framePr w:w="5280" w:h="8982" w:hRule="exact" w:wrap="none" w:vAnchor="page" w:hAnchor="page" w:x="3331" w:y="3663"/>
        <w:shd w:val="clear" w:color="auto" w:fill="auto"/>
        <w:spacing w:before="0" w:line="247" w:lineRule="exact"/>
        <w:ind w:left="20" w:right="20"/>
      </w:pPr>
      <w:r>
        <w:rPr>
          <w:rStyle w:val="11"/>
          <w:color w:val="000000"/>
        </w:rPr>
        <w:t>событие, которое случилось перед этим, — даже два со</w:t>
      </w:r>
      <w:r>
        <w:rPr>
          <w:rStyle w:val="11"/>
          <w:color w:val="000000"/>
        </w:rPr>
        <w:softHyphen/>
        <w:t>бытия: попытка покушения на самоубийство и вызов на дуэль. Неудачное покушение на самоубийство, обернув</w:t>
      </w:r>
      <w:r>
        <w:rPr>
          <w:rStyle w:val="11"/>
          <w:color w:val="000000"/>
        </w:rPr>
        <w:softHyphen/>
        <w:t>шееся вызовом на дуэль. Откуда собственно идет бегст</w:t>
      </w:r>
      <w:r>
        <w:rPr>
          <w:rStyle w:val="11"/>
          <w:color w:val="000000"/>
        </w:rPr>
        <w:softHyphen/>
        <w:t>во. Сейчас Маша</w:t>
      </w:r>
      <w:r>
        <w:rPr>
          <w:rStyle w:val="11"/>
          <w:color w:val="000000"/>
          <w:vertAlign w:val="superscript"/>
        </w:rPr>
        <w:t>1</w:t>
      </w:r>
      <w:r>
        <w:rPr>
          <w:rStyle w:val="11"/>
          <w:color w:val="000000"/>
        </w:rPr>
        <w:t xml:space="preserve"> немножко отыграла на рояле покуше</w:t>
      </w:r>
      <w:r>
        <w:rPr>
          <w:rStyle w:val="11"/>
          <w:color w:val="000000"/>
        </w:rPr>
        <w:softHyphen/>
        <w:t xml:space="preserve">ние на самоубийство, а потом пошла нудня на десять лет. Ничего Маша </w:t>
      </w:r>
      <w:r>
        <w:rPr>
          <w:rStyle w:val="45"/>
          <w:color w:val="000000"/>
          <w:spacing w:val="-1"/>
        </w:rPr>
        <w:t>(Никифорова)</w:t>
      </w:r>
      <w:r>
        <w:rPr>
          <w:rStyle w:val="11"/>
          <w:color w:val="000000"/>
        </w:rPr>
        <w:t xml:space="preserve"> не попробовала, пото</w:t>
      </w:r>
      <w:r>
        <w:rPr>
          <w:rStyle w:val="11"/>
          <w:color w:val="000000"/>
        </w:rPr>
        <w:softHyphen/>
        <w:t>му что не попыталась себя ни во что увести: в мечты, планы, понимание, теорию, позицию. Тригорин не просто сидит здесь, а завтракает, потому что его среди всей этой суматохи не накормили. Вчера толком не по</w:t>
      </w:r>
      <w:r>
        <w:rPr>
          <w:rStyle w:val="11"/>
          <w:color w:val="000000"/>
        </w:rPr>
        <w:softHyphen/>
        <w:t>ужинали, вчера вызов на дуэль прозвучал, всю ночь со</w:t>
      </w:r>
      <w:r>
        <w:rPr>
          <w:rStyle w:val="11"/>
          <w:color w:val="000000"/>
        </w:rPr>
        <w:softHyphen/>
        <w:t>бирались к отъезду, и сейчас он довольно жадно ест и пьет вплоть до прихода Нины. Еще даже с Ниной разго</w:t>
      </w:r>
      <w:r>
        <w:rPr>
          <w:rStyle w:val="11"/>
          <w:color w:val="000000"/>
        </w:rPr>
        <w:softHyphen/>
        <w:t>варивая, он что-то доедает и вытирает салфеткой рот. На Нину это тоже всё обрушилось, а сейчас вы вне об</w:t>
      </w:r>
      <w:r>
        <w:rPr>
          <w:rStyle w:val="11"/>
          <w:color w:val="000000"/>
        </w:rPr>
        <w:softHyphen/>
        <w:t>стоятельств. На нее же обрушилась вина за это хрупко выстроенное соотношение рая и ада — все это разом рухнуло. На ней вина за попытку самоубийства, хотя, что это за покушение было, еще надо разобраться. Она чувствует вину за вызов на дуэль любимого писателя, и вроде как их имена этим связали. От этого тоже никуда не деться. Она же не сумасшедшая, она это понимает. Она даже в какой-то мере потеряла право здесь нахо</w:t>
      </w:r>
      <w:r>
        <w:rPr>
          <w:rStyle w:val="11"/>
          <w:color w:val="000000"/>
        </w:rPr>
        <w:softHyphen/>
        <w:t>диться. Столько всего случилось, вроде как из-за нее. Здесь совершенно другой внутренний ритм. Перепуган до смерти Сорин и событиями, и тем, что вдруг остает</w:t>
      </w:r>
      <w:r>
        <w:rPr>
          <w:rStyle w:val="11"/>
          <w:color w:val="000000"/>
        </w:rPr>
        <w:softHyphen/>
        <w:t>ся один посреди лета, с этим Шамраевым и полузастре- лившимся племянником. Для него, конечно, важна по</w:t>
      </w:r>
      <w:r>
        <w:rPr>
          <w:rStyle w:val="11"/>
          <w:color w:val="000000"/>
        </w:rPr>
        <w:softHyphen/>
        <w:t>ездка в город, но главное событие в чем-то другом. Сейчас вы восприняли нежность: все нежные, а что вы</w:t>
      </w:r>
      <w:r>
        <w:rPr>
          <w:rStyle w:val="11"/>
          <w:color w:val="000000"/>
        </w:rPr>
        <w:softHyphen/>
        <w:t>ясняется, я не очень понимаю. Нет моментов, где бы вы и я вместе с вами что-то понял. Входит в повязке Треплев — я думаю, что такое человек после покушения на самоубийство? Это все-таки особое самочувствие. Что такое человек, который ходит в повязке? Но это не</w:t>
      </w:r>
    </w:p>
    <w:p w:rsidR="00244497" w:rsidRDefault="00244497">
      <w:pPr>
        <w:pStyle w:val="a9"/>
        <w:framePr w:w="5338" w:h="235" w:hRule="exact" w:wrap="none" w:vAnchor="page" w:hAnchor="page" w:x="3302" w:y="12753"/>
        <w:shd w:val="clear" w:color="auto" w:fill="auto"/>
        <w:spacing w:line="160" w:lineRule="exact"/>
        <w:ind w:left="300"/>
        <w:jc w:val="left"/>
      </w:pPr>
      <w:r>
        <w:rPr>
          <w:rStyle w:val="a8"/>
          <w:b/>
          <w:bCs/>
          <w:color w:val="000000"/>
          <w:vertAlign w:val="superscript"/>
        </w:rPr>
        <w:t>1</w:t>
      </w:r>
      <w:r>
        <w:rPr>
          <w:rStyle w:val="a8"/>
          <w:b/>
          <w:bCs/>
          <w:color w:val="000000"/>
        </w:rPr>
        <w:t xml:space="preserve"> М. Никифорова играла на рояле в начале третьего действия.</w:t>
      </w:r>
    </w:p>
    <w:p w:rsidR="00244497" w:rsidRDefault="00244497">
      <w:pPr>
        <w:pStyle w:val="a6"/>
        <w:framePr w:wrap="none" w:vAnchor="page" w:hAnchor="page" w:x="5812" w:y="13194"/>
        <w:shd w:val="clear" w:color="auto" w:fill="auto"/>
        <w:spacing w:line="130" w:lineRule="exact"/>
        <w:ind w:left="20"/>
      </w:pPr>
      <w:r>
        <w:rPr>
          <w:rStyle w:val="0pt5"/>
          <w:b/>
          <w:bCs/>
          <w:color w:val="000000"/>
        </w:rPr>
        <w:t>193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6" w:y="3159"/>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302" w:h="9356" w:hRule="exact" w:wrap="none" w:vAnchor="page" w:hAnchor="page" w:x="3320" w:y="3643"/>
        <w:shd w:val="clear" w:color="auto" w:fill="auto"/>
        <w:spacing w:before="0"/>
        <w:ind w:left="20" w:right="20"/>
      </w:pPr>
      <w:r>
        <w:rPr>
          <w:rStyle w:val="11"/>
          <w:color w:val="000000"/>
        </w:rPr>
        <w:t>просто — человек в повязке. Почему ему понадобилось вызвать Тригорина на дуэль? Это ведь тоже как-то ска</w:t>
      </w:r>
      <w:r>
        <w:rPr>
          <w:rStyle w:val="11"/>
          <w:color w:val="000000"/>
        </w:rPr>
        <w:softHyphen/>
        <w:t>зывается. Медведенко я тоже не очень понимаю. Какие мысли у него в связи с Машей? Или он предчувствует перемены? Это все тоже сказывается на нем. Не очень понимаю мать и сына, хотя у Тани в тенденции очень много правильного. «Почему он стоит между мной и то</w:t>
      </w:r>
      <w:r>
        <w:rPr>
          <w:rStyle w:val="11"/>
          <w:color w:val="000000"/>
        </w:rPr>
        <w:softHyphen/>
        <w:t>бой?» Значит, он стоит между ними все время, а не только в тот момент, когда Треплев это говорит. Он ведь даже с ней не простился. Это все не фунт изюма. А сейчас все ушло в нежность, и они обо всем в прин</w:t>
      </w:r>
      <w:r>
        <w:rPr>
          <w:rStyle w:val="11"/>
          <w:color w:val="000000"/>
        </w:rPr>
        <w:softHyphen/>
        <w:t>ципе сговорились. Да, мы вчера выясняли, что это мо</w:t>
      </w:r>
      <w:r>
        <w:rPr>
          <w:rStyle w:val="11"/>
          <w:color w:val="000000"/>
        </w:rPr>
        <w:softHyphen/>
        <w:t>жет быть не скандально и громко, но по внутренней сути очень серьезно. Еще впереди есть история продол</w:t>
      </w:r>
      <w:r>
        <w:rPr>
          <w:rStyle w:val="11"/>
          <w:color w:val="000000"/>
        </w:rPr>
        <w:softHyphen/>
        <w:t>жения его писательского становления, значит, тема внутренняя должна не только сохраниться, но и раз</w:t>
      </w:r>
      <w:r>
        <w:rPr>
          <w:rStyle w:val="11"/>
          <w:color w:val="000000"/>
        </w:rPr>
        <w:softHyphen/>
        <w:t>виться, чтобы Треплеву было о чем писать. Его напоми</w:t>
      </w:r>
      <w:r>
        <w:rPr>
          <w:rStyle w:val="11"/>
          <w:color w:val="000000"/>
        </w:rPr>
        <w:softHyphen/>
        <w:t>нание маме о том, какая она была добрая, и то, что она этого не помнит, а помнит совсем другое — это все не так просто.</w:t>
      </w:r>
    </w:p>
    <w:p w:rsidR="00244497" w:rsidRDefault="00244497">
      <w:pPr>
        <w:pStyle w:val="a4"/>
        <w:framePr w:w="5302" w:h="9356" w:hRule="exact" w:wrap="none" w:vAnchor="page" w:hAnchor="page" w:x="3320" w:y="3643"/>
        <w:shd w:val="clear" w:color="auto" w:fill="auto"/>
        <w:spacing w:before="0"/>
        <w:ind w:left="20" w:right="20" w:firstLine="280"/>
      </w:pPr>
      <w:r>
        <w:rPr>
          <w:rStyle w:val="11"/>
          <w:color w:val="000000"/>
        </w:rPr>
        <w:t>Мелькнул один момент — легкий, этот «девичий бор». Значит, когда Аркадина говорит Тригорину, что он великий писатель, ему это важно. Дело не только в количестве объятий и поцелуев, есть что-то такое чело</w:t>
      </w:r>
      <w:r>
        <w:rPr>
          <w:rStyle w:val="11"/>
          <w:color w:val="000000"/>
        </w:rPr>
        <w:softHyphen/>
        <w:t>веческое между ними, что он боится потерять. (</w:t>
      </w:r>
      <w:r>
        <w:rPr>
          <w:rStyle w:val="45"/>
          <w:color w:val="000000"/>
          <w:spacing w:val="-1"/>
        </w:rPr>
        <w:t>Импро</w:t>
      </w:r>
      <w:r>
        <w:rPr>
          <w:rStyle w:val="45"/>
          <w:color w:val="000000"/>
          <w:spacing w:val="-1"/>
        </w:rPr>
        <w:softHyphen/>
        <w:t>визирует внутренний текст Тригорина</w:t>
      </w:r>
      <w:r>
        <w:rPr>
          <w:rStyle w:val="11"/>
          <w:color w:val="000000"/>
        </w:rPr>
        <w:t xml:space="preserve">, </w:t>
      </w:r>
      <w:r>
        <w:rPr>
          <w:rStyle w:val="45"/>
          <w:color w:val="000000"/>
          <w:spacing w:val="-1"/>
        </w:rPr>
        <w:t>Шестакова ему подыгрывает за Аркадину.)</w:t>
      </w:r>
      <w:r>
        <w:rPr>
          <w:rStyle w:val="11"/>
          <w:color w:val="000000"/>
        </w:rPr>
        <w:t xml:space="preserve"> Жизнь, кажется, можно пере</w:t>
      </w:r>
      <w:r>
        <w:rPr>
          <w:rStyle w:val="11"/>
          <w:color w:val="000000"/>
        </w:rPr>
        <w:softHyphen/>
        <w:t>менить или доизменить, дооформить. Это совсем не просто, я понимаю, но во вчерашней пробе была мимо- ходность прикосновения, которая что-то обещала и ку</w:t>
      </w:r>
      <w:r>
        <w:rPr>
          <w:rStyle w:val="11"/>
          <w:color w:val="000000"/>
        </w:rPr>
        <w:softHyphen/>
        <w:t>да-то вела. У Дорна прожита жизнь. Он тоже не может с этим смириться, но у него это проявляется как-то по-другому. И ведь это событие, что Шамраеву при</w:t>
      </w:r>
      <w:r>
        <w:rPr>
          <w:rStyle w:val="11"/>
          <w:color w:val="000000"/>
        </w:rPr>
        <w:softHyphen/>
        <w:t>шлось собрать всех лошадей. Был живой момент, когда все расхохотались по поводу «запенди», если бы к это</w:t>
      </w:r>
      <w:r>
        <w:rPr>
          <w:rStyle w:val="11"/>
          <w:color w:val="000000"/>
        </w:rPr>
        <w:softHyphen/>
        <w:t>му моменту набралось нужное количество абсурда, то этот момент был бы еще и оправдан, кроме того, что</w:t>
      </w:r>
    </w:p>
    <w:p w:rsidR="00244497" w:rsidRDefault="00244497">
      <w:pPr>
        <w:pStyle w:val="a6"/>
        <w:framePr w:wrap="none" w:vAnchor="page" w:hAnchor="page" w:x="5814" w:y="13195"/>
        <w:shd w:val="clear" w:color="auto" w:fill="auto"/>
        <w:spacing w:line="130" w:lineRule="exact"/>
        <w:ind w:left="40"/>
      </w:pPr>
      <w:r>
        <w:rPr>
          <w:rStyle w:val="0pt5"/>
          <w:b/>
          <w:bCs/>
          <w:color w:val="000000"/>
        </w:rPr>
        <w:t>194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6" w:y="3261"/>
        <w:shd w:val="clear" w:color="auto" w:fill="auto"/>
        <w:spacing w:line="130" w:lineRule="exact"/>
        <w:ind w:left="40"/>
      </w:pPr>
      <w:r>
        <w:rPr>
          <w:rStyle w:val="33"/>
          <w:b/>
          <w:bCs/>
          <w:color w:val="000000"/>
        </w:rPr>
        <w:t>Репетиции спектакля «Чайка»</w:t>
      </w:r>
    </w:p>
    <w:p w:rsidR="00244497" w:rsidRDefault="00244497">
      <w:pPr>
        <w:pStyle w:val="a4"/>
        <w:framePr w:w="5292" w:h="8796" w:hRule="exact" w:wrap="none" w:vAnchor="page" w:hAnchor="page" w:x="3325" w:y="3745"/>
        <w:shd w:val="clear" w:color="auto" w:fill="auto"/>
        <w:spacing w:before="0"/>
        <w:ind w:left="20" w:right="20"/>
      </w:pPr>
      <w:r>
        <w:rPr>
          <w:rStyle w:val="11"/>
          <w:color w:val="000000"/>
        </w:rPr>
        <w:t>он живой и интересный. Я бы понял, по поводу чего этот смех. Я сейчас не говорю о том, что спешить надо, я говорю о другом — другой ритм, другие события, ко</w:t>
      </w:r>
      <w:r>
        <w:rPr>
          <w:rStyle w:val="11"/>
          <w:color w:val="000000"/>
        </w:rPr>
        <w:softHyphen/>
        <w:t>торые не так просто уцепить. Меня смущает, почему вы все время в сантименты впадаете? Вроде мы о чем-то рассуждаем, и вы рассказываете вещи, имеющие смысл, а, пробуя, вы начинаете клевать носом. Тригорин и Маша выпивают — люди пьют, значит, они напиваются. Сколько бы я ни наблюдал за технологией этого про</w:t>
      </w:r>
      <w:r>
        <w:rPr>
          <w:rStyle w:val="11"/>
          <w:color w:val="000000"/>
        </w:rPr>
        <w:softHyphen/>
        <w:t>цесса, ни разу не видел, чтобы от количества выпитых стаканчиков не зависел бы внутренний нагрев и темпо- ритм человеческого существования. И от стаканчика к стаканчику это становится всё заметнее. Это могут де</w:t>
      </w:r>
      <w:r>
        <w:rPr>
          <w:rStyle w:val="11"/>
          <w:color w:val="000000"/>
        </w:rPr>
        <w:softHyphen/>
        <w:t>лать по-разному, кто-то начинает злиться, кто-то сразу слабеет, и его тянет в сон, у кого-то начинается полет фантазии. Я думаю, у Маши тоже всплеск. А сейчас ни</w:t>
      </w:r>
      <w:r>
        <w:rPr>
          <w:rStyle w:val="11"/>
          <w:color w:val="000000"/>
        </w:rPr>
        <w:softHyphen/>
        <w:t>чего не происходит, какое-то условное обозначение. И Полина должна быть этим перепугана. Весь дом раз</w:t>
      </w:r>
      <w:r>
        <w:rPr>
          <w:rStyle w:val="11"/>
          <w:color w:val="000000"/>
        </w:rPr>
        <w:softHyphen/>
        <w:t>летается, самоубийство, несчастье Маши, Машино ре</w:t>
      </w:r>
      <w:r>
        <w:rPr>
          <w:rStyle w:val="11"/>
          <w:color w:val="000000"/>
        </w:rPr>
        <w:softHyphen/>
        <w:t>шение, Маша выпивает — мать во всем этом крутится. И Дорн куда-то исчез. Без врача дуэль не может состо</w:t>
      </w:r>
      <w:r>
        <w:rPr>
          <w:rStyle w:val="11"/>
          <w:color w:val="000000"/>
        </w:rPr>
        <w:softHyphen/>
        <w:t>яться, и он мечтает этого избежать, то ли он уже гото</w:t>
      </w:r>
      <w:r>
        <w:rPr>
          <w:rStyle w:val="11"/>
          <w:color w:val="000000"/>
        </w:rPr>
        <w:softHyphen/>
        <w:t>вится к отъезду. Что-то есть, что ее очень возбуждает, и возникает: «Годы наши проходят».</w:t>
      </w:r>
    </w:p>
    <w:p w:rsidR="00244497" w:rsidRDefault="00244497">
      <w:pPr>
        <w:pStyle w:val="a4"/>
        <w:framePr w:w="5292" w:h="8796" w:hRule="exact" w:wrap="none" w:vAnchor="page" w:hAnchor="page" w:x="3325" w:y="3745"/>
        <w:shd w:val="clear" w:color="auto" w:fill="auto"/>
        <w:spacing w:before="0"/>
        <w:ind w:left="20" w:right="20" w:firstLine="260"/>
      </w:pPr>
      <w:r>
        <w:rPr>
          <w:rStyle w:val="11"/>
          <w:color w:val="000000"/>
        </w:rPr>
        <w:t>Хорошо, это я не ругаюсь, давайте попробуем еще, если чуть-чуть понятно. У меня просьба: переменить об</w:t>
      </w:r>
      <w:r>
        <w:rPr>
          <w:rStyle w:val="11"/>
          <w:color w:val="000000"/>
        </w:rPr>
        <w:softHyphen/>
        <w:t>становку, потом, если сил хватит, выскочим на улицу</w:t>
      </w:r>
      <w:r>
        <w:rPr>
          <w:rStyle w:val="11"/>
          <w:color w:val="000000"/>
          <w:vertAlign w:val="superscript"/>
        </w:rPr>
        <w:t>1</w:t>
      </w:r>
      <w:r>
        <w:rPr>
          <w:rStyle w:val="11"/>
          <w:color w:val="000000"/>
        </w:rPr>
        <w:t>. На сцене вы чувствуете себя, как на сцене, а там во</w:t>
      </w:r>
      <w:r>
        <w:rPr>
          <w:rStyle w:val="11"/>
          <w:color w:val="000000"/>
        </w:rPr>
        <w:softHyphen/>
        <w:t>лей-неволей мы от чего-то освобождаемся. (</w:t>
      </w:r>
      <w:r>
        <w:rPr>
          <w:rStyle w:val="45"/>
          <w:color w:val="000000"/>
          <w:spacing w:val="-1"/>
        </w:rPr>
        <w:t>Обращаясь к Е. Калининой и К Раппопорт.)</w:t>
      </w:r>
      <w:r>
        <w:rPr>
          <w:rStyle w:val="11"/>
          <w:color w:val="000000"/>
        </w:rPr>
        <w:t xml:space="preserve"> Кто сейчас Нина будет — Ксения, Лена? (</w:t>
      </w:r>
      <w:r>
        <w:rPr>
          <w:rStyle w:val="45"/>
          <w:color w:val="000000"/>
          <w:spacing w:val="-1"/>
        </w:rPr>
        <w:t>Услышав ответ.)</w:t>
      </w:r>
      <w:r>
        <w:rPr>
          <w:rStyle w:val="11"/>
          <w:color w:val="000000"/>
        </w:rPr>
        <w:t xml:space="preserve"> Ксения, хорошо. </w:t>
      </w:r>
      <w:r>
        <w:rPr>
          <w:rStyle w:val="45"/>
          <w:color w:val="000000"/>
          <w:spacing w:val="-1"/>
        </w:rPr>
        <w:t>(Куры</w:t>
      </w:r>
      <w:r>
        <w:rPr>
          <w:rStyle w:val="45"/>
          <w:color w:val="000000"/>
          <w:spacing w:val="-1"/>
        </w:rPr>
        <w:softHyphen/>
        <w:t>шеву.)</w:t>
      </w:r>
      <w:r>
        <w:rPr>
          <w:rStyle w:val="11"/>
          <w:color w:val="000000"/>
        </w:rPr>
        <w:t xml:space="preserve"> Сережа, попробуйте все-таки Тригорина. Может быть, Сережа </w:t>
      </w:r>
      <w:r>
        <w:rPr>
          <w:rStyle w:val="45"/>
          <w:color w:val="000000"/>
          <w:spacing w:val="-1"/>
        </w:rPr>
        <w:t>(Бехтерев) —</w:t>
      </w:r>
      <w:r>
        <w:rPr>
          <w:rStyle w:val="11"/>
          <w:color w:val="000000"/>
        </w:rPr>
        <w:t xml:space="preserve"> Сорина? Ну, то, что помнит</w:t>
      </w:r>
      <w:r>
        <w:rPr>
          <w:rStyle w:val="11"/>
          <w:color w:val="000000"/>
        </w:rPr>
        <w:softHyphen/>
        <w:t xml:space="preserve">ся. Ира </w:t>
      </w:r>
      <w:r>
        <w:rPr>
          <w:rStyle w:val="45"/>
          <w:color w:val="000000"/>
          <w:spacing w:val="-1"/>
        </w:rPr>
        <w:t>(Тычинина) —</w:t>
      </w:r>
      <w:r>
        <w:rPr>
          <w:rStyle w:val="11"/>
          <w:color w:val="000000"/>
        </w:rPr>
        <w:t xml:space="preserve"> Машу, да? Леша </w:t>
      </w:r>
      <w:r>
        <w:rPr>
          <w:rStyle w:val="45"/>
          <w:color w:val="000000"/>
          <w:spacing w:val="-1"/>
        </w:rPr>
        <w:t xml:space="preserve">(Девотченко) — </w:t>
      </w:r>
      <w:r>
        <w:rPr>
          <w:rStyle w:val="11"/>
          <w:color w:val="000000"/>
        </w:rPr>
        <w:t>Треплев.</w:t>
      </w:r>
    </w:p>
    <w:p w:rsidR="00244497" w:rsidRDefault="00244497">
      <w:pPr>
        <w:pStyle w:val="a9"/>
        <w:framePr w:w="5347" w:h="218" w:hRule="exact" w:wrap="none" w:vAnchor="page" w:hAnchor="page" w:x="3298" w:y="12652"/>
        <w:shd w:val="clear" w:color="auto" w:fill="auto"/>
        <w:spacing w:line="160" w:lineRule="exact"/>
        <w:ind w:left="300"/>
        <w:jc w:val="left"/>
      </w:pPr>
      <w:r>
        <w:rPr>
          <w:rStyle w:val="a8"/>
          <w:b/>
          <w:bCs/>
          <w:color w:val="000000"/>
          <w:vertAlign w:val="superscript"/>
        </w:rPr>
        <w:t>1</w:t>
      </w:r>
      <w:r>
        <w:rPr>
          <w:rStyle w:val="a8"/>
          <w:b/>
          <w:bCs/>
          <w:color w:val="000000"/>
        </w:rPr>
        <w:t xml:space="preserve"> Многие утренние пробы проходили у озера, на лесной поляне и</w:t>
      </w:r>
    </w:p>
    <w:p w:rsidR="00244497" w:rsidRDefault="00244497">
      <w:pPr>
        <w:pStyle w:val="a6"/>
        <w:framePr w:w="5347" w:h="174" w:hRule="exact" w:wrap="none" w:vAnchor="page" w:hAnchor="page" w:x="3298" w:y="12860"/>
        <w:shd w:val="clear" w:color="auto" w:fill="auto"/>
        <w:spacing w:line="130" w:lineRule="exact"/>
        <w:ind w:left="40"/>
      </w:pPr>
      <w:r>
        <w:rPr>
          <w:rStyle w:val="0pt5"/>
          <w:b/>
          <w:bCs/>
          <w:color w:val="000000"/>
        </w:rPr>
        <w:t>пр.</w:t>
      </w:r>
    </w:p>
    <w:p w:rsidR="00244497" w:rsidRDefault="00244497">
      <w:pPr>
        <w:pStyle w:val="a6"/>
        <w:framePr w:wrap="none" w:vAnchor="page" w:hAnchor="page" w:x="5809" w:y="13293"/>
        <w:shd w:val="clear" w:color="auto" w:fill="auto"/>
        <w:spacing w:line="130" w:lineRule="exact"/>
        <w:ind w:left="20"/>
      </w:pPr>
      <w:r>
        <w:rPr>
          <w:rStyle w:val="0pt5"/>
          <w:b/>
          <w:bCs/>
          <w:color w:val="000000"/>
        </w:rPr>
        <w:t>195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0" w:y="3160"/>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309" w:h="9345" w:hRule="exact" w:wrap="none" w:vAnchor="page" w:hAnchor="page" w:x="3316" w:y="3650"/>
        <w:shd w:val="clear" w:color="auto" w:fill="auto"/>
        <w:spacing w:before="0" w:line="247" w:lineRule="exact"/>
        <w:ind w:left="20" w:firstLine="280"/>
      </w:pPr>
      <w:r>
        <w:rPr>
          <w:rStyle w:val="11"/>
          <w:color w:val="000000"/>
        </w:rPr>
        <w:t>ГОЛОС. А кто Шамраева?</w:t>
      </w:r>
    </w:p>
    <w:p w:rsidR="00244497" w:rsidRDefault="00244497">
      <w:pPr>
        <w:pStyle w:val="a4"/>
        <w:framePr w:w="5309" w:h="9345" w:hRule="exact" w:wrap="none" w:vAnchor="page" w:hAnchor="page" w:x="3316" w:y="3650"/>
        <w:shd w:val="clear" w:color="auto" w:fill="auto"/>
        <w:spacing w:before="0" w:line="247" w:lineRule="exact"/>
        <w:ind w:left="20" w:firstLine="280"/>
      </w:pPr>
      <w:r>
        <w:rPr>
          <w:rStyle w:val="11"/>
          <w:color w:val="000000"/>
        </w:rPr>
        <w:t>СЕМАК. Я могу Шамраева.</w:t>
      </w:r>
    </w:p>
    <w:p w:rsidR="00244497" w:rsidRDefault="00244497">
      <w:pPr>
        <w:pStyle w:val="a4"/>
        <w:framePr w:w="5309" w:h="9345" w:hRule="exact" w:wrap="none" w:vAnchor="page" w:hAnchor="page" w:x="3316" w:y="3650"/>
        <w:shd w:val="clear" w:color="auto" w:fill="auto"/>
        <w:spacing w:before="0" w:after="178" w:line="247" w:lineRule="exact"/>
        <w:ind w:left="20" w:right="20" w:firstLine="280"/>
      </w:pPr>
      <w:r>
        <w:rPr>
          <w:rStyle w:val="11"/>
          <w:color w:val="000000"/>
        </w:rPr>
        <w:t>ДОДИН. Давайте две минуты передохнем и поедем дальше.</w:t>
      </w:r>
    </w:p>
    <w:p w:rsidR="00244497" w:rsidRDefault="00244497">
      <w:pPr>
        <w:pStyle w:val="1010"/>
        <w:framePr w:w="5309" w:h="9345" w:hRule="exact" w:wrap="none" w:vAnchor="page" w:hAnchor="page" w:x="3316" w:y="3650"/>
        <w:shd w:val="clear" w:color="auto" w:fill="auto"/>
        <w:spacing w:before="0" w:line="250" w:lineRule="exact"/>
        <w:ind w:left="20" w:firstLine="280"/>
      </w:pPr>
      <w:r>
        <w:rPr>
          <w:rStyle w:val="100pt4"/>
          <w:i/>
          <w:iCs/>
          <w:color w:val="000000"/>
          <w:spacing w:val="-1"/>
        </w:rPr>
        <w:t>После перерыва.</w:t>
      </w:r>
    </w:p>
    <w:p w:rsidR="00244497" w:rsidRDefault="00244497">
      <w:pPr>
        <w:pStyle w:val="1010"/>
        <w:framePr w:w="5309" w:h="9345" w:hRule="exact" w:wrap="none" w:vAnchor="page" w:hAnchor="page" w:x="3316" w:y="3650"/>
        <w:shd w:val="clear" w:color="auto" w:fill="auto"/>
        <w:spacing w:before="0" w:line="250" w:lineRule="exact"/>
        <w:ind w:left="20" w:right="20" w:firstLine="280"/>
      </w:pPr>
      <w:r>
        <w:rPr>
          <w:rStyle w:val="100pt4"/>
          <w:i/>
          <w:iCs/>
          <w:color w:val="000000"/>
          <w:spacing w:val="-1"/>
        </w:rPr>
        <w:t>Проба (подготовлена выгородка и реквизит с выпивкой и закуской для Маши и Тригорина).</w:t>
      </w:r>
    </w:p>
    <w:p w:rsidR="00244497" w:rsidRDefault="00244497">
      <w:pPr>
        <w:pStyle w:val="1010"/>
        <w:framePr w:w="5309" w:h="9345" w:hRule="exact" w:wrap="none" w:vAnchor="page" w:hAnchor="page" w:x="3316" w:y="3650"/>
        <w:shd w:val="clear" w:color="auto" w:fill="auto"/>
        <w:spacing w:before="0" w:line="250" w:lineRule="exact"/>
        <w:ind w:left="20" w:firstLine="280"/>
      </w:pPr>
      <w:r>
        <w:rPr>
          <w:rStyle w:val="100pt4"/>
          <w:i/>
          <w:iCs/>
          <w:color w:val="000000"/>
          <w:spacing w:val="-1"/>
        </w:rPr>
        <w:t>Действие третье.</w:t>
      </w:r>
    </w:p>
    <w:p w:rsidR="00244497" w:rsidRDefault="00244497">
      <w:pPr>
        <w:pStyle w:val="1010"/>
        <w:framePr w:w="5309" w:h="9345" w:hRule="exact" w:wrap="none" w:vAnchor="page" w:hAnchor="page" w:x="3316" w:y="3650"/>
        <w:shd w:val="clear" w:color="auto" w:fill="auto"/>
        <w:spacing w:before="0" w:line="252" w:lineRule="exact"/>
        <w:ind w:left="20" w:right="20" w:firstLine="280"/>
      </w:pPr>
      <w:r>
        <w:rPr>
          <w:rStyle w:val="100pt4"/>
          <w:i/>
          <w:iCs/>
          <w:color w:val="000000"/>
          <w:spacing w:val="-1"/>
        </w:rPr>
        <w:t>Треплев - Девотченко</w:t>
      </w:r>
      <w:r>
        <w:rPr>
          <w:rStyle w:val="103"/>
          <w:i/>
          <w:iCs/>
          <w:color w:val="000000"/>
        </w:rPr>
        <w:t xml:space="preserve">, </w:t>
      </w:r>
      <w:r>
        <w:rPr>
          <w:rStyle w:val="100pt4"/>
          <w:i/>
          <w:iCs/>
          <w:color w:val="000000"/>
          <w:spacing w:val="-1"/>
        </w:rPr>
        <w:t>Нина - Раппопорт</w:t>
      </w:r>
      <w:r>
        <w:rPr>
          <w:rStyle w:val="103"/>
          <w:i/>
          <w:iCs/>
          <w:color w:val="000000"/>
        </w:rPr>
        <w:t xml:space="preserve">, </w:t>
      </w:r>
      <w:r>
        <w:rPr>
          <w:rStyle w:val="100pt4"/>
          <w:i/>
          <w:iCs/>
          <w:color w:val="000000"/>
          <w:spacing w:val="-1"/>
        </w:rPr>
        <w:t>Тригорин</w:t>
      </w:r>
      <w:r>
        <w:rPr>
          <w:rStyle w:val="103"/>
          <w:i/>
          <w:iCs/>
          <w:color w:val="000000"/>
        </w:rPr>
        <w:t xml:space="preserve"> - </w:t>
      </w:r>
      <w:r>
        <w:rPr>
          <w:rStyle w:val="100pt4"/>
          <w:i/>
          <w:iCs/>
          <w:color w:val="000000"/>
          <w:spacing w:val="-1"/>
        </w:rPr>
        <w:t>Ку</w:t>
      </w:r>
      <w:r>
        <w:rPr>
          <w:rStyle w:val="100pt4"/>
          <w:i/>
          <w:iCs/>
          <w:color w:val="000000"/>
          <w:spacing w:val="-1"/>
        </w:rPr>
        <w:softHyphen/>
        <w:t>рышев</w:t>
      </w:r>
      <w:r>
        <w:rPr>
          <w:rStyle w:val="103"/>
          <w:i/>
          <w:iCs/>
          <w:color w:val="000000"/>
        </w:rPr>
        <w:t xml:space="preserve">, </w:t>
      </w:r>
      <w:r>
        <w:rPr>
          <w:rStyle w:val="100pt4"/>
          <w:i/>
          <w:iCs/>
          <w:color w:val="000000"/>
          <w:spacing w:val="-1"/>
        </w:rPr>
        <w:t>Маша</w:t>
      </w:r>
      <w:r>
        <w:rPr>
          <w:rStyle w:val="103"/>
          <w:i/>
          <w:iCs/>
          <w:color w:val="000000"/>
        </w:rPr>
        <w:t xml:space="preserve"> - </w:t>
      </w:r>
      <w:r>
        <w:rPr>
          <w:rStyle w:val="100pt4"/>
          <w:i/>
          <w:iCs/>
          <w:color w:val="000000"/>
          <w:spacing w:val="-1"/>
        </w:rPr>
        <w:t>Тычинина</w:t>
      </w:r>
      <w:r>
        <w:rPr>
          <w:rStyle w:val="103"/>
          <w:i/>
          <w:iCs/>
          <w:color w:val="000000"/>
        </w:rPr>
        <w:t xml:space="preserve">, </w:t>
      </w:r>
      <w:r>
        <w:rPr>
          <w:rStyle w:val="100pt4"/>
          <w:i/>
          <w:iCs/>
          <w:color w:val="000000"/>
          <w:spacing w:val="-1"/>
        </w:rPr>
        <w:t>Сорин - Бехтерев</w:t>
      </w:r>
      <w:r>
        <w:rPr>
          <w:rStyle w:val="103"/>
          <w:i/>
          <w:iCs/>
          <w:color w:val="000000"/>
        </w:rPr>
        <w:t xml:space="preserve">, </w:t>
      </w:r>
      <w:r>
        <w:rPr>
          <w:rStyle w:val="100pt4"/>
          <w:i/>
          <w:iCs/>
          <w:color w:val="000000"/>
          <w:spacing w:val="-1"/>
        </w:rPr>
        <w:t>Дорн - Семак</w:t>
      </w:r>
      <w:r>
        <w:rPr>
          <w:rStyle w:val="103"/>
          <w:i/>
          <w:iCs/>
          <w:color w:val="000000"/>
        </w:rPr>
        <w:t xml:space="preserve">, </w:t>
      </w:r>
      <w:r>
        <w:rPr>
          <w:rStyle w:val="100pt4"/>
          <w:i/>
          <w:iCs/>
          <w:color w:val="000000"/>
          <w:spacing w:val="-1"/>
        </w:rPr>
        <w:t>Шамраев - Семак</w:t>
      </w:r>
      <w:r>
        <w:rPr>
          <w:rStyle w:val="103"/>
          <w:i/>
          <w:iCs/>
          <w:color w:val="000000"/>
        </w:rPr>
        <w:t xml:space="preserve">, </w:t>
      </w:r>
      <w:r>
        <w:rPr>
          <w:rStyle w:val="100pt4"/>
          <w:i/>
          <w:iCs/>
          <w:color w:val="000000"/>
          <w:spacing w:val="-1"/>
        </w:rPr>
        <w:t>остальные - те же.</w:t>
      </w:r>
    </w:p>
    <w:p w:rsidR="00244497" w:rsidRDefault="00244497">
      <w:pPr>
        <w:pStyle w:val="1010"/>
        <w:framePr w:w="5309" w:h="9345" w:hRule="exact" w:wrap="none" w:vAnchor="page" w:hAnchor="page" w:x="3316" w:y="3650"/>
        <w:shd w:val="clear" w:color="auto" w:fill="auto"/>
        <w:spacing w:before="0" w:after="178" w:line="250" w:lineRule="exact"/>
        <w:ind w:left="20" w:right="20" w:firstLine="280"/>
      </w:pPr>
      <w:r>
        <w:rPr>
          <w:rStyle w:val="100pt4"/>
          <w:i/>
          <w:iCs/>
          <w:color w:val="000000"/>
          <w:spacing w:val="-1"/>
        </w:rPr>
        <w:t>Действие заканчивается отчаянными поцелуями Нины и Тригорина.</w:t>
      </w:r>
    </w:p>
    <w:p w:rsidR="00244497" w:rsidRDefault="00244497">
      <w:pPr>
        <w:pStyle w:val="a4"/>
        <w:framePr w:w="5309" w:h="9345" w:hRule="exact" w:wrap="none" w:vAnchor="page" w:hAnchor="page" w:x="3316" w:y="3650"/>
        <w:shd w:val="clear" w:color="auto" w:fill="auto"/>
        <w:spacing w:before="0" w:line="252" w:lineRule="exact"/>
        <w:ind w:left="20" w:right="20" w:firstLine="280"/>
      </w:pPr>
      <w:r>
        <w:rPr>
          <w:rStyle w:val="11"/>
          <w:color w:val="000000"/>
        </w:rPr>
        <w:t xml:space="preserve">ДОДИН </w:t>
      </w:r>
      <w:r>
        <w:rPr>
          <w:rStyle w:val="45"/>
          <w:color w:val="000000"/>
          <w:spacing w:val="-1"/>
        </w:rPr>
        <w:t>(прерывая).</w:t>
      </w:r>
      <w:r>
        <w:rPr>
          <w:rStyle w:val="11"/>
          <w:color w:val="000000"/>
        </w:rPr>
        <w:t xml:space="preserve"> Хорошо. Мне кажется, что в принципе, по всем тем параметрам, о которых мы гово</w:t>
      </w:r>
      <w:r>
        <w:rPr>
          <w:rStyle w:val="11"/>
          <w:color w:val="000000"/>
        </w:rPr>
        <w:softHyphen/>
        <w:t>рили, это ближе. Пока нечто промежуточное происхо</w:t>
      </w:r>
      <w:r>
        <w:rPr>
          <w:rStyle w:val="11"/>
          <w:color w:val="000000"/>
        </w:rPr>
        <w:softHyphen/>
        <w:t>дит, но я понимаю, что стоит между матерью и сыном. Что касается Маши, Ира чуть смелее попробовала. Но все-таки Медведенко тоже ее завоевывает, а не только она приняла решение выйти за него замуж. Он тоже хо</w:t>
      </w:r>
      <w:r>
        <w:rPr>
          <w:rStyle w:val="11"/>
          <w:color w:val="000000"/>
        </w:rPr>
        <w:softHyphen/>
        <w:t xml:space="preserve">чет переменить свою жизнь, что-то осуществляет. </w:t>
      </w:r>
      <w:r>
        <w:rPr>
          <w:rStyle w:val="45"/>
          <w:color w:val="000000"/>
          <w:spacing w:val="-1"/>
        </w:rPr>
        <w:t>(Иг</w:t>
      </w:r>
      <w:r>
        <w:rPr>
          <w:rStyle w:val="45"/>
          <w:color w:val="000000"/>
          <w:spacing w:val="-1"/>
        </w:rPr>
        <w:softHyphen/>
        <w:t>рает Медведенко.)</w:t>
      </w:r>
      <w:r>
        <w:rPr>
          <w:rStyle w:val="11"/>
          <w:color w:val="000000"/>
        </w:rPr>
        <w:t xml:space="preserve"> Какие-то свои позиции у него сущест</w:t>
      </w:r>
      <w:r>
        <w:rPr>
          <w:rStyle w:val="11"/>
          <w:color w:val="000000"/>
        </w:rPr>
        <w:softHyphen/>
        <w:t>вуют, их надо заявить. У него не так много проявлений, но они выливаются в четвертый акт, где их много. Я не просто должен обнаружить человека, а я должен его доследить.</w:t>
      </w:r>
    </w:p>
    <w:p w:rsidR="00244497" w:rsidRDefault="00244497">
      <w:pPr>
        <w:pStyle w:val="a4"/>
        <w:framePr w:w="5309" w:h="9345" w:hRule="exact" w:wrap="none" w:vAnchor="page" w:hAnchor="page" w:x="3316" w:y="3650"/>
        <w:shd w:val="clear" w:color="auto" w:fill="auto"/>
        <w:spacing w:before="0"/>
        <w:ind w:left="20" w:right="20" w:firstLine="280"/>
      </w:pPr>
      <w:r>
        <w:rPr>
          <w:rStyle w:val="11"/>
          <w:color w:val="000000"/>
        </w:rPr>
        <w:t>У Нины все-таки положение в этом доме сложное, это надо почувствовать. И их отношения с Тригори- ным, которые так вдруг покатились, могли бы разви</w:t>
      </w:r>
      <w:r>
        <w:rPr>
          <w:rStyle w:val="11"/>
          <w:color w:val="000000"/>
        </w:rPr>
        <w:softHyphen/>
        <w:t>ваться гораздо более медленно. Она не решилась на от</w:t>
      </w:r>
      <w:r>
        <w:rPr>
          <w:rStyle w:val="11"/>
          <w:color w:val="000000"/>
        </w:rPr>
        <w:softHyphen/>
        <w:t>ношения с ним, ее толкнуло. Кстати, эти объятия, в которые он сначала отдается, а потом пытается высво</w:t>
      </w:r>
      <w:r>
        <w:rPr>
          <w:rStyle w:val="11"/>
          <w:color w:val="000000"/>
        </w:rPr>
        <w:softHyphen/>
        <w:t>бодиться, это в какой-то мере история их общения в те</w:t>
      </w:r>
      <w:r>
        <w:rPr>
          <w:rStyle w:val="11"/>
          <w:color w:val="000000"/>
        </w:rPr>
        <w:softHyphen/>
        <w:t>чении всего времени.</w:t>
      </w:r>
    </w:p>
    <w:p w:rsidR="00244497" w:rsidRDefault="00244497">
      <w:pPr>
        <w:pStyle w:val="a4"/>
        <w:framePr w:w="5309" w:h="9345" w:hRule="exact" w:wrap="none" w:vAnchor="page" w:hAnchor="page" w:x="3316" w:y="3650"/>
        <w:shd w:val="clear" w:color="auto" w:fill="auto"/>
        <w:spacing w:before="0"/>
        <w:ind w:left="20" w:firstLine="280"/>
      </w:pPr>
      <w:r>
        <w:rPr>
          <w:rStyle w:val="11"/>
          <w:color w:val="000000"/>
        </w:rPr>
        <w:t>Теперь попробуем снова в другом варианте.</w:t>
      </w:r>
    </w:p>
    <w:p w:rsidR="00244497" w:rsidRDefault="00244497">
      <w:pPr>
        <w:pStyle w:val="a6"/>
        <w:framePr w:wrap="none" w:vAnchor="page" w:hAnchor="page" w:x="5808" w:y="13192"/>
        <w:shd w:val="clear" w:color="auto" w:fill="auto"/>
        <w:spacing w:line="130" w:lineRule="exact"/>
        <w:ind w:left="20"/>
      </w:pPr>
      <w:r>
        <w:rPr>
          <w:rStyle w:val="0pt5"/>
          <w:b/>
          <w:bCs/>
          <w:color w:val="000000"/>
        </w:rPr>
        <w:t>196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7" w:y="3172"/>
        <w:shd w:val="clear" w:color="auto" w:fill="auto"/>
        <w:spacing w:line="130" w:lineRule="exact"/>
        <w:ind w:left="20"/>
      </w:pPr>
      <w:r>
        <w:rPr>
          <w:rStyle w:val="33"/>
          <w:b/>
          <w:bCs/>
          <w:color w:val="000000"/>
        </w:rPr>
        <w:t>Репетиции спектакля «Чайка»</w:t>
      </w:r>
    </w:p>
    <w:p w:rsidR="00244497" w:rsidRDefault="00244497">
      <w:pPr>
        <w:pStyle w:val="1010"/>
        <w:framePr w:w="5290" w:h="8748" w:hRule="exact" w:wrap="none" w:vAnchor="page" w:hAnchor="page" w:x="3326" w:y="3714"/>
        <w:shd w:val="clear" w:color="auto" w:fill="auto"/>
        <w:spacing w:before="0" w:after="17" w:line="180" w:lineRule="exact"/>
        <w:ind w:left="20" w:firstLine="280"/>
      </w:pPr>
      <w:r>
        <w:rPr>
          <w:rStyle w:val="100pt4"/>
          <w:i/>
          <w:iCs/>
          <w:color w:val="000000"/>
          <w:spacing w:val="-1"/>
        </w:rPr>
        <w:t>Проба.</w:t>
      </w:r>
    </w:p>
    <w:p w:rsidR="00244497" w:rsidRDefault="00244497">
      <w:pPr>
        <w:pStyle w:val="1010"/>
        <w:framePr w:w="5290" w:h="8748" w:hRule="exact" w:wrap="none" w:vAnchor="page" w:hAnchor="page" w:x="3326" w:y="3714"/>
        <w:shd w:val="clear" w:color="auto" w:fill="auto"/>
        <w:spacing w:before="0" w:line="180" w:lineRule="exact"/>
        <w:ind w:left="20" w:firstLine="280"/>
      </w:pPr>
      <w:r>
        <w:rPr>
          <w:rStyle w:val="100pt4"/>
          <w:i/>
          <w:iCs/>
          <w:color w:val="000000"/>
          <w:spacing w:val="-1"/>
        </w:rPr>
        <w:t>Действие третье.</w:t>
      </w:r>
    </w:p>
    <w:p w:rsidR="00244497" w:rsidRDefault="00244497">
      <w:pPr>
        <w:pStyle w:val="1010"/>
        <w:framePr w:w="5290" w:h="8748" w:hRule="exact" w:wrap="none" w:vAnchor="page" w:hAnchor="page" w:x="3326" w:y="3714"/>
        <w:shd w:val="clear" w:color="auto" w:fill="auto"/>
        <w:spacing w:before="0" w:line="271" w:lineRule="exact"/>
        <w:ind w:left="20" w:right="20" w:firstLine="280"/>
      </w:pPr>
      <w:r>
        <w:rPr>
          <w:rStyle w:val="100pt4"/>
          <w:i/>
          <w:iCs/>
          <w:color w:val="000000"/>
          <w:spacing w:val="-1"/>
        </w:rPr>
        <w:t>Нина - Е. Калинина</w:t>
      </w:r>
      <w:r>
        <w:rPr>
          <w:rStyle w:val="103"/>
          <w:i/>
          <w:iCs/>
          <w:color w:val="000000"/>
        </w:rPr>
        <w:t xml:space="preserve">, </w:t>
      </w:r>
      <w:r>
        <w:rPr>
          <w:rStyle w:val="100pt4"/>
          <w:i/>
          <w:iCs/>
          <w:color w:val="000000"/>
          <w:spacing w:val="-1"/>
        </w:rPr>
        <w:t>Треплев - Дмитриев</w:t>
      </w:r>
      <w:r>
        <w:rPr>
          <w:rStyle w:val="103"/>
          <w:i/>
          <w:iCs/>
          <w:color w:val="000000"/>
        </w:rPr>
        <w:t xml:space="preserve">, </w:t>
      </w:r>
      <w:r>
        <w:rPr>
          <w:rStyle w:val="100pt4"/>
          <w:i/>
          <w:iCs/>
          <w:color w:val="000000"/>
          <w:spacing w:val="-1"/>
        </w:rPr>
        <w:t>Сорин - Ко</w:t>
      </w:r>
      <w:r>
        <w:rPr>
          <w:rStyle w:val="100pt4"/>
          <w:i/>
          <w:iCs/>
          <w:color w:val="000000"/>
          <w:spacing w:val="-1"/>
        </w:rPr>
        <w:softHyphen/>
        <w:t>валь</w:t>
      </w:r>
      <w:r>
        <w:rPr>
          <w:rStyle w:val="103"/>
          <w:i/>
          <w:iCs/>
          <w:color w:val="000000"/>
        </w:rPr>
        <w:t xml:space="preserve">, </w:t>
      </w:r>
      <w:r>
        <w:rPr>
          <w:rStyle w:val="100pt4"/>
          <w:i/>
          <w:iCs/>
          <w:color w:val="000000"/>
          <w:spacing w:val="-1"/>
        </w:rPr>
        <w:t>Медведенко - Бехтерев</w:t>
      </w:r>
      <w:r>
        <w:rPr>
          <w:rStyle w:val="103"/>
          <w:i/>
          <w:iCs/>
          <w:color w:val="000000"/>
        </w:rPr>
        <w:t xml:space="preserve">, </w:t>
      </w:r>
      <w:r>
        <w:rPr>
          <w:rStyle w:val="100pt4"/>
          <w:i/>
          <w:iCs/>
          <w:color w:val="000000"/>
          <w:spacing w:val="-1"/>
        </w:rPr>
        <w:t>Маша</w:t>
      </w:r>
      <w:r>
        <w:rPr>
          <w:rStyle w:val="103"/>
          <w:i/>
          <w:iCs/>
          <w:color w:val="000000"/>
        </w:rPr>
        <w:t xml:space="preserve"> - </w:t>
      </w:r>
      <w:r>
        <w:rPr>
          <w:rStyle w:val="100pt4"/>
          <w:i/>
          <w:iCs/>
          <w:color w:val="000000"/>
          <w:spacing w:val="-1"/>
        </w:rPr>
        <w:t>Раппопорт</w:t>
      </w:r>
      <w:r>
        <w:rPr>
          <w:rStyle w:val="103"/>
          <w:i/>
          <w:iCs/>
          <w:color w:val="000000"/>
        </w:rPr>
        <w:t xml:space="preserve">, </w:t>
      </w:r>
      <w:r>
        <w:rPr>
          <w:rStyle w:val="100pt4"/>
          <w:i/>
          <w:iCs/>
          <w:color w:val="000000"/>
          <w:spacing w:val="-1"/>
        </w:rPr>
        <w:t>осталь</w:t>
      </w:r>
      <w:r>
        <w:rPr>
          <w:rStyle w:val="100pt4"/>
          <w:i/>
          <w:iCs/>
          <w:color w:val="000000"/>
          <w:spacing w:val="-1"/>
        </w:rPr>
        <w:softHyphen/>
        <w:t>ные</w:t>
      </w:r>
      <w:r>
        <w:rPr>
          <w:rStyle w:val="103"/>
          <w:i/>
          <w:iCs/>
          <w:color w:val="000000"/>
        </w:rPr>
        <w:t xml:space="preserve"> - </w:t>
      </w:r>
      <w:r>
        <w:rPr>
          <w:rStyle w:val="100pt4"/>
          <w:i/>
          <w:iCs/>
          <w:color w:val="000000"/>
          <w:spacing w:val="-1"/>
        </w:rPr>
        <w:t>те же.</w:t>
      </w:r>
    </w:p>
    <w:p w:rsidR="00244497" w:rsidRDefault="00244497">
      <w:pPr>
        <w:pStyle w:val="1010"/>
        <w:framePr w:w="5290" w:h="8748" w:hRule="exact" w:wrap="none" w:vAnchor="page" w:hAnchor="page" w:x="3326" w:y="3714"/>
        <w:shd w:val="clear" w:color="auto" w:fill="auto"/>
        <w:spacing w:before="0" w:line="271" w:lineRule="exact"/>
        <w:ind w:left="20" w:right="20" w:firstLine="280"/>
      </w:pPr>
      <w:r>
        <w:rPr>
          <w:rStyle w:val="100pt4"/>
          <w:i/>
          <w:iCs/>
          <w:color w:val="000000"/>
          <w:spacing w:val="-1"/>
        </w:rPr>
        <w:t>После окончания пробы третьего действия Додин просит Елену Калинину попробовать Машу.</w:t>
      </w:r>
    </w:p>
    <w:p w:rsidR="00244497" w:rsidRDefault="00244497">
      <w:pPr>
        <w:pStyle w:val="1010"/>
        <w:framePr w:w="5290" w:h="8748" w:hRule="exact" w:wrap="none" w:vAnchor="page" w:hAnchor="page" w:x="3326" w:y="3714"/>
        <w:shd w:val="clear" w:color="auto" w:fill="auto"/>
        <w:spacing w:before="0" w:line="247" w:lineRule="exact"/>
        <w:ind w:left="20" w:firstLine="280"/>
      </w:pPr>
      <w:r>
        <w:rPr>
          <w:rStyle w:val="100pt4"/>
          <w:i/>
          <w:iCs/>
          <w:color w:val="000000"/>
          <w:spacing w:val="-1"/>
        </w:rPr>
        <w:t>Проба.</w:t>
      </w:r>
    </w:p>
    <w:p w:rsidR="00244497" w:rsidRDefault="00244497">
      <w:pPr>
        <w:pStyle w:val="1010"/>
        <w:framePr w:w="5290" w:h="8748" w:hRule="exact" w:wrap="none" w:vAnchor="page" w:hAnchor="page" w:x="3326" w:y="3714"/>
        <w:shd w:val="clear" w:color="auto" w:fill="auto"/>
        <w:spacing w:before="0" w:line="247" w:lineRule="exact"/>
        <w:ind w:left="20" w:firstLine="280"/>
      </w:pPr>
      <w:r>
        <w:rPr>
          <w:rStyle w:val="100pt4"/>
          <w:i/>
          <w:iCs/>
          <w:color w:val="000000"/>
          <w:spacing w:val="-1"/>
        </w:rPr>
        <w:t>Действие третье.</w:t>
      </w:r>
    </w:p>
    <w:p w:rsidR="00244497" w:rsidRDefault="00244497">
      <w:pPr>
        <w:pStyle w:val="1010"/>
        <w:framePr w:w="5290" w:h="8748" w:hRule="exact" w:wrap="none" w:vAnchor="page" w:hAnchor="page" w:x="3326" w:y="3714"/>
        <w:shd w:val="clear" w:color="auto" w:fill="auto"/>
        <w:spacing w:before="0" w:after="480" w:line="247" w:lineRule="exact"/>
        <w:ind w:left="20" w:firstLine="280"/>
      </w:pPr>
      <w:r>
        <w:rPr>
          <w:rStyle w:val="100pt4"/>
          <w:i/>
          <w:iCs/>
          <w:color w:val="000000"/>
          <w:spacing w:val="-1"/>
        </w:rPr>
        <w:t>Маша - Е. Калинина</w:t>
      </w:r>
      <w:r>
        <w:rPr>
          <w:rStyle w:val="103"/>
          <w:i/>
          <w:iCs/>
          <w:color w:val="000000"/>
        </w:rPr>
        <w:t xml:space="preserve">, </w:t>
      </w:r>
      <w:r>
        <w:rPr>
          <w:rStyle w:val="100pt4"/>
          <w:i/>
          <w:iCs/>
          <w:color w:val="000000"/>
          <w:spacing w:val="-1"/>
        </w:rPr>
        <w:t>Нина - Раппопорт</w:t>
      </w:r>
      <w:r>
        <w:rPr>
          <w:rStyle w:val="103"/>
          <w:i/>
          <w:iCs/>
          <w:color w:val="000000"/>
        </w:rPr>
        <w:t xml:space="preserve">, </w:t>
      </w:r>
      <w:r>
        <w:rPr>
          <w:rStyle w:val="100pt4"/>
          <w:i/>
          <w:iCs/>
          <w:color w:val="000000"/>
          <w:spacing w:val="-1"/>
        </w:rPr>
        <w:t>остальные</w:t>
      </w:r>
      <w:r>
        <w:rPr>
          <w:rStyle w:val="103"/>
          <w:i/>
          <w:iCs/>
          <w:color w:val="000000"/>
        </w:rPr>
        <w:t xml:space="preserve"> -</w:t>
      </w:r>
    </w:p>
    <w:p w:rsidR="00244497" w:rsidRDefault="00244497">
      <w:pPr>
        <w:pStyle w:val="a4"/>
        <w:framePr w:w="5290" w:h="8748" w:hRule="exact" w:wrap="none" w:vAnchor="page" w:hAnchor="page" w:x="3326" w:y="3714"/>
        <w:shd w:val="clear" w:color="auto" w:fill="auto"/>
        <w:spacing w:before="0" w:line="247" w:lineRule="exact"/>
        <w:ind w:left="20" w:firstLine="280"/>
      </w:pPr>
      <w:r>
        <w:rPr>
          <w:rStyle w:val="11"/>
          <w:color w:val="000000"/>
        </w:rPr>
        <w:t xml:space="preserve">АРКАДИНА. </w:t>
      </w:r>
      <w:r>
        <w:rPr>
          <w:rStyle w:val="11"/>
          <w:color w:val="000000"/>
          <w:lang w:val="en-US" w:eastAsia="en-US"/>
        </w:rPr>
        <w:t xml:space="preserve">Pardon, </w:t>
      </w:r>
      <w:r>
        <w:rPr>
          <w:rStyle w:val="11"/>
          <w:color w:val="000000"/>
        </w:rPr>
        <w:t>мы помешали.</w:t>
      </w:r>
    </w:p>
    <w:p w:rsidR="00244497" w:rsidRDefault="00244497">
      <w:pPr>
        <w:pStyle w:val="a4"/>
        <w:framePr w:w="5290" w:h="8748" w:hRule="exact" w:wrap="none" w:vAnchor="page" w:hAnchor="page" w:x="3326" w:y="3714"/>
        <w:shd w:val="clear" w:color="auto" w:fill="auto"/>
        <w:spacing w:before="0" w:line="247" w:lineRule="exact"/>
        <w:ind w:left="20" w:right="20" w:firstLine="280"/>
      </w:pPr>
      <w:r>
        <w:rPr>
          <w:rStyle w:val="11"/>
          <w:color w:val="000000"/>
        </w:rPr>
        <w:t>ДОДИН. Мне кажется, вторая проба была продви</w:t>
      </w:r>
      <w:r>
        <w:rPr>
          <w:rStyle w:val="11"/>
          <w:color w:val="000000"/>
        </w:rPr>
        <w:softHyphen/>
        <w:t>гающейся. В третьей — немного застряли. В ней безус</w:t>
      </w:r>
      <w:r>
        <w:rPr>
          <w:rStyle w:val="11"/>
          <w:color w:val="000000"/>
        </w:rPr>
        <w:softHyphen/>
        <w:t>ловно транслировалась мне печальная развязка дела. Это начинает тогда давить на весь акт. Когда Лена (</w:t>
      </w:r>
      <w:r>
        <w:rPr>
          <w:rStyle w:val="45"/>
          <w:color w:val="000000"/>
          <w:spacing w:val="-1"/>
        </w:rPr>
        <w:t>Ка</w:t>
      </w:r>
      <w:r>
        <w:rPr>
          <w:rStyle w:val="45"/>
          <w:color w:val="000000"/>
          <w:spacing w:val="-1"/>
        </w:rPr>
        <w:softHyphen/>
        <w:t>линина)</w:t>
      </w:r>
      <w:r>
        <w:rPr>
          <w:rStyle w:val="11"/>
          <w:color w:val="000000"/>
        </w:rPr>
        <w:t xml:space="preserve"> пробовала Машу, Тригорин оказывался между двумя провинциальными безумицами, и в этом есть не</w:t>
      </w:r>
      <w:r>
        <w:rPr>
          <w:rStyle w:val="11"/>
          <w:color w:val="000000"/>
        </w:rPr>
        <w:softHyphen/>
        <w:t>что. Другое дело, как это найти не через перебор в игре, а через подлинность, при которой слышишь, ви</w:t>
      </w:r>
      <w:r>
        <w:rPr>
          <w:rStyle w:val="11"/>
          <w:color w:val="000000"/>
        </w:rPr>
        <w:softHyphen/>
        <w:t>дишь партнера, (</w:t>
      </w:r>
      <w:r>
        <w:rPr>
          <w:rStyle w:val="45"/>
          <w:color w:val="000000"/>
          <w:spacing w:val="-1"/>
        </w:rPr>
        <w:t>Калининой.)</w:t>
      </w:r>
      <w:r>
        <w:rPr>
          <w:rStyle w:val="11"/>
          <w:color w:val="000000"/>
        </w:rPr>
        <w:t xml:space="preserve"> потому что сейчас вы его не слышали, настолько были в своем.</w:t>
      </w:r>
    </w:p>
    <w:p w:rsidR="00244497" w:rsidRDefault="00244497">
      <w:pPr>
        <w:pStyle w:val="a4"/>
        <w:framePr w:w="5290" w:h="8748" w:hRule="exact" w:wrap="none" w:vAnchor="page" w:hAnchor="page" w:x="3326" w:y="3714"/>
        <w:shd w:val="clear" w:color="auto" w:fill="auto"/>
        <w:spacing w:before="0" w:line="247" w:lineRule="exact"/>
        <w:ind w:left="20" w:right="20" w:firstLine="280"/>
      </w:pPr>
      <w:r>
        <w:rPr>
          <w:rStyle w:val="11"/>
          <w:color w:val="000000"/>
        </w:rPr>
        <w:t>Конечно, надо быть в своем, но при этом слышать партнера, и тогда что-то в вас меняется и что-то возни</w:t>
      </w:r>
      <w:r>
        <w:rPr>
          <w:rStyle w:val="11"/>
          <w:color w:val="000000"/>
        </w:rPr>
        <w:softHyphen/>
        <w:t>кает. И дело не в тенденции ролей, мы сейчас не роли проверяем. Олег действовал серьезнее, но, мне кажет</w:t>
      </w:r>
      <w:r>
        <w:rPr>
          <w:rStyle w:val="11"/>
          <w:color w:val="000000"/>
        </w:rPr>
        <w:softHyphen/>
        <w:t>ся, Треплев внутренне еще жестче. Соединение этой жесткости с любовью — это самое интересное. И во</w:t>
      </w:r>
      <w:r>
        <w:rPr>
          <w:rStyle w:val="11"/>
          <w:color w:val="000000"/>
        </w:rPr>
        <w:softHyphen/>
        <w:t>лей-неволей это куда-то двигается и двигает других. Я слежу не только за тем, что происходит, но и куда это ведет. Был более сложный ход в последней пробе с Ниной, но он не мешает делу. Надо смело пробовать. Но вся история со стульями была несколько безумной, тогда Тригорин сразу убежит к Ирине Андреевне</w:t>
      </w:r>
      <w:r>
        <w:rPr>
          <w:rStyle w:val="11"/>
          <w:color w:val="000000"/>
          <w:vertAlign w:val="superscript"/>
        </w:rPr>
        <w:t>1</w:t>
      </w:r>
      <w:r>
        <w:rPr>
          <w:rStyle w:val="11"/>
          <w:color w:val="000000"/>
        </w:rPr>
        <w:t>.</w:t>
      </w:r>
    </w:p>
    <w:p w:rsidR="00244497" w:rsidRDefault="00244497">
      <w:pPr>
        <w:pStyle w:val="a9"/>
        <w:framePr w:w="5342" w:h="410" w:hRule="exact" w:wrap="none" w:vAnchor="page" w:hAnchor="page" w:x="3300" w:y="12573"/>
        <w:shd w:val="clear" w:color="auto" w:fill="auto"/>
        <w:spacing w:line="182" w:lineRule="exact"/>
        <w:ind w:right="40"/>
        <w:jc w:val="right"/>
      </w:pPr>
      <w:r>
        <w:rPr>
          <w:rStyle w:val="a8"/>
          <w:b/>
          <w:bCs/>
          <w:color w:val="000000"/>
          <w:vertAlign w:val="superscript"/>
        </w:rPr>
        <w:t>1</w:t>
      </w:r>
      <w:r>
        <w:rPr>
          <w:rStyle w:val="a8"/>
          <w:b/>
          <w:bCs/>
          <w:color w:val="000000"/>
        </w:rPr>
        <w:t xml:space="preserve"> Е. Калинина в сцене Нины с Тригориным использовала для игры стулья, стоящие на площадке, один из них был вертящимся.</w:t>
      </w:r>
    </w:p>
    <w:p w:rsidR="00244497" w:rsidRDefault="00244497">
      <w:pPr>
        <w:pStyle w:val="a6"/>
        <w:framePr w:wrap="none" w:vAnchor="page" w:hAnchor="page" w:x="5810" w:y="13194"/>
        <w:shd w:val="clear" w:color="auto" w:fill="auto"/>
        <w:spacing w:line="130" w:lineRule="exact"/>
        <w:ind w:left="40"/>
      </w:pPr>
      <w:r>
        <w:rPr>
          <w:rStyle w:val="0pt5"/>
          <w:b/>
          <w:bCs/>
          <w:color w:val="000000"/>
        </w:rPr>
        <w:t>197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6" w:y="3159"/>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302" w:h="9356" w:hRule="exact" w:wrap="none" w:vAnchor="page" w:hAnchor="page" w:x="3320" w:y="3643"/>
        <w:shd w:val="clear" w:color="auto" w:fill="auto"/>
        <w:spacing w:before="0" w:after="238" w:line="252" w:lineRule="exact"/>
        <w:ind w:left="20" w:right="20" w:firstLine="280"/>
      </w:pPr>
      <w:r>
        <w:rPr>
          <w:rStyle w:val="11"/>
          <w:color w:val="000000"/>
        </w:rPr>
        <w:t>Вот сложность, с которой мы сталкиваемся, с одной стороны, подвижность, когда все движется, а с другой стороны, в этой подвижности происходит очень много серьезного и значительного, тогда подвижность приоб</w:t>
      </w:r>
      <w:r>
        <w:rPr>
          <w:rStyle w:val="11"/>
          <w:color w:val="000000"/>
        </w:rPr>
        <w:softHyphen/>
        <w:t>ретает смысл. Мне кажется, мы что-то проверили в третьей части этой истории. В целом как-то так разви</w:t>
      </w:r>
      <w:r>
        <w:rPr>
          <w:rStyle w:val="11"/>
          <w:color w:val="000000"/>
        </w:rPr>
        <w:softHyphen/>
        <w:t>ваться события могут. Нам интересно посмотреть, что же случится, в конце концов. Но это мы узнаем сегодня во второй половине дня, когда пойдем дальше. Мне хо</w:t>
      </w:r>
      <w:r>
        <w:rPr>
          <w:rStyle w:val="11"/>
          <w:color w:val="000000"/>
        </w:rPr>
        <w:softHyphen/>
        <w:t>телось бы посмотреть, во что это может вылиться. До</w:t>
      </w:r>
      <w:r>
        <w:rPr>
          <w:rStyle w:val="11"/>
          <w:color w:val="000000"/>
        </w:rPr>
        <w:softHyphen/>
        <w:t>говорились? Спасибо большое.</w:t>
      </w:r>
    </w:p>
    <w:p w:rsidR="00244497" w:rsidRDefault="00244497">
      <w:pPr>
        <w:pStyle w:val="1010"/>
        <w:framePr w:w="5302" w:h="9356" w:hRule="exact" w:wrap="none" w:vAnchor="page" w:hAnchor="page" w:x="3320" w:y="3643"/>
        <w:shd w:val="clear" w:color="auto" w:fill="auto"/>
        <w:spacing w:before="0" w:after="515" w:line="180" w:lineRule="exact"/>
        <w:ind w:left="20" w:firstLine="280"/>
      </w:pPr>
      <w:r>
        <w:rPr>
          <w:rStyle w:val="100pt4"/>
          <w:i/>
          <w:iCs/>
          <w:color w:val="000000"/>
          <w:spacing w:val="-1"/>
        </w:rPr>
        <w:t>После перерыва.</w:t>
      </w:r>
    </w:p>
    <w:p w:rsidR="00244497" w:rsidRDefault="00244497">
      <w:pPr>
        <w:pStyle w:val="251"/>
        <w:framePr w:w="5302" w:h="9356" w:hRule="exact" w:wrap="none" w:vAnchor="page" w:hAnchor="page" w:x="3320" w:y="3643"/>
        <w:shd w:val="clear" w:color="auto" w:fill="auto"/>
        <w:spacing w:after="268" w:line="160" w:lineRule="exact"/>
        <w:ind w:left="20" w:firstLine="280"/>
        <w:jc w:val="both"/>
      </w:pPr>
      <w:r>
        <w:rPr>
          <w:rStyle w:val="250pt2"/>
          <w:b/>
          <w:bCs/>
          <w:color w:val="000000"/>
        </w:rPr>
        <w:t>«Что за тема?»</w:t>
      </w:r>
    </w:p>
    <w:p w:rsidR="00244497" w:rsidRDefault="00244497">
      <w:pPr>
        <w:pStyle w:val="a4"/>
        <w:framePr w:w="5302" w:h="9356" w:hRule="exact" w:wrap="none" w:vAnchor="page" w:hAnchor="page" w:x="3320" w:y="3643"/>
        <w:shd w:val="clear" w:color="auto" w:fill="auto"/>
        <w:spacing w:before="0" w:after="208" w:line="180" w:lineRule="exact"/>
        <w:ind w:left="20" w:firstLine="280"/>
      </w:pPr>
      <w:r>
        <w:rPr>
          <w:rStyle w:val="11"/>
          <w:color w:val="000000"/>
        </w:rPr>
        <w:t>ДОДИН. Давайте попробуем.</w:t>
      </w:r>
    </w:p>
    <w:p w:rsidR="00244497" w:rsidRDefault="00244497">
      <w:pPr>
        <w:pStyle w:val="1010"/>
        <w:framePr w:w="5302" w:h="9356" w:hRule="exact" w:wrap="none" w:vAnchor="page" w:hAnchor="page" w:x="3320" w:y="3643"/>
        <w:shd w:val="clear" w:color="auto" w:fill="auto"/>
        <w:spacing w:before="0" w:line="247" w:lineRule="exact"/>
        <w:ind w:left="20" w:firstLine="280"/>
      </w:pPr>
      <w:r>
        <w:rPr>
          <w:rStyle w:val="100pt4"/>
          <w:i/>
          <w:iCs/>
          <w:color w:val="000000"/>
          <w:spacing w:val="-1"/>
        </w:rPr>
        <w:t>Проба.</w:t>
      </w:r>
    </w:p>
    <w:p w:rsidR="00244497" w:rsidRDefault="00244497">
      <w:pPr>
        <w:pStyle w:val="1010"/>
        <w:framePr w:w="5302" w:h="9356" w:hRule="exact" w:wrap="none" w:vAnchor="page" w:hAnchor="page" w:x="3320" w:y="3643"/>
        <w:shd w:val="clear" w:color="auto" w:fill="auto"/>
        <w:spacing w:before="0" w:line="247" w:lineRule="exact"/>
        <w:ind w:left="20" w:firstLine="280"/>
      </w:pPr>
      <w:r>
        <w:rPr>
          <w:rStyle w:val="100pt4"/>
          <w:i/>
          <w:iCs/>
          <w:color w:val="000000"/>
          <w:spacing w:val="-1"/>
        </w:rPr>
        <w:t>Действие четвертое.</w:t>
      </w:r>
    </w:p>
    <w:p w:rsidR="00244497" w:rsidRDefault="00244497">
      <w:pPr>
        <w:pStyle w:val="1010"/>
        <w:framePr w:w="5302" w:h="9356" w:hRule="exact" w:wrap="none" w:vAnchor="page" w:hAnchor="page" w:x="3320" w:y="3643"/>
        <w:shd w:val="clear" w:color="auto" w:fill="auto"/>
        <w:spacing w:before="0" w:after="176" w:line="247" w:lineRule="exact"/>
        <w:ind w:left="20" w:right="20" w:firstLine="280"/>
      </w:pPr>
      <w:r>
        <w:rPr>
          <w:rStyle w:val="100pt4"/>
          <w:i/>
          <w:iCs/>
          <w:color w:val="000000"/>
          <w:spacing w:val="-1"/>
        </w:rPr>
        <w:t>Маша - Никифорова</w:t>
      </w:r>
      <w:r>
        <w:rPr>
          <w:rStyle w:val="103"/>
          <w:i/>
          <w:iCs/>
          <w:color w:val="000000"/>
        </w:rPr>
        <w:t xml:space="preserve">, </w:t>
      </w:r>
      <w:r>
        <w:rPr>
          <w:rStyle w:val="100pt4"/>
          <w:i/>
          <w:iCs/>
          <w:color w:val="000000"/>
          <w:spacing w:val="-1"/>
        </w:rPr>
        <w:t>Медведенко - Бехтерев</w:t>
      </w:r>
      <w:r>
        <w:rPr>
          <w:rStyle w:val="103"/>
          <w:i/>
          <w:iCs/>
          <w:color w:val="000000"/>
        </w:rPr>
        <w:t xml:space="preserve">, </w:t>
      </w:r>
      <w:r>
        <w:rPr>
          <w:rStyle w:val="100pt4"/>
          <w:i/>
          <w:iCs/>
          <w:color w:val="000000"/>
          <w:spacing w:val="-1"/>
        </w:rPr>
        <w:t>Дорн - Се</w:t>
      </w:r>
      <w:r>
        <w:rPr>
          <w:rStyle w:val="100pt4"/>
          <w:i/>
          <w:iCs/>
          <w:color w:val="000000"/>
          <w:spacing w:val="-1"/>
        </w:rPr>
        <w:softHyphen/>
        <w:t>мак</w:t>
      </w:r>
      <w:r>
        <w:rPr>
          <w:rStyle w:val="103"/>
          <w:i/>
          <w:iCs/>
          <w:color w:val="000000"/>
        </w:rPr>
        <w:t xml:space="preserve">, </w:t>
      </w:r>
      <w:r>
        <w:rPr>
          <w:rStyle w:val="100pt4"/>
          <w:i/>
          <w:iCs/>
          <w:color w:val="000000"/>
          <w:spacing w:val="-1"/>
        </w:rPr>
        <w:t>остальные - те же.</w:t>
      </w:r>
    </w:p>
    <w:p w:rsidR="00244497" w:rsidRDefault="00244497">
      <w:pPr>
        <w:pStyle w:val="a4"/>
        <w:framePr w:w="5302" w:h="9356" w:hRule="exact" w:wrap="none" w:vAnchor="page" w:hAnchor="page" w:x="3320" w:y="3643"/>
        <w:shd w:val="clear" w:color="auto" w:fill="auto"/>
        <w:spacing w:before="0" w:line="252" w:lineRule="exact"/>
        <w:ind w:left="20" w:firstLine="280"/>
      </w:pPr>
      <w:r>
        <w:rPr>
          <w:rStyle w:val="11"/>
          <w:color w:val="000000"/>
        </w:rPr>
        <w:t>МЕДВЕДЕНКО. Прощайте, мамаша.</w:t>
      </w:r>
    </w:p>
    <w:p w:rsidR="00244497" w:rsidRDefault="00244497">
      <w:pPr>
        <w:pStyle w:val="a4"/>
        <w:framePr w:w="5302" w:h="9356" w:hRule="exact" w:wrap="none" w:vAnchor="page" w:hAnchor="page" w:x="3320" w:y="3643"/>
        <w:shd w:val="clear" w:color="auto" w:fill="auto"/>
        <w:spacing w:before="0" w:line="252" w:lineRule="exact"/>
        <w:ind w:left="20" w:right="20" w:firstLine="280"/>
      </w:pPr>
      <w:r>
        <w:rPr>
          <w:rStyle w:val="11"/>
          <w:color w:val="000000"/>
        </w:rPr>
        <w:t>ДОДИН. Давайте подумаем, многое случилось. Ин</w:t>
      </w:r>
      <w:r>
        <w:rPr>
          <w:rStyle w:val="11"/>
          <w:color w:val="000000"/>
        </w:rPr>
        <w:softHyphen/>
        <w:t>тересно, какие-то надежды исчерпались. Есть болезнь Сорина, я считаю, что это его предсмертное состоя</w:t>
      </w:r>
      <w:r>
        <w:rPr>
          <w:rStyle w:val="11"/>
          <w:color w:val="000000"/>
        </w:rPr>
        <w:softHyphen/>
        <w:t>ние. Есть усиливающееся неблагополучие с Трепле</w:t>
      </w:r>
      <w:r>
        <w:rPr>
          <w:rStyle w:val="11"/>
          <w:color w:val="000000"/>
        </w:rPr>
        <w:softHyphen/>
        <w:t>вым, притом, что он даже стал писателем и вроде бы должно быть все к лучшему, а его отношение с жиз</w:t>
      </w:r>
      <w:r>
        <w:rPr>
          <w:rStyle w:val="11"/>
          <w:color w:val="000000"/>
        </w:rPr>
        <w:softHyphen/>
        <w:t>нью, с людьми все усложняется. Исчерпались, перевер</w:t>
      </w:r>
      <w:r>
        <w:rPr>
          <w:rStyle w:val="11"/>
          <w:color w:val="000000"/>
        </w:rPr>
        <w:softHyphen/>
        <w:t>нулись надежды и планы Маши на основе одной любви построить другое здание. Такая была идея. Здание ока</w:t>
      </w:r>
      <w:r>
        <w:rPr>
          <w:rStyle w:val="11"/>
          <w:color w:val="000000"/>
        </w:rPr>
        <w:softHyphen/>
        <w:t>залось уродливым, потому что любовь не иссякла, а та</w:t>
      </w:r>
      <w:r>
        <w:rPr>
          <w:rStyle w:val="11"/>
          <w:color w:val="000000"/>
        </w:rPr>
        <w:softHyphen/>
        <w:t>кое ощущение, что стала неистребимей. Отношения с мужем из тех идеальных, которые мечтались, когда он</w:t>
      </w:r>
    </w:p>
    <w:p w:rsidR="00244497" w:rsidRDefault="00244497">
      <w:pPr>
        <w:pStyle w:val="a6"/>
        <w:framePr w:wrap="none" w:vAnchor="page" w:hAnchor="page" w:x="5814" w:y="13195"/>
        <w:shd w:val="clear" w:color="auto" w:fill="auto"/>
        <w:spacing w:line="130" w:lineRule="exact"/>
        <w:ind w:left="40"/>
      </w:pPr>
      <w:r>
        <w:rPr>
          <w:rStyle w:val="0pt5"/>
          <w:b/>
          <w:bCs/>
          <w:color w:val="000000"/>
        </w:rPr>
        <w:t>198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434" w:y="3163"/>
        <w:shd w:val="clear" w:color="auto" w:fill="auto"/>
        <w:spacing w:line="130" w:lineRule="exact"/>
        <w:ind w:left="40"/>
      </w:pPr>
      <w:r>
        <w:rPr>
          <w:rStyle w:val="33"/>
          <w:b/>
          <w:bCs/>
          <w:color w:val="000000"/>
        </w:rPr>
        <w:t>Репетиции спектакля «Чайка»</w:t>
      </w:r>
    </w:p>
    <w:p w:rsidR="00244497" w:rsidRDefault="00244497">
      <w:pPr>
        <w:pStyle w:val="a4"/>
        <w:framePr w:w="5287" w:h="9341" w:hRule="exact" w:wrap="none" w:vAnchor="page" w:hAnchor="page" w:x="3327" w:y="3652"/>
        <w:shd w:val="clear" w:color="auto" w:fill="auto"/>
        <w:spacing w:before="0" w:line="257" w:lineRule="exact"/>
        <w:ind w:left="20" w:right="20"/>
      </w:pPr>
      <w:r>
        <w:rPr>
          <w:rStyle w:val="11"/>
          <w:color w:val="000000"/>
        </w:rPr>
        <w:t>был еще... «У нас с вами нет общих точек соприкосно</w:t>
      </w:r>
      <w:r>
        <w:rPr>
          <w:rStyle w:val="11"/>
          <w:color w:val="000000"/>
        </w:rPr>
        <w:softHyphen/>
        <w:t>вения», — вот в чем была проблема. Оказалось, что их не только что — нет, а появились точки неприятия, не</w:t>
      </w:r>
      <w:r>
        <w:rPr>
          <w:rStyle w:val="11"/>
          <w:color w:val="000000"/>
        </w:rPr>
        <w:softHyphen/>
        <w:t>нависти, что-то болезненное. Меня пугает у вас сразу желание грусти, потому что тут все в сильном возбуж</w:t>
      </w:r>
      <w:r>
        <w:rPr>
          <w:rStyle w:val="11"/>
          <w:color w:val="000000"/>
        </w:rPr>
        <w:softHyphen/>
        <w:t>дении, даже этот ветер, шторм, который за окном. Иногда погода влияет на людей, иногда люди — на по</w:t>
      </w:r>
      <w:r>
        <w:rPr>
          <w:rStyle w:val="11"/>
          <w:color w:val="000000"/>
        </w:rPr>
        <w:softHyphen/>
        <w:t>году. Иногда говорим: «Погода ужасная», — хотя ужас</w:t>
      </w:r>
      <w:r>
        <w:rPr>
          <w:rStyle w:val="11"/>
          <w:color w:val="000000"/>
        </w:rPr>
        <w:softHyphen/>
        <w:t>но у нас в голове. Во всем этом есть чрезвычайность, все прилетело к какому-то краю. «Константин Гаври- лыч! Константин Гаврилыч!» Маша была довольно так</w:t>
      </w:r>
      <w:r>
        <w:rPr>
          <w:rStyle w:val="11"/>
          <w:color w:val="000000"/>
        </w:rPr>
        <w:softHyphen/>
        <w:t>тична по отношению к нему. Даже тактичность по от</w:t>
      </w:r>
      <w:r>
        <w:rPr>
          <w:rStyle w:val="11"/>
          <w:color w:val="000000"/>
        </w:rPr>
        <w:softHyphen/>
        <w:t>ношению к нему у нее в какой-то мере пропала, в смысле навязчивости. Было достаточно бескорыстное чувство. Стало каким-то другим. Оно не перестало быть любовью, но как-то оно изменилось. Здесь все живут в ощущении неблагополучия, тревоги и чего-то, что может произойти, и ей хочется быть с ним. Она без него чувствует потерянность. (</w:t>
      </w:r>
      <w:r>
        <w:rPr>
          <w:rStyle w:val="45"/>
          <w:color w:val="000000"/>
          <w:spacing w:val="-1"/>
        </w:rPr>
        <w:t>Читает текст Маши и продолжает его своими словами.)</w:t>
      </w:r>
      <w:r>
        <w:rPr>
          <w:rStyle w:val="11"/>
          <w:color w:val="000000"/>
        </w:rPr>
        <w:t xml:space="preserve"> Можно сказать, что она скромная, тихая влюбленная, а ее мама нагло свод</w:t>
      </w:r>
      <w:r>
        <w:rPr>
          <w:rStyle w:val="11"/>
          <w:color w:val="000000"/>
        </w:rPr>
        <w:softHyphen/>
        <w:t>ничает. Но я думаю, что мама не инициативу проявля</w:t>
      </w:r>
      <w:r>
        <w:rPr>
          <w:rStyle w:val="11"/>
          <w:color w:val="000000"/>
        </w:rPr>
        <w:softHyphen/>
        <w:t>ет, а пытается сделать так, чтобы он расслышал ее призыв. Сознательное или подсознательное — это дру</w:t>
      </w:r>
      <w:r>
        <w:rPr>
          <w:rStyle w:val="11"/>
          <w:color w:val="000000"/>
        </w:rPr>
        <w:softHyphen/>
        <w:t>гой вопрос. Она так зовет Треплева, как будто случи</w:t>
      </w:r>
      <w:r>
        <w:rPr>
          <w:rStyle w:val="11"/>
          <w:color w:val="000000"/>
        </w:rPr>
        <w:softHyphen/>
        <w:t>лась беда, потому что в основе всего — беда. Дальше она будет усиливаться, обостряться, но в основе все</w:t>
      </w:r>
      <w:r>
        <w:rPr>
          <w:rStyle w:val="11"/>
          <w:color w:val="000000"/>
        </w:rPr>
        <w:softHyphen/>
        <w:t>го — беда. (</w:t>
      </w:r>
      <w:r>
        <w:rPr>
          <w:rStyle w:val="45"/>
          <w:color w:val="000000"/>
          <w:spacing w:val="-1"/>
        </w:rPr>
        <w:t>Читает текст Маши.)</w:t>
      </w:r>
      <w:r>
        <w:rPr>
          <w:rStyle w:val="11"/>
          <w:color w:val="000000"/>
        </w:rPr>
        <w:t xml:space="preserve"> «Боится одиночест</w:t>
      </w:r>
      <w:r>
        <w:rPr>
          <w:rStyle w:val="11"/>
          <w:color w:val="000000"/>
        </w:rPr>
        <w:softHyphen/>
        <w:t xml:space="preserve">ва», — отвечает он, отвечает про себя. Это то, что, по сути, она рассказывает про себя. </w:t>
      </w:r>
      <w:r>
        <w:rPr>
          <w:rStyle w:val="45"/>
          <w:color w:val="000000"/>
          <w:spacing w:val="-1"/>
        </w:rPr>
        <w:t>(За Медведенко.)</w:t>
      </w:r>
      <w:r>
        <w:rPr>
          <w:rStyle w:val="11"/>
          <w:color w:val="000000"/>
        </w:rPr>
        <w:t xml:space="preserve"> Каж</w:t>
      </w:r>
      <w:r>
        <w:rPr>
          <w:rStyle w:val="11"/>
          <w:color w:val="000000"/>
        </w:rPr>
        <w:softHyphen/>
        <w:t>дый боится одиночества. Ты меня делаешь одиноким!.. Тут есть определенный конфликт, иначе нам любовь не сыграть. Любовь — это конфликтная вещь. Не скан</w:t>
      </w:r>
      <w:r>
        <w:rPr>
          <w:rStyle w:val="11"/>
          <w:color w:val="000000"/>
        </w:rPr>
        <w:softHyphen/>
        <w:t>дал, а позиционно. «Какая ужасная погода! Это уже вторые сутки».</w:t>
      </w:r>
    </w:p>
    <w:p w:rsidR="00244497" w:rsidRDefault="00244497">
      <w:pPr>
        <w:pStyle w:val="a4"/>
        <w:framePr w:w="5287" w:h="9341" w:hRule="exact" w:wrap="none" w:vAnchor="page" w:hAnchor="page" w:x="3327" w:y="3652"/>
        <w:shd w:val="clear" w:color="auto" w:fill="auto"/>
        <w:spacing w:before="0" w:line="257" w:lineRule="exact"/>
        <w:ind w:left="280"/>
        <w:jc w:val="left"/>
      </w:pPr>
      <w:r>
        <w:rPr>
          <w:rStyle w:val="11"/>
          <w:color w:val="000000"/>
        </w:rPr>
        <w:t>СЕМАК. Второй год.</w:t>
      </w:r>
    </w:p>
    <w:p w:rsidR="00244497" w:rsidRDefault="00244497">
      <w:pPr>
        <w:pStyle w:val="a6"/>
        <w:framePr w:wrap="none" w:vAnchor="page" w:hAnchor="page" w:x="5806" w:y="13195"/>
        <w:shd w:val="clear" w:color="auto" w:fill="auto"/>
        <w:spacing w:line="130" w:lineRule="exact"/>
        <w:ind w:left="20"/>
      </w:pPr>
      <w:r>
        <w:rPr>
          <w:rStyle w:val="0pt5"/>
          <w:b/>
          <w:bCs/>
          <w:color w:val="000000"/>
        </w:rPr>
        <w:t>199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1" w:y="3162"/>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297" w:h="9339" w:hRule="exact" w:wrap="none" w:vAnchor="page" w:hAnchor="page" w:x="3322" w:y="3653"/>
        <w:shd w:val="clear" w:color="auto" w:fill="auto"/>
        <w:spacing w:before="0" w:line="257" w:lineRule="exact"/>
        <w:ind w:left="20" w:right="20" w:firstLine="280"/>
      </w:pPr>
      <w:r>
        <w:rPr>
          <w:rStyle w:val="11"/>
          <w:color w:val="000000"/>
        </w:rPr>
        <w:t>ДОДИН. Правильно. Уже который год! Там тоже доходит до какой-то степени... болезни. (</w:t>
      </w:r>
      <w:r>
        <w:rPr>
          <w:rStyle w:val="45"/>
          <w:color w:val="000000"/>
          <w:spacing w:val="-1"/>
        </w:rPr>
        <w:t>Читает текст Маши.).</w:t>
      </w:r>
      <w:r>
        <w:rPr>
          <w:rStyle w:val="11"/>
          <w:color w:val="000000"/>
        </w:rPr>
        <w:t xml:space="preserve"> Все время речь идет о душевном непо- кое. (</w:t>
      </w:r>
      <w:r>
        <w:rPr>
          <w:rStyle w:val="45"/>
          <w:color w:val="000000"/>
          <w:spacing w:val="-1"/>
        </w:rPr>
        <w:t>Читает текст.).</w:t>
      </w:r>
      <w:r>
        <w:rPr>
          <w:rStyle w:val="11"/>
          <w:color w:val="000000"/>
        </w:rPr>
        <w:t xml:space="preserve"> «Надо бы сказать, чтобы слома</w:t>
      </w:r>
      <w:r>
        <w:rPr>
          <w:rStyle w:val="11"/>
          <w:color w:val="000000"/>
        </w:rPr>
        <w:softHyphen/>
        <w:t>ли в саду тот театр», с которого всё началось! И на</w:t>
      </w:r>
      <w:r>
        <w:rPr>
          <w:rStyle w:val="11"/>
          <w:color w:val="000000"/>
        </w:rPr>
        <w:softHyphen/>
        <w:t>дежды, и безнадежность. (</w:t>
      </w:r>
      <w:r>
        <w:rPr>
          <w:rStyle w:val="45"/>
          <w:color w:val="000000"/>
          <w:spacing w:val="-1"/>
        </w:rPr>
        <w:t>Читает текст.)</w:t>
      </w:r>
      <w:r>
        <w:rPr>
          <w:rStyle w:val="11"/>
          <w:color w:val="000000"/>
        </w:rPr>
        <w:t xml:space="preserve"> Всё, что говорится, говорится о себе. Душа кричит. Я не боял</w:t>
      </w:r>
      <w:r>
        <w:rPr>
          <w:rStyle w:val="11"/>
          <w:color w:val="000000"/>
        </w:rPr>
        <w:softHyphen/>
        <w:t xml:space="preserve">ся бы искать странных крайностей. </w:t>
      </w:r>
      <w:r>
        <w:rPr>
          <w:rStyle w:val="45"/>
          <w:color w:val="000000"/>
          <w:spacing w:val="-1"/>
        </w:rPr>
        <w:t>(Читает текст Медведенко.)</w:t>
      </w:r>
      <w:r>
        <w:rPr>
          <w:rStyle w:val="11"/>
          <w:color w:val="000000"/>
        </w:rPr>
        <w:t xml:space="preserve"> Плакала в театре, наверное, Заречная, но он не об этом говорит, мне кажется. Это он так надое</w:t>
      </w:r>
      <w:r>
        <w:rPr>
          <w:rStyle w:val="11"/>
          <w:color w:val="000000"/>
        </w:rPr>
        <w:softHyphen/>
        <w:t>дает, это он так объясняется, говорит о своем требо</w:t>
      </w:r>
      <w:r>
        <w:rPr>
          <w:rStyle w:val="11"/>
          <w:color w:val="000000"/>
        </w:rPr>
        <w:softHyphen/>
        <w:t>вании любви. Оно стало уже даже не мольбой — требо</w:t>
      </w:r>
      <w:r>
        <w:rPr>
          <w:rStyle w:val="11"/>
          <w:color w:val="000000"/>
        </w:rPr>
        <w:softHyphen/>
        <w:t>ваньем и мольбой.</w:t>
      </w:r>
    </w:p>
    <w:p w:rsidR="00244497" w:rsidRDefault="00244497">
      <w:pPr>
        <w:pStyle w:val="a4"/>
        <w:framePr w:w="5297" w:h="9339" w:hRule="exact" w:wrap="none" w:vAnchor="page" w:hAnchor="page" w:x="3322" w:y="3653"/>
        <w:shd w:val="clear" w:color="auto" w:fill="auto"/>
        <w:spacing w:before="0" w:line="257" w:lineRule="exact"/>
        <w:ind w:left="20" w:right="20" w:firstLine="280"/>
      </w:pPr>
      <w:r>
        <w:rPr>
          <w:rStyle w:val="11"/>
          <w:color w:val="000000"/>
        </w:rPr>
        <w:t>АКИМОВА. И Маша там могла плакать, и Костя, там все плакали.</w:t>
      </w:r>
    </w:p>
    <w:p w:rsidR="00244497" w:rsidRDefault="00244497">
      <w:pPr>
        <w:pStyle w:val="a4"/>
        <w:framePr w:w="5297" w:h="9339" w:hRule="exact" w:wrap="none" w:vAnchor="page" w:hAnchor="page" w:x="3322" w:y="3653"/>
        <w:shd w:val="clear" w:color="auto" w:fill="auto"/>
        <w:spacing w:before="0" w:line="257" w:lineRule="exact"/>
        <w:ind w:left="20" w:right="20" w:firstLine="280"/>
      </w:pPr>
      <w:r>
        <w:rPr>
          <w:rStyle w:val="11"/>
          <w:color w:val="000000"/>
        </w:rPr>
        <w:t xml:space="preserve">ДОДИН. И он сам плакал. Правильно, хорошая мысль. Он и сейчас может плакать. </w:t>
      </w:r>
      <w:r>
        <w:rPr>
          <w:rStyle w:val="45"/>
          <w:color w:val="000000"/>
          <w:spacing w:val="-1"/>
        </w:rPr>
        <w:t>(Плача, читает текст Медведенко.)</w:t>
      </w:r>
      <w:r>
        <w:rPr>
          <w:rStyle w:val="11"/>
          <w:color w:val="000000"/>
        </w:rPr>
        <w:t xml:space="preserve"> Уже который день и который раз он молит ее ехать домой. </w:t>
      </w:r>
      <w:r>
        <w:rPr>
          <w:rStyle w:val="45"/>
          <w:color w:val="000000"/>
          <w:spacing w:val="-1"/>
        </w:rPr>
        <w:t>(За Медведенко.)</w:t>
      </w:r>
      <w:r>
        <w:rPr>
          <w:rStyle w:val="11"/>
          <w:color w:val="000000"/>
        </w:rPr>
        <w:t xml:space="preserve"> Здесь мы погиб</w:t>
      </w:r>
      <w:r>
        <w:rPr>
          <w:rStyle w:val="11"/>
          <w:color w:val="000000"/>
        </w:rPr>
        <w:softHyphen/>
        <w:t xml:space="preserve">нем... </w:t>
      </w:r>
      <w:r>
        <w:rPr>
          <w:rStyle w:val="45"/>
          <w:color w:val="000000"/>
          <w:spacing w:val="-1"/>
        </w:rPr>
        <w:t>(За Машу.) «Я</w:t>
      </w:r>
      <w:r>
        <w:rPr>
          <w:rStyle w:val="11"/>
          <w:color w:val="000000"/>
        </w:rPr>
        <w:t xml:space="preserve"> здесь останусь ночевать». Это как: «Я буду с ним спать». Даже сильнее. </w:t>
      </w:r>
      <w:r>
        <w:rPr>
          <w:rStyle w:val="45"/>
          <w:color w:val="000000"/>
          <w:spacing w:val="-1"/>
        </w:rPr>
        <w:t>(Читает текст</w:t>
      </w:r>
      <w:r>
        <w:rPr>
          <w:rStyle w:val="11"/>
          <w:color w:val="000000"/>
        </w:rPr>
        <w:t xml:space="preserve">, </w:t>
      </w:r>
      <w:r>
        <w:rPr>
          <w:rStyle w:val="45"/>
          <w:color w:val="000000"/>
          <w:spacing w:val="-1"/>
        </w:rPr>
        <w:t>за Медведенко.)</w:t>
      </w:r>
      <w:r>
        <w:rPr>
          <w:rStyle w:val="11"/>
          <w:color w:val="000000"/>
        </w:rPr>
        <w:t xml:space="preserve"> Нельзя, ты можешь изменять мужу, но ты не можешь изменять сыну. Ты сама захотела его иметь, я помню, как ты говорила тогда. Ты была пьяная, но казалось, что ты спьяну говоришь абсолютно искрен</w:t>
      </w:r>
      <w:r>
        <w:rPr>
          <w:rStyle w:val="11"/>
          <w:color w:val="000000"/>
        </w:rPr>
        <w:softHyphen/>
        <w:t xml:space="preserve">ние вещи... </w:t>
      </w:r>
      <w:r>
        <w:rPr>
          <w:rStyle w:val="45"/>
          <w:color w:val="000000"/>
          <w:spacing w:val="-1"/>
        </w:rPr>
        <w:t>(Читает дальше текст.)</w:t>
      </w:r>
      <w:r>
        <w:rPr>
          <w:rStyle w:val="11"/>
          <w:color w:val="000000"/>
        </w:rPr>
        <w:t xml:space="preserve"> Лучше перебрать, но нащупать, до чего это могло дойти. Я сейчас нароч</w:t>
      </w:r>
      <w:r>
        <w:rPr>
          <w:rStyle w:val="11"/>
          <w:color w:val="000000"/>
        </w:rPr>
        <w:softHyphen/>
        <w:t xml:space="preserve">но усиливаю. </w:t>
      </w:r>
      <w:r>
        <w:rPr>
          <w:rStyle w:val="45"/>
          <w:color w:val="000000"/>
          <w:spacing w:val="-1"/>
        </w:rPr>
        <w:t>(За Медведенко.)</w:t>
      </w:r>
      <w:r>
        <w:rPr>
          <w:rStyle w:val="11"/>
          <w:color w:val="000000"/>
        </w:rPr>
        <w:t xml:space="preserve"> «Третью ночь без мате</w:t>
      </w:r>
      <w:r>
        <w:rPr>
          <w:rStyle w:val="11"/>
          <w:color w:val="000000"/>
        </w:rPr>
        <w:softHyphen/>
        <w:t xml:space="preserve">ри», а он без жены. </w:t>
      </w:r>
      <w:r>
        <w:rPr>
          <w:rStyle w:val="45"/>
          <w:color w:val="000000"/>
          <w:spacing w:val="-1"/>
        </w:rPr>
        <w:t>(Читает текст Маши.)</w:t>
      </w:r>
      <w:r>
        <w:rPr>
          <w:rStyle w:val="11"/>
          <w:color w:val="000000"/>
        </w:rPr>
        <w:t xml:space="preserve"> Она сейчас просто упадет под Константина. </w:t>
      </w:r>
      <w:r>
        <w:rPr>
          <w:rStyle w:val="45"/>
          <w:color w:val="000000"/>
          <w:spacing w:val="-1"/>
        </w:rPr>
        <w:t>(Читает диалог Маши и Медведенко.)</w:t>
      </w:r>
      <w:r>
        <w:rPr>
          <w:rStyle w:val="11"/>
          <w:color w:val="000000"/>
        </w:rPr>
        <w:t xml:space="preserve"> Есть что-то похожее на сцену сына и ма</w:t>
      </w:r>
      <w:r>
        <w:rPr>
          <w:rStyle w:val="11"/>
          <w:color w:val="000000"/>
        </w:rPr>
        <w:softHyphen/>
        <w:t>тери в третьем действии. «Значит, ты завтра прие</w:t>
      </w:r>
      <w:r>
        <w:rPr>
          <w:rStyle w:val="11"/>
          <w:color w:val="000000"/>
        </w:rPr>
        <w:softHyphen/>
        <w:t xml:space="preserve">дешь?» — Это, чтобы хоть какую-то надежду иметь. </w:t>
      </w:r>
      <w:r>
        <w:rPr>
          <w:rStyle w:val="45"/>
          <w:color w:val="000000"/>
          <w:spacing w:val="-1"/>
        </w:rPr>
        <w:t>(За Медведенко.)</w:t>
      </w:r>
      <w:r>
        <w:rPr>
          <w:rStyle w:val="11"/>
          <w:color w:val="000000"/>
        </w:rPr>
        <w:t xml:space="preserve"> Хорошо, переспишь с ним и приедешь, да? </w:t>
      </w:r>
      <w:r>
        <w:rPr>
          <w:rStyle w:val="45"/>
          <w:color w:val="000000"/>
          <w:spacing w:val="-1"/>
        </w:rPr>
        <w:t>(Читает за Машу</w:t>
      </w:r>
      <w:r>
        <w:rPr>
          <w:rStyle w:val="11"/>
          <w:color w:val="000000"/>
        </w:rPr>
        <w:t xml:space="preserve">, </w:t>
      </w:r>
      <w:r>
        <w:rPr>
          <w:rStyle w:val="45"/>
          <w:color w:val="000000"/>
          <w:spacing w:val="-1"/>
        </w:rPr>
        <w:t>резко.)</w:t>
      </w:r>
      <w:r>
        <w:rPr>
          <w:rStyle w:val="11"/>
          <w:color w:val="000000"/>
        </w:rPr>
        <w:t xml:space="preserve"> Она не знает, что в кабинете будет спать Сорин.</w:t>
      </w:r>
    </w:p>
    <w:p w:rsidR="00244497" w:rsidRDefault="00244497">
      <w:pPr>
        <w:pStyle w:val="a6"/>
        <w:framePr w:wrap="none" w:vAnchor="page" w:hAnchor="page" w:x="5799" w:y="13194"/>
        <w:shd w:val="clear" w:color="auto" w:fill="auto"/>
        <w:spacing w:line="130" w:lineRule="exact"/>
        <w:ind w:left="20"/>
      </w:pPr>
      <w:r>
        <w:rPr>
          <w:rStyle w:val="0pt5"/>
          <w:b/>
          <w:bCs/>
          <w:color w:val="000000"/>
        </w:rPr>
        <w:t>200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531" w:y="3273"/>
        <w:shd w:val="clear" w:color="auto" w:fill="auto"/>
        <w:spacing w:line="130" w:lineRule="exact"/>
        <w:ind w:left="40"/>
      </w:pPr>
      <w:r>
        <w:rPr>
          <w:rStyle w:val="33"/>
          <w:b/>
          <w:bCs/>
          <w:color w:val="000000"/>
        </w:rPr>
        <w:t>Репетиции спектакля «Чайка»</w:t>
      </w:r>
    </w:p>
    <w:p w:rsidR="00244497" w:rsidRDefault="00244497">
      <w:pPr>
        <w:pStyle w:val="1010"/>
        <w:framePr w:w="5294" w:h="9285" w:hRule="exact" w:wrap="none" w:vAnchor="page" w:hAnchor="page" w:x="3415" w:y="3813"/>
        <w:shd w:val="clear" w:color="auto" w:fill="auto"/>
        <w:spacing w:before="0" w:after="208" w:line="180" w:lineRule="exact"/>
        <w:ind w:left="20" w:firstLine="280"/>
      </w:pPr>
      <w:r>
        <w:rPr>
          <w:rStyle w:val="102"/>
          <w:i/>
          <w:iCs/>
          <w:color w:val="000000"/>
        </w:rPr>
        <w:t>Проба.</w:t>
      </w:r>
    </w:p>
    <w:p w:rsidR="00244497" w:rsidRDefault="00244497">
      <w:pPr>
        <w:pStyle w:val="a4"/>
        <w:framePr w:w="5294" w:h="9285" w:hRule="exact" w:wrap="none" w:vAnchor="page" w:hAnchor="page" w:x="3415" w:y="3813"/>
        <w:shd w:val="clear" w:color="auto" w:fill="auto"/>
        <w:spacing w:before="0"/>
        <w:ind w:left="20" w:firstLine="280"/>
      </w:pPr>
      <w:r>
        <w:rPr>
          <w:rStyle w:val="11"/>
          <w:color w:val="000000"/>
        </w:rPr>
        <w:t>МАША. Зачем это, мама?</w:t>
      </w:r>
    </w:p>
    <w:p w:rsidR="00244497" w:rsidRDefault="00244497">
      <w:pPr>
        <w:pStyle w:val="a4"/>
        <w:framePr w:w="5294" w:h="9285" w:hRule="exact" w:wrap="none" w:vAnchor="page" w:hAnchor="page" w:x="3415" w:y="3813"/>
        <w:shd w:val="clear" w:color="auto" w:fill="auto"/>
        <w:spacing w:before="0"/>
        <w:ind w:left="20" w:right="20" w:firstLine="280"/>
      </w:pPr>
      <w:r>
        <w:rPr>
          <w:rStyle w:val="11"/>
          <w:color w:val="000000"/>
        </w:rPr>
        <w:t>ДОДИН. У нее полное ощущение, что она стелет для них постель. И Полина Андреевна понимает смысл вопроса.</w:t>
      </w:r>
    </w:p>
    <w:p w:rsidR="00244497" w:rsidRDefault="00244497">
      <w:pPr>
        <w:pStyle w:val="a4"/>
        <w:framePr w:w="5294" w:h="9285" w:hRule="exact" w:wrap="none" w:vAnchor="page" w:hAnchor="page" w:x="3415" w:y="3813"/>
        <w:shd w:val="clear" w:color="auto" w:fill="auto"/>
        <w:spacing w:before="0"/>
        <w:ind w:left="20" w:right="20" w:firstLine="280"/>
      </w:pPr>
      <w:r>
        <w:rPr>
          <w:rStyle w:val="11"/>
          <w:color w:val="000000"/>
        </w:rPr>
        <w:t>ПОЛИНА АНДРЕЕВНА. В данном случае — что Со</w:t>
      </w:r>
      <w:r>
        <w:rPr>
          <w:rStyle w:val="11"/>
          <w:color w:val="000000"/>
        </w:rPr>
        <w:softHyphen/>
        <w:t>рин, что дочка.</w:t>
      </w:r>
    </w:p>
    <w:p w:rsidR="00244497" w:rsidRDefault="00244497">
      <w:pPr>
        <w:pStyle w:val="a4"/>
        <w:framePr w:w="5294" w:h="9285" w:hRule="exact" w:wrap="none" w:vAnchor="page" w:hAnchor="page" w:x="3415" w:y="3813"/>
        <w:shd w:val="clear" w:color="auto" w:fill="auto"/>
        <w:spacing w:before="0"/>
        <w:ind w:left="20" w:firstLine="280"/>
      </w:pPr>
      <w:r>
        <w:rPr>
          <w:rStyle w:val="11"/>
          <w:color w:val="000000"/>
        </w:rPr>
        <w:t>МЕДВЕДЕНКО. Прощай, Маша.</w:t>
      </w:r>
    </w:p>
    <w:p w:rsidR="00244497" w:rsidRDefault="00244497">
      <w:pPr>
        <w:pStyle w:val="a4"/>
        <w:framePr w:w="5294" w:h="9285" w:hRule="exact" w:wrap="none" w:vAnchor="page" w:hAnchor="page" w:x="3415" w:y="3813"/>
        <w:shd w:val="clear" w:color="auto" w:fill="auto"/>
        <w:spacing w:before="0" w:after="236"/>
        <w:ind w:left="20" w:right="20" w:firstLine="280"/>
      </w:pPr>
      <w:r>
        <w:rPr>
          <w:rStyle w:val="11"/>
          <w:color w:val="000000"/>
        </w:rPr>
        <w:t xml:space="preserve">ДОДИН </w:t>
      </w:r>
      <w:r>
        <w:rPr>
          <w:rStyle w:val="a7"/>
          <w:color w:val="000000"/>
        </w:rPr>
        <w:t>(за Медведенко).</w:t>
      </w:r>
      <w:r>
        <w:rPr>
          <w:rStyle w:val="11"/>
          <w:color w:val="000000"/>
        </w:rPr>
        <w:t xml:space="preserve"> Я оставляю тебе целую ночь.</w:t>
      </w:r>
    </w:p>
    <w:p w:rsidR="00244497" w:rsidRDefault="00244497">
      <w:pPr>
        <w:pStyle w:val="1010"/>
        <w:framePr w:w="5294" w:h="9285" w:hRule="exact" w:wrap="none" w:vAnchor="page" w:hAnchor="page" w:x="3415" w:y="3813"/>
        <w:shd w:val="clear" w:color="auto" w:fill="auto"/>
        <w:spacing w:before="0" w:after="208" w:line="180" w:lineRule="exact"/>
        <w:ind w:left="20" w:firstLine="280"/>
      </w:pPr>
      <w:r>
        <w:rPr>
          <w:rStyle w:val="102"/>
          <w:i/>
          <w:iCs/>
          <w:color w:val="000000"/>
        </w:rPr>
        <w:t>Проба.</w:t>
      </w:r>
    </w:p>
    <w:p w:rsidR="00244497" w:rsidRDefault="00244497">
      <w:pPr>
        <w:pStyle w:val="a4"/>
        <w:framePr w:w="5294" w:h="9285" w:hRule="exact" w:wrap="none" w:vAnchor="page" w:hAnchor="page" w:x="3415" w:y="3813"/>
        <w:shd w:val="clear" w:color="auto" w:fill="auto"/>
        <w:spacing w:before="0"/>
        <w:ind w:left="20" w:firstLine="280"/>
      </w:pPr>
      <w:r>
        <w:rPr>
          <w:rStyle w:val="11"/>
          <w:color w:val="000000"/>
        </w:rPr>
        <w:t>МЕДВЕДЕНКО. Прощайте, Константин Гаврилыч.</w:t>
      </w:r>
    </w:p>
    <w:p w:rsidR="00244497" w:rsidRDefault="00244497">
      <w:pPr>
        <w:pStyle w:val="a4"/>
        <w:framePr w:w="5294" w:h="9285" w:hRule="exact" w:wrap="none" w:vAnchor="page" w:hAnchor="page" w:x="3415" w:y="3813"/>
        <w:shd w:val="clear" w:color="auto" w:fill="auto"/>
        <w:spacing w:before="0"/>
        <w:ind w:left="20" w:right="20" w:firstLine="280"/>
      </w:pPr>
      <w:r>
        <w:rPr>
          <w:rStyle w:val="11"/>
          <w:color w:val="000000"/>
        </w:rPr>
        <w:t>ДОДИН. Все, что здесь происходит, до Кости ка</w:t>
      </w:r>
      <w:r>
        <w:rPr>
          <w:rStyle w:val="11"/>
          <w:color w:val="000000"/>
        </w:rPr>
        <w:softHyphen/>
        <w:t>ким-то образом доносится и уродует его и так уже изу</w:t>
      </w:r>
      <w:r>
        <w:rPr>
          <w:rStyle w:val="11"/>
          <w:color w:val="000000"/>
        </w:rPr>
        <w:softHyphen/>
        <w:t>родованную жизнь.</w:t>
      </w:r>
    </w:p>
    <w:p w:rsidR="00244497" w:rsidRDefault="00244497">
      <w:pPr>
        <w:pStyle w:val="a4"/>
        <w:framePr w:w="5294" w:h="9285" w:hRule="exact" w:wrap="none" w:vAnchor="page" w:hAnchor="page" w:x="3415" w:y="3813"/>
        <w:shd w:val="clear" w:color="auto" w:fill="auto"/>
        <w:spacing w:before="0"/>
        <w:ind w:left="20" w:right="20" w:firstLine="280"/>
      </w:pPr>
      <w:r>
        <w:rPr>
          <w:rStyle w:val="11"/>
          <w:color w:val="000000"/>
        </w:rPr>
        <w:t>ПОЛИНА АНДРЕЕВНА. Никто не думал и не гадал, что из вас, Костя, выйдет настоящий писатель.</w:t>
      </w:r>
    </w:p>
    <w:p w:rsidR="00244497" w:rsidRDefault="00244497">
      <w:pPr>
        <w:pStyle w:val="a4"/>
        <w:framePr w:w="5294" w:h="9285" w:hRule="exact" w:wrap="none" w:vAnchor="page" w:hAnchor="page" w:x="3415" w:y="3813"/>
        <w:shd w:val="clear" w:color="auto" w:fill="auto"/>
        <w:spacing w:before="0"/>
        <w:ind w:left="20" w:right="20" w:firstLine="280"/>
      </w:pPr>
      <w:r>
        <w:rPr>
          <w:rStyle w:val="11"/>
          <w:color w:val="000000"/>
        </w:rPr>
        <w:t xml:space="preserve">ДОДИН </w:t>
      </w:r>
      <w:r>
        <w:rPr>
          <w:rStyle w:val="a7"/>
          <w:color w:val="000000"/>
        </w:rPr>
        <w:t>(Акимовой).</w:t>
      </w:r>
      <w:r>
        <w:rPr>
          <w:rStyle w:val="11"/>
          <w:color w:val="000000"/>
        </w:rPr>
        <w:t xml:space="preserve"> Продолжается та же тема. Нако</w:t>
      </w:r>
      <w:r>
        <w:rPr>
          <w:rStyle w:val="11"/>
          <w:color w:val="000000"/>
        </w:rPr>
        <w:softHyphen/>
        <w:t xml:space="preserve">нец ушел Медведенко, есть повод оказаться в комнате Кости и с ним поговорить, что не так часто бывает. И как к нему пристроиться... </w:t>
      </w:r>
      <w:r>
        <w:rPr>
          <w:rStyle w:val="a7"/>
          <w:color w:val="000000"/>
        </w:rPr>
        <w:t>(Читает текст Полины Ан</w:t>
      </w:r>
      <w:r>
        <w:rPr>
          <w:rStyle w:val="a7"/>
          <w:color w:val="000000"/>
        </w:rPr>
        <w:softHyphen/>
        <w:t>дреевны, импровизирует и развивает.)</w:t>
      </w:r>
      <w:r>
        <w:rPr>
          <w:rStyle w:val="11"/>
          <w:color w:val="000000"/>
        </w:rPr>
        <w:t xml:space="preserve"> Маша ее останавли</w:t>
      </w:r>
      <w:r>
        <w:rPr>
          <w:rStyle w:val="11"/>
          <w:color w:val="000000"/>
        </w:rPr>
        <w:softHyphen/>
        <w:t xml:space="preserve">вает, потому что ждет реакции Кости. В тексте есть многоточие. </w:t>
      </w:r>
      <w:r>
        <w:rPr>
          <w:rStyle w:val="a7"/>
          <w:color w:val="000000"/>
        </w:rPr>
        <w:t>(Играет Полину Андреевну.)</w:t>
      </w:r>
      <w:r>
        <w:rPr>
          <w:rStyle w:val="11"/>
          <w:color w:val="000000"/>
        </w:rPr>
        <w:t xml:space="preserve"> Огромная пауза, от него ждут решения. Происходит сговор. </w:t>
      </w:r>
      <w:r>
        <w:rPr>
          <w:rStyle w:val="a7"/>
          <w:color w:val="000000"/>
        </w:rPr>
        <w:t>(Играет По</w:t>
      </w:r>
      <w:r>
        <w:rPr>
          <w:rStyle w:val="a7"/>
          <w:color w:val="000000"/>
        </w:rPr>
        <w:softHyphen/>
        <w:t>лину Андреевну</w:t>
      </w:r>
      <w:r>
        <w:rPr>
          <w:rStyle w:val="11"/>
          <w:color w:val="000000"/>
        </w:rPr>
        <w:t xml:space="preserve">, </w:t>
      </w:r>
      <w:r>
        <w:rPr>
          <w:rStyle w:val="a7"/>
          <w:color w:val="000000"/>
        </w:rPr>
        <w:t>за Треплева.)</w:t>
      </w:r>
      <w:r>
        <w:rPr>
          <w:rStyle w:val="11"/>
          <w:color w:val="000000"/>
        </w:rPr>
        <w:t xml:space="preserve"> «Оставьте меня в покое!» — вот, по сути, его реакция вроде бы в интеллигентном виде. Встает и уходит. (</w:t>
      </w:r>
      <w:r>
        <w:rPr>
          <w:rStyle w:val="a7"/>
          <w:color w:val="000000"/>
        </w:rPr>
        <w:t>Играет Машу</w:t>
      </w:r>
      <w:r>
        <w:rPr>
          <w:rStyle w:val="11"/>
          <w:color w:val="000000"/>
        </w:rPr>
        <w:t xml:space="preserve">, </w:t>
      </w:r>
      <w:r>
        <w:rPr>
          <w:rStyle w:val="a7"/>
          <w:color w:val="000000"/>
        </w:rPr>
        <w:t>Акимова вступает с ним в диалог за Полину Андреевну.)</w:t>
      </w:r>
      <w:r>
        <w:rPr>
          <w:rStyle w:val="11"/>
          <w:color w:val="000000"/>
        </w:rPr>
        <w:t xml:space="preserve"> При всей скандально</w:t>
      </w:r>
      <w:r>
        <w:rPr>
          <w:rStyle w:val="11"/>
          <w:color w:val="000000"/>
        </w:rPr>
        <w:softHyphen/>
        <w:t xml:space="preserve">сти ситуации, сердце матери сжимается. </w:t>
      </w:r>
      <w:r>
        <w:rPr>
          <w:rStyle w:val="a7"/>
          <w:color w:val="000000"/>
        </w:rPr>
        <w:t>(За Полину Анд</w:t>
      </w:r>
      <w:r>
        <w:rPr>
          <w:rStyle w:val="a7"/>
          <w:color w:val="000000"/>
        </w:rPr>
        <w:softHyphen/>
        <w:t>реевну.)</w:t>
      </w:r>
      <w:r>
        <w:rPr>
          <w:rStyle w:val="11"/>
          <w:color w:val="000000"/>
        </w:rPr>
        <w:t xml:space="preserve"> Я сама знаю, что такое беда, но такой беды, как У тебя, даже у меня не было! Я же все вижу, все пони</w:t>
      </w:r>
      <w:r>
        <w:rPr>
          <w:rStyle w:val="11"/>
          <w:color w:val="000000"/>
        </w:rPr>
        <w:softHyphen/>
        <w:t xml:space="preserve">маю, я же опытная женщина. </w:t>
      </w:r>
      <w:r>
        <w:rPr>
          <w:rStyle w:val="a7"/>
          <w:color w:val="000000"/>
        </w:rPr>
        <w:t>(Импровизирует за Машу. Работа идет над диалогом Полины Андреевны и Магии</w:t>
      </w:r>
      <w:r>
        <w:rPr>
          <w:rStyle w:val="11"/>
          <w:color w:val="000000"/>
        </w:rPr>
        <w:t>,</w:t>
      </w:r>
    </w:p>
    <w:p w:rsidR="00244497" w:rsidRDefault="00244497">
      <w:pPr>
        <w:pStyle w:val="a6"/>
        <w:framePr w:wrap="none" w:vAnchor="page" w:hAnchor="page" w:x="5884" w:y="13295"/>
        <w:shd w:val="clear" w:color="auto" w:fill="auto"/>
        <w:spacing w:line="130" w:lineRule="exact"/>
        <w:ind w:left="40"/>
      </w:pPr>
      <w:r>
        <w:rPr>
          <w:rStyle w:val="0pt3"/>
          <w:b/>
          <w:bCs/>
          <w:color w:val="000000"/>
        </w:rPr>
        <w:t>201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56" w:y="3278"/>
        <w:shd w:val="clear" w:color="auto" w:fill="auto"/>
        <w:spacing w:line="140" w:lineRule="exact"/>
        <w:ind w:left="40"/>
      </w:pPr>
      <w:r>
        <w:rPr>
          <w:rStyle w:val="21pt"/>
          <w:b/>
          <w:bCs/>
          <w:i/>
          <w:iCs/>
          <w:color w:val="000000"/>
        </w:rPr>
        <w:t>Лев Додин. Путешествие без конца</w:t>
      </w:r>
    </w:p>
    <w:p w:rsidR="00244497" w:rsidRDefault="00244497">
      <w:pPr>
        <w:pStyle w:val="a4"/>
        <w:framePr w:w="5314" w:h="9354" w:hRule="exact" w:wrap="none" w:vAnchor="page" w:hAnchor="page" w:x="3405" w:y="3764"/>
        <w:shd w:val="clear" w:color="auto" w:fill="auto"/>
        <w:spacing w:before="0"/>
        <w:ind w:left="20" w:right="20"/>
      </w:pPr>
      <w:r>
        <w:rPr>
          <w:rStyle w:val="a7"/>
          <w:color w:val="000000"/>
        </w:rPr>
        <w:t>Додин играет по тексту то за одну, то за другую, за Медве</w:t>
      </w:r>
      <w:r>
        <w:rPr>
          <w:rStyle w:val="a7"/>
          <w:color w:val="000000"/>
        </w:rPr>
        <w:softHyphen/>
        <w:t>денко, когда приходит его очередь</w:t>
      </w:r>
      <w:r>
        <w:rPr>
          <w:rStyle w:val="11"/>
          <w:color w:val="000000"/>
        </w:rPr>
        <w:t xml:space="preserve">, </w:t>
      </w:r>
      <w:r>
        <w:rPr>
          <w:rStyle w:val="a7"/>
          <w:color w:val="000000"/>
        </w:rPr>
        <w:t>пытаясь обнаружить внутреннюю тему каждого. То же происходит с появлением Дорна</w:t>
      </w:r>
      <w:r>
        <w:rPr>
          <w:rStyle w:val="11"/>
          <w:color w:val="000000"/>
        </w:rPr>
        <w:t xml:space="preserve">, </w:t>
      </w:r>
      <w:r>
        <w:rPr>
          <w:rStyle w:val="a7"/>
          <w:color w:val="000000"/>
        </w:rPr>
        <w:t>Сорина, артисты то и дело включаются в эту пробу, Додин направляет их, играя вместе с ними.)</w:t>
      </w:r>
      <w:r>
        <w:rPr>
          <w:rStyle w:val="11"/>
          <w:color w:val="000000"/>
        </w:rPr>
        <w:t xml:space="preserve"> Есть некото</w:t>
      </w:r>
      <w:r>
        <w:rPr>
          <w:rStyle w:val="11"/>
          <w:color w:val="000000"/>
        </w:rPr>
        <w:softHyphen/>
        <w:t xml:space="preserve">рая возможность для парадокса. (За </w:t>
      </w:r>
      <w:r>
        <w:rPr>
          <w:rStyle w:val="a7"/>
          <w:color w:val="000000"/>
        </w:rPr>
        <w:t>Дорна.)</w:t>
      </w:r>
      <w:r>
        <w:rPr>
          <w:rStyle w:val="11"/>
          <w:color w:val="000000"/>
        </w:rPr>
        <w:t xml:space="preserve"> Вы неве</w:t>
      </w:r>
      <w:r>
        <w:rPr>
          <w:rStyle w:val="11"/>
          <w:color w:val="000000"/>
        </w:rPr>
        <w:softHyphen/>
        <w:t>рующий, так же, как и я, а во-вторых, какие ваши гре</w:t>
      </w:r>
      <w:r>
        <w:rPr>
          <w:rStyle w:val="11"/>
          <w:color w:val="000000"/>
        </w:rPr>
        <w:softHyphen/>
        <w:t>хи? «Вы двадцать пять лет прослужили по судебному ведомству — только и всего». Сколько человек вы засу</w:t>
      </w:r>
      <w:r>
        <w:rPr>
          <w:rStyle w:val="11"/>
          <w:color w:val="000000"/>
        </w:rPr>
        <w:softHyphen/>
        <w:t xml:space="preserve">дили на каторгу? — вот все ваши грехи... </w:t>
      </w:r>
      <w:r>
        <w:rPr>
          <w:rStyle w:val="a7"/>
          <w:color w:val="000000"/>
        </w:rPr>
        <w:t xml:space="preserve">(За Сорина.) </w:t>
      </w:r>
      <w:r>
        <w:rPr>
          <w:rStyle w:val="11"/>
          <w:color w:val="000000"/>
        </w:rPr>
        <w:t>Как и вы сделали несколько сотен абортов, — вот и все ваши грехи... Довольно жутковато, и это в нем все вре</w:t>
      </w:r>
      <w:r>
        <w:rPr>
          <w:rStyle w:val="11"/>
          <w:color w:val="000000"/>
        </w:rPr>
        <w:softHyphen/>
        <w:t>мя присутствует, и это он адресует через другого — себе, или через себя — другому.</w:t>
      </w:r>
    </w:p>
    <w:p w:rsidR="00244497" w:rsidRDefault="00244497">
      <w:pPr>
        <w:pStyle w:val="a4"/>
        <w:framePr w:w="5314" w:h="9354" w:hRule="exact" w:wrap="none" w:vAnchor="page" w:hAnchor="page" w:x="3405" w:y="3764"/>
        <w:shd w:val="clear" w:color="auto" w:fill="auto"/>
        <w:spacing w:before="0"/>
        <w:ind w:left="20" w:right="20" w:firstLine="280"/>
      </w:pPr>
      <w:r>
        <w:rPr>
          <w:rStyle w:val="a7"/>
          <w:color w:val="000000"/>
        </w:rPr>
        <w:t>(Проба продолжается в том же ключе, когда Додин игра</w:t>
      </w:r>
      <w:r>
        <w:rPr>
          <w:rStyle w:val="a7"/>
          <w:color w:val="000000"/>
        </w:rPr>
        <w:softHyphen/>
        <w:t>ет вместе с артистами и временами комментирует поведе</w:t>
      </w:r>
      <w:r>
        <w:rPr>
          <w:rStyle w:val="a7"/>
          <w:color w:val="000000"/>
        </w:rPr>
        <w:softHyphen/>
        <w:t>ние персонажей и их внутренние мотивы.)</w:t>
      </w:r>
      <w:r>
        <w:rPr>
          <w:rStyle w:val="11"/>
          <w:color w:val="000000"/>
        </w:rPr>
        <w:t xml:space="preserve"> Здесь как в ком</w:t>
      </w:r>
      <w:r>
        <w:rPr>
          <w:rStyle w:val="11"/>
          <w:color w:val="000000"/>
        </w:rPr>
        <w:softHyphen/>
        <w:t xml:space="preserve">мунальной квартире. Тем не менее, все постарались помолчать в комнате Константина Гавриловича, но сколько можно молчать? </w:t>
      </w:r>
      <w:r>
        <w:rPr>
          <w:rStyle w:val="a7"/>
          <w:color w:val="000000"/>
        </w:rPr>
        <w:t>(Бехтерев говорит, что Медведен</w:t>
      </w:r>
      <w:r>
        <w:rPr>
          <w:rStyle w:val="a7"/>
          <w:color w:val="000000"/>
        </w:rPr>
        <w:softHyphen/>
        <w:t>ко пытается поддержать разговор. Додин читает за Медве</w:t>
      </w:r>
      <w:r>
        <w:rPr>
          <w:rStyle w:val="a7"/>
          <w:color w:val="000000"/>
        </w:rPr>
        <w:softHyphen/>
        <w:t>денко, и проба продолжается, когда Додин читает за персо</w:t>
      </w:r>
      <w:r>
        <w:rPr>
          <w:rStyle w:val="a7"/>
          <w:color w:val="000000"/>
        </w:rPr>
        <w:softHyphen/>
        <w:t>нажа и тут же комментирует, пытается разъяснить и понять его мотивы.)</w:t>
      </w:r>
      <w:r>
        <w:rPr>
          <w:rStyle w:val="11"/>
          <w:color w:val="000000"/>
        </w:rPr>
        <w:t xml:space="preserve"> Генуя — красивое слово. Дорн был в таких городах — Лондон, Париж, Вена, а называет он вроде маленький городок. </w:t>
      </w:r>
      <w:r>
        <w:rPr>
          <w:rStyle w:val="a7"/>
          <w:color w:val="000000"/>
        </w:rPr>
        <w:t>(Импровизирует за Дорна.)</w:t>
      </w:r>
      <w:r>
        <w:rPr>
          <w:rStyle w:val="11"/>
          <w:color w:val="000000"/>
        </w:rPr>
        <w:t xml:space="preserve"> Он прорывается в откровенность, потому что понимает: о Нине здесь говорить не хотят. Костя не хочет отве</w:t>
      </w:r>
      <w:r>
        <w:rPr>
          <w:rStyle w:val="11"/>
          <w:color w:val="000000"/>
        </w:rPr>
        <w:softHyphen/>
        <w:t xml:space="preserve">чать, а Дорн его еще раз спрашивает, и всех это очень напрягает. </w:t>
      </w:r>
      <w:r>
        <w:rPr>
          <w:rStyle w:val="a7"/>
          <w:color w:val="000000"/>
        </w:rPr>
        <w:t>(Читает текст Треплева.)</w:t>
      </w:r>
      <w:r>
        <w:rPr>
          <w:rStyle w:val="11"/>
          <w:color w:val="000000"/>
        </w:rPr>
        <w:t xml:space="preserve"> Интересно, он к чему-то ведет...</w:t>
      </w:r>
    </w:p>
    <w:p w:rsidR="00244497" w:rsidRDefault="00244497">
      <w:pPr>
        <w:pStyle w:val="a4"/>
        <w:framePr w:w="5314" w:h="9354" w:hRule="exact" w:wrap="none" w:vAnchor="page" w:hAnchor="page" w:x="3405" w:y="3764"/>
        <w:shd w:val="clear" w:color="auto" w:fill="auto"/>
        <w:spacing w:before="0" w:after="236"/>
        <w:ind w:left="20" w:firstLine="280"/>
      </w:pPr>
      <w:r>
        <w:rPr>
          <w:rStyle w:val="11"/>
          <w:color w:val="000000"/>
        </w:rPr>
        <w:t>СЕМАК. Он знает, что Нина здесь.</w:t>
      </w:r>
    </w:p>
    <w:p w:rsidR="00244497" w:rsidRDefault="00244497">
      <w:pPr>
        <w:pStyle w:val="1010"/>
        <w:framePr w:w="5314" w:h="9354" w:hRule="exact" w:wrap="none" w:vAnchor="page" w:hAnchor="page" w:x="3405" w:y="3764"/>
        <w:shd w:val="clear" w:color="auto" w:fill="auto"/>
        <w:spacing w:before="0" w:after="201" w:line="180" w:lineRule="exact"/>
        <w:ind w:left="20" w:firstLine="280"/>
      </w:pPr>
      <w:r>
        <w:rPr>
          <w:rStyle w:val="102"/>
          <w:i/>
          <w:iCs/>
          <w:color w:val="000000"/>
        </w:rPr>
        <w:t>Все наперебой обсуждают ситуацию.</w:t>
      </w:r>
    </w:p>
    <w:p w:rsidR="00244497" w:rsidRDefault="00244497">
      <w:pPr>
        <w:pStyle w:val="a4"/>
        <w:framePr w:w="5314" w:h="9354" w:hRule="exact" w:wrap="none" w:vAnchor="page" w:hAnchor="page" w:x="3405" w:y="3764"/>
        <w:shd w:val="clear" w:color="auto" w:fill="auto"/>
        <w:spacing w:before="0"/>
        <w:ind w:left="20" w:right="20" w:firstLine="280"/>
      </w:pPr>
      <w:r>
        <w:rPr>
          <w:rStyle w:val="11"/>
          <w:color w:val="000000"/>
        </w:rPr>
        <w:t>ДОДИН. Дорн мучает Костю, потому что тот его на</w:t>
      </w:r>
      <w:r>
        <w:rPr>
          <w:rStyle w:val="11"/>
          <w:color w:val="000000"/>
        </w:rPr>
        <w:softHyphen/>
        <w:t>дежд не оправдал, он его советов не послушался, пишет</w:t>
      </w:r>
    </w:p>
    <w:p w:rsidR="00244497" w:rsidRDefault="00244497">
      <w:pPr>
        <w:pStyle w:val="a6"/>
        <w:framePr w:wrap="none" w:vAnchor="page" w:hAnchor="page" w:x="5889" w:y="13319"/>
        <w:shd w:val="clear" w:color="auto" w:fill="auto"/>
        <w:spacing w:line="130" w:lineRule="exact"/>
        <w:ind w:left="40"/>
      </w:pPr>
      <w:r>
        <w:rPr>
          <w:rStyle w:val="0pt3"/>
          <w:b/>
          <w:bCs/>
          <w:color w:val="000000"/>
        </w:rPr>
        <w:t>202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521" w:y="3273"/>
        <w:shd w:val="clear" w:color="auto" w:fill="auto"/>
        <w:spacing w:line="130" w:lineRule="exact"/>
        <w:ind w:left="40"/>
      </w:pPr>
      <w:r>
        <w:rPr>
          <w:rStyle w:val="33"/>
          <w:b/>
          <w:bCs/>
          <w:color w:val="000000"/>
        </w:rPr>
        <w:t>Репетиции спектакля «Чайка»</w:t>
      </w:r>
    </w:p>
    <w:p w:rsidR="00244497" w:rsidRDefault="00244497">
      <w:pPr>
        <w:pStyle w:val="a4"/>
        <w:framePr w:w="5297" w:h="9346" w:hRule="exact" w:wrap="none" w:vAnchor="page" w:hAnchor="page" w:x="3412" w:y="3762"/>
        <w:shd w:val="clear" w:color="auto" w:fill="auto"/>
        <w:spacing w:before="0"/>
        <w:ind w:left="20" w:right="20"/>
      </w:pPr>
      <w:r>
        <w:rPr>
          <w:rStyle w:val="11"/>
          <w:color w:val="000000"/>
        </w:rPr>
        <w:t>не совсем то, что писал вначале. Костя рассказывает о том, что происходило с Ниной, как всё давно известное и жутко его мучающее. (</w:t>
      </w:r>
      <w:r>
        <w:rPr>
          <w:rStyle w:val="a7"/>
          <w:color w:val="000000"/>
        </w:rPr>
        <w:t>Импровизирует за Треплева беспо</w:t>
      </w:r>
      <w:r>
        <w:rPr>
          <w:rStyle w:val="a7"/>
          <w:color w:val="000000"/>
        </w:rPr>
        <w:softHyphen/>
        <w:t>щадный рассказ о Нине.)</w:t>
      </w:r>
      <w:r>
        <w:rPr>
          <w:rStyle w:val="11"/>
          <w:color w:val="000000"/>
        </w:rPr>
        <w:t xml:space="preserve"> Все это он говорит о самом лю</w:t>
      </w:r>
      <w:r>
        <w:rPr>
          <w:rStyle w:val="11"/>
          <w:color w:val="000000"/>
        </w:rPr>
        <w:softHyphen/>
        <w:t>бимом существе. Он подтверждает что-то об уничтоже</w:t>
      </w:r>
      <w:r>
        <w:rPr>
          <w:rStyle w:val="11"/>
          <w:color w:val="000000"/>
        </w:rPr>
        <w:softHyphen/>
        <w:t xml:space="preserve">нии человеком самого себя и человеками друг друга. </w:t>
      </w:r>
      <w:r>
        <w:rPr>
          <w:rStyle w:val="a7"/>
          <w:color w:val="000000"/>
        </w:rPr>
        <w:t>(Читает за Треплева.)</w:t>
      </w:r>
      <w:r>
        <w:rPr>
          <w:rStyle w:val="11"/>
          <w:color w:val="000000"/>
        </w:rPr>
        <w:t xml:space="preserve"> Он постепенно разбаливается: то, что внутри зажато, как-то разжимается, он немножко в Машу превращается. </w:t>
      </w:r>
      <w:r>
        <w:rPr>
          <w:rStyle w:val="a7"/>
          <w:color w:val="000000"/>
        </w:rPr>
        <w:t>(Читает за Треплева.)</w:t>
      </w:r>
      <w:r>
        <w:rPr>
          <w:rStyle w:val="11"/>
          <w:color w:val="000000"/>
        </w:rPr>
        <w:t xml:space="preserve"> Это почти часть его ненаписанного романа. Если бы он не умер, он бы его написал, было бы два романа — роман Триго</w:t>
      </w:r>
      <w:r>
        <w:rPr>
          <w:rStyle w:val="11"/>
          <w:color w:val="000000"/>
        </w:rPr>
        <w:softHyphen/>
        <w:t xml:space="preserve">рина и роман Треплева. </w:t>
      </w:r>
      <w:r>
        <w:rPr>
          <w:rStyle w:val="a7"/>
          <w:color w:val="000000"/>
        </w:rPr>
        <w:t>(Читает за Треплева.)</w:t>
      </w:r>
      <w:r>
        <w:rPr>
          <w:rStyle w:val="11"/>
          <w:color w:val="000000"/>
        </w:rPr>
        <w:t xml:space="preserve"> Вот инте</w:t>
      </w:r>
      <w:r>
        <w:rPr>
          <w:rStyle w:val="11"/>
          <w:color w:val="000000"/>
        </w:rPr>
        <w:softHyphen/>
        <w:t xml:space="preserve">ресно: он помнит, что застрелил чайку или нет? </w:t>
      </w:r>
      <w:r>
        <w:rPr>
          <w:rStyle w:val="a7"/>
          <w:color w:val="000000"/>
        </w:rPr>
        <w:t>(Все это обсуждают.)</w:t>
      </w:r>
      <w:r>
        <w:rPr>
          <w:rStyle w:val="11"/>
          <w:color w:val="000000"/>
        </w:rPr>
        <w:t xml:space="preserve"> Он пережил эту чайку по отношению к себе, а Нина вынула из этого что-то по отношению к себе. </w:t>
      </w:r>
      <w:r>
        <w:rPr>
          <w:rStyle w:val="a7"/>
          <w:color w:val="000000"/>
        </w:rPr>
        <w:t>(От имени Треплева.)</w:t>
      </w:r>
      <w:r>
        <w:rPr>
          <w:rStyle w:val="11"/>
          <w:color w:val="000000"/>
        </w:rPr>
        <w:t xml:space="preserve"> Я как раз это не очень связы</w:t>
      </w:r>
      <w:r>
        <w:rPr>
          <w:rStyle w:val="11"/>
          <w:color w:val="000000"/>
        </w:rPr>
        <w:softHyphen/>
        <w:t>ваю с собой. Если связываю с тем, что я когда-то убил чайку, то не буду об этом говорить или буду говорить с таким значением... Это как раз и странно, что никто из породивших символику не понимает и не помнит смыс</w:t>
      </w:r>
      <w:r>
        <w:rPr>
          <w:rStyle w:val="11"/>
          <w:color w:val="000000"/>
        </w:rPr>
        <w:softHyphen/>
        <w:t>ла символа. Чучело чайки набил Шамраев.</w:t>
      </w:r>
    </w:p>
    <w:p w:rsidR="00244497" w:rsidRDefault="00244497">
      <w:pPr>
        <w:pStyle w:val="a4"/>
        <w:framePr w:w="5297" w:h="9346" w:hRule="exact" w:wrap="none" w:vAnchor="page" w:hAnchor="page" w:x="3412" w:y="3762"/>
        <w:shd w:val="clear" w:color="auto" w:fill="auto"/>
        <w:spacing w:before="0"/>
        <w:ind w:left="20" w:right="20" w:firstLine="260"/>
      </w:pPr>
      <w:r>
        <w:rPr>
          <w:rStyle w:val="11"/>
          <w:color w:val="000000"/>
        </w:rPr>
        <w:t>АКИМОВА. Тригорин может забыть, у него всякое бывало.</w:t>
      </w:r>
    </w:p>
    <w:p w:rsidR="00244497" w:rsidRDefault="00244497">
      <w:pPr>
        <w:pStyle w:val="a4"/>
        <w:framePr w:w="5297" w:h="9346" w:hRule="exact" w:wrap="none" w:vAnchor="page" w:hAnchor="page" w:x="3412" w:y="3762"/>
        <w:shd w:val="clear" w:color="auto" w:fill="auto"/>
        <w:spacing w:before="0"/>
        <w:ind w:left="20" w:right="20" w:firstLine="260"/>
      </w:pPr>
      <w:r>
        <w:rPr>
          <w:rStyle w:val="11"/>
          <w:color w:val="000000"/>
        </w:rPr>
        <w:t>ДОДИН. Треплев не говорит Нине, что она чайка. Он ей ее не подарил, а бросил к ее ногам, и, по его мне</w:t>
      </w:r>
      <w:r>
        <w:rPr>
          <w:rStyle w:val="11"/>
          <w:color w:val="000000"/>
        </w:rPr>
        <w:softHyphen/>
        <w:t>нию, чайка эта где-то сгнила. История возникновения чучела совсем другая. Мне кажется, в этом есть болез</w:t>
      </w:r>
      <w:r>
        <w:rPr>
          <w:rStyle w:val="11"/>
          <w:color w:val="000000"/>
        </w:rPr>
        <w:softHyphen/>
        <w:t xml:space="preserve">ненность. </w:t>
      </w:r>
      <w:r>
        <w:rPr>
          <w:rStyle w:val="a7"/>
          <w:color w:val="000000"/>
        </w:rPr>
        <w:t>(Читает за Треплева.)</w:t>
      </w:r>
      <w:r>
        <w:rPr>
          <w:rStyle w:val="11"/>
          <w:color w:val="000000"/>
        </w:rPr>
        <w:t xml:space="preserve"> Мы подобрались к тому, как все начинается. Нина здесь присутствует с са</w:t>
      </w:r>
      <w:r>
        <w:rPr>
          <w:rStyle w:val="11"/>
          <w:color w:val="000000"/>
        </w:rPr>
        <w:softHyphen/>
        <w:t>мого начала: она здесь для Маши, она здесь для Поли</w:t>
      </w:r>
      <w:r>
        <w:rPr>
          <w:rStyle w:val="11"/>
          <w:color w:val="000000"/>
        </w:rPr>
        <w:softHyphen/>
        <w:t xml:space="preserve">ны, она здесь для Медведенко, потому что он говорит жене: «Поехали домой, у тебя ничего не выйдет!» И он будет рассказывать о Нине: «Я ее видел, она здесь». И это важно для Сорина, который попросил перенести свою постель в кабинет Кости не только потому, что ему страшно за себя, а потому, что ему страшно за него. </w:t>
      </w:r>
      <w:r>
        <w:rPr>
          <w:rStyle w:val="a7"/>
          <w:color w:val="000000"/>
        </w:rPr>
        <w:t>(Читает за Треплева: «Теперь она здесь. В городе</w:t>
      </w:r>
      <w:r>
        <w:rPr>
          <w:rStyle w:val="11"/>
          <w:color w:val="000000"/>
        </w:rPr>
        <w:t xml:space="preserve">, </w:t>
      </w:r>
      <w:r>
        <w:rPr>
          <w:rStyle w:val="a7"/>
          <w:color w:val="000000"/>
        </w:rPr>
        <w:t>на постоя</w:t>
      </w:r>
      <w:r>
        <w:rPr>
          <w:rStyle w:val="a7"/>
          <w:color w:val="000000"/>
        </w:rPr>
        <w:softHyphen/>
      </w:r>
    </w:p>
    <w:p w:rsidR="00244497" w:rsidRDefault="00244497">
      <w:pPr>
        <w:pStyle w:val="210"/>
        <w:framePr w:wrap="none" w:vAnchor="page" w:hAnchor="page" w:x="5879" w:y="13305"/>
        <w:shd w:val="clear" w:color="auto" w:fill="auto"/>
        <w:spacing w:line="140" w:lineRule="exact"/>
        <w:ind w:left="40"/>
      </w:pPr>
      <w:r>
        <w:rPr>
          <w:rStyle w:val="21pt"/>
          <w:b/>
          <w:bCs/>
          <w:i/>
          <w:iCs/>
          <w:color w:val="000000"/>
        </w:rPr>
        <w:t>203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66" w:y="3273"/>
        <w:shd w:val="clear" w:color="auto" w:fill="auto"/>
        <w:spacing w:line="140" w:lineRule="exact"/>
        <w:ind w:left="20"/>
      </w:pPr>
      <w:r>
        <w:rPr>
          <w:rStyle w:val="21pt"/>
          <w:b/>
          <w:bCs/>
          <w:i/>
          <w:iCs/>
          <w:color w:val="000000"/>
        </w:rPr>
        <w:t>Лев Додин. Путешествие без конца</w:t>
      </w:r>
    </w:p>
    <w:p w:rsidR="00244497" w:rsidRDefault="00244497">
      <w:pPr>
        <w:pStyle w:val="1010"/>
        <w:framePr w:w="5306" w:h="9321" w:hRule="exact" w:wrap="none" w:vAnchor="page" w:hAnchor="page" w:x="3412" w:y="3752"/>
        <w:shd w:val="clear" w:color="auto" w:fill="auto"/>
        <w:spacing w:before="0" w:line="257" w:lineRule="exact"/>
        <w:ind w:left="20" w:right="20"/>
      </w:pPr>
      <w:r>
        <w:rPr>
          <w:rStyle w:val="102"/>
          <w:i/>
          <w:iCs/>
          <w:color w:val="000000"/>
        </w:rPr>
        <w:t>лом дворе».)</w:t>
      </w:r>
      <w:r>
        <w:rPr>
          <w:rStyle w:val="103"/>
          <w:i/>
          <w:iCs/>
          <w:color w:val="000000"/>
        </w:rPr>
        <w:t xml:space="preserve"> Все качают головой. (</w:t>
      </w:r>
      <w:r>
        <w:rPr>
          <w:rStyle w:val="102"/>
          <w:i/>
          <w:iCs/>
          <w:color w:val="000000"/>
        </w:rPr>
        <w:t>Читает дальше, Бехте</w:t>
      </w:r>
      <w:r>
        <w:rPr>
          <w:rStyle w:val="102"/>
          <w:i/>
          <w:iCs/>
          <w:color w:val="000000"/>
        </w:rPr>
        <w:softHyphen/>
        <w:t>рев вступает за Медведенко, Додин импровизирует за Треп</w:t>
      </w:r>
      <w:r>
        <w:rPr>
          <w:rStyle w:val="102"/>
          <w:i/>
          <w:iCs/>
          <w:color w:val="000000"/>
        </w:rPr>
        <w:softHyphen/>
        <w:t>лева.)</w:t>
      </w:r>
    </w:p>
    <w:p w:rsidR="00244497" w:rsidRDefault="00244497">
      <w:pPr>
        <w:pStyle w:val="a4"/>
        <w:framePr w:w="5306" w:h="9321" w:hRule="exact" w:wrap="none" w:vAnchor="page" w:hAnchor="page" w:x="3412" w:y="3752"/>
        <w:shd w:val="clear" w:color="auto" w:fill="auto"/>
        <w:spacing w:before="0" w:line="257" w:lineRule="exact"/>
        <w:ind w:left="20" w:firstLine="280"/>
      </w:pPr>
      <w:r>
        <w:rPr>
          <w:rStyle w:val="11"/>
          <w:color w:val="000000"/>
        </w:rPr>
        <w:t>СОРИН. Прелестная была девушка.</w:t>
      </w:r>
    </w:p>
    <w:p w:rsidR="00244497" w:rsidRDefault="00244497">
      <w:pPr>
        <w:pStyle w:val="a4"/>
        <w:framePr w:w="5306" w:h="9321" w:hRule="exact" w:wrap="none" w:vAnchor="page" w:hAnchor="page" w:x="3412" w:y="3752"/>
        <w:shd w:val="clear" w:color="auto" w:fill="auto"/>
        <w:spacing w:before="0" w:after="242" w:line="257" w:lineRule="exact"/>
        <w:ind w:left="20" w:right="20" w:firstLine="280"/>
      </w:pPr>
      <w:r>
        <w:rPr>
          <w:rStyle w:val="11"/>
          <w:color w:val="000000"/>
        </w:rPr>
        <w:t>ДОДИН. Это очень серьезно. Он сейчас заговорил откровенно, появилась откровенная нота. (</w:t>
      </w:r>
      <w:r>
        <w:rPr>
          <w:rStyle w:val="a7"/>
          <w:color w:val="000000"/>
        </w:rPr>
        <w:t>Импровизиру</w:t>
      </w:r>
      <w:r>
        <w:rPr>
          <w:rStyle w:val="a7"/>
          <w:color w:val="000000"/>
        </w:rPr>
        <w:softHyphen/>
        <w:t>ет признание Сорина в любви к Нине.)</w:t>
      </w:r>
      <w:r>
        <w:rPr>
          <w:rStyle w:val="11"/>
          <w:color w:val="000000"/>
        </w:rPr>
        <w:t xml:space="preserve"> Треплев оценил серьезность его признания. Здесь какой-то спор дяди с племянником.</w:t>
      </w:r>
    </w:p>
    <w:p w:rsidR="00244497" w:rsidRDefault="00244497">
      <w:pPr>
        <w:pStyle w:val="1010"/>
        <w:framePr w:w="5306" w:h="9321" w:hRule="exact" w:wrap="none" w:vAnchor="page" w:hAnchor="page" w:x="3412" w:y="3752"/>
        <w:shd w:val="clear" w:color="auto" w:fill="auto"/>
        <w:spacing w:before="0" w:line="180" w:lineRule="exact"/>
        <w:ind w:left="20" w:firstLine="280"/>
      </w:pPr>
      <w:r>
        <w:rPr>
          <w:rStyle w:val="102"/>
          <w:i/>
          <w:iCs/>
          <w:color w:val="000000"/>
        </w:rPr>
        <w:t>Проба.</w:t>
      </w:r>
    </w:p>
    <w:p w:rsidR="00244497" w:rsidRDefault="00244497">
      <w:pPr>
        <w:pStyle w:val="1010"/>
        <w:framePr w:w="5306" w:h="9321" w:hRule="exact" w:wrap="none" w:vAnchor="page" w:hAnchor="page" w:x="3412" w:y="3752"/>
        <w:shd w:val="clear" w:color="auto" w:fill="auto"/>
        <w:spacing w:before="0" w:after="184" w:line="262" w:lineRule="exact"/>
        <w:ind w:left="20" w:right="20" w:firstLine="280"/>
      </w:pPr>
      <w:r>
        <w:rPr>
          <w:rStyle w:val="102"/>
          <w:i/>
          <w:iCs/>
          <w:color w:val="000000"/>
        </w:rPr>
        <w:t>Додин пробует то за одного, то за другого персонажа и комментирует происходящее.</w:t>
      </w:r>
    </w:p>
    <w:p w:rsidR="00244497" w:rsidRDefault="00244497">
      <w:pPr>
        <w:pStyle w:val="a4"/>
        <w:framePr w:w="5306" w:h="9321" w:hRule="exact" w:wrap="none" w:vAnchor="page" w:hAnchor="page" w:x="3412" w:y="3752"/>
        <w:shd w:val="clear" w:color="auto" w:fill="auto"/>
        <w:spacing w:before="0" w:line="257" w:lineRule="exact"/>
        <w:ind w:left="20" w:right="20" w:firstLine="280"/>
      </w:pPr>
      <w:r>
        <w:rPr>
          <w:rStyle w:val="11"/>
          <w:color w:val="000000"/>
        </w:rPr>
        <w:t>Тригорин постарел, мне кажется, во всяком случае, как-то изменился. (</w:t>
      </w:r>
      <w:r>
        <w:rPr>
          <w:rStyle w:val="a7"/>
          <w:color w:val="000000"/>
        </w:rPr>
        <w:t>Проба продолжается таким же обра</w:t>
      </w:r>
      <w:r>
        <w:rPr>
          <w:rStyle w:val="a7"/>
          <w:color w:val="000000"/>
        </w:rPr>
        <w:softHyphen/>
        <w:t>зом.)</w:t>
      </w:r>
      <w:r>
        <w:rPr>
          <w:rStyle w:val="11"/>
          <w:color w:val="000000"/>
        </w:rPr>
        <w:t xml:space="preserve"> Аркадина едет его встречать, она боится за Бори</w:t>
      </w:r>
      <w:r>
        <w:rPr>
          <w:rStyle w:val="11"/>
          <w:color w:val="000000"/>
        </w:rPr>
        <w:softHyphen/>
        <w:t>са, с ним что-то происходит. Его тоже довели. (</w:t>
      </w:r>
      <w:r>
        <w:rPr>
          <w:rStyle w:val="a7"/>
          <w:color w:val="000000"/>
        </w:rPr>
        <w:t>Продол</w:t>
      </w:r>
      <w:r>
        <w:rPr>
          <w:rStyle w:val="a7"/>
          <w:color w:val="000000"/>
        </w:rPr>
        <w:softHyphen/>
        <w:t>жение пробы, Додин, играя за всех и вникая в происходящее, что-то разбирает и для себя, артисты время от времени включаются в пробу.)</w:t>
      </w:r>
      <w:r>
        <w:rPr>
          <w:rStyle w:val="11"/>
          <w:color w:val="000000"/>
        </w:rPr>
        <w:t xml:space="preserve"> Чего она приперла его сюда даже на одни сутки?</w:t>
      </w:r>
    </w:p>
    <w:p w:rsidR="00244497" w:rsidRDefault="00244497">
      <w:pPr>
        <w:pStyle w:val="a4"/>
        <w:framePr w:w="5306" w:h="9321" w:hRule="exact" w:wrap="none" w:vAnchor="page" w:hAnchor="page" w:x="3412" w:y="3752"/>
        <w:shd w:val="clear" w:color="auto" w:fill="auto"/>
        <w:spacing w:before="0" w:line="257" w:lineRule="exact"/>
        <w:ind w:left="20" w:right="20" w:firstLine="280"/>
      </w:pPr>
      <w:r>
        <w:rPr>
          <w:rStyle w:val="11"/>
          <w:color w:val="000000"/>
        </w:rPr>
        <w:t>КУРЫШЕВ. Его вызвали телеграммой. Она не смог</w:t>
      </w:r>
      <w:r>
        <w:rPr>
          <w:rStyle w:val="11"/>
          <w:color w:val="000000"/>
        </w:rPr>
        <w:softHyphen/>
        <w:t>ла его привезти с собой сразу. Она его не оставляет ни на секунду.</w:t>
      </w:r>
    </w:p>
    <w:p w:rsidR="00244497" w:rsidRDefault="00244497">
      <w:pPr>
        <w:pStyle w:val="a4"/>
        <w:framePr w:w="5306" w:h="9321" w:hRule="exact" w:wrap="none" w:vAnchor="page" w:hAnchor="page" w:x="3412" w:y="3752"/>
        <w:shd w:val="clear" w:color="auto" w:fill="auto"/>
        <w:spacing w:before="0" w:line="257" w:lineRule="exact"/>
        <w:ind w:left="20" w:right="20" w:firstLine="280"/>
      </w:pPr>
      <w:r>
        <w:rPr>
          <w:rStyle w:val="11"/>
          <w:color w:val="000000"/>
        </w:rPr>
        <w:t>КОВАЛЬ. Завтра утром он пойдет удить рыбу, а зав</w:t>
      </w:r>
      <w:r>
        <w:rPr>
          <w:rStyle w:val="11"/>
          <w:color w:val="000000"/>
        </w:rPr>
        <w:softHyphen/>
        <w:t>тра вечером поедет в Москву.</w:t>
      </w:r>
    </w:p>
    <w:p w:rsidR="00244497" w:rsidRDefault="00244497">
      <w:pPr>
        <w:pStyle w:val="a4"/>
        <w:framePr w:w="5306" w:h="9321" w:hRule="exact" w:wrap="none" w:vAnchor="page" w:hAnchor="page" w:x="3412" w:y="3752"/>
        <w:shd w:val="clear" w:color="auto" w:fill="auto"/>
        <w:spacing w:before="0" w:line="238" w:lineRule="exact"/>
        <w:ind w:left="20" w:right="20" w:firstLine="280"/>
      </w:pPr>
      <w:r>
        <w:rPr>
          <w:rStyle w:val="11"/>
          <w:color w:val="000000"/>
        </w:rPr>
        <w:t xml:space="preserve">ДОДИН. Аркадина использует любую возможность побыть с ним и его поберечь, а ему от этого не легче. И эта встреча с Треплевым... </w:t>
      </w:r>
      <w:r>
        <w:rPr>
          <w:rStyle w:val="a7"/>
          <w:color w:val="000000"/>
        </w:rPr>
        <w:t>(За Тригорина.)</w:t>
      </w:r>
      <w:r>
        <w:rPr>
          <w:rStyle w:val="11"/>
          <w:color w:val="000000"/>
        </w:rPr>
        <w:t xml:space="preserve"> Вы не сер</w:t>
      </w:r>
      <w:r>
        <w:rPr>
          <w:rStyle w:val="11"/>
          <w:color w:val="000000"/>
        </w:rPr>
        <w:softHyphen/>
        <w:t>дитесь? Зачем ты меня притащила? Я должен извинять</w:t>
      </w:r>
      <w:r>
        <w:rPr>
          <w:rStyle w:val="11"/>
          <w:color w:val="000000"/>
        </w:rPr>
        <w:softHyphen/>
        <w:t xml:space="preserve">ся... </w:t>
      </w:r>
      <w:r>
        <w:rPr>
          <w:rStyle w:val="a7"/>
          <w:color w:val="000000"/>
        </w:rPr>
        <w:t>(Пробует дальше своими словами сцену встречи Трепле</w:t>
      </w:r>
      <w:r>
        <w:rPr>
          <w:rStyle w:val="a7"/>
          <w:color w:val="000000"/>
        </w:rPr>
        <w:softHyphen/>
        <w:t>ва и Тригорина в присутствии Аркадиной.)</w:t>
      </w:r>
      <w:r>
        <w:rPr>
          <w:rStyle w:val="11"/>
          <w:color w:val="000000"/>
        </w:rPr>
        <w:t xml:space="preserve"> Как только он приехал, не может что-то не ожить. Треплев так его спросил: «Надолго к нам?» — что он ответил так, как не было договорено с Аркадиной. </w:t>
      </w:r>
      <w:r>
        <w:rPr>
          <w:rStyle w:val="a7"/>
          <w:color w:val="000000"/>
        </w:rPr>
        <w:t xml:space="preserve">(Читает за Тригорина.) </w:t>
      </w:r>
      <w:r>
        <w:rPr>
          <w:rStyle w:val="11"/>
          <w:color w:val="000000"/>
        </w:rPr>
        <w:t>Он объясняет свой скорый отъезд и ему, и ей. (</w:t>
      </w:r>
      <w:r>
        <w:rPr>
          <w:rStyle w:val="a7"/>
          <w:color w:val="000000"/>
        </w:rPr>
        <w:t>Читает</w:t>
      </w:r>
    </w:p>
    <w:p w:rsidR="00244497" w:rsidRDefault="00244497">
      <w:pPr>
        <w:pStyle w:val="a6"/>
        <w:framePr w:w="5357" w:h="187" w:hRule="exact" w:wrap="none" w:vAnchor="page" w:hAnchor="page" w:x="3388" w:y="13329"/>
        <w:shd w:val="clear" w:color="auto" w:fill="auto"/>
        <w:spacing w:line="130" w:lineRule="exact"/>
        <w:jc w:val="center"/>
      </w:pPr>
      <w:r>
        <w:rPr>
          <w:rStyle w:val="0pt3"/>
          <w:b/>
          <w:bCs/>
          <w:color w:val="000000"/>
        </w:rPr>
        <w:t>204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526" w:y="3273"/>
        <w:shd w:val="clear" w:color="auto" w:fill="auto"/>
        <w:spacing w:line="130" w:lineRule="exact"/>
        <w:ind w:left="20"/>
      </w:pPr>
      <w:r>
        <w:rPr>
          <w:rStyle w:val="33"/>
          <w:b/>
          <w:bCs/>
          <w:color w:val="000000"/>
        </w:rPr>
        <w:t>Репетиции спектакля «Чайка»</w:t>
      </w:r>
    </w:p>
    <w:p w:rsidR="00244497" w:rsidRDefault="00244497">
      <w:pPr>
        <w:pStyle w:val="a4"/>
        <w:framePr w:w="5287" w:h="9346" w:hRule="exact" w:wrap="none" w:vAnchor="page" w:hAnchor="page" w:x="3415" w:y="3763"/>
        <w:shd w:val="clear" w:color="auto" w:fill="auto"/>
        <w:spacing w:before="0" w:line="242" w:lineRule="exact"/>
        <w:ind w:left="20" w:right="20"/>
      </w:pPr>
      <w:r>
        <w:rPr>
          <w:rStyle w:val="a7"/>
          <w:color w:val="000000"/>
        </w:rPr>
        <w:t>текст Тригорина и разбирает его.)</w:t>
      </w:r>
      <w:r>
        <w:rPr>
          <w:rStyle w:val="11"/>
          <w:color w:val="000000"/>
        </w:rPr>
        <w:t xml:space="preserve"> Он говорит сейчас не очень связно. (</w:t>
      </w:r>
      <w:r>
        <w:rPr>
          <w:rStyle w:val="a7"/>
          <w:color w:val="000000"/>
        </w:rPr>
        <w:t>Читает текст Тригорина.)</w:t>
      </w:r>
      <w:r>
        <w:rPr>
          <w:rStyle w:val="11"/>
          <w:color w:val="000000"/>
        </w:rPr>
        <w:t xml:space="preserve"> Что он может сказать Константину? — я хочу написать про нашу с вами историю. Сказать: я хочу написать про Нину, — так не скажешь. Можно сказать как писатель — писате</w:t>
      </w:r>
      <w:r>
        <w:rPr>
          <w:rStyle w:val="11"/>
          <w:color w:val="000000"/>
        </w:rPr>
        <w:softHyphen/>
        <w:t xml:space="preserve">лю, как враг — врагу. Треплеву тоже все время хочется написать про ту историю, но она еще им не дожита, чтобы про нее писать. А у Тригорина она уже почти дожита, уже можно писать. Я не знаю, может быть, и не так. </w:t>
      </w:r>
      <w:r>
        <w:rPr>
          <w:rStyle w:val="a7"/>
          <w:color w:val="000000"/>
        </w:rPr>
        <w:t>(За Машу.)</w:t>
      </w:r>
      <w:r>
        <w:rPr>
          <w:rStyle w:val="11"/>
          <w:color w:val="000000"/>
        </w:rPr>
        <w:t xml:space="preserve"> Папа, убери отсюда мужа!.. Потому что вся та история, это же и ее история, история ее за</w:t>
      </w:r>
      <w:r>
        <w:rPr>
          <w:rStyle w:val="11"/>
          <w:color w:val="000000"/>
        </w:rPr>
        <w:softHyphen/>
        <w:t>мужества.</w:t>
      </w:r>
    </w:p>
    <w:p w:rsidR="00244497" w:rsidRDefault="00244497">
      <w:pPr>
        <w:pStyle w:val="a4"/>
        <w:framePr w:w="5287" w:h="9346" w:hRule="exact" w:wrap="none" w:vAnchor="page" w:hAnchor="page" w:x="3415" w:y="3763"/>
        <w:shd w:val="clear" w:color="auto" w:fill="auto"/>
        <w:spacing w:before="0" w:line="242" w:lineRule="exact"/>
        <w:ind w:left="20" w:right="20" w:firstLine="260"/>
      </w:pPr>
      <w:r>
        <w:rPr>
          <w:rStyle w:val="11"/>
          <w:color w:val="000000"/>
        </w:rPr>
        <w:t>ШЕСТАКОВА. Аркадина предлагает Тригорину иг</w:t>
      </w:r>
      <w:r>
        <w:rPr>
          <w:rStyle w:val="11"/>
          <w:color w:val="000000"/>
        </w:rPr>
        <w:softHyphen/>
        <w:t>рать в лото, но это только в глубоком обмороке можно просить.</w:t>
      </w:r>
    </w:p>
    <w:p w:rsidR="00244497" w:rsidRDefault="00244497">
      <w:pPr>
        <w:pStyle w:val="a4"/>
        <w:framePr w:w="5287" w:h="9346" w:hRule="exact" w:wrap="none" w:vAnchor="page" w:hAnchor="page" w:x="3415" w:y="3763"/>
        <w:shd w:val="clear" w:color="auto" w:fill="auto"/>
        <w:spacing w:before="0" w:line="242" w:lineRule="exact"/>
        <w:ind w:left="20" w:right="20" w:firstLine="260"/>
      </w:pPr>
      <w:r>
        <w:rPr>
          <w:rStyle w:val="11"/>
          <w:color w:val="000000"/>
        </w:rPr>
        <w:t>ДОДИН. Я думаю, что тут есть болезнь и то, почему она боится его потерять. И для него она — это то, что у него в жизни осталось. Он, как Тургенев, о чем дума</w:t>
      </w:r>
      <w:r>
        <w:rPr>
          <w:rStyle w:val="11"/>
          <w:color w:val="000000"/>
        </w:rPr>
        <w:softHyphen/>
        <w:t>ет, о том и пишет.</w:t>
      </w:r>
    </w:p>
    <w:p w:rsidR="00244497" w:rsidRDefault="00244497">
      <w:pPr>
        <w:pStyle w:val="a4"/>
        <w:framePr w:w="5287" w:h="9346" w:hRule="exact" w:wrap="none" w:vAnchor="page" w:hAnchor="page" w:x="3415" w:y="3763"/>
        <w:shd w:val="clear" w:color="auto" w:fill="auto"/>
        <w:spacing w:before="0" w:line="242" w:lineRule="exact"/>
        <w:ind w:left="20" w:right="20" w:firstLine="260"/>
      </w:pPr>
      <w:r>
        <w:rPr>
          <w:rStyle w:val="11"/>
          <w:color w:val="000000"/>
        </w:rPr>
        <w:t>АКИМОВА. Люди находятся в жестоком недопони</w:t>
      </w:r>
      <w:r>
        <w:rPr>
          <w:rStyle w:val="11"/>
          <w:color w:val="000000"/>
        </w:rPr>
        <w:softHyphen/>
        <w:t>мании друг друга.</w:t>
      </w:r>
    </w:p>
    <w:p w:rsidR="00244497" w:rsidRDefault="00244497">
      <w:pPr>
        <w:pStyle w:val="a4"/>
        <w:framePr w:w="5287" w:h="9346" w:hRule="exact" w:wrap="none" w:vAnchor="page" w:hAnchor="page" w:x="3415" w:y="3763"/>
        <w:shd w:val="clear" w:color="auto" w:fill="auto"/>
        <w:spacing w:before="0" w:line="242" w:lineRule="exact"/>
        <w:ind w:left="20" w:right="20" w:firstLine="260"/>
      </w:pPr>
      <w:r>
        <w:rPr>
          <w:rStyle w:val="11"/>
          <w:color w:val="000000"/>
        </w:rPr>
        <w:t>ДОДИН. Понимать — они понимают. Непонима</w:t>
      </w:r>
      <w:r>
        <w:rPr>
          <w:rStyle w:val="11"/>
          <w:color w:val="000000"/>
        </w:rPr>
        <w:softHyphen/>
        <w:t xml:space="preserve">ние — это </w:t>
      </w:r>
      <w:r>
        <w:rPr>
          <w:rStyle w:val="a7"/>
          <w:color w:val="000000"/>
        </w:rPr>
        <w:t>же</w:t>
      </w:r>
      <w:r>
        <w:rPr>
          <w:rStyle w:val="11"/>
          <w:color w:val="000000"/>
        </w:rPr>
        <w:t xml:space="preserve"> обратная сторона понимания. Каждый прав по-своему, от этого все и несчастны, а не потому, что кто-то прав, а кто-то неправ. В этом есть чеховское открытие в литературе. Не мысль, а ее проведение. </w:t>
      </w:r>
      <w:r>
        <w:rPr>
          <w:rStyle w:val="a7"/>
          <w:color w:val="000000"/>
        </w:rPr>
        <w:t>(Читает дальше</w:t>
      </w:r>
      <w:r>
        <w:rPr>
          <w:rStyle w:val="11"/>
          <w:color w:val="000000"/>
        </w:rPr>
        <w:t xml:space="preserve">, </w:t>
      </w:r>
      <w:r>
        <w:rPr>
          <w:rStyle w:val="a7"/>
          <w:color w:val="000000"/>
        </w:rPr>
        <w:t>комментирует и разбирает частные мо</w:t>
      </w:r>
      <w:r>
        <w:rPr>
          <w:rStyle w:val="a7"/>
          <w:color w:val="000000"/>
        </w:rPr>
        <w:softHyphen/>
        <w:t>менты</w:t>
      </w:r>
      <w:r>
        <w:rPr>
          <w:rStyle w:val="11"/>
          <w:color w:val="000000"/>
        </w:rPr>
        <w:t xml:space="preserve">, </w:t>
      </w:r>
      <w:r>
        <w:rPr>
          <w:rStyle w:val="a7"/>
          <w:color w:val="000000"/>
        </w:rPr>
        <w:t>связанные с прибытием Тригорина.)</w:t>
      </w:r>
      <w:r>
        <w:rPr>
          <w:rStyle w:val="11"/>
          <w:color w:val="000000"/>
        </w:rPr>
        <w:t xml:space="preserve"> Аркадина с Тригориным немножко как с больным.</w:t>
      </w:r>
    </w:p>
    <w:p w:rsidR="00244497" w:rsidRDefault="00244497">
      <w:pPr>
        <w:pStyle w:val="a4"/>
        <w:framePr w:w="5287" w:h="9346" w:hRule="exact" w:wrap="none" w:vAnchor="page" w:hAnchor="page" w:x="3415" w:y="3763"/>
        <w:shd w:val="clear" w:color="auto" w:fill="auto"/>
        <w:spacing w:before="0" w:line="242" w:lineRule="exact"/>
        <w:ind w:left="20" w:firstLine="260"/>
      </w:pPr>
      <w:r>
        <w:rPr>
          <w:rStyle w:val="11"/>
          <w:color w:val="000000"/>
        </w:rPr>
        <w:t>ШЕСТАКОВА. Чужим.</w:t>
      </w:r>
    </w:p>
    <w:p w:rsidR="00244497" w:rsidRDefault="00244497">
      <w:pPr>
        <w:pStyle w:val="a4"/>
        <w:framePr w:w="5287" w:h="9346" w:hRule="exact" w:wrap="none" w:vAnchor="page" w:hAnchor="page" w:x="3415" w:y="3763"/>
        <w:shd w:val="clear" w:color="auto" w:fill="auto"/>
        <w:spacing w:before="0" w:line="242" w:lineRule="exact"/>
        <w:ind w:left="20" w:right="20" w:firstLine="260"/>
      </w:pPr>
      <w:r>
        <w:rPr>
          <w:rStyle w:val="11"/>
          <w:color w:val="000000"/>
        </w:rPr>
        <w:t>ДОДИН. Почему чужим? Она о нем заботится. Здесь сын, им не хочется при нем все это поднимать. Не знаю, а может, они с Тригориным уже на «вы» пе</w:t>
      </w:r>
      <w:r>
        <w:rPr>
          <w:rStyle w:val="11"/>
          <w:color w:val="000000"/>
        </w:rPr>
        <w:softHyphen/>
        <w:t>решли, надо понять. Но есть у нее забота о нем, что-то °на на себя взвалила. (</w:t>
      </w:r>
      <w:r>
        <w:rPr>
          <w:rStyle w:val="a7"/>
          <w:color w:val="000000"/>
        </w:rPr>
        <w:t xml:space="preserve">Импровизирует рассказ Аркадиной </w:t>
      </w:r>
      <w:r>
        <w:rPr>
          <w:rStyle w:val="a7"/>
          <w:color w:val="000000"/>
          <w:vertAlign w:val="superscript"/>
        </w:rPr>
        <w:t>п</w:t>
      </w:r>
      <w:r>
        <w:rPr>
          <w:rStyle w:val="a7"/>
          <w:color w:val="000000"/>
        </w:rPr>
        <w:t>ро игру в лото, которая памятна ей с детских лет, пыта</w:t>
      </w:r>
      <w:r>
        <w:rPr>
          <w:rStyle w:val="a7"/>
          <w:color w:val="000000"/>
        </w:rPr>
        <w:softHyphen/>
        <w:t>ясь этим увлечь Тригорина.)</w:t>
      </w:r>
      <w:r>
        <w:rPr>
          <w:rStyle w:val="11"/>
          <w:color w:val="000000"/>
        </w:rPr>
        <w:t xml:space="preserve"> Сын видит, как она с ним му</w:t>
      </w:r>
      <w:r>
        <w:rPr>
          <w:rStyle w:val="11"/>
          <w:color w:val="000000"/>
        </w:rPr>
        <w:softHyphen/>
        <w:t>жается. Когда она приехала, между ней и сыном было</w:t>
      </w:r>
    </w:p>
    <w:p w:rsidR="00244497" w:rsidRDefault="00244497">
      <w:pPr>
        <w:pStyle w:val="a6"/>
        <w:framePr w:wrap="none" w:vAnchor="page" w:hAnchor="page" w:x="5870" w:y="13305"/>
        <w:shd w:val="clear" w:color="auto" w:fill="auto"/>
        <w:spacing w:line="130" w:lineRule="exact"/>
        <w:ind w:left="20"/>
      </w:pPr>
      <w:r>
        <w:rPr>
          <w:rStyle w:val="0pt3"/>
          <w:b/>
          <w:bCs/>
          <w:color w:val="000000"/>
        </w:rPr>
        <w:t>205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61" w:y="3273"/>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302" w:h="9354" w:hRule="exact" w:wrap="none" w:vAnchor="page" w:hAnchor="page" w:x="3415" w:y="3759"/>
        <w:shd w:val="clear" w:color="auto" w:fill="auto"/>
        <w:spacing w:before="0" w:line="242" w:lineRule="exact"/>
        <w:ind w:left="20" w:right="20"/>
      </w:pPr>
      <w:r>
        <w:rPr>
          <w:rStyle w:val="11"/>
          <w:color w:val="000000"/>
        </w:rPr>
        <w:t xml:space="preserve">довольно враждебно, стало менее враждебно теперь, когда Тригорин приехал. </w:t>
      </w:r>
      <w:r>
        <w:rPr>
          <w:rStyle w:val="a7"/>
          <w:color w:val="000000"/>
        </w:rPr>
        <w:t>(За Аркадину.)</w:t>
      </w:r>
      <w:r>
        <w:rPr>
          <w:rStyle w:val="11"/>
          <w:color w:val="000000"/>
        </w:rPr>
        <w:t xml:space="preserve"> «Ставка гри</w:t>
      </w:r>
      <w:r>
        <w:rPr>
          <w:rStyle w:val="11"/>
          <w:color w:val="000000"/>
        </w:rPr>
        <w:softHyphen/>
        <w:t>венник» — это то последнее, что я могу за вас поста</w:t>
      </w:r>
      <w:r>
        <w:rPr>
          <w:rStyle w:val="11"/>
          <w:color w:val="000000"/>
        </w:rPr>
        <w:softHyphen/>
        <w:t>вить. Три гривенника на вечер мне, пожалуй, хватит... Мне кажется, она в лото не играет. То есть, она играет в лото, как Нора танцует тарантеллу — как будто уми</w:t>
      </w:r>
      <w:r>
        <w:rPr>
          <w:rStyle w:val="11"/>
          <w:color w:val="000000"/>
        </w:rPr>
        <w:softHyphen/>
        <w:t>рать собирается. «Все поставили?» — Как будто ставка не гривенник.</w:t>
      </w:r>
    </w:p>
    <w:p w:rsidR="00244497" w:rsidRDefault="00244497">
      <w:pPr>
        <w:pStyle w:val="a4"/>
        <w:framePr w:w="5302" w:h="9354" w:hRule="exact" w:wrap="none" w:vAnchor="page" w:hAnchor="page" w:x="3415" w:y="3759"/>
        <w:shd w:val="clear" w:color="auto" w:fill="auto"/>
        <w:spacing w:before="0" w:line="242" w:lineRule="exact"/>
        <w:ind w:firstLine="280"/>
      </w:pPr>
      <w:r>
        <w:rPr>
          <w:rStyle w:val="11"/>
          <w:color w:val="000000"/>
        </w:rPr>
        <w:t>ШЕСТАКОВА. Ставка — жизнь.</w:t>
      </w:r>
    </w:p>
    <w:p w:rsidR="00244497" w:rsidRDefault="00244497">
      <w:pPr>
        <w:pStyle w:val="a4"/>
        <w:framePr w:w="5302" w:h="9354" w:hRule="exact" w:wrap="none" w:vAnchor="page" w:hAnchor="page" w:x="3415" w:y="3759"/>
        <w:shd w:val="clear" w:color="auto" w:fill="auto"/>
        <w:spacing w:before="0" w:after="230" w:line="242" w:lineRule="exact"/>
        <w:ind w:right="20" w:firstLine="280"/>
      </w:pPr>
      <w:r>
        <w:rPr>
          <w:rStyle w:val="11"/>
          <w:color w:val="000000"/>
        </w:rPr>
        <w:t xml:space="preserve">ДОДИН. Да. </w:t>
      </w:r>
      <w:r>
        <w:rPr>
          <w:rStyle w:val="a7"/>
          <w:color w:val="000000"/>
        </w:rPr>
        <w:t>(Читает дальше.)</w:t>
      </w:r>
      <w:r>
        <w:rPr>
          <w:rStyle w:val="11"/>
          <w:color w:val="000000"/>
        </w:rPr>
        <w:t xml:space="preserve"> Мне кажется, есть контраст между тем, как неазартно играют все они, это действительно довольно скучная игра, — но вот, прово</w:t>
      </w:r>
      <w:r>
        <w:rPr>
          <w:rStyle w:val="11"/>
          <w:color w:val="000000"/>
        </w:rPr>
        <w:softHyphen/>
        <w:t>дим время — ужин сейчас накроют, и тем, как Маша это воспринимает. Потому что Костя пошел где-то бро</w:t>
      </w:r>
      <w:r>
        <w:rPr>
          <w:rStyle w:val="11"/>
          <w:color w:val="000000"/>
        </w:rPr>
        <w:softHyphen/>
        <w:t>дить, она не может бросить игру, и теперь неизвестно, когда он вернется. Она помнит все время, что Зареч</w:t>
      </w:r>
      <w:r>
        <w:rPr>
          <w:rStyle w:val="11"/>
          <w:color w:val="000000"/>
        </w:rPr>
        <w:softHyphen/>
        <w:t xml:space="preserve">ная тоже где-то здесь и обещала непременно зайти. Это не просто бытовая игра в лото, здесь у каждого есть своя точка напряжения. </w:t>
      </w:r>
      <w:r>
        <w:rPr>
          <w:rStyle w:val="a7"/>
          <w:color w:val="000000"/>
        </w:rPr>
        <w:t>(Пробует дальше, импрови</w:t>
      </w:r>
      <w:r>
        <w:rPr>
          <w:rStyle w:val="a7"/>
          <w:color w:val="000000"/>
        </w:rPr>
        <w:softHyphen/>
        <w:t>зирует за Аркадину рассказ про Харьков, чтобы развеять Тригорина.)</w:t>
      </w:r>
      <w:r>
        <w:rPr>
          <w:rStyle w:val="11"/>
          <w:color w:val="000000"/>
        </w:rPr>
        <w:t xml:space="preserve"> Если не просто хвастаться. </w:t>
      </w:r>
      <w:r>
        <w:rPr>
          <w:rStyle w:val="a7"/>
          <w:color w:val="000000"/>
        </w:rPr>
        <w:t>(Импровизирует за Аркадину рассказ про харьковские гастроли.).</w:t>
      </w:r>
      <w:r>
        <w:rPr>
          <w:rStyle w:val="11"/>
          <w:color w:val="000000"/>
        </w:rPr>
        <w:t xml:space="preserve"> Это еще все то, что Тригорин пропустил. </w:t>
      </w:r>
      <w:r>
        <w:rPr>
          <w:rStyle w:val="a7"/>
          <w:color w:val="000000"/>
        </w:rPr>
        <w:t>(Читает текст Арка</w:t>
      </w:r>
      <w:r>
        <w:rPr>
          <w:rStyle w:val="a7"/>
          <w:color w:val="000000"/>
        </w:rPr>
        <w:softHyphen/>
        <w:t>диной далее, разбирается вместе с артистами в ситуации, когда обсуждают писательство Треплева.)</w:t>
      </w:r>
      <w:r>
        <w:rPr>
          <w:rStyle w:val="11"/>
          <w:color w:val="000000"/>
        </w:rPr>
        <w:t xml:space="preserve"> Если бранят, значит, замечают. То, что газеты пишут про человека, который живет в этом местечке, уже что-то значит. Ему присылают деньги за его сочинения, это уже что-то. Есть ведь те, про кого критики не пишут, кого не ругают и денег не присылают. По сравнению с пол</w:t>
      </w:r>
      <w:r>
        <w:rPr>
          <w:rStyle w:val="11"/>
          <w:color w:val="000000"/>
        </w:rPr>
        <w:softHyphen/>
        <w:t>ным отсутствием денег это уже что-то.</w:t>
      </w:r>
    </w:p>
    <w:p w:rsidR="00244497" w:rsidRDefault="00244497">
      <w:pPr>
        <w:pStyle w:val="1010"/>
        <w:framePr w:w="5302" w:h="9354" w:hRule="exact" w:wrap="none" w:vAnchor="page" w:hAnchor="page" w:x="3415" w:y="3759"/>
        <w:shd w:val="clear" w:color="auto" w:fill="auto"/>
        <w:spacing w:before="0" w:after="210" w:line="180" w:lineRule="exact"/>
        <w:ind w:firstLine="280"/>
      </w:pPr>
      <w:r>
        <w:rPr>
          <w:rStyle w:val="102"/>
          <w:i/>
          <w:iCs/>
          <w:color w:val="000000"/>
        </w:rPr>
        <w:t>Проба.</w:t>
      </w:r>
    </w:p>
    <w:p w:rsidR="00244497" w:rsidRDefault="00244497">
      <w:pPr>
        <w:pStyle w:val="a4"/>
        <w:framePr w:w="5302" w:h="9354" w:hRule="exact" w:wrap="none" w:vAnchor="page" w:hAnchor="page" w:x="3415" w:y="3759"/>
        <w:shd w:val="clear" w:color="auto" w:fill="auto"/>
        <w:spacing w:before="0" w:line="245" w:lineRule="exact"/>
        <w:ind w:firstLine="280"/>
      </w:pPr>
      <w:r>
        <w:rPr>
          <w:rStyle w:val="11"/>
          <w:color w:val="000000"/>
        </w:rPr>
        <w:t>ШАМРАЕВ. В газетах бранят его очень.</w:t>
      </w:r>
    </w:p>
    <w:p w:rsidR="00244497" w:rsidRDefault="00244497">
      <w:pPr>
        <w:pStyle w:val="a4"/>
        <w:framePr w:w="5302" w:h="9354" w:hRule="exact" w:wrap="none" w:vAnchor="page" w:hAnchor="page" w:x="3415" w:y="3759"/>
        <w:shd w:val="clear" w:color="auto" w:fill="auto"/>
        <w:spacing w:before="0" w:line="245" w:lineRule="exact"/>
        <w:ind w:right="20" w:firstLine="280"/>
      </w:pPr>
      <w:r>
        <w:rPr>
          <w:rStyle w:val="11"/>
          <w:color w:val="000000"/>
        </w:rPr>
        <w:t xml:space="preserve">ДОДИН. Поэтому Маша его перебивает: «Семьдесят семь!» </w:t>
      </w:r>
      <w:r>
        <w:rPr>
          <w:rStyle w:val="a7"/>
          <w:color w:val="000000"/>
        </w:rPr>
        <w:t>(Читает за Тригорина.)</w:t>
      </w:r>
      <w:r>
        <w:rPr>
          <w:rStyle w:val="11"/>
          <w:color w:val="000000"/>
        </w:rPr>
        <w:t xml:space="preserve"> У него еще есть озадачен</w:t>
      </w:r>
      <w:r>
        <w:rPr>
          <w:rStyle w:val="11"/>
          <w:color w:val="000000"/>
        </w:rPr>
        <w:softHyphen/>
        <w:t>ность новым писателем. Треплева ругают, но все-таки</w:t>
      </w:r>
    </w:p>
    <w:p w:rsidR="00244497" w:rsidRDefault="00244497">
      <w:pPr>
        <w:pStyle w:val="a6"/>
        <w:framePr w:wrap="none" w:vAnchor="page" w:hAnchor="page" w:x="5889" w:y="13315"/>
        <w:shd w:val="clear" w:color="auto" w:fill="auto"/>
        <w:spacing w:line="130" w:lineRule="exact"/>
        <w:ind w:left="40"/>
      </w:pPr>
      <w:r>
        <w:rPr>
          <w:rStyle w:val="0pt3"/>
          <w:b/>
          <w:bCs/>
          <w:color w:val="000000"/>
        </w:rPr>
        <w:t>206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521" w:y="3273"/>
        <w:shd w:val="clear" w:color="auto" w:fill="auto"/>
        <w:spacing w:line="130" w:lineRule="exact"/>
        <w:ind w:left="40"/>
      </w:pPr>
      <w:r>
        <w:rPr>
          <w:rStyle w:val="33"/>
          <w:b/>
          <w:bCs/>
          <w:color w:val="000000"/>
        </w:rPr>
        <w:t>Репетиции спектакля «Чайка»</w:t>
      </w:r>
    </w:p>
    <w:p w:rsidR="00244497" w:rsidRDefault="00244497">
      <w:pPr>
        <w:pStyle w:val="a4"/>
        <w:framePr w:w="5290" w:h="9348" w:hRule="exact" w:wrap="none" w:vAnchor="page" w:hAnchor="page" w:x="3415" w:y="3760"/>
        <w:shd w:val="clear" w:color="auto" w:fill="auto"/>
        <w:spacing w:before="0" w:line="252" w:lineRule="exact"/>
        <w:ind w:right="20"/>
      </w:pPr>
      <w:r>
        <w:rPr>
          <w:rStyle w:val="11"/>
          <w:color w:val="000000"/>
        </w:rPr>
        <w:t>печатают. О нем спорят. О нем сейчас спорят больше, чем о Тригорине. Треплева всерьез заботят новые фор</w:t>
      </w:r>
      <w:r>
        <w:rPr>
          <w:rStyle w:val="11"/>
          <w:color w:val="000000"/>
        </w:rPr>
        <w:softHyphen/>
        <w:t>мы, хотя у него ничего не получается. Что всерьез оста</w:t>
      </w:r>
      <w:r>
        <w:rPr>
          <w:rStyle w:val="11"/>
          <w:color w:val="000000"/>
        </w:rPr>
        <w:softHyphen/>
        <w:t>лось у Тригорина? (</w:t>
      </w:r>
      <w:r>
        <w:rPr>
          <w:rStyle w:val="a7"/>
          <w:color w:val="000000"/>
        </w:rPr>
        <w:t>Читает текст Тригорина.)</w:t>
      </w:r>
      <w:r>
        <w:rPr>
          <w:rStyle w:val="11"/>
          <w:color w:val="000000"/>
        </w:rPr>
        <w:t xml:space="preserve"> Это как иногда думаешь про чей-то спектакль. Вроде нравится. </w:t>
      </w:r>
      <w:r>
        <w:rPr>
          <w:rStyle w:val="a7"/>
          <w:color w:val="000000"/>
        </w:rPr>
        <w:t>(Рассуждает о спектакле</w:t>
      </w:r>
      <w:r>
        <w:rPr>
          <w:rStyle w:val="11"/>
          <w:color w:val="000000"/>
        </w:rPr>
        <w:t xml:space="preserve">, </w:t>
      </w:r>
      <w:r>
        <w:rPr>
          <w:rStyle w:val="a7"/>
          <w:color w:val="000000"/>
        </w:rPr>
        <w:t>который озадачил</w:t>
      </w:r>
      <w:r>
        <w:rPr>
          <w:rStyle w:val="11"/>
          <w:color w:val="000000"/>
        </w:rPr>
        <w:t xml:space="preserve">, </w:t>
      </w:r>
      <w:r>
        <w:rPr>
          <w:rStyle w:val="a7"/>
          <w:color w:val="000000"/>
        </w:rPr>
        <w:t>наподобие того</w:t>
      </w:r>
      <w:r>
        <w:rPr>
          <w:rStyle w:val="11"/>
          <w:color w:val="000000"/>
        </w:rPr>
        <w:t xml:space="preserve">, </w:t>
      </w:r>
      <w:r>
        <w:rPr>
          <w:rStyle w:val="a7"/>
          <w:color w:val="000000"/>
        </w:rPr>
        <w:t>как Тригорин раздумывает о рассказах Треплева.)</w:t>
      </w:r>
      <w:r>
        <w:rPr>
          <w:rStyle w:val="11"/>
          <w:color w:val="000000"/>
        </w:rPr>
        <w:t xml:space="preserve"> Все-таки здесь есть тема искусства, серьезно и профессионально существующего.</w:t>
      </w:r>
    </w:p>
    <w:p w:rsidR="00244497" w:rsidRDefault="00244497">
      <w:pPr>
        <w:pStyle w:val="a4"/>
        <w:framePr w:w="5290" w:h="9348" w:hRule="exact" w:wrap="none" w:vAnchor="page" w:hAnchor="page" w:x="3415" w:y="3760"/>
        <w:shd w:val="clear" w:color="auto" w:fill="auto"/>
        <w:spacing w:before="0" w:line="252" w:lineRule="exact"/>
        <w:ind w:firstLine="260"/>
      </w:pPr>
      <w:r>
        <w:rPr>
          <w:rStyle w:val="11"/>
          <w:color w:val="000000"/>
        </w:rPr>
        <w:t>МАША. Одиннадцать!</w:t>
      </w:r>
    </w:p>
    <w:p w:rsidR="00244497" w:rsidRDefault="00244497">
      <w:pPr>
        <w:pStyle w:val="a4"/>
        <w:framePr w:w="5290" w:h="9348" w:hRule="exact" w:wrap="none" w:vAnchor="page" w:hAnchor="page" w:x="3415" w:y="3760"/>
        <w:shd w:val="clear" w:color="auto" w:fill="auto"/>
        <w:spacing w:before="0" w:line="252" w:lineRule="exact"/>
        <w:ind w:right="20" w:firstLine="260"/>
      </w:pPr>
      <w:r>
        <w:rPr>
          <w:rStyle w:val="11"/>
          <w:color w:val="000000"/>
        </w:rPr>
        <w:t>ДОДИН. Тригорин — единственный, к кому Маша прислушалась, потому что она к нему по-прежнему хо</w:t>
      </w:r>
      <w:r>
        <w:rPr>
          <w:rStyle w:val="11"/>
          <w:color w:val="000000"/>
        </w:rPr>
        <w:softHyphen/>
        <w:t>рошо относится, и она что-то слышит серьезное в его бормотании, размышлении. Вроде это застольный раз</w:t>
      </w:r>
      <w:r>
        <w:rPr>
          <w:rStyle w:val="11"/>
          <w:color w:val="000000"/>
        </w:rPr>
        <w:softHyphen/>
        <w:t>говор, и не все даже понимают, о чем он говорит, и не все читали то, что пишет Треплев. Многие читали ре</w:t>
      </w:r>
      <w:r>
        <w:rPr>
          <w:rStyle w:val="11"/>
          <w:color w:val="000000"/>
        </w:rPr>
        <w:softHyphen/>
        <w:t>цензии. Начинали читать его повести и, как и его пье</w:t>
      </w:r>
      <w:r>
        <w:rPr>
          <w:rStyle w:val="11"/>
          <w:color w:val="000000"/>
        </w:rPr>
        <w:softHyphen/>
        <w:t>су, — не досматривали. Маша слышит, что Тригорин серьезно говорит о Треплеве.</w:t>
      </w:r>
    </w:p>
    <w:p w:rsidR="00244497" w:rsidRDefault="00244497">
      <w:pPr>
        <w:pStyle w:val="a4"/>
        <w:framePr w:w="5290" w:h="9348" w:hRule="exact" w:wrap="none" w:vAnchor="page" w:hAnchor="page" w:x="3415" w:y="3760"/>
        <w:shd w:val="clear" w:color="auto" w:fill="auto"/>
        <w:spacing w:before="0" w:line="252" w:lineRule="exact"/>
        <w:ind w:firstLine="260"/>
      </w:pPr>
      <w:r>
        <w:rPr>
          <w:rStyle w:val="11"/>
          <w:color w:val="000000"/>
        </w:rPr>
        <w:t>АРКАДИНА. Петруша, тебе скучно?</w:t>
      </w:r>
    </w:p>
    <w:p w:rsidR="00244497" w:rsidRDefault="00244497">
      <w:pPr>
        <w:pStyle w:val="a4"/>
        <w:framePr w:w="5290" w:h="9348" w:hRule="exact" w:wrap="none" w:vAnchor="page" w:hAnchor="page" w:x="3415" w:y="3760"/>
        <w:shd w:val="clear" w:color="auto" w:fill="auto"/>
        <w:spacing w:before="0" w:after="238" w:line="252" w:lineRule="exact"/>
        <w:ind w:right="20" w:firstLine="260"/>
      </w:pPr>
      <w:r>
        <w:rPr>
          <w:rStyle w:val="11"/>
          <w:color w:val="000000"/>
        </w:rPr>
        <w:t>ДОДИН. Она это как-то связывает с Тригориным. Здесь все не просто.</w:t>
      </w:r>
    </w:p>
    <w:p w:rsidR="00244497" w:rsidRDefault="00244497">
      <w:pPr>
        <w:pStyle w:val="1010"/>
        <w:framePr w:w="5290" w:h="9348" w:hRule="exact" w:wrap="none" w:vAnchor="page" w:hAnchor="page" w:x="3415" w:y="3760"/>
        <w:shd w:val="clear" w:color="auto" w:fill="auto"/>
        <w:spacing w:before="0" w:after="210" w:line="180" w:lineRule="exact"/>
        <w:ind w:firstLine="260"/>
      </w:pPr>
      <w:r>
        <w:rPr>
          <w:rStyle w:val="102"/>
          <w:i/>
          <w:iCs/>
          <w:color w:val="000000"/>
        </w:rPr>
        <w:t>Проба.</w:t>
      </w:r>
    </w:p>
    <w:p w:rsidR="00244497" w:rsidRDefault="00244497">
      <w:pPr>
        <w:pStyle w:val="a4"/>
        <w:framePr w:w="5290" w:h="9348" w:hRule="exact" w:wrap="none" w:vAnchor="page" w:hAnchor="page" w:x="3415" w:y="3760"/>
        <w:shd w:val="clear" w:color="auto" w:fill="auto"/>
        <w:spacing w:before="0"/>
        <w:ind w:firstLine="260"/>
      </w:pPr>
      <w:r>
        <w:rPr>
          <w:rStyle w:val="11"/>
          <w:color w:val="000000"/>
        </w:rPr>
        <w:t>ДОРН. Спит действительный тайный советник.</w:t>
      </w:r>
    </w:p>
    <w:p w:rsidR="00244497" w:rsidRDefault="00244497">
      <w:pPr>
        <w:pStyle w:val="a4"/>
        <w:framePr w:w="5290" w:h="9348" w:hRule="exact" w:wrap="none" w:vAnchor="page" w:hAnchor="page" w:x="3415" w:y="3760"/>
        <w:shd w:val="clear" w:color="auto" w:fill="auto"/>
        <w:spacing w:before="0"/>
        <w:ind w:firstLine="260"/>
      </w:pPr>
      <w:r>
        <w:rPr>
          <w:rStyle w:val="11"/>
          <w:color w:val="000000"/>
        </w:rPr>
        <w:t>ДОДИН. Это почти эпитафия.</w:t>
      </w:r>
    </w:p>
    <w:p w:rsidR="00244497" w:rsidRDefault="00244497">
      <w:pPr>
        <w:pStyle w:val="a4"/>
        <w:framePr w:w="5290" w:h="9348" w:hRule="exact" w:wrap="none" w:vAnchor="page" w:hAnchor="page" w:x="3415" w:y="3760"/>
        <w:shd w:val="clear" w:color="auto" w:fill="auto"/>
        <w:spacing w:before="0"/>
        <w:ind w:firstLine="260"/>
      </w:pPr>
      <w:r>
        <w:rPr>
          <w:rStyle w:val="11"/>
          <w:color w:val="000000"/>
        </w:rPr>
        <w:t>АКИМОВА. Он шутит.</w:t>
      </w:r>
    </w:p>
    <w:p w:rsidR="00244497" w:rsidRDefault="00244497">
      <w:pPr>
        <w:pStyle w:val="a4"/>
        <w:framePr w:w="5290" w:h="9348" w:hRule="exact" w:wrap="none" w:vAnchor="page" w:hAnchor="page" w:x="3415" w:y="3760"/>
        <w:shd w:val="clear" w:color="auto" w:fill="auto"/>
        <w:spacing w:before="0" w:after="236"/>
        <w:ind w:right="20" w:firstLine="260"/>
      </w:pPr>
      <w:r>
        <w:rPr>
          <w:rStyle w:val="11"/>
          <w:color w:val="000000"/>
        </w:rPr>
        <w:t>ДОДИН. А если это не шутка, а действительно эпи</w:t>
      </w:r>
      <w:r>
        <w:rPr>
          <w:rStyle w:val="11"/>
          <w:color w:val="000000"/>
        </w:rPr>
        <w:softHyphen/>
        <w:t>тафия (</w:t>
      </w:r>
      <w:r>
        <w:rPr>
          <w:rStyle w:val="a7"/>
          <w:color w:val="000000"/>
        </w:rPr>
        <w:t>Торжественно.):</w:t>
      </w:r>
      <w:r>
        <w:rPr>
          <w:rStyle w:val="11"/>
          <w:color w:val="000000"/>
        </w:rPr>
        <w:t xml:space="preserve"> «Спит действительный статский советник». Это можно написать на надгробии.</w:t>
      </w:r>
    </w:p>
    <w:p w:rsidR="00244497" w:rsidRDefault="00244497">
      <w:pPr>
        <w:pStyle w:val="1010"/>
        <w:framePr w:w="5290" w:h="9348" w:hRule="exact" w:wrap="none" w:vAnchor="page" w:hAnchor="page" w:x="3415" w:y="3760"/>
        <w:shd w:val="clear" w:color="auto" w:fill="auto"/>
        <w:spacing w:before="0" w:after="220" w:line="180" w:lineRule="exact"/>
        <w:ind w:firstLine="260"/>
      </w:pPr>
      <w:r>
        <w:rPr>
          <w:rStyle w:val="102"/>
          <w:i/>
          <w:iCs/>
          <w:color w:val="000000"/>
        </w:rPr>
        <w:t>Проба.</w:t>
      </w:r>
    </w:p>
    <w:p w:rsidR="00244497" w:rsidRDefault="00244497">
      <w:pPr>
        <w:pStyle w:val="a4"/>
        <w:framePr w:w="5290" w:h="9348" w:hRule="exact" w:wrap="none" w:vAnchor="page" w:hAnchor="page" w:x="3415" w:y="3760"/>
        <w:shd w:val="clear" w:color="auto" w:fill="auto"/>
        <w:spacing w:before="0" w:line="247" w:lineRule="exact"/>
        <w:ind w:firstLine="260"/>
      </w:pPr>
      <w:r>
        <w:rPr>
          <w:rStyle w:val="11"/>
          <w:color w:val="000000"/>
        </w:rPr>
        <w:t>МАША. Двадцать восемь!</w:t>
      </w:r>
    </w:p>
    <w:p w:rsidR="00244497" w:rsidRDefault="00244497">
      <w:pPr>
        <w:pStyle w:val="a4"/>
        <w:framePr w:w="5290" w:h="9348" w:hRule="exact" w:wrap="none" w:vAnchor="page" w:hAnchor="page" w:x="3415" w:y="3760"/>
        <w:shd w:val="clear" w:color="auto" w:fill="auto"/>
        <w:spacing w:before="0" w:line="247" w:lineRule="exact"/>
        <w:ind w:right="20" w:firstLine="260"/>
      </w:pPr>
      <w:r>
        <w:rPr>
          <w:rStyle w:val="11"/>
          <w:color w:val="000000"/>
        </w:rPr>
        <w:t>ДОДИН. Надо бы найти осмысленность этих цифр, иначе скучно... Маша не просто их оглашает, а все вре</w:t>
      </w:r>
      <w:r>
        <w:rPr>
          <w:rStyle w:val="11"/>
          <w:color w:val="000000"/>
        </w:rPr>
        <w:softHyphen/>
      </w:r>
    </w:p>
    <w:p w:rsidR="00244497" w:rsidRDefault="00244497">
      <w:pPr>
        <w:pStyle w:val="a6"/>
        <w:framePr w:wrap="none" w:vAnchor="page" w:hAnchor="page" w:x="5884" w:y="13305"/>
        <w:shd w:val="clear" w:color="auto" w:fill="auto"/>
        <w:spacing w:line="130" w:lineRule="exact"/>
        <w:ind w:left="20"/>
      </w:pPr>
      <w:r>
        <w:rPr>
          <w:rStyle w:val="0pt3"/>
          <w:b/>
          <w:bCs/>
          <w:color w:val="000000"/>
        </w:rPr>
        <w:t>207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71" w:y="3273"/>
        <w:shd w:val="clear" w:color="auto" w:fill="auto"/>
        <w:spacing w:line="140" w:lineRule="exact"/>
        <w:ind w:left="40"/>
      </w:pPr>
      <w:r>
        <w:rPr>
          <w:rStyle w:val="21pt"/>
          <w:b/>
          <w:bCs/>
          <w:i/>
          <w:iCs/>
          <w:color w:val="000000"/>
        </w:rPr>
        <w:t>Лев Додин. Путешествие без конца</w:t>
      </w:r>
    </w:p>
    <w:p w:rsidR="00244497" w:rsidRDefault="00244497">
      <w:pPr>
        <w:pStyle w:val="a4"/>
        <w:framePr w:w="5304" w:h="9348" w:hRule="exact" w:wrap="none" w:vAnchor="page" w:hAnchor="page" w:x="3415" w:y="3762"/>
        <w:shd w:val="clear" w:color="auto" w:fill="auto"/>
        <w:spacing w:before="0" w:after="238" w:line="252" w:lineRule="exact"/>
        <w:ind w:right="20"/>
      </w:pPr>
      <w:r>
        <w:rPr>
          <w:rStyle w:val="11"/>
          <w:color w:val="000000"/>
        </w:rPr>
        <w:t xml:space="preserve">мя на что-то реагирует. Это вообще очень тонкая игра. </w:t>
      </w:r>
      <w:r>
        <w:rPr>
          <w:rStyle w:val="a7"/>
          <w:color w:val="000000"/>
        </w:rPr>
        <w:t>(Артисты делают различные предположения.)</w:t>
      </w:r>
      <w:r>
        <w:rPr>
          <w:rStyle w:val="11"/>
          <w:color w:val="000000"/>
        </w:rPr>
        <w:t xml:space="preserve"> Смысл от</w:t>
      </w:r>
      <w:r>
        <w:rPr>
          <w:rStyle w:val="11"/>
          <w:color w:val="000000"/>
        </w:rPr>
        <w:softHyphen/>
        <w:t>клика на происходящее — вот это интересно. Найти, где она слушает, что говорит Тригорин, где — не слуша</w:t>
      </w:r>
      <w:r>
        <w:rPr>
          <w:rStyle w:val="11"/>
          <w:color w:val="000000"/>
        </w:rPr>
        <w:softHyphen/>
        <w:t>ет, где просекает, о чем идет речь, где пытается вник</w:t>
      </w:r>
      <w:r>
        <w:rPr>
          <w:rStyle w:val="11"/>
          <w:color w:val="000000"/>
        </w:rPr>
        <w:softHyphen/>
        <w:t>нуть, где возмущается.</w:t>
      </w:r>
    </w:p>
    <w:p w:rsidR="00244497" w:rsidRDefault="00244497">
      <w:pPr>
        <w:pStyle w:val="1010"/>
        <w:framePr w:w="5304" w:h="9348" w:hRule="exact" w:wrap="none" w:vAnchor="page" w:hAnchor="page" w:x="3415" w:y="3762"/>
        <w:shd w:val="clear" w:color="auto" w:fill="auto"/>
        <w:spacing w:before="0" w:after="206" w:line="180" w:lineRule="exact"/>
        <w:ind w:left="20" w:firstLine="280"/>
      </w:pPr>
      <w:r>
        <w:rPr>
          <w:rStyle w:val="102"/>
          <w:i/>
          <w:iCs/>
          <w:color w:val="000000"/>
        </w:rPr>
        <w:t>Проба.</w:t>
      </w:r>
    </w:p>
    <w:p w:rsidR="00244497" w:rsidRDefault="00244497">
      <w:pPr>
        <w:pStyle w:val="a4"/>
        <w:framePr w:w="5304" w:h="9348" w:hRule="exact" w:wrap="none" w:vAnchor="page" w:hAnchor="page" w:x="3415" w:y="3762"/>
        <w:shd w:val="clear" w:color="auto" w:fill="auto"/>
        <w:spacing w:before="0" w:line="252" w:lineRule="exact"/>
        <w:ind w:left="20" w:firstLine="280"/>
      </w:pPr>
      <w:r>
        <w:rPr>
          <w:rStyle w:val="11"/>
          <w:color w:val="000000"/>
        </w:rPr>
        <w:t>ДОРН. А я верю в Константина Гаврилыча.</w:t>
      </w:r>
    </w:p>
    <w:p w:rsidR="00244497" w:rsidRDefault="00244497">
      <w:pPr>
        <w:pStyle w:val="a4"/>
        <w:framePr w:w="5304" w:h="9348" w:hRule="exact" w:wrap="none" w:vAnchor="page" w:hAnchor="page" w:x="3415" w:y="3762"/>
        <w:shd w:val="clear" w:color="auto" w:fill="auto"/>
        <w:spacing w:before="0" w:after="238" w:line="252" w:lineRule="exact"/>
        <w:ind w:left="20" w:right="20" w:firstLine="280"/>
      </w:pPr>
      <w:r>
        <w:rPr>
          <w:rStyle w:val="11"/>
          <w:color w:val="000000"/>
        </w:rPr>
        <w:t xml:space="preserve">ДОДИН. Он вдруг в конфликт с ним вступил. </w:t>
      </w:r>
      <w:r>
        <w:rPr>
          <w:rStyle w:val="a7"/>
          <w:color w:val="000000"/>
        </w:rPr>
        <w:t>(За Дорна.)</w:t>
      </w:r>
      <w:r>
        <w:rPr>
          <w:rStyle w:val="11"/>
          <w:color w:val="000000"/>
        </w:rPr>
        <w:t xml:space="preserve"> А я верю. Я верю в талант. Вот вы размышляете о том, что это поветрие времени, мода на поиски. А это — просто талант, я верю, что у Константина он есть. Другое дело, что он развивается. (</w:t>
      </w:r>
      <w:r>
        <w:rPr>
          <w:rStyle w:val="a7"/>
          <w:color w:val="000000"/>
        </w:rPr>
        <w:t>Произносит текст Дорна.)</w:t>
      </w:r>
      <w:r>
        <w:rPr>
          <w:rStyle w:val="11"/>
          <w:color w:val="000000"/>
        </w:rPr>
        <w:t xml:space="preserve"> Тригорину становится сразу скучно, пото</w:t>
      </w:r>
      <w:r>
        <w:rPr>
          <w:rStyle w:val="11"/>
          <w:color w:val="000000"/>
        </w:rPr>
        <w:softHyphen/>
        <w:t>му что спорить с Дорном о литературе... вообще, с кем-нибудь спорить о литературе, даже с редактором... И чем Тригорин сильнее это чувствует, тем Дорн острее напарывается.</w:t>
      </w:r>
    </w:p>
    <w:p w:rsidR="00244497" w:rsidRDefault="00244497">
      <w:pPr>
        <w:pStyle w:val="1010"/>
        <w:framePr w:w="5304" w:h="9348" w:hRule="exact" w:wrap="none" w:vAnchor="page" w:hAnchor="page" w:x="3415" w:y="3762"/>
        <w:shd w:val="clear" w:color="auto" w:fill="auto"/>
        <w:spacing w:before="0" w:after="206" w:line="180" w:lineRule="exact"/>
        <w:ind w:left="20" w:firstLine="280"/>
      </w:pPr>
      <w:r>
        <w:rPr>
          <w:rStyle w:val="102"/>
          <w:i/>
          <w:iCs/>
          <w:color w:val="000000"/>
        </w:rPr>
        <w:t>Проба.</w:t>
      </w:r>
    </w:p>
    <w:p w:rsidR="00244497" w:rsidRDefault="00244497">
      <w:pPr>
        <w:pStyle w:val="a4"/>
        <w:framePr w:w="5304" w:h="9348" w:hRule="exact" w:wrap="none" w:vAnchor="page" w:hAnchor="page" w:x="3415" w:y="3762"/>
        <w:shd w:val="clear" w:color="auto" w:fill="auto"/>
        <w:spacing w:before="0" w:line="252" w:lineRule="exact"/>
        <w:ind w:left="20" w:right="20" w:firstLine="280"/>
      </w:pPr>
      <w:r>
        <w:rPr>
          <w:rStyle w:val="11"/>
          <w:color w:val="000000"/>
        </w:rPr>
        <w:t>ДОРН. Он мыслит образами, рассказы его красоч</w:t>
      </w:r>
      <w:r>
        <w:rPr>
          <w:rStyle w:val="11"/>
          <w:color w:val="000000"/>
        </w:rPr>
        <w:softHyphen/>
        <w:t>ны, ярки, и я их сильно чувствую.</w:t>
      </w:r>
    </w:p>
    <w:p w:rsidR="00244497" w:rsidRDefault="00244497">
      <w:pPr>
        <w:pStyle w:val="a4"/>
        <w:framePr w:w="5304" w:h="9348" w:hRule="exact" w:wrap="none" w:vAnchor="page" w:hAnchor="page" w:x="3415" w:y="3762"/>
        <w:shd w:val="clear" w:color="auto" w:fill="auto"/>
        <w:spacing w:before="0" w:line="252" w:lineRule="exact"/>
        <w:ind w:left="20" w:right="20" w:firstLine="280"/>
      </w:pPr>
      <w:r>
        <w:rPr>
          <w:rStyle w:val="11"/>
          <w:color w:val="000000"/>
        </w:rPr>
        <w:t xml:space="preserve">ДОДИН. Это конфликтно </w:t>
      </w:r>
      <w:r>
        <w:rPr>
          <w:rStyle w:val="a7"/>
          <w:color w:val="000000"/>
        </w:rPr>
        <w:t>(За Дорна.):</w:t>
      </w:r>
      <w:r>
        <w:rPr>
          <w:rStyle w:val="11"/>
          <w:color w:val="000000"/>
        </w:rPr>
        <w:t xml:space="preserve"> «Он мыслит образами», в отличие от вас, вы старомодны в этом смысле. У вас тоже образы, но они старомодны.</w:t>
      </w:r>
    </w:p>
    <w:p w:rsidR="00244497" w:rsidRDefault="00244497">
      <w:pPr>
        <w:pStyle w:val="a4"/>
        <w:framePr w:w="5304" w:h="9348" w:hRule="exact" w:wrap="none" w:vAnchor="page" w:hAnchor="page" w:x="3415" w:y="3762"/>
        <w:shd w:val="clear" w:color="auto" w:fill="auto"/>
        <w:spacing w:before="0" w:line="252" w:lineRule="exact"/>
        <w:ind w:left="20" w:firstLine="280"/>
      </w:pPr>
      <w:r>
        <w:rPr>
          <w:rStyle w:val="11"/>
          <w:color w:val="000000"/>
        </w:rPr>
        <w:t>ДОРН. ...я их сильно чувствую.</w:t>
      </w:r>
    </w:p>
    <w:p w:rsidR="00244497" w:rsidRDefault="00244497">
      <w:pPr>
        <w:pStyle w:val="a4"/>
        <w:framePr w:w="5304" w:h="9348" w:hRule="exact" w:wrap="none" w:vAnchor="page" w:hAnchor="page" w:x="3415" w:y="3762"/>
        <w:shd w:val="clear" w:color="auto" w:fill="auto"/>
        <w:spacing w:before="0" w:after="238" w:line="252" w:lineRule="exact"/>
        <w:ind w:left="20" w:right="20" w:firstLine="280"/>
      </w:pPr>
      <w:r>
        <w:rPr>
          <w:rStyle w:val="11"/>
          <w:color w:val="000000"/>
        </w:rPr>
        <w:t xml:space="preserve">ДОДИН </w:t>
      </w:r>
      <w:r>
        <w:rPr>
          <w:rStyle w:val="a7"/>
          <w:color w:val="000000"/>
        </w:rPr>
        <w:t>(за Дорна). «Я</w:t>
      </w:r>
      <w:r>
        <w:rPr>
          <w:rStyle w:val="11"/>
          <w:color w:val="000000"/>
        </w:rPr>
        <w:t xml:space="preserve"> их сильно чувствую», а вас я перестал чувствовать. Конечно, со сверхзадачей у него плохо, это так. У вас сверхзадача точнее...</w:t>
      </w:r>
    </w:p>
    <w:p w:rsidR="00244497" w:rsidRDefault="00244497">
      <w:pPr>
        <w:pStyle w:val="1010"/>
        <w:framePr w:w="5304" w:h="9348" w:hRule="exact" w:wrap="none" w:vAnchor="page" w:hAnchor="page" w:x="3415" w:y="3762"/>
        <w:shd w:val="clear" w:color="auto" w:fill="auto"/>
        <w:spacing w:before="0" w:after="204" w:line="180" w:lineRule="exact"/>
        <w:ind w:left="20" w:firstLine="280"/>
      </w:pPr>
      <w:r>
        <w:rPr>
          <w:rStyle w:val="102"/>
          <w:i/>
          <w:iCs/>
          <w:color w:val="000000"/>
        </w:rPr>
        <w:t>Проба.</w:t>
      </w:r>
    </w:p>
    <w:p w:rsidR="00244497" w:rsidRDefault="00244497">
      <w:pPr>
        <w:pStyle w:val="a4"/>
        <w:framePr w:w="5304" w:h="9348" w:hRule="exact" w:wrap="none" w:vAnchor="page" w:hAnchor="page" w:x="3415" w:y="3762"/>
        <w:shd w:val="clear" w:color="auto" w:fill="auto"/>
        <w:spacing w:before="0" w:line="252" w:lineRule="exact"/>
        <w:ind w:left="20" w:right="20" w:firstLine="280"/>
      </w:pPr>
      <w:r>
        <w:rPr>
          <w:rStyle w:val="11"/>
          <w:color w:val="000000"/>
        </w:rPr>
        <w:t>ДОРН. Ирина Николаевна, вы рады, что у вас сын писатель?</w:t>
      </w:r>
    </w:p>
    <w:p w:rsidR="00244497" w:rsidRDefault="00244497">
      <w:pPr>
        <w:pStyle w:val="a6"/>
        <w:framePr w:wrap="none" w:vAnchor="page" w:hAnchor="page" w:x="5894" w:y="13310"/>
        <w:shd w:val="clear" w:color="auto" w:fill="auto"/>
        <w:spacing w:line="130" w:lineRule="exact"/>
        <w:ind w:left="40"/>
      </w:pPr>
      <w:r>
        <w:rPr>
          <w:rStyle w:val="0pt3"/>
          <w:b/>
          <w:bCs/>
          <w:color w:val="000000"/>
        </w:rPr>
        <w:t>208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516" w:y="3273"/>
        <w:shd w:val="clear" w:color="auto" w:fill="auto"/>
        <w:spacing w:line="130" w:lineRule="exact"/>
        <w:ind w:left="20"/>
      </w:pPr>
      <w:r>
        <w:rPr>
          <w:rStyle w:val="33"/>
          <w:b/>
          <w:bCs/>
          <w:color w:val="000000"/>
        </w:rPr>
        <w:t>Репетиции спектакля «Чайка»</w:t>
      </w:r>
    </w:p>
    <w:p w:rsidR="00244497" w:rsidRDefault="00244497">
      <w:pPr>
        <w:pStyle w:val="a4"/>
        <w:framePr w:w="5282" w:h="9321" w:hRule="exact" w:wrap="none" w:vAnchor="page" w:hAnchor="page" w:x="3415" w:y="3740"/>
        <w:shd w:val="clear" w:color="auto" w:fill="auto"/>
        <w:spacing w:before="0" w:line="274" w:lineRule="exact"/>
        <w:ind w:right="20" w:firstLine="280"/>
      </w:pPr>
      <w:r>
        <w:rPr>
          <w:rStyle w:val="11"/>
          <w:color w:val="000000"/>
        </w:rPr>
        <w:t xml:space="preserve">ДОДИН. Там есть подвох. </w:t>
      </w:r>
      <w:r>
        <w:rPr>
          <w:rStyle w:val="a7"/>
          <w:color w:val="000000"/>
        </w:rPr>
        <w:t>(За Дорна.)</w:t>
      </w:r>
      <w:r>
        <w:rPr>
          <w:rStyle w:val="11"/>
          <w:color w:val="000000"/>
        </w:rPr>
        <w:t xml:space="preserve"> Ирина Нико</w:t>
      </w:r>
      <w:r>
        <w:rPr>
          <w:rStyle w:val="11"/>
          <w:color w:val="000000"/>
        </w:rPr>
        <w:softHyphen/>
        <w:t>лаевна, вы поняли свою ошибку?</w:t>
      </w:r>
    </w:p>
    <w:p w:rsidR="00244497" w:rsidRDefault="00244497">
      <w:pPr>
        <w:pStyle w:val="a4"/>
        <w:framePr w:w="5282" w:h="9321" w:hRule="exact" w:wrap="none" w:vAnchor="page" w:hAnchor="page" w:x="3415" w:y="3740"/>
        <w:shd w:val="clear" w:color="auto" w:fill="auto"/>
        <w:spacing w:before="0" w:line="264" w:lineRule="exact"/>
        <w:ind w:firstLine="280"/>
      </w:pPr>
      <w:r>
        <w:rPr>
          <w:rStyle w:val="11"/>
          <w:color w:val="000000"/>
        </w:rPr>
        <w:t>АРКАДИНА. Представьте, я еще не читала.</w:t>
      </w:r>
    </w:p>
    <w:p w:rsidR="00244497" w:rsidRDefault="00244497">
      <w:pPr>
        <w:pStyle w:val="a4"/>
        <w:framePr w:w="5282" w:h="9321" w:hRule="exact" w:wrap="none" w:vAnchor="page" w:hAnchor="page" w:x="3415" w:y="3740"/>
        <w:shd w:val="clear" w:color="auto" w:fill="auto"/>
        <w:spacing w:before="0" w:line="264" w:lineRule="exact"/>
        <w:ind w:right="20" w:firstLine="280"/>
      </w:pPr>
      <w:r>
        <w:rPr>
          <w:rStyle w:val="11"/>
          <w:color w:val="000000"/>
        </w:rPr>
        <w:t>ДОДИН. Вот не знаю, правда это или нет. Мне ка</w:t>
      </w:r>
      <w:r>
        <w:rPr>
          <w:rStyle w:val="11"/>
          <w:color w:val="000000"/>
        </w:rPr>
        <w:softHyphen/>
        <w:t>жется, что неправда. Во-первых, она не хочет это обсу</w:t>
      </w:r>
      <w:r>
        <w:rPr>
          <w:rStyle w:val="11"/>
          <w:color w:val="000000"/>
        </w:rPr>
        <w:softHyphen/>
        <w:t>ждать, потому что тогда надо его сравнивать с Триго</w:t>
      </w:r>
      <w:r>
        <w:rPr>
          <w:rStyle w:val="11"/>
          <w:color w:val="000000"/>
        </w:rPr>
        <w:softHyphen/>
        <w:t>риным. Она не хочет. Во-вторых, ей это действительно не близко, хотя, я думаю, он в ней как писатель что-то задевает, как тогда задел своей пьесой. Как известно, лучший способ всегда избежать разговоров: «А я не ус</w:t>
      </w:r>
      <w:r>
        <w:rPr>
          <w:rStyle w:val="11"/>
          <w:color w:val="000000"/>
        </w:rPr>
        <w:softHyphen/>
        <w:t>пел еще посмотреть, все хочу сходить на ваш спек</w:t>
      </w:r>
      <w:r>
        <w:rPr>
          <w:rStyle w:val="11"/>
          <w:color w:val="000000"/>
        </w:rPr>
        <w:softHyphen/>
        <w:t>такль, но некогда».</w:t>
      </w:r>
    </w:p>
    <w:p w:rsidR="00244497" w:rsidRDefault="00244497">
      <w:pPr>
        <w:pStyle w:val="a4"/>
        <w:framePr w:w="5282" w:h="9321" w:hRule="exact" w:wrap="none" w:vAnchor="page" w:hAnchor="page" w:x="3415" w:y="3740"/>
        <w:shd w:val="clear" w:color="auto" w:fill="auto"/>
        <w:spacing w:before="0" w:line="259" w:lineRule="exact"/>
        <w:ind w:firstLine="280"/>
      </w:pPr>
      <w:r>
        <w:rPr>
          <w:rStyle w:val="11"/>
          <w:color w:val="000000"/>
        </w:rPr>
        <w:t>МАША. Двадцать шесть!</w:t>
      </w:r>
    </w:p>
    <w:p w:rsidR="00244497" w:rsidRDefault="00244497">
      <w:pPr>
        <w:pStyle w:val="a4"/>
        <w:framePr w:w="5282" w:h="9321" w:hRule="exact" w:wrap="none" w:vAnchor="page" w:hAnchor="page" w:x="3415" w:y="3740"/>
        <w:shd w:val="clear" w:color="auto" w:fill="auto"/>
        <w:spacing w:before="0" w:line="259" w:lineRule="exact"/>
        <w:ind w:right="20" w:firstLine="280"/>
      </w:pPr>
      <w:r>
        <w:rPr>
          <w:rStyle w:val="11"/>
          <w:color w:val="000000"/>
        </w:rPr>
        <w:t xml:space="preserve">ДОДИН. Это конфликтно. </w:t>
      </w:r>
      <w:r>
        <w:rPr>
          <w:rStyle w:val="a7"/>
          <w:color w:val="000000"/>
        </w:rPr>
        <w:t>(Никифоровой.)</w:t>
      </w:r>
      <w:r>
        <w:rPr>
          <w:rStyle w:val="11"/>
          <w:color w:val="000000"/>
        </w:rPr>
        <w:t xml:space="preserve"> Сейчас ты это не ловишь. </w:t>
      </w:r>
      <w:r>
        <w:rPr>
          <w:rStyle w:val="a7"/>
          <w:color w:val="000000"/>
        </w:rPr>
        <w:t>(За Машу.)</w:t>
      </w:r>
      <w:r>
        <w:rPr>
          <w:rStyle w:val="11"/>
          <w:color w:val="000000"/>
        </w:rPr>
        <w:t xml:space="preserve"> «Двадцать шесть!» Я чи</w:t>
      </w:r>
      <w:r>
        <w:rPr>
          <w:rStyle w:val="11"/>
          <w:color w:val="000000"/>
        </w:rPr>
        <w:softHyphen/>
        <w:t>таю его рассказы и знаю наизусть каждый!..</w:t>
      </w:r>
    </w:p>
    <w:p w:rsidR="00244497" w:rsidRDefault="00244497">
      <w:pPr>
        <w:pStyle w:val="a4"/>
        <w:framePr w:w="5282" w:h="9321" w:hRule="exact" w:wrap="none" w:vAnchor="page" w:hAnchor="page" w:x="3415" w:y="3740"/>
        <w:shd w:val="clear" w:color="auto" w:fill="auto"/>
        <w:spacing w:before="0" w:line="259" w:lineRule="exact"/>
        <w:ind w:right="20" w:firstLine="280"/>
      </w:pPr>
      <w:r>
        <w:rPr>
          <w:rStyle w:val="11"/>
          <w:color w:val="000000"/>
        </w:rPr>
        <w:t>ШАМРАЕВ. А у нас, Борис Алексеевич, осталась ваша вещь.</w:t>
      </w:r>
    </w:p>
    <w:p w:rsidR="00244497" w:rsidRDefault="00244497">
      <w:pPr>
        <w:pStyle w:val="a4"/>
        <w:framePr w:w="5282" w:h="9321" w:hRule="exact" w:wrap="none" w:vAnchor="page" w:hAnchor="page" w:x="3415" w:y="3740"/>
        <w:shd w:val="clear" w:color="auto" w:fill="auto"/>
        <w:spacing w:before="0" w:after="243" w:line="259" w:lineRule="exact"/>
        <w:ind w:right="20" w:firstLine="280"/>
      </w:pPr>
      <w:r>
        <w:rPr>
          <w:rStyle w:val="11"/>
          <w:color w:val="000000"/>
        </w:rPr>
        <w:t>ДОДИН. Всем стало немножко неловко. Прошло два года, столько всего произошло, а она сохранилась.</w:t>
      </w:r>
    </w:p>
    <w:p w:rsidR="00244497" w:rsidRDefault="00244497">
      <w:pPr>
        <w:pStyle w:val="1010"/>
        <w:framePr w:w="5282" w:h="9321" w:hRule="exact" w:wrap="none" w:vAnchor="page" w:hAnchor="page" w:x="3415" w:y="3740"/>
        <w:shd w:val="clear" w:color="auto" w:fill="auto"/>
        <w:spacing w:before="0" w:after="203" w:line="180" w:lineRule="exact"/>
        <w:ind w:firstLine="280"/>
      </w:pPr>
      <w:r>
        <w:rPr>
          <w:rStyle w:val="102"/>
          <w:i/>
          <w:iCs/>
          <w:color w:val="000000"/>
        </w:rPr>
        <w:t>Проба.</w:t>
      </w:r>
    </w:p>
    <w:p w:rsidR="00244497" w:rsidRDefault="00244497">
      <w:pPr>
        <w:pStyle w:val="a4"/>
        <w:framePr w:w="5282" w:h="9321" w:hRule="exact" w:wrap="none" w:vAnchor="page" w:hAnchor="page" w:x="3415" w:y="3740"/>
        <w:shd w:val="clear" w:color="auto" w:fill="auto"/>
        <w:spacing w:before="0" w:line="259" w:lineRule="exact"/>
        <w:ind w:firstLine="280"/>
      </w:pPr>
      <w:r>
        <w:rPr>
          <w:rStyle w:val="11"/>
          <w:color w:val="000000"/>
        </w:rPr>
        <w:t>АРКАДИНА. Костя, закрой окно, а то дует.</w:t>
      </w:r>
    </w:p>
    <w:p w:rsidR="00244497" w:rsidRDefault="00244497">
      <w:pPr>
        <w:pStyle w:val="a4"/>
        <w:framePr w:w="5282" w:h="9321" w:hRule="exact" w:wrap="none" w:vAnchor="page" w:hAnchor="page" w:x="3415" w:y="3740"/>
        <w:shd w:val="clear" w:color="auto" w:fill="auto"/>
        <w:spacing w:before="0" w:after="243" w:line="259" w:lineRule="exact"/>
        <w:ind w:right="20" w:firstLine="280"/>
      </w:pPr>
      <w:r>
        <w:rPr>
          <w:rStyle w:val="11"/>
          <w:color w:val="000000"/>
        </w:rPr>
        <w:t>ДОДИН. Значит, он открыл окно, потому что чувст</w:t>
      </w:r>
      <w:r>
        <w:rPr>
          <w:rStyle w:val="11"/>
          <w:color w:val="000000"/>
        </w:rPr>
        <w:softHyphen/>
        <w:t>вует приближение Нины.</w:t>
      </w:r>
    </w:p>
    <w:p w:rsidR="00244497" w:rsidRDefault="00244497">
      <w:pPr>
        <w:pStyle w:val="1010"/>
        <w:framePr w:w="5282" w:h="9321" w:hRule="exact" w:wrap="none" w:vAnchor="page" w:hAnchor="page" w:x="3415" w:y="3740"/>
        <w:shd w:val="clear" w:color="auto" w:fill="auto"/>
        <w:spacing w:before="0" w:after="217" w:line="180" w:lineRule="exact"/>
        <w:ind w:firstLine="280"/>
      </w:pPr>
      <w:r>
        <w:rPr>
          <w:rStyle w:val="102"/>
          <w:i/>
          <w:iCs/>
          <w:color w:val="000000"/>
        </w:rPr>
        <w:t>Проба.</w:t>
      </w:r>
    </w:p>
    <w:p w:rsidR="00244497" w:rsidRDefault="00244497">
      <w:pPr>
        <w:pStyle w:val="a4"/>
        <w:framePr w:w="5282" w:h="9321" w:hRule="exact" w:wrap="none" w:vAnchor="page" w:hAnchor="page" w:x="3415" w:y="3740"/>
        <w:shd w:val="clear" w:color="auto" w:fill="auto"/>
        <w:spacing w:before="0" w:line="254" w:lineRule="exact"/>
        <w:ind w:firstLine="280"/>
      </w:pPr>
      <w:r>
        <w:rPr>
          <w:rStyle w:val="11"/>
          <w:color w:val="000000"/>
        </w:rPr>
        <w:t>ТРИГОРИН. У меня партия, господа.</w:t>
      </w:r>
    </w:p>
    <w:p w:rsidR="00244497" w:rsidRDefault="00244497">
      <w:pPr>
        <w:pStyle w:val="a4"/>
        <w:framePr w:w="5282" w:h="9321" w:hRule="exact" w:wrap="none" w:vAnchor="page" w:hAnchor="page" w:x="3415" w:y="3740"/>
        <w:shd w:val="clear" w:color="auto" w:fill="auto"/>
        <w:spacing w:before="0" w:line="254" w:lineRule="exact"/>
        <w:ind w:right="20" w:firstLine="280"/>
      </w:pPr>
      <w:r>
        <w:rPr>
          <w:rStyle w:val="11"/>
          <w:color w:val="000000"/>
        </w:rPr>
        <w:t>ДОДИН. Тоже интересно — он меньше всех погло</w:t>
      </w:r>
      <w:r>
        <w:rPr>
          <w:rStyle w:val="11"/>
          <w:color w:val="000000"/>
        </w:rPr>
        <w:softHyphen/>
        <w:t>щен игрой, думал все время о другом, а у него «партия, господа».</w:t>
      </w:r>
    </w:p>
    <w:p w:rsidR="00244497" w:rsidRDefault="00244497">
      <w:pPr>
        <w:pStyle w:val="a4"/>
        <w:framePr w:w="5282" w:h="9321" w:hRule="exact" w:wrap="none" w:vAnchor="page" w:hAnchor="page" w:x="3415" w:y="3740"/>
        <w:shd w:val="clear" w:color="auto" w:fill="auto"/>
        <w:spacing w:before="0" w:line="254" w:lineRule="exact"/>
        <w:ind w:firstLine="280"/>
      </w:pPr>
      <w:r>
        <w:rPr>
          <w:rStyle w:val="11"/>
          <w:color w:val="000000"/>
        </w:rPr>
        <w:t xml:space="preserve">АРКАДИНА </w:t>
      </w:r>
      <w:r>
        <w:rPr>
          <w:rStyle w:val="a7"/>
          <w:color w:val="000000"/>
        </w:rPr>
        <w:t>(весело).</w:t>
      </w:r>
      <w:r>
        <w:rPr>
          <w:rStyle w:val="11"/>
          <w:color w:val="000000"/>
        </w:rPr>
        <w:t xml:space="preserve"> Браво! браво!</w:t>
      </w:r>
    </w:p>
    <w:p w:rsidR="00244497" w:rsidRDefault="00244497">
      <w:pPr>
        <w:pStyle w:val="a4"/>
        <w:framePr w:w="5282" w:h="9321" w:hRule="exact" w:wrap="none" w:vAnchor="page" w:hAnchor="page" w:x="3415" w:y="3740"/>
        <w:shd w:val="clear" w:color="auto" w:fill="auto"/>
        <w:spacing w:before="0" w:line="235" w:lineRule="exact"/>
        <w:ind w:right="20" w:firstLine="280"/>
      </w:pPr>
      <w:r>
        <w:rPr>
          <w:rStyle w:val="11"/>
          <w:color w:val="000000"/>
        </w:rPr>
        <w:t xml:space="preserve">ДОДИН </w:t>
      </w:r>
      <w:r>
        <w:rPr>
          <w:rStyle w:val="a7"/>
          <w:color w:val="000000"/>
        </w:rPr>
        <w:t>(за Аркадину</w:t>
      </w:r>
      <w:r>
        <w:rPr>
          <w:rStyle w:val="11"/>
          <w:color w:val="000000"/>
        </w:rPr>
        <w:t xml:space="preserve">, </w:t>
      </w:r>
      <w:r>
        <w:rPr>
          <w:rStyle w:val="a7"/>
          <w:color w:val="000000"/>
        </w:rPr>
        <w:t>нежно).</w:t>
      </w:r>
      <w:r>
        <w:rPr>
          <w:rStyle w:val="11"/>
          <w:color w:val="000000"/>
        </w:rPr>
        <w:t xml:space="preserve"> Ты во всем у меня ге</w:t>
      </w:r>
      <w:r>
        <w:rPr>
          <w:rStyle w:val="11"/>
          <w:color w:val="000000"/>
        </w:rPr>
        <w:softHyphen/>
      </w:r>
      <w:r>
        <w:rPr>
          <w:rStyle w:val="11pt"/>
          <w:color w:val="000000"/>
        </w:rPr>
        <w:t>ний...</w:t>
      </w:r>
    </w:p>
    <w:p w:rsidR="00244497" w:rsidRDefault="00244497">
      <w:pPr>
        <w:pStyle w:val="a6"/>
        <w:framePr w:wrap="none" w:vAnchor="page" w:hAnchor="page" w:x="5884" w:y="13300"/>
        <w:shd w:val="clear" w:color="auto" w:fill="auto"/>
        <w:spacing w:line="130" w:lineRule="exact"/>
        <w:ind w:left="20"/>
      </w:pPr>
      <w:r>
        <w:rPr>
          <w:rStyle w:val="0pt3"/>
          <w:b/>
          <w:bCs/>
          <w:color w:val="000000"/>
        </w:rPr>
        <w:t>209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61" w:y="3273"/>
        <w:shd w:val="clear" w:color="auto" w:fill="auto"/>
        <w:spacing w:line="140" w:lineRule="exact"/>
        <w:ind w:left="20"/>
      </w:pPr>
      <w:r>
        <w:rPr>
          <w:rStyle w:val="21pt"/>
          <w:b/>
          <w:bCs/>
          <w:i/>
          <w:iCs/>
          <w:color w:val="000000"/>
        </w:rPr>
        <w:t>Лев Додин. Путешествие без конца</w:t>
      </w:r>
    </w:p>
    <w:p w:rsidR="00244497" w:rsidRDefault="00244497">
      <w:pPr>
        <w:pStyle w:val="1010"/>
        <w:framePr w:w="5306" w:h="9300" w:hRule="exact" w:wrap="none" w:vAnchor="page" w:hAnchor="page" w:x="3415" w:y="3813"/>
        <w:shd w:val="clear" w:color="auto" w:fill="auto"/>
        <w:spacing w:before="0" w:after="206" w:line="180" w:lineRule="exact"/>
        <w:ind w:left="20" w:firstLine="280"/>
      </w:pPr>
      <w:r>
        <w:rPr>
          <w:rStyle w:val="102"/>
          <w:i/>
          <w:iCs/>
          <w:color w:val="000000"/>
        </w:rPr>
        <w:t>Проба.</w:t>
      </w:r>
    </w:p>
    <w:p w:rsidR="00244497" w:rsidRDefault="00244497">
      <w:pPr>
        <w:pStyle w:val="a4"/>
        <w:framePr w:w="5306" w:h="9300" w:hRule="exact" w:wrap="none" w:vAnchor="page" w:hAnchor="page" w:x="3415" w:y="3813"/>
        <w:shd w:val="clear" w:color="auto" w:fill="auto"/>
        <w:spacing w:before="0" w:line="252" w:lineRule="exact"/>
        <w:ind w:left="20" w:right="20" w:firstLine="280"/>
      </w:pPr>
      <w:r>
        <w:rPr>
          <w:rStyle w:val="11"/>
          <w:color w:val="000000"/>
        </w:rPr>
        <w:t>АРКАДИНА. Костя, оставь свои рукописи, пойдем есть.</w:t>
      </w:r>
    </w:p>
    <w:p w:rsidR="00244497" w:rsidRDefault="00244497">
      <w:pPr>
        <w:pStyle w:val="a4"/>
        <w:framePr w:w="5306" w:h="9300" w:hRule="exact" w:wrap="none" w:vAnchor="page" w:hAnchor="page" w:x="3415" w:y="3813"/>
        <w:shd w:val="clear" w:color="auto" w:fill="auto"/>
        <w:spacing w:before="0" w:line="252" w:lineRule="exact"/>
        <w:ind w:left="20" w:right="20" w:firstLine="280"/>
      </w:pPr>
      <w:r>
        <w:rPr>
          <w:rStyle w:val="11"/>
          <w:color w:val="000000"/>
        </w:rPr>
        <w:t>ДОДИН. Это: «Ну, а теперь на ужин». У них режим такой. Если это режим, то проголодались — не проголо</w:t>
      </w:r>
      <w:r>
        <w:rPr>
          <w:rStyle w:val="11"/>
          <w:color w:val="000000"/>
        </w:rPr>
        <w:softHyphen/>
        <w:t>дались, а идут ужинать. Была бы партия дольше, они, может, и проголодались бы. (</w:t>
      </w:r>
      <w:r>
        <w:rPr>
          <w:rStyle w:val="a7"/>
          <w:color w:val="000000"/>
        </w:rPr>
        <w:t>Пробует за Аркадину.)</w:t>
      </w:r>
    </w:p>
    <w:p w:rsidR="00244497" w:rsidRDefault="00244497">
      <w:pPr>
        <w:pStyle w:val="a4"/>
        <w:framePr w:w="5306" w:h="9300" w:hRule="exact" w:wrap="none" w:vAnchor="page" w:hAnchor="page" w:x="3415" w:y="3813"/>
        <w:shd w:val="clear" w:color="auto" w:fill="auto"/>
        <w:spacing w:before="0" w:line="252" w:lineRule="exact"/>
        <w:ind w:left="20" w:right="20" w:firstLine="280"/>
      </w:pPr>
      <w:r>
        <w:rPr>
          <w:rStyle w:val="11"/>
          <w:color w:val="000000"/>
        </w:rPr>
        <w:t>АРКАДИНА. Костя, оставь свои рукописи, пойдем есть.</w:t>
      </w:r>
    </w:p>
    <w:p w:rsidR="00244497" w:rsidRDefault="00244497">
      <w:pPr>
        <w:pStyle w:val="a4"/>
        <w:framePr w:w="5306" w:h="9300" w:hRule="exact" w:wrap="none" w:vAnchor="page" w:hAnchor="page" w:x="3415" w:y="3813"/>
        <w:shd w:val="clear" w:color="auto" w:fill="auto"/>
        <w:spacing w:before="0" w:after="238" w:line="252" w:lineRule="exact"/>
        <w:ind w:left="20" w:right="20" w:firstLine="280"/>
      </w:pPr>
      <w:r>
        <w:rPr>
          <w:rStyle w:val="11"/>
          <w:color w:val="000000"/>
        </w:rPr>
        <w:t>ДОДИН. Она их как-то соединяет. (</w:t>
      </w:r>
      <w:r>
        <w:rPr>
          <w:rStyle w:val="a7"/>
          <w:color w:val="000000"/>
        </w:rPr>
        <w:t>Пробует за Арка</w:t>
      </w:r>
      <w:r>
        <w:rPr>
          <w:rStyle w:val="a7"/>
          <w:color w:val="000000"/>
        </w:rPr>
        <w:softHyphen/>
        <w:t>дину: У нас все хорошо</w:t>
      </w:r>
      <w:r>
        <w:rPr>
          <w:rStyle w:val="11"/>
          <w:color w:val="000000"/>
        </w:rPr>
        <w:t xml:space="preserve">, </w:t>
      </w:r>
      <w:r>
        <w:rPr>
          <w:rStyle w:val="a7"/>
          <w:color w:val="000000"/>
        </w:rPr>
        <w:t>все в порядке.)</w:t>
      </w:r>
      <w:r>
        <w:rPr>
          <w:rStyle w:val="11"/>
          <w:color w:val="000000"/>
        </w:rPr>
        <w:t xml:space="preserve"> У тебя есть рукопи</w:t>
      </w:r>
      <w:r>
        <w:rPr>
          <w:rStyle w:val="11"/>
          <w:color w:val="000000"/>
        </w:rPr>
        <w:softHyphen/>
        <w:t>си, у него есть рукописи, живем довольно неплохо, мы стараемся, держимся...</w:t>
      </w:r>
    </w:p>
    <w:p w:rsidR="00244497" w:rsidRDefault="00244497">
      <w:pPr>
        <w:pStyle w:val="1010"/>
        <w:framePr w:w="5306" w:h="9300" w:hRule="exact" w:wrap="none" w:vAnchor="page" w:hAnchor="page" w:x="3415" w:y="3813"/>
        <w:shd w:val="clear" w:color="auto" w:fill="auto"/>
        <w:spacing w:before="0" w:after="206" w:line="180" w:lineRule="exact"/>
        <w:ind w:left="20" w:firstLine="280"/>
      </w:pPr>
      <w:r>
        <w:rPr>
          <w:rStyle w:val="102"/>
          <w:i/>
          <w:iCs/>
          <w:color w:val="000000"/>
        </w:rPr>
        <w:t>Проба.</w:t>
      </w:r>
    </w:p>
    <w:p w:rsidR="00244497" w:rsidRDefault="00244497">
      <w:pPr>
        <w:pStyle w:val="a4"/>
        <w:framePr w:w="5306" w:h="9300" w:hRule="exact" w:wrap="none" w:vAnchor="page" w:hAnchor="page" w:x="3415" w:y="3813"/>
        <w:shd w:val="clear" w:color="auto" w:fill="auto"/>
        <w:spacing w:before="0" w:line="252" w:lineRule="exact"/>
        <w:ind w:left="20" w:firstLine="280"/>
      </w:pPr>
      <w:r>
        <w:rPr>
          <w:rStyle w:val="11"/>
          <w:color w:val="000000"/>
        </w:rPr>
        <w:t>АРКАДИНА. Как знаешь.</w:t>
      </w:r>
    </w:p>
    <w:p w:rsidR="00244497" w:rsidRDefault="00244497">
      <w:pPr>
        <w:pStyle w:val="a4"/>
        <w:framePr w:w="5306" w:h="9300" w:hRule="exact" w:wrap="none" w:vAnchor="page" w:hAnchor="page" w:x="3415" w:y="3813"/>
        <w:shd w:val="clear" w:color="auto" w:fill="auto"/>
        <w:spacing w:before="0" w:after="238" w:line="252" w:lineRule="exact"/>
        <w:ind w:left="20" w:right="20" w:firstLine="280"/>
      </w:pPr>
      <w:r>
        <w:rPr>
          <w:rStyle w:val="11"/>
          <w:color w:val="000000"/>
        </w:rPr>
        <w:t>ДОДИН. Она не пропустила то, что он не пошел с ними ужинать. У нее нет небрежности к нему. Она очень хотела бы, чтобы Тригорин завтра не уехал и по</w:t>
      </w:r>
      <w:r>
        <w:rPr>
          <w:rStyle w:val="11"/>
          <w:color w:val="000000"/>
        </w:rPr>
        <w:softHyphen/>
        <w:t>слезавтра, и вообще пока она здесь. (</w:t>
      </w:r>
      <w:r>
        <w:rPr>
          <w:rStyle w:val="a7"/>
          <w:color w:val="000000"/>
        </w:rPr>
        <w:t>Играет Аркадину</w:t>
      </w:r>
      <w:r>
        <w:rPr>
          <w:rStyle w:val="11"/>
          <w:color w:val="000000"/>
        </w:rPr>
        <w:t xml:space="preserve">, </w:t>
      </w:r>
      <w:r>
        <w:rPr>
          <w:rStyle w:val="a7"/>
          <w:color w:val="000000"/>
        </w:rPr>
        <w:t>озабоченную</w:t>
      </w:r>
      <w:r>
        <w:rPr>
          <w:rStyle w:val="11"/>
          <w:color w:val="000000"/>
        </w:rPr>
        <w:t xml:space="preserve">, </w:t>
      </w:r>
      <w:r>
        <w:rPr>
          <w:rStyle w:val="a7"/>
          <w:color w:val="000000"/>
        </w:rPr>
        <w:t>но непринужденную</w:t>
      </w:r>
      <w:r>
        <w:rPr>
          <w:rStyle w:val="11"/>
          <w:color w:val="000000"/>
        </w:rPr>
        <w:t xml:space="preserve">, </w:t>
      </w:r>
      <w:r>
        <w:rPr>
          <w:rStyle w:val="a7"/>
          <w:color w:val="000000"/>
        </w:rPr>
        <w:t>Шестакова повторяет вме</w:t>
      </w:r>
      <w:r>
        <w:rPr>
          <w:rStyle w:val="a7"/>
          <w:color w:val="000000"/>
        </w:rPr>
        <w:softHyphen/>
        <w:t>сте с ним</w:t>
      </w:r>
      <w:r>
        <w:rPr>
          <w:rStyle w:val="11"/>
          <w:color w:val="000000"/>
        </w:rPr>
        <w:t xml:space="preserve">, </w:t>
      </w:r>
      <w:r>
        <w:rPr>
          <w:rStyle w:val="a7"/>
          <w:color w:val="000000"/>
        </w:rPr>
        <w:t>он как бы ведет за собой.)</w:t>
      </w:r>
    </w:p>
    <w:p w:rsidR="00244497" w:rsidRDefault="00244497">
      <w:pPr>
        <w:pStyle w:val="1010"/>
        <w:framePr w:w="5306" w:h="9300" w:hRule="exact" w:wrap="none" w:vAnchor="page" w:hAnchor="page" w:x="3415" w:y="3813"/>
        <w:shd w:val="clear" w:color="auto" w:fill="auto"/>
        <w:spacing w:before="0" w:after="264" w:line="180" w:lineRule="exact"/>
        <w:ind w:left="20" w:firstLine="280"/>
      </w:pPr>
      <w:r>
        <w:rPr>
          <w:rStyle w:val="102"/>
          <w:i/>
          <w:iCs/>
          <w:color w:val="000000"/>
        </w:rPr>
        <w:t>Проба.</w:t>
      </w:r>
    </w:p>
    <w:p w:rsidR="00244497" w:rsidRDefault="00244497">
      <w:pPr>
        <w:pStyle w:val="a4"/>
        <w:framePr w:w="5306" w:h="9300" w:hRule="exact" w:wrap="none" w:vAnchor="page" w:hAnchor="page" w:x="3415" w:y="3813"/>
        <w:shd w:val="clear" w:color="auto" w:fill="auto"/>
        <w:spacing w:before="0" w:after="22" w:line="180" w:lineRule="exact"/>
        <w:ind w:left="20" w:firstLine="280"/>
      </w:pPr>
      <w:r>
        <w:rPr>
          <w:rStyle w:val="11"/>
          <w:color w:val="000000"/>
        </w:rPr>
        <w:t>ТРЕПЛЕВ. Это мучительно.</w:t>
      </w:r>
    </w:p>
    <w:p w:rsidR="00244497" w:rsidRDefault="00244497">
      <w:pPr>
        <w:pStyle w:val="a4"/>
        <w:framePr w:w="5306" w:h="9300" w:hRule="exact" w:wrap="none" w:vAnchor="page" w:hAnchor="page" w:x="3415" w:y="3813"/>
        <w:shd w:val="clear" w:color="auto" w:fill="auto"/>
        <w:spacing w:before="0" w:after="264" w:line="180" w:lineRule="exact"/>
        <w:ind w:left="20" w:firstLine="280"/>
      </w:pPr>
      <w:r>
        <w:rPr>
          <w:rStyle w:val="11"/>
          <w:color w:val="000000"/>
        </w:rPr>
        <w:t>ДОДИН. Ну, давайте прервемся ненадолго.</w:t>
      </w:r>
    </w:p>
    <w:p w:rsidR="00244497" w:rsidRDefault="00244497">
      <w:pPr>
        <w:pStyle w:val="1010"/>
        <w:framePr w:w="5306" w:h="9300" w:hRule="exact" w:wrap="none" w:vAnchor="page" w:hAnchor="page" w:x="3415" w:y="3813"/>
        <w:shd w:val="clear" w:color="auto" w:fill="auto"/>
        <w:spacing w:before="0" w:after="208" w:line="180" w:lineRule="exact"/>
        <w:ind w:left="20" w:firstLine="280"/>
      </w:pPr>
      <w:r>
        <w:rPr>
          <w:rStyle w:val="102"/>
          <w:i/>
          <w:iCs/>
          <w:color w:val="000000"/>
        </w:rPr>
        <w:t>Небольшой перерыв.</w:t>
      </w:r>
    </w:p>
    <w:p w:rsidR="00244497" w:rsidRDefault="00244497">
      <w:pPr>
        <w:pStyle w:val="a4"/>
        <w:framePr w:w="5306" w:h="9300" w:hRule="exact" w:wrap="none" w:vAnchor="page" w:hAnchor="page" w:x="3415" w:y="3813"/>
        <w:shd w:val="clear" w:color="auto" w:fill="auto"/>
        <w:spacing w:before="0"/>
        <w:ind w:left="20" w:right="20" w:firstLine="280"/>
      </w:pPr>
      <w:r>
        <w:rPr>
          <w:rStyle w:val="11"/>
          <w:color w:val="000000"/>
        </w:rPr>
        <w:t>ДОДИН (</w:t>
      </w:r>
      <w:r>
        <w:rPr>
          <w:rStyle w:val="a7"/>
          <w:color w:val="000000"/>
        </w:rPr>
        <w:t>прочитывает начало монолога Треплева).</w:t>
      </w:r>
      <w:r>
        <w:rPr>
          <w:rStyle w:val="11"/>
          <w:color w:val="000000"/>
        </w:rPr>
        <w:t xml:space="preserve"> Он какое-то время работает, читает написанное и зачерки</w:t>
      </w:r>
      <w:r>
        <w:rPr>
          <w:rStyle w:val="11"/>
          <w:color w:val="000000"/>
        </w:rPr>
        <w:softHyphen/>
        <w:t>вает по ходу чтения. (</w:t>
      </w:r>
      <w:r>
        <w:rPr>
          <w:rStyle w:val="a7"/>
          <w:color w:val="000000"/>
        </w:rPr>
        <w:t>Читает и разбирает монолог Трепле</w:t>
      </w:r>
      <w:r>
        <w:rPr>
          <w:rStyle w:val="a7"/>
          <w:color w:val="000000"/>
        </w:rPr>
        <w:softHyphen/>
        <w:t>ва.)</w:t>
      </w:r>
      <w:r>
        <w:rPr>
          <w:rStyle w:val="11"/>
          <w:color w:val="000000"/>
        </w:rPr>
        <w:t xml:space="preserve"> Он отказывается от каких-то утверждений. </w:t>
      </w:r>
      <w:r>
        <w:rPr>
          <w:rStyle w:val="a7"/>
          <w:color w:val="000000"/>
        </w:rPr>
        <w:t>(За Треп</w:t>
      </w:r>
      <w:r>
        <w:rPr>
          <w:rStyle w:val="a7"/>
          <w:color w:val="000000"/>
        </w:rPr>
        <w:softHyphen/>
        <w:t>лева.)</w:t>
      </w:r>
      <w:r>
        <w:rPr>
          <w:rStyle w:val="11"/>
          <w:color w:val="000000"/>
        </w:rPr>
        <w:t xml:space="preserve"> Да, я все больше и больше прихожу к убеждению,</w:t>
      </w:r>
    </w:p>
    <w:p w:rsidR="00244497" w:rsidRDefault="00244497">
      <w:pPr>
        <w:pStyle w:val="a6"/>
        <w:framePr w:wrap="none" w:vAnchor="page" w:hAnchor="page" w:x="5889" w:y="13310"/>
        <w:shd w:val="clear" w:color="auto" w:fill="auto"/>
        <w:spacing w:line="130" w:lineRule="exact"/>
        <w:ind w:left="40"/>
      </w:pPr>
      <w:r>
        <w:rPr>
          <w:rStyle w:val="0pt3"/>
          <w:b/>
          <w:bCs/>
          <w:color w:val="000000"/>
        </w:rPr>
        <w:t>210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521" w:y="3273"/>
        <w:shd w:val="clear" w:color="auto" w:fill="auto"/>
        <w:spacing w:line="130" w:lineRule="exact"/>
        <w:ind w:left="40"/>
      </w:pPr>
      <w:r>
        <w:rPr>
          <w:rStyle w:val="33"/>
          <w:b/>
          <w:bCs/>
          <w:color w:val="000000"/>
        </w:rPr>
        <w:t>Репетиции спектакля «Чайка»</w:t>
      </w:r>
    </w:p>
    <w:p w:rsidR="00244497" w:rsidRDefault="00244497">
      <w:pPr>
        <w:pStyle w:val="a4"/>
        <w:framePr w:w="5299" w:h="8946" w:hRule="exact" w:wrap="none" w:vAnchor="page" w:hAnchor="page" w:x="3412" w:y="3759"/>
        <w:shd w:val="clear" w:color="auto" w:fill="auto"/>
        <w:spacing w:before="0" w:after="242" w:line="257" w:lineRule="exact"/>
        <w:ind w:left="20" w:right="20"/>
      </w:pPr>
      <w:r>
        <w:rPr>
          <w:rStyle w:val="11"/>
          <w:color w:val="000000"/>
        </w:rPr>
        <w:t xml:space="preserve">что я был, пожалуй, идиот... Вот ведь, по сути, что он говорит. </w:t>
      </w:r>
      <w:r>
        <w:rPr>
          <w:rStyle w:val="a7"/>
          <w:color w:val="000000"/>
        </w:rPr>
        <w:t>(За Треплева.)</w:t>
      </w:r>
      <w:r>
        <w:rPr>
          <w:rStyle w:val="11"/>
          <w:color w:val="000000"/>
        </w:rPr>
        <w:t xml:space="preserve"> А если из моей души ничего уже не льется, то никакая форма... остается форма, которая не имеет никакого значения. Тогда из моей души что-то лилось, я страдал по поводу матери, я любил Нину, мне казалось, она может заменить мне мать. Я ненавидел человека, который стоит между мной и мамой. Теперь я не знаю. Я еще долго любил Нину, я про это писал, я теряю на это надежду. Я, в общем, почти понял мать или почти ее потерял. Но душа молчит... Кроме того, что он работает с рукописью, что-то зачеркивает — это вопросы действенные, что за тема? </w:t>
      </w:r>
      <w:r>
        <w:rPr>
          <w:rStyle w:val="a7"/>
          <w:color w:val="000000"/>
        </w:rPr>
        <w:t>(Играет Треплева по тексту.).</w:t>
      </w:r>
      <w:r>
        <w:rPr>
          <w:rStyle w:val="11"/>
          <w:color w:val="000000"/>
        </w:rPr>
        <w:t xml:space="preserve"> Это может быть не комнатная сцена, как это обычно бывает. Он может кинуться за Ниной в сад, она от него убегает. Дальше мы можем пробовать по-разно</w:t>
      </w:r>
      <w:r>
        <w:rPr>
          <w:rStyle w:val="11"/>
          <w:color w:val="000000"/>
        </w:rPr>
        <w:softHyphen/>
        <w:t xml:space="preserve">му. Поймем, если успеем попробовать. </w:t>
      </w:r>
      <w:r>
        <w:rPr>
          <w:rStyle w:val="a7"/>
          <w:color w:val="000000"/>
        </w:rPr>
        <w:t>(Пробует дальше за Треплева.).</w:t>
      </w:r>
      <w:r>
        <w:rPr>
          <w:rStyle w:val="11"/>
          <w:color w:val="000000"/>
        </w:rPr>
        <w:t xml:space="preserve"> Из него вдруг вырвалось все то, что, каза</w:t>
      </w:r>
      <w:r>
        <w:rPr>
          <w:rStyle w:val="11"/>
          <w:color w:val="000000"/>
        </w:rPr>
        <w:softHyphen/>
        <w:t xml:space="preserve">лось, уснуло. </w:t>
      </w:r>
      <w:r>
        <w:rPr>
          <w:rStyle w:val="a7"/>
          <w:color w:val="000000"/>
        </w:rPr>
        <w:t>(Пробует за Треплева</w:t>
      </w:r>
      <w:r>
        <w:rPr>
          <w:rStyle w:val="11"/>
          <w:color w:val="000000"/>
        </w:rPr>
        <w:t xml:space="preserve">, </w:t>
      </w:r>
      <w:r>
        <w:rPr>
          <w:rStyle w:val="a7"/>
          <w:color w:val="000000"/>
        </w:rPr>
        <w:t>за Нину.).</w:t>
      </w:r>
      <w:r>
        <w:rPr>
          <w:rStyle w:val="11"/>
          <w:color w:val="000000"/>
        </w:rPr>
        <w:t xml:space="preserve"> Он вдруг поймал... как это называется?., «птица счастья завтраш</w:t>
      </w:r>
      <w:r>
        <w:rPr>
          <w:rStyle w:val="11"/>
          <w:color w:val="000000"/>
        </w:rPr>
        <w:softHyphen/>
        <w:t>него дня»</w:t>
      </w:r>
      <w:r>
        <w:rPr>
          <w:rStyle w:val="11"/>
          <w:color w:val="000000"/>
          <w:vertAlign w:val="superscript"/>
        </w:rPr>
        <w:t>1</w:t>
      </w:r>
      <w:r>
        <w:rPr>
          <w:rStyle w:val="11"/>
          <w:color w:val="000000"/>
        </w:rPr>
        <w:t>. Что-то, что было, что происходило в пау</w:t>
      </w:r>
      <w:r>
        <w:rPr>
          <w:rStyle w:val="11"/>
          <w:color w:val="000000"/>
        </w:rPr>
        <w:softHyphen/>
        <w:t>зе, — уходила любовь, оживала, он говорил, что не лю</w:t>
      </w:r>
      <w:r>
        <w:rPr>
          <w:rStyle w:val="11"/>
          <w:color w:val="000000"/>
        </w:rPr>
        <w:softHyphen/>
        <w:t xml:space="preserve">бит. Ездил за ней, потом бросил, но такое ощущение, что сейчас это остановилось. </w:t>
      </w:r>
      <w:r>
        <w:rPr>
          <w:rStyle w:val="a7"/>
          <w:color w:val="000000"/>
        </w:rPr>
        <w:t>(Снова проигрывает начало диалога Треплева и Нины</w:t>
      </w:r>
      <w:r>
        <w:rPr>
          <w:rStyle w:val="11"/>
          <w:color w:val="000000"/>
        </w:rPr>
        <w:t xml:space="preserve">, </w:t>
      </w:r>
      <w:r>
        <w:rPr>
          <w:rStyle w:val="a7"/>
          <w:color w:val="000000"/>
        </w:rPr>
        <w:t>иногда добавляя свои слова</w:t>
      </w:r>
      <w:r>
        <w:rPr>
          <w:rStyle w:val="11"/>
          <w:color w:val="000000"/>
        </w:rPr>
        <w:t xml:space="preserve">, </w:t>
      </w:r>
      <w:r>
        <w:rPr>
          <w:rStyle w:val="a7"/>
          <w:color w:val="000000"/>
        </w:rPr>
        <w:t>арти</w:t>
      </w:r>
      <w:r>
        <w:rPr>
          <w:rStyle w:val="a7"/>
          <w:color w:val="000000"/>
        </w:rPr>
        <w:softHyphen/>
        <w:t>стам.)</w:t>
      </w:r>
      <w:r>
        <w:rPr>
          <w:rStyle w:val="11"/>
          <w:color w:val="000000"/>
        </w:rPr>
        <w:t xml:space="preserve"> Давайте читать вперемежку все втроем, подхва</w:t>
      </w:r>
      <w:r>
        <w:rPr>
          <w:rStyle w:val="11"/>
          <w:color w:val="000000"/>
        </w:rPr>
        <w:softHyphen/>
        <w:t>тывайте, хочется прорваться.</w:t>
      </w:r>
    </w:p>
    <w:p w:rsidR="00244497" w:rsidRDefault="00244497">
      <w:pPr>
        <w:pStyle w:val="1010"/>
        <w:framePr w:w="5299" w:h="8946" w:hRule="exact" w:wrap="none" w:vAnchor="page" w:hAnchor="page" w:x="3412" w:y="3759"/>
        <w:shd w:val="clear" w:color="auto" w:fill="auto"/>
        <w:spacing w:before="0" w:after="229" w:line="180" w:lineRule="exact"/>
        <w:ind w:left="20" w:firstLine="280"/>
      </w:pPr>
      <w:r>
        <w:rPr>
          <w:rStyle w:val="102"/>
          <w:i/>
          <w:iCs/>
          <w:color w:val="000000"/>
        </w:rPr>
        <w:t>Проба.</w:t>
      </w:r>
    </w:p>
    <w:p w:rsidR="00244497" w:rsidRDefault="00244497">
      <w:pPr>
        <w:pStyle w:val="a4"/>
        <w:framePr w:w="5299" w:h="8946" w:hRule="exact" w:wrap="none" w:vAnchor="page" w:hAnchor="page" w:x="3412" w:y="3759"/>
        <w:shd w:val="clear" w:color="auto" w:fill="auto"/>
        <w:spacing w:before="0" w:line="245" w:lineRule="exact"/>
        <w:ind w:left="20" w:firstLine="280"/>
      </w:pPr>
      <w:r>
        <w:rPr>
          <w:rStyle w:val="11"/>
          <w:color w:val="000000"/>
        </w:rPr>
        <w:t>ТРЕПЛЕВ. Нина, как-то странно, что я вижу вас.</w:t>
      </w:r>
    </w:p>
    <w:p w:rsidR="00244497" w:rsidRDefault="00244497">
      <w:pPr>
        <w:pStyle w:val="a4"/>
        <w:framePr w:w="5299" w:h="8946" w:hRule="exact" w:wrap="none" w:vAnchor="page" w:hAnchor="page" w:x="3412" w:y="3759"/>
        <w:shd w:val="clear" w:color="auto" w:fill="auto"/>
        <w:spacing w:before="0" w:line="245" w:lineRule="exact"/>
        <w:ind w:left="20" w:right="20" w:firstLine="280"/>
      </w:pPr>
      <w:r>
        <w:rPr>
          <w:rStyle w:val="11"/>
          <w:color w:val="000000"/>
        </w:rPr>
        <w:t xml:space="preserve">ДОДИН </w:t>
      </w:r>
      <w:r>
        <w:rPr>
          <w:rStyle w:val="a7"/>
          <w:color w:val="000000"/>
        </w:rPr>
        <w:t>(читает за Нину предыдущую реплику).</w:t>
      </w:r>
      <w:r>
        <w:rPr>
          <w:rStyle w:val="11"/>
          <w:color w:val="000000"/>
        </w:rPr>
        <w:t xml:space="preserve"> Она спрашивает: «Я сильно изменилась?» — значит, он на нее долго смотрит, потому что он ее давно не видел. </w:t>
      </w:r>
      <w:r>
        <w:rPr>
          <w:rStyle w:val="a7"/>
          <w:color w:val="000000"/>
        </w:rPr>
        <w:t>(Читает текст дальше.)</w:t>
      </w:r>
      <w:r>
        <w:rPr>
          <w:rStyle w:val="11"/>
          <w:color w:val="000000"/>
        </w:rPr>
        <w:t xml:space="preserve"> «Как-то странно, что я вижу вас».</w:t>
      </w:r>
    </w:p>
    <w:p w:rsidR="00244497" w:rsidRDefault="00244497">
      <w:pPr>
        <w:pStyle w:val="a9"/>
        <w:framePr w:w="5357" w:h="239" w:hRule="exact" w:wrap="none" w:vAnchor="page" w:hAnchor="page" w:x="3383" w:y="12842"/>
        <w:shd w:val="clear" w:color="auto" w:fill="auto"/>
        <w:spacing w:line="160" w:lineRule="exact"/>
        <w:ind w:left="300"/>
        <w:jc w:val="left"/>
      </w:pPr>
      <w:r>
        <w:rPr>
          <w:rStyle w:val="0pt2"/>
          <w:b/>
          <w:bCs/>
          <w:color w:val="000000"/>
          <w:vertAlign w:val="superscript"/>
        </w:rPr>
        <w:t>1</w:t>
      </w:r>
      <w:r>
        <w:rPr>
          <w:rStyle w:val="0pt2"/>
          <w:b/>
          <w:bCs/>
          <w:color w:val="000000"/>
        </w:rPr>
        <w:t xml:space="preserve"> Слова из советской песни 1970-х.</w:t>
      </w:r>
    </w:p>
    <w:p w:rsidR="00244497" w:rsidRDefault="00244497">
      <w:pPr>
        <w:pStyle w:val="a6"/>
        <w:framePr w:wrap="none" w:vAnchor="page" w:hAnchor="page" w:x="5875" w:y="13305"/>
        <w:shd w:val="clear" w:color="auto" w:fill="auto"/>
        <w:spacing w:line="130" w:lineRule="exact"/>
        <w:ind w:left="40"/>
      </w:pPr>
      <w:r>
        <w:rPr>
          <w:rStyle w:val="0pt3"/>
          <w:b/>
          <w:bCs/>
          <w:color w:val="000000"/>
        </w:rPr>
        <w:t>211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61" w:y="3273"/>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302" w:h="9344" w:hRule="exact" w:wrap="none" w:vAnchor="page" w:hAnchor="page" w:x="3415" w:y="3759"/>
        <w:shd w:val="clear" w:color="auto" w:fill="auto"/>
        <w:spacing w:before="0"/>
        <w:ind w:left="20" w:right="20" w:firstLine="280"/>
      </w:pPr>
      <w:r>
        <w:rPr>
          <w:rStyle w:val="11"/>
          <w:color w:val="000000"/>
        </w:rPr>
        <w:t>ТЫЧИНИНА. Она тоже посмотрела на него. «Да</w:t>
      </w:r>
      <w:r>
        <w:rPr>
          <w:rStyle w:val="11"/>
          <w:color w:val="000000"/>
        </w:rPr>
        <w:softHyphen/>
        <w:t>вайте я посмотрю на вас». Он изменился, и она любит в нем это изменение. Я так же изменилась, как и вы?</w:t>
      </w:r>
    </w:p>
    <w:p w:rsidR="00244497" w:rsidRDefault="00244497">
      <w:pPr>
        <w:pStyle w:val="a4"/>
        <w:framePr w:w="5302" w:h="9344" w:hRule="exact" w:wrap="none" w:vAnchor="page" w:hAnchor="page" w:x="3415" w:y="3759"/>
        <w:shd w:val="clear" w:color="auto" w:fill="auto"/>
        <w:spacing w:before="0"/>
        <w:ind w:left="20" w:right="20" w:firstLine="280"/>
      </w:pPr>
      <w:r>
        <w:rPr>
          <w:rStyle w:val="11"/>
          <w:color w:val="000000"/>
        </w:rPr>
        <w:t xml:space="preserve">ДОДИН. Это, если он ей интересен. А если ей что-то другое интересно и важно, то... я сейчас этого не знаю. Он отвечает ей про ее внешность, и сейчас не время для комплиментов. </w:t>
      </w:r>
      <w:r>
        <w:rPr>
          <w:rStyle w:val="a7"/>
          <w:color w:val="000000"/>
        </w:rPr>
        <w:t>(За Треплева.)</w:t>
      </w:r>
      <w:r>
        <w:rPr>
          <w:rStyle w:val="11"/>
          <w:color w:val="000000"/>
        </w:rPr>
        <w:t xml:space="preserve"> «Да... Вы поху</w:t>
      </w:r>
      <w:r>
        <w:rPr>
          <w:rStyle w:val="11"/>
          <w:color w:val="000000"/>
        </w:rPr>
        <w:softHyphen/>
        <w:t xml:space="preserve">дели, и у вас глаза стали больше». Вы знаете, от этого, может быть, даже лучше, во всяком случае мне сейчас кажется, что я раньше этого не замечал... Тут опять есть разговор встык, когда у каждого есть что-то свое и соединиться не так просто. </w:t>
      </w:r>
      <w:r>
        <w:rPr>
          <w:rStyle w:val="a7"/>
          <w:color w:val="000000"/>
        </w:rPr>
        <w:t>(Читает диалог</w:t>
      </w:r>
      <w:r>
        <w:rPr>
          <w:rStyle w:val="11"/>
          <w:color w:val="000000"/>
        </w:rPr>
        <w:t xml:space="preserve">, </w:t>
      </w:r>
      <w:r>
        <w:rPr>
          <w:rStyle w:val="a7"/>
          <w:color w:val="000000"/>
        </w:rPr>
        <w:t xml:space="preserve">за Нину.) </w:t>
      </w:r>
      <w:r>
        <w:rPr>
          <w:rStyle w:val="11"/>
          <w:color w:val="000000"/>
        </w:rPr>
        <w:t xml:space="preserve">«Мне каждую ночь снилось, что вы смотрите на меня и не узнаете». Вот как сейчас, потому что я изменилась. </w:t>
      </w:r>
      <w:r>
        <w:rPr>
          <w:rStyle w:val="a7"/>
          <w:color w:val="000000"/>
        </w:rPr>
        <w:t>(Читает далее.)</w:t>
      </w:r>
      <w:r>
        <w:rPr>
          <w:rStyle w:val="11"/>
          <w:color w:val="000000"/>
        </w:rPr>
        <w:t xml:space="preserve"> «Хорошо здесь, тепло, уютно...» Это то, чего она лишена. Все-таки здесь не пахнет тараканами. </w:t>
      </w:r>
      <w:r>
        <w:rPr>
          <w:rStyle w:val="a7"/>
          <w:color w:val="000000"/>
        </w:rPr>
        <w:t>(Читает текст Нины дальше и пробует за Нину до слов: «Попали и мы с вами в круговорот».)</w:t>
      </w:r>
      <w:r>
        <w:rPr>
          <w:rStyle w:val="11"/>
          <w:color w:val="000000"/>
        </w:rPr>
        <w:t xml:space="preserve"> Тут тоже странно, вроде бы это должно звучать радостно... </w:t>
      </w:r>
      <w:r>
        <w:rPr>
          <w:rStyle w:val="a7"/>
          <w:color w:val="000000"/>
        </w:rPr>
        <w:t>(Продолжает за Нину</w:t>
      </w:r>
      <w:r>
        <w:rPr>
          <w:rStyle w:val="11"/>
          <w:color w:val="000000"/>
        </w:rPr>
        <w:t xml:space="preserve">, </w:t>
      </w:r>
      <w:r>
        <w:rPr>
          <w:rStyle w:val="a7"/>
          <w:color w:val="000000"/>
        </w:rPr>
        <w:t>как бы пробуя понять и войти в ее самочувствие</w:t>
      </w:r>
      <w:r>
        <w:rPr>
          <w:rStyle w:val="11"/>
          <w:color w:val="000000"/>
        </w:rPr>
        <w:t xml:space="preserve">, </w:t>
      </w:r>
      <w:r>
        <w:rPr>
          <w:rStyle w:val="a7"/>
          <w:color w:val="000000"/>
        </w:rPr>
        <w:t>за Треплева.)</w:t>
      </w:r>
      <w:r>
        <w:rPr>
          <w:rStyle w:val="11"/>
          <w:color w:val="000000"/>
        </w:rPr>
        <w:t xml:space="preserve"> «Зачем в Елец?» Вы ведь приехали ко мне... В этом опять есть какое-то его непонимание. Она едет играть в театре, она здесь, потому что ей надо что-то понять для себя и что-то обрести. А ему кажется, что она вернулась к нему, тут есть какое-то расхождение ме</w:t>
      </w:r>
      <w:r>
        <w:rPr>
          <w:rStyle w:val="11"/>
          <w:color w:val="000000"/>
        </w:rPr>
        <w:softHyphen/>
        <w:t xml:space="preserve">жду ними. </w:t>
      </w:r>
      <w:r>
        <w:rPr>
          <w:rStyle w:val="a7"/>
          <w:color w:val="000000"/>
        </w:rPr>
        <w:t>(Пробует сцену дальше до реплики: «С тех пор</w:t>
      </w:r>
      <w:r>
        <w:rPr>
          <w:rStyle w:val="11"/>
          <w:color w:val="000000"/>
        </w:rPr>
        <w:t xml:space="preserve">, </w:t>
      </w:r>
      <w:r>
        <w:rPr>
          <w:rStyle w:val="a7"/>
          <w:color w:val="000000"/>
        </w:rPr>
        <w:t>как я потерял вас и начал печататься</w:t>
      </w:r>
      <w:r>
        <w:rPr>
          <w:rStyle w:val="11"/>
          <w:color w:val="000000"/>
        </w:rPr>
        <w:t xml:space="preserve">, </w:t>
      </w:r>
      <w:r>
        <w:rPr>
          <w:rStyle w:val="a7"/>
          <w:color w:val="000000"/>
        </w:rPr>
        <w:t>жизнь для меня невы</w:t>
      </w:r>
      <w:r>
        <w:rPr>
          <w:rStyle w:val="a7"/>
          <w:color w:val="000000"/>
        </w:rPr>
        <w:softHyphen/>
        <w:t>носима...»)</w:t>
      </w:r>
      <w:r>
        <w:rPr>
          <w:rStyle w:val="11"/>
          <w:color w:val="000000"/>
        </w:rPr>
        <w:t xml:space="preserve"> У него это как-то соединилось. Вдруг все, что было муками молодости, оказалось самым прекрасным, и как только оно отлетело: </w:t>
      </w:r>
      <w:r>
        <w:rPr>
          <w:rStyle w:val="a7"/>
          <w:color w:val="000000"/>
        </w:rPr>
        <w:t>(За Треплева.)</w:t>
      </w:r>
      <w:r>
        <w:rPr>
          <w:rStyle w:val="11"/>
          <w:color w:val="000000"/>
        </w:rPr>
        <w:t xml:space="preserve"> вас я потерял и стал писателем, молодость кончилась, ее будто ото</w:t>
      </w:r>
      <w:r>
        <w:rPr>
          <w:rStyle w:val="11"/>
          <w:color w:val="000000"/>
        </w:rPr>
        <w:softHyphen/>
        <w:t>рвало, и мне кажется, что я уже прожил на свете девя</w:t>
      </w:r>
      <w:r>
        <w:rPr>
          <w:rStyle w:val="11"/>
          <w:color w:val="000000"/>
        </w:rPr>
        <w:softHyphen/>
        <w:t xml:space="preserve">носто лет... Он почти как Маша вдруг говорит. </w:t>
      </w:r>
      <w:r>
        <w:rPr>
          <w:rStyle w:val="a7"/>
          <w:color w:val="000000"/>
        </w:rPr>
        <w:t>(Пробует за Треплева дальше.)</w:t>
      </w:r>
      <w:r>
        <w:rPr>
          <w:rStyle w:val="11"/>
          <w:color w:val="000000"/>
        </w:rPr>
        <w:t xml:space="preserve"> Он вспоминает, по сути, подготовку к спектаклю — всё, что ему казалось тогда самым пе</w:t>
      </w:r>
      <w:r>
        <w:rPr>
          <w:rStyle w:val="11"/>
          <w:color w:val="000000"/>
        </w:rPr>
        <w:softHyphen/>
        <w:t xml:space="preserve">чальным болевым моментом биографии, сейчас ему представляется лучшим моментом его жизни. </w:t>
      </w:r>
      <w:r>
        <w:rPr>
          <w:rStyle w:val="a7"/>
          <w:color w:val="000000"/>
        </w:rPr>
        <w:t>(Пробует</w:t>
      </w:r>
    </w:p>
    <w:p w:rsidR="00244497" w:rsidRDefault="00244497">
      <w:pPr>
        <w:pStyle w:val="a6"/>
        <w:framePr w:wrap="none" w:vAnchor="page" w:hAnchor="page" w:x="5889" w:y="13300"/>
        <w:shd w:val="clear" w:color="auto" w:fill="auto"/>
        <w:spacing w:line="130" w:lineRule="exact"/>
        <w:ind w:left="20"/>
      </w:pPr>
      <w:r>
        <w:rPr>
          <w:rStyle w:val="0pt3"/>
          <w:b/>
          <w:bCs/>
          <w:color w:val="000000"/>
        </w:rPr>
        <w:t>212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535" w:y="3273"/>
        <w:shd w:val="clear" w:color="auto" w:fill="auto"/>
        <w:spacing w:line="130" w:lineRule="exact"/>
        <w:ind w:left="20"/>
      </w:pPr>
      <w:r>
        <w:rPr>
          <w:rStyle w:val="33"/>
          <w:b/>
          <w:bCs/>
          <w:color w:val="000000"/>
        </w:rPr>
        <w:t>Репетиции спектакля «Чайка»</w:t>
      </w:r>
    </w:p>
    <w:p w:rsidR="00244497" w:rsidRDefault="00244497">
      <w:pPr>
        <w:pStyle w:val="a4"/>
        <w:framePr w:w="5297" w:h="9332" w:hRule="exact" w:wrap="none" w:vAnchor="page" w:hAnchor="page" w:x="3415" w:y="3762"/>
        <w:shd w:val="clear" w:color="auto" w:fill="auto"/>
        <w:spacing w:before="0"/>
        <w:ind w:left="20" w:right="20"/>
      </w:pPr>
      <w:r>
        <w:rPr>
          <w:rStyle w:val="a7"/>
          <w:color w:val="000000"/>
        </w:rPr>
        <w:t>за Нину: «Зачем он так говорит</w:t>
      </w:r>
      <w:r>
        <w:rPr>
          <w:rStyle w:val="11"/>
          <w:color w:val="000000"/>
        </w:rPr>
        <w:t xml:space="preserve">, </w:t>
      </w:r>
      <w:r>
        <w:rPr>
          <w:rStyle w:val="a7"/>
          <w:color w:val="000000"/>
        </w:rPr>
        <w:t>зачем он так говорит?»</w:t>
      </w:r>
      <w:r>
        <w:rPr>
          <w:rStyle w:val="11"/>
          <w:color w:val="000000"/>
        </w:rPr>
        <w:t xml:space="preserve"> - </w:t>
      </w:r>
      <w:r>
        <w:rPr>
          <w:rStyle w:val="a7"/>
          <w:color w:val="000000"/>
        </w:rPr>
        <w:t>на разные лады и с разными ударениями.)</w:t>
      </w:r>
      <w:r>
        <w:rPr>
          <w:rStyle w:val="11"/>
          <w:color w:val="000000"/>
        </w:rPr>
        <w:t xml:space="preserve"> Если бы это го</w:t>
      </w:r>
      <w:r>
        <w:rPr>
          <w:rStyle w:val="11"/>
          <w:color w:val="000000"/>
        </w:rPr>
        <w:softHyphen/>
        <w:t xml:space="preserve">ворил другой?! Мне кажется, там есть Тригорин. </w:t>
      </w:r>
      <w:r>
        <w:rPr>
          <w:rStyle w:val="a7"/>
          <w:color w:val="000000"/>
        </w:rPr>
        <w:t>(За Треплева.)</w:t>
      </w:r>
      <w:r>
        <w:rPr>
          <w:rStyle w:val="11"/>
          <w:color w:val="000000"/>
        </w:rPr>
        <w:t xml:space="preserve"> Мы сочиним новую пьесу, мы начнем что-то делать, мы обретем какой-то смысл жизни. Хрен с ними со всеми! Пусть он будет с ней! Пусть он стоит между нами, пусть я потерял мать! Пусть она ходит около это</w:t>
      </w:r>
      <w:r>
        <w:rPr>
          <w:rStyle w:val="11"/>
          <w:color w:val="000000"/>
        </w:rPr>
        <w:softHyphen/>
        <w:t>го больного ничтожества! Я, я!.. Тут есть какое-то безу</w:t>
      </w:r>
      <w:r>
        <w:rPr>
          <w:rStyle w:val="11"/>
          <w:color w:val="000000"/>
        </w:rPr>
        <w:softHyphen/>
        <w:t xml:space="preserve">мие. </w:t>
      </w:r>
      <w:r>
        <w:rPr>
          <w:rStyle w:val="a7"/>
          <w:color w:val="000000"/>
        </w:rPr>
        <w:t>(Читает далее то за Нину</w:t>
      </w:r>
      <w:r>
        <w:rPr>
          <w:rStyle w:val="11"/>
          <w:color w:val="000000"/>
        </w:rPr>
        <w:t xml:space="preserve">, </w:t>
      </w:r>
      <w:r>
        <w:rPr>
          <w:rStyle w:val="a7"/>
          <w:color w:val="000000"/>
        </w:rPr>
        <w:t>то за Треплева.)</w:t>
      </w:r>
      <w:r>
        <w:rPr>
          <w:rStyle w:val="11"/>
          <w:color w:val="000000"/>
        </w:rPr>
        <w:t xml:space="preserve"> Надо по</w:t>
      </w:r>
      <w:r>
        <w:rPr>
          <w:rStyle w:val="11"/>
          <w:color w:val="000000"/>
        </w:rPr>
        <w:softHyphen/>
        <w:t>нять, где он отказывается от усилий ее удержать. Мне кажется, он еще запрёт двери и будет ее здесь удержи</w:t>
      </w:r>
      <w:r>
        <w:rPr>
          <w:rStyle w:val="11"/>
          <w:color w:val="000000"/>
        </w:rPr>
        <w:softHyphen/>
        <w:t xml:space="preserve">вать. Или поедет с ней, тоже вскочит на велосипед... мне кажется, тут еще что-то должно случиться, чтобы он совсем отчаялся. </w:t>
      </w:r>
      <w:r>
        <w:rPr>
          <w:rStyle w:val="a7"/>
          <w:color w:val="000000"/>
        </w:rPr>
        <w:t>(Читает далее диалог</w:t>
      </w:r>
      <w:r>
        <w:rPr>
          <w:rStyle w:val="11"/>
          <w:color w:val="000000"/>
        </w:rPr>
        <w:t xml:space="preserve">, </w:t>
      </w:r>
      <w:r>
        <w:rPr>
          <w:rStyle w:val="a7"/>
          <w:color w:val="000000"/>
        </w:rPr>
        <w:t>за Нину.)</w:t>
      </w:r>
      <w:r>
        <w:rPr>
          <w:rStyle w:val="11"/>
          <w:color w:val="000000"/>
        </w:rPr>
        <w:t xml:space="preserve"> «Я — чайка...» Чтобы это не было романтически. Она вспо</w:t>
      </w:r>
      <w:r>
        <w:rPr>
          <w:rStyle w:val="11"/>
          <w:color w:val="000000"/>
        </w:rPr>
        <w:softHyphen/>
        <w:t xml:space="preserve">минает свою встречу с Тригориным. </w:t>
      </w:r>
      <w:r>
        <w:rPr>
          <w:rStyle w:val="a7"/>
          <w:color w:val="000000"/>
        </w:rPr>
        <w:t>(Пробует далее за Нину.)</w:t>
      </w:r>
      <w:r>
        <w:rPr>
          <w:rStyle w:val="11"/>
          <w:color w:val="000000"/>
        </w:rPr>
        <w:t xml:space="preserve"> Тут, мне кажется, такая любовь-ненависть к Три- горину вылетает, не жалостливость, не переживание, а почти животная любовь. </w:t>
      </w:r>
      <w:r>
        <w:rPr>
          <w:rStyle w:val="a7"/>
          <w:color w:val="000000"/>
        </w:rPr>
        <w:t>(Пробует за Нину по тексту до: «Я - чайка».)</w:t>
      </w:r>
      <w:r>
        <w:rPr>
          <w:rStyle w:val="11"/>
          <w:color w:val="000000"/>
        </w:rPr>
        <w:t xml:space="preserve"> То ли он так ее называл в момент ласки, то ли еще что-то, но что-то есть, чего она никак не мо</w:t>
      </w:r>
      <w:r>
        <w:rPr>
          <w:rStyle w:val="11"/>
          <w:color w:val="000000"/>
        </w:rPr>
        <w:softHyphen/>
        <w:t xml:space="preserve">жет забыть. </w:t>
      </w:r>
      <w:r>
        <w:rPr>
          <w:rStyle w:val="a7"/>
          <w:color w:val="000000"/>
        </w:rPr>
        <w:t>(Семак пробует за Нину.)</w:t>
      </w:r>
      <w:r>
        <w:rPr>
          <w:rStyle w:val="11"/>
          <w:color w:val="000000"/>
        </w:rPr>
        <w:t xml:space="preserve"> Может быть, хотя может быть и другое. (</w:t>
      </w:r>
      <w:r>
        <w:rPr>
          <w:rStyle w:val="a7"/>
          <w:color w:val="000000"/>
        </w:rPr>
        <w:t>Пробует</w:t>
      </w:r>
      <w:r>
        <w:rPr>
          <w:rStyle w:val="11"/>
          <w:color w:val="000000"/>
        </w:rPr>
        <w:t xml:space="preserve">, </w:t>
      </w:r>
      <w:r>
        <w:rPr>
          <w:rStyle w:val="a7"/>
          <w:color w:val="000000"/>
        </w:rPr>
        <w:t>читая</w:t>
      </w:r>
      <w:r>
        <w:rPr>
          <w:rStyle w:val="11"/>
          <w:color w:val="000000"/>
        </w:rPr>
        <w:t xml:space="preserve">, </w:t>
      </w:r>
      <w:r>
        <w:rPr>
          <w:rStyle w:val="a7"/>
          <w:color w:val="000000"/>
        </w:rPr>
        <w:t>далее до: «...чувст</w:t>
      </w:r>
      <w:r>
        <w:rPr>
          <w:rStyle w:val="a7"/>
          <w:color w:val="000000"/>
        </w:rPr>
        <w:softHyphen/>
        <w:t>вую</w:t>
      </w:r>
      <w:r>
        <w:rPr>
          <w:rStyle w:val="11"/>
          <w:color w:val="000000"/>
        </w:rPr>
        <w:t xml:space="preserve">, </w:t>
      </w:r>
      <w:r>
        <w:rPr>
          <w:rStyle w:val="a7"/>
          <w:color w:val="000000"/>
        </w:rPr>
        <w:t>как с каждым днем растут мои душевные силы...».)</w:t>
      </w:r>
      <w:r>
        <w:rPr>
          <w:rStyle w:val="11"/>
          <w:color w:val="000000"/>
        </w:rPr>
        <w:t xml:space="preserve"> Она что-то утверждает, что мне кажется вопросом — так ли это? Что-то она хочет утвердить, что утвердить почти невозможно. </w:t>
      </w:r>
      <w:r>
        <w:rPr>
          <w:rStyle w:val="a7"/>
          <w:color w:val="000000"/>
        </w:rPr>
        <w:t>(Пробует далее.)</w:t>
      </w:r>
      <w:r>
        <w:rPr>
          <w:rStyle w:val="11"/>
          <w:color w:val="000000"/>
        </w:rPr>
        <w:t xml:space="preserve"> Терпи, терпи!.. Это что-то прямо противоположное романтической истине, на са</w:t>
      </w:r>
      <w:r>
        <w:rPr>
          <w:rStyle w:val="11"/>
          <w:color w:val="000000"/>
        </w:rPr>
        <w:softHyphen/>
        <w:t xml:space="preserve">мом деле это — неправда. То есть обратное тому, что обычно здесь подразумевается, ну что она становится чайкой русской сцены. Все-таки здесь что-то другое. </w:t>
      </w:r>
      <w:r>
        <w:rPr>
          <w:rStyle w:val="a7"/>
          <w:color w:val="000000"/>
        </w:rPr>
        <w:t>(Пробует дальше.)</w:t>
      </w:r>
      <w:r>
        <w:rPr>
          <w:rStyle w:val="11"/>
          <w:color w:val="000000"/>
        </w:rPr>
        <w:t xml:space="preserve"> Надо понять, насколько Треплев по</w:t>
      </w:r>
      <w:r>
        <w:rPr>
          <w:rStyle w:val="11"/>
          <w:color w:val="000000"/>
        </w:rPr>
        <w:softHyphen/>
        <w:t>нимает действительный смысл того, о чем она говорит. Мне кажется, что понимает, и, говоря о себе, он что-то говорит и о ней. Не просто: вы счастливая, а я — несча</w:t>
      </w:r>
      <w:r>
        <w:rPr>
          <w:rStyle w:val="11"/>
          <w:color w:val="000000"/>
        </w:rPr>
        <w:softHyphen/>
        <w:t>стный. Как это обычно в спектаклях происходит. (</w:t>
      </w:r>
      <w:r>
        <w:rPr>
          <w:rStyle w:val="a7"/>
          <w:color w:val="000000"/>
        </w:rPr>
        <w:t>Про</w:t>
      </w:r>
      <w:r>
        <w:rPr>
          <w:rStyle w:val="a7"/>
          <w:color w:val="000000"/>
        </w:rPr>
        <w:softHyphen/>
        <w:t>бует дальше до: «...мне хочется есть».)</w:t>
      </w:r>
      <w:r>
        <w:rPr>
          <w:rStyle w:val="11"/>
          <w:color w:val="000000"/>
        </w:rPr>
        <w:t xml:space="preserve"> Хочется уйти от</w:t>
      </w:r>
    </w:p>
    <w:p w:rsidR="00244497" w:rsidRDefault="00244497">
      <w:pPr>
        <w:pStyle w:val="a6"/>
        <w:framePr w:wrap="none" w:vAnchor="page" w:hAnchor="page" w:x="5875" w:y="13300"/>
        <w:shd w:val="clear" w:color="auto" w:fill="auto"/>
        <w:spacing w:line="130" w:lineRule="exact"/>
        <w:ind w:left="40"/>
      </w:pPr>
      <w:r>
        <w:rPr>
          <w:rStyle w:val="0pt3"/>
          <w:b/>
          <w:bCs/>
          <w:color w:val="000000"/>
        </w:rPr>
        <w:t>213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66" w:y="3278"/>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309" w:h="9354" w:hRule="exact" w:wrap="none" w:vAnchor="page" w:hAnchor="page" w:x="3415" w:y="3764"/>
        <w:shd w:val="clear" w:color="auto" w:fill="auto"/>
        <w:spacing w:before="0"/>
        <w:ind w:left="20" w:right="20"/>
      </w:pPr>
      <w:r>
        <w:rPr>
          <w:rStyle w:val="11"/>
          <w:color w:val="000000"/>
        </w:rPr>
        <w:t>страдальческих нот. Даже еда — это ее здоровый аппе</w:t>
      </w:r>
      <w:r>
        <w:rPr>
          <w:rStyle w:val="11"/>
          <w:color w:val="000000"/>
        </w:rPr>
        <w:softHyphen/>
        <w:t xml:space="preserve">тит, а не истощенность от голода. Может, я неправ... </w:t>
      </w:r>
      <w:r>
        <w:rPr>
          <w:rStyle w:val="a7"/>
          <w:color w:val="000000"/>
        </w:rPr>
        <w:t>(Читает дальше</w:t>
      </w:r>
      <w:r>
        <w:rPr>
          <w:rStyle w:val="11"/>
          <w:color w:val="000000"/>
        </w:rPr>
        <w:t xml:space="preserve">, </w:t>
      </w:r>
      <w:r>
        <w:rPr>
          <w:rStyle w:val="a7"/>
          <w:color w:val="000000"/>
        </w:rPr>
        <w:t xml:space="preserve">пробуя за Нину и за Треплева. За Нину.) </w:t>
      </w:r>
      <w:r>
        <w:rPr>
          <w:rStyle w:val="11"/>
          <w:color w:val="000000"/>
        </w:rPr>
        <w:t>«Я люблю его даже сильнее, чем прежде». Он абсолют</w:t>
      </w:r>
      <w:r>
        <w:rPr>
          <w:rStyle w:val="11"/>
          <w:color w:val="000000"/>
        </w:rPr>
        <w:softHyphen/>
        <w:t>ный мерзавец, у меня инсульт скоро будет! А я его люб</w:t>
      </w:r>
      <w:r>
        <w:rPr>
          <w:rStyle w:val="11"/>
          <w:color w:val="000000"/>
        </w:rPr>
        <w:softHyphen/>
        <w:t>лю и не могу от этого избавиться! Я не могу вырвать его из своей души! Ах, какая он гадина, какая гадина! Если бы вы знали, как я эту гадину люблю!.. Я, может, неточен, но что-то там такое ненасытное, он такое раз</w:t>
      </w:r>
      <w:r>
        <w:rPr>
          <w:rStyle w:val="11"/>
          <w:color w:val="000000"/>
        </w:rPr>
        <w:softHyphen/>
        <w:t>будил и сбежал, еле спасся, потому что это действитель</w:t>
      </w:r>
      <w:r>
        <w:rPr>
          <w:rStyle w:val="11"/>
          <w:color w:val="000000"/>
        </w:rPr>
        <w:softHyphen/>
        <w:t xml:space="preserve">но оказалось жизнью гораздо более трудной, чем та, что у него была, но в результате... и ребенок, и осталась недокормленная (нехорошее слово), но — женщина. </w:t>
      </w:r>
      <w:r>
        <w:rPr>
          <w:rStyle w:val="a7"/>
          <w:color w:val="000000"/>
        </w:rPr>
        <w:t>(За Нину.)</w:t>
      </w:r>
      <w:r>
        <w:rPr>
          <w:rStyle w:val="11"/>
          <w:color w:val="000000"/>
        </w:rPr>
        <w:t xml:space="preserve"> «Люблю, люблю страстно, до отчаяния люблю». Так хочется убить. Или убить, или ворваться к ним туда! Она проследила, она все-таки хочет его увидеть, посмотреть, подышать, понюхать... я не знаю... (</w:t>
      </w:r>
      <w:r>
        <w:rPr>
          <w:rStyle w:val="a7"/>
          <w:color w:val="000000"/>
        </w:rPr>
        <w:t>Пробу</w:t>
      </w:r>
      <w:r>
        <w:rPr>
          <w:rStyle w:val="a7"/>
          <w:color w:val="000000"/>
        </w:rPr>
        <w:softHyphen/>
        <w:t>ет</w:t>
      </w:r>
      <w:r>
        <w:rPr>
          <w:rStyle w:val="11"/>
          <w:color w:val="000000"/>
        </w:rPr>
        <w:t xml:space="preserve">, </w:t>
      </w:r>
      <w:r>
        <w:rPr>
          <w:rStyle w:val="a7"/>
          <w:color w:val="000000"/>
        </w:rPr>
        <w:t>читая текст</w:t>
      </w:r>
      <w:r>
        <w:rPr>
          <w:rStyle w:val="11"/>
          <w:color w:val="000000"/>
        </w:rPr>
        <w:t xml:space="preserve">, </w:t>
      </w:r>
      <w:r>
        <w:rPr>
          <w:rStyle w:val="a7"/>
          <w:color w:val="000000"/>
        </w:rPr>
        <w:t>за Нину).</w:t>
      </w:r>
      <w:r>
        <w:rPr>
          <w:rStyle w:val="11"/>
          <w:color w:val="000000"/>
        </w:rPr>
        <w:t xml:space="preserve"> Какое детство! Как мы не це</w:t>
      </w:r>
      <w:r>
        <w:rPr>
          <w:rStyle w:val="11"/>
          <w:color w:val="000000"/>
        </w:rPr>
        <w:softHyphen/>
        <w:t>ним детства, которое проходит и которое уносит не</w:t>
      </w:r>
      <w:r>
        <w:rPr>
          <w:rStyle w:val="11"/>
          <w:color w:val="000000"/>
        </w:rPr>
        <w:softHyphen/>
        <w:t>винность... Здесь есть и прелесть, и цинизм своего рода. Она не говорит, что это и есть жизнь, она гово</w:t>
      </w:r>
      <w:r>
        <w:rPr>
          <w:rStyle w:val="11"/>
          <w:color w:val="000000"/>
        </w:rPr>
        <w:softHyphen/>
        <w:t xml:space="preserve">рит, что это — детство... </w:t>
      </w:r>
      <w:r>
        <w:rPr>
          <w:rStyle w:val="a7"/>
          <w:color w:val="000000"/>
        </w:rPr>
        <w:t>(Пробует далее за Нину.)</w:t>
      </w:r>
      <w:r>
        <w:rPr>
          <w:rStyle w:val="11"/>
          <w:color w:val="000000"/>
        </w:rPr>
        <w:t xml:space="preserve"> Это дет</w:t>
      </w:r>
      <w:r>
        <w:rPr>
          <w:rStyle w:val="11"/>
          <w:color w:val="000000"/>
        </w:rPr>
        <w:softHyphen/>
        <w:t>ство вдруг соединилось с взрослостью, и она, может быть, впервые поняла, услышала, почувствовала, и ее пронзил смысл того, про что идет речь и о чем она ко- гда-то ребенком, стоя там, на самодельной сцене: «Я ма</w:t>
      </w:r>
      <w:r>
        <w:rPr>
          <w:rStyle w:val="11"/>
          <w:color w:val="000000"/>
        </w:rPr>
        <w:softHyphen/>
        <w:t>ленькая девочка, играю и пою...» — мечтала. Если бы она могла сотрясать эту дверь, что-то такое совер</w:t>
      </w:r>
      <w:r>
        <w:rPr>
          <w:rStyle w:val="11"/>
          <w:color w:val="000000"/>
        </w:rPr>
        <w:softHyphen/>
        <w:t>шить — и убежать. И у него вдруг сошлось: и то давнее, рожденное вдохновением, любовью к матери и желани</w:t>
      </w:r>
      <w:r>
        <w:rPr>
          <w:rStyle w:val="11"/>
          <w:color w:val="000000"/>
        </w:rPr>
        <w:softHyphen/>
        <w:t>ем соединить несоединимое, что и есть, собственно, порыв настоящего вдохновения, — и то, что сейчас до- понялось, доформулировалось. Вдруг ожила любовь к матери, от которой он почти уже отказался, вдруг сно</w:t>
      </w:r>
      <w:r>
        <w:rPr>
          <w:rStyle w:val="11"/>
          <w:color w:val="000000"/>
        </w:rPr>
        <w:softHyphen/>
        <w:t>ва вернулась не с той даже силой, а с какой-то единст</w:t>
      </w:r>
      <w:r>
        <w:rPr>
          <w:rStyle w:val="11"/>
          <w:color w:val="000000"/>
        </w:rPr>
        <w:softHyphen/>
        <w:t>венной, потому что... единственной. Я сейчас тороп</w:t>
      </w:r>
      <w:r>
        <w:rPr>
          <w:rStyle w:val="11"/>
          <w:color w:val="000000"/>
        </w:rPr>
        <w:softHyphen/>
        <w:t>люсь, поэтому неточно многое говорю, но я думаю, что</w:t>
      </w:r>
    </w:p>
    <w:p w:rsidR="00244497" w:rsidRDefault="00244497">
      <w:pPr>
        <w:pStyle w:val="a6"/>
        <w:framePr w:wrap="none" w:vAnchor="page" w:hAnchor="page" w:x="5889" w:y="13315"/>
        <w:shd w:val="clear" w:color="auto" w:fill="auto"/>
        <w:spacing w:line="130" w:lineRule="exact"/>
        <w:ind w:left="40"/>
      </w:pPr>
      <w:r>
        <w:rPr>
          <w:rStyle w:val="0pt3"/>
          <w:b/>
          <w:bCs/>
          <w:color w:val="000000"/>
        </w:rPr>
        <w:t>214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531" w:y="3268"/>
        <w:shd w:val="clear" w:color="auto" w:fill="auto"/>
        <w:spacing w:line="130" w:lineRule="exact"/>
        <w:ind w:left="40"/>
      </w:pPr>
      <w:r>
        <w:rPr>
          <w:rStyle w:val="33"/>
          <w:b/>
          <w:bCs/>
          <w:color w:val="000000"/>
        </w:rPr>
        <w:t>Репетиции спектакля «Чайка»</w:t>
      </w:r>
    </w:p>
    <w:p w:rsidR="00244497" w:rsidRDefault="00244497">
      <w:pPr>
        <w:pStyle w:val="a4"/>
        <w:framePr w:w="5292" w:h="9362" w:hRule="exact" w:wrap="none" w:vAnchor="page" w:hAnchor="page" w:x="3424" w:y="3742"/>
        <w:shd w:val="clear" w:color="auto" w:fill="auto"/>
        <w:spacing w:before="0" w:after="251" w:line="269" w:lineRule="exact"/>
        <w:ind w:left="20" w:right="20"/>
      </w:pPr>
      <w:r>
        <w:rPr>
          <w:rStyle w:val="11"/>
          <w:color w:val="000000"/>
        </w:rPr>
        <w:t>вы понимаете. (</w:t>
      </w:r>
      <w:r>
        <w:rPr>
          <w:rStyle w:val="a7"/>
          <w:color w:val="000000"/>
        </w:rPr>
        <w:t>Пробует последние слова Треплева.)</w:t>
      </w:r>
      <w:r>
        <w:rPr>
          <w:rStyle w:val="11"/>
          <w:color w:val="000000"/>
        </w:rPr>
        <w:t xml:space="preserve"> Как на</w:t>
      </w:r>
      <w:r>
        <w:rPr>
          <w:rStyle w:val="11"/>
          <w:color w:val="000000"/>
        </w:rPr>
        <w:softHyphen/>
        <w:t>чалось: «Любит — не любит» — с мамы, так и кончается мамой.</w:t>
      </w:r>
    </w:p>
    <w:p w:rsidR="00244497" w:rsidRDefault="00244497">
      <w:pPr>
        <w:pStyle w:val="1010"/>
        <w:framePr w:w="5292" w:h="9362" w:hRule="exact" w:wrap="none" w:vAnchor="page" w:hAnchor="page" w:x="3424" w:y="3742"/>
        <w:shd w:val="clear" w:color="auto" w:fill="auto"/>
        <w:spacing w:before="0" w:after="199" w:line="180" w:lineRule="exact"/>
        <w:ind w:left="20" w:firstLine="280"/>
      </w:pPr>
      <w:r>
        <w:rPr>
          <w:rStyle w:val="102"/>
          <w:i/>
          <w:iCs/>
          <w:color w:val="000000"/>
        </w:rPr>
        <w:t>Проба.</w:t>
      </w:r>
    </w:p>
    <w:p w:rsidR="00244497" w:rsidRDefault="00244497">
      <w:pPr>
        <w:pStyle w:val="a4"/>
        <w:framePr w:w="5292" w:h="9362" w:hRule="exact" w:wrap="none" w:vAnchor="page" w:hAnchor="page" w:x="3424" w:y="3742"/>
        <w:shd w:val="clear" w:color="auto" w:fill="auto"/>
        <w:spacing w:before="0" w:line="262" w:lineRule="exact"/>
        <w:ind w:left="20" w:firstLine="280"/>
      </w:pPr>
      <w:r>
        <w:rPr>
          <w:rStyle w:val="11"/>
          <w:color w:val="000000"/>
        </w:rPr>
        <w:t>ПОЛИНА АНДРЕЕВНА. Сейчас же подавай и чай.</w:t>
      </w:r>
    </w:p>
    <w:p w:rsidR="00244497" w:rsidRDefault="00244497">
      <w:pPr>
        <w:pStyle w:val="a4"/>
        <w:framePr w:w="5292" w:h="9362" w:hRule="exact" w:wrap="none" w:vAnchor="page" w:hAnchor="page" w:x="3424" w:y="3742"/>
        <w:shd w:val="clear" w:color="auto" w:fill="auto"/>
        <w:spacing w:before="0" w:after="245" w:line="262" w:lineRule="exact"/>
        <w:ind w:left="20" w:right="20" w:firstLine="280"/>
      </w:pPr>
      <w:r>
        <w:rPr>
          <w:rStyle w:val="11"/>
          <w:color w:val="000000"/>
        </w:rPr>
        <w:t>ДОДИН. Тоже интересно, они вернулись после ужи</w:t>
      </w:r>
      <w:r>
        <w:rPr>
          <w:rStyle w:val="11"/>
          <w:color w:val="000000"/>
        </w:rPr>
        <w:softHyphen/>
        <w:t>на... Не просто после ужина, отяжелевшие чем-то, мо</w:t>
      </w:r>
      <w:r>
        <w:rPr>
          <w:rStyle w:val="11"/>
          <w:color w:val="000000"/>
        </w:rPr>
        <w:softHyphen/>
        <w:t>жет быть, молчаливым ужином, но что-то нависло... Скорее чаю. Что-то хочется не длить, а заканчивать этот вечер. (</w:t>
      </w:r>
      <w:r>
        <w:rPr>
          <w:rStyle w:val="a7"/>
          <w:color w:val="000000"/>
        </w:rPr>
        <w:t>Читает текст.)</w:t>
      </w:r>
      <w:r>
        <w:rPr>
          <w:rStyle w:val="11"/>
          <w:color w:val="000000"/>
        </w:rPr>
        <w:t xml:space="preserve"> Надо понять, Тригорин действительно не помнит про чучело или не хочет вспоминать. Есть Ирина, которая смотрит на него и всё понимает. </w:t>
      </w:r>
      <w:r>
        <w:rPr>
          <w:rStyle w:val="a7"/>
          <w:color w:val="000000"/>
        </w:rPr>
        <w:t>(Артисты высказывают свои предположения по этому поводу.)</w:t>
      </w:r>
      <w:r>
        <w:rPr>
          <w:rStyle w:val="11"/>
          <w:color w:val="000000"/>
        </w:rPr>
        <w:t xml:space="preserve"> Сильно тут у Чехова.</w:t>
      </w:r>
    </w:p>
    <w:p w:rsidR="00244497" w:rsidRDefault="00244497">
      <w:pPr>
        <w:pStyle w:val="1010"/>
        <w:framePr w:w="5292" w:h="9362" w:hRule="exact" w:wrap="none" w:vAnchor="page" w:hAnchor="page" w:x="3424" w:y="3742"/>
        <w:shd w:val="clear" w:color="auto" w:fill="auto"/>
        <w:spacing w:before="0" w:after="266" w:line="180" w:lineRule="exact"/>
        <w:ind w:left="20" w:firstLine="280"/>
      </w:pPr>
      <w:r>
        <w:rPr>
          <w:rStyle w:val="102"/>
          <w:i/>
          <w:iCs/>
          <w:color w:val="000000"/>
        </w:rPr>
        <w:t>Проба.</w:t>
      </w:r>
    </w:p>
    <w:p w:rsidR="00244497" w:rsidRDefault="00244497">
      <w:pPr>
        <w:pStyle w:val="a4"/>
        <w:framePr w:w="5292" w:h="9362" w:hRule="exact" w:wrap="none" w:vAnchor="page" w:hAnchor="page" w:x="3424" w:y="3742"/>
        <w:shd w:val="clear" w:color="auto" w:fill="auto"/>
        <w:spacing w:before="0" w:line="180" w:lineRule="exact"/>
        <w:ind w:left="20" w:firstLine="280"/>
      </w:pPr>
      <w:r>
        <w:rPr>
          <w:rStyle w:val="11"/>
          <w:color w:val="000000"/>
        </w:rPr>
        <w:t>ДОРН. Не беспокойтесь.</w:t>
      </w:r>
    </w:p>
    <w:p w:rsidR="00244497" w:rsidRDefault="00244497">
      <w:pPr>
        <w:pStyle w:val="a4"/>
        <w:framePr w:w="5292" w:h="9362" w:hRule="exact" w:wrap="none" w:vAnchor="page" w:hAnchor="page" w:x="3424" w:y="3742"/>
        <w:shd w:val="clear" w:color="auto" w:fill="auto"/>
        <w:spacing w:before="0" w:line="259" w:lineRule="exact"/>
        <w:ind w:left="20" w:right="20" w:firstLine="280"/>
      </w:pPr>
      <w:r>
        <w:rPr>
          <w:rStyle w:val="11"/>
          <w:color w:val="000000"/>
        </w:rPr>
        <w:t>ДОДИН. Он-то сразу понял, что это выстрел и сразу заторопился: может быть, можно еще помочь. Ведь был случай, когда успел помочь.</w:t>
      </w:r>
    </w:p>
    <w:p w:rsidR="00244497" w:rsidRDefault="00244497">
      <w:pPr>
        <w:pStyle w:val="a4"/>
        <w:framePr w:w="5292" w:h="9362" w:hRule="exact" w:wrap="none" w:vAnchor="page" w:hAnchor="page" w:x="3424" w:y="3742"/>
        <w:shd w:val="clear" w:color="auto" w:fill="auto"/>
        <w:spacing w:before="0" w:line="259" w:lineRule="exact"/>
        <w:ind w:left="20" w:firstLine="280"/>
      </w:pPr>
      <w:r>
        <w:rPr>
          <w:rStyle w:val="11"/>
          <w:color w:val="000000"/>
        </w:rPr>
        <w:t>ДОРН. Лопнула склянка с эфиром.</w:t>
      </w:r>
    </w:p>
    <w:p w:rsidR="00244497" w:rsidRDefault="00244497">
      <w:pPr>
        <w:pStyle w:val="a4"/>
        <w:framePr w:w="5292" w:h="9362" w:hRule="exact" w:wrap="none" w:vAnchor="page" w:hAnchor="page" w:x="3424" w:y="3742"/>
        <w:shd w:val="clear" w:color="auto" w:fill="auto"/>
        <w:spacing w:before="0" w:line="264" w:lineRule="exact"/>
        <w:ind w:left="20" w:right="20" w:firstLine="280"/>
      </w:pPr>
      <w:r>
        <w:rPr>
          <w:rStyle w:val="11"/>
          <w:color w:val="000000"/>
        </w:rPr>
        <w:t xml:space="preserve">ДОДИН. Он туда прибежал, увидел тело, убедился, что все бесполезно — это все занимает время. </w:t>
      </w:r>
      <w:r>
        <w:rPr>
          <w:rStyle w:val="a7"/>
          <w:color w:val="000000"/>
        </w:rPr>
        <w:t>(Читает текст Аркадиной.)</w:t>
      </w:r>
      <w:r>
        <w:rPr>
          <w:rStyle w:val="11"/>
          <w:color w:val="000000"/>
        </w:rPr>
        <w:t xml:space="preserve"> Все время есть предчувствие, это то, что я говорил про ужин. Есть предчувствие </w:t>
      </w:r>
      <w:r>
        <w:rPr>
          <w:rStyle w:val="a7"/>
          <w:color w:val="000000"/>
        </w:rPr>
        <w:t>(за Аркади</w:t>
      </w:r>
      <w:r>
        <w:rPr>
          <w:rStyle w:val="a7"/>
          <w:color w:val="000000"/>
        </w:rPr>
        <w:softHyphen/>
        <w:t>ну):</w:t>
      </w:r>
      <w:r>
        <w:rPr>
          <w:rStyle w:val="11"/>
          <w:color w:val="000000"/>
        </w:rPr>
        <w:t xml:space="preserve"> Костя, пойдем с нами ужинать, давайте будем вме</w:t>
      </w:r>
      <w:r>
        <w:rPr>
          <w:rStyle w:val="11"/>
          <w:color w:val="000000"/>
        </w:rPr>
        <w:softHyphen/>
        <w:t>сте... Это последние попытки как-то примириться с сы</w:t>
      </w:r>
      <w:r>
        <w:rPr>
          <w:rStyle w:val="11"/>
          <w:color w:val="000000"/>
        </w:rPr>
        <w:softHyphen/>
        <w:t>ном. Она понимает, что его лучше не оставлять одного, однажды попав на эту стезю, уже с нее не сойдешь.</w:t>
      </w:r>
    </w:p>
    <w:p w:rsidR="00244497" w:rsidRDefault="00244497">
      <w:pPr>
        <w:pStyle w:val="a4"/>
        <w:framePr w:w="5292" w:h="9362" w:hRule="exact" w:wrap="none" w:vAnchor="page" w:hAnchor="page" w:x="3424" w:y="3742"/>
        <w:shd w:val="clear" w:color="auto" w:fill="auto"/>
        <w:spacing w:before="0" w:line="223" w:lineRule="exact"/>
        <w:ind w:left="20" w:right="20" w:firstLine="280"/>
      </w:pPr>
      <w:r>
        <w:rPr>
          <w:rStyle w:val="11"/>
          <w:color w:val="000000"/>
        </w:rPr>
        <w:t>ДОРН. Уведите отсюда куда-нибудь Ирину Никола</w:t>
      </w:r>
      <w:r>
        <w:rPr>
          <w:rStyle w:val="11"/>
          <w:color w:val="000000"/>
        </w:rPr>
        <w:softHyphen/>
        <w:t>евну.</w:t>
      </w:r>
    </w:p>
    <w:p w:rsidR="00244497" w:rsidRDefault="00244497">
      <w:pPr>
        <w:pStyle w:val="a4"/>
        <w:framePr w:w="5292" w:h="9362" w:hRule="exact" w:wrap="none" w:vAnchor="page" w:hAnchor="page" w:x="3424" w:y="3742"/>
        <w:shd w:val="clear" w:color="auto" w:fill="auto"/>
        <w:spacing w:before="0" w:line="259" w:lineRule="exact"/>
        <w:ind w:left="20" w:right="20" w:firstLine="280"/>
      </w:pPr>
      <w:r>
        <w:rPr>
          <w:rStyle w:val="11"/>
          <w:color w:val="000000"/>
        </w:rPr>
        <w:t>ДОДИН. Он слышит, что говорит Аркадина, она Даже может направиться туда. Ее надо срочно остано</w:t>
      </w:r>
      <w:r>
        <w:rPr>
          <w:rStyle w:val="11"/>
          <w:color w:val="000000"/>
        </w:rPr>
        <w:softHyphen/>
      </w:r>
    </w:p>
    <w:p w:rsidR="00244497" w:rsidRDefault="00244497">
      <w:pPr>
        <w:pStyle w:val="a6"/>
        <w:framePr w:wrap="none" w:vAnchor="page" w:hAnchor="page" w:x="5894" w:y="13295"/>
        <w:shd w:val="clear" w:color="auto" w:fill="auto"/>
        <w:spacing w:line="130" w:lineRule="exact"/>
        <w:ind w:left="20"/>
      </w:pPr>
      <w:r>
        <w:rPr>
          <w:rStyle w:val="0pt3"/>
          <w:b/>
          <w:bCs/>
          <w:color w:val="000000"/>
        </w:rPr>
        <w:t>215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61" w:y="3278"/>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287" w:h="5776" w:hRule="exact" w:wrap="none" w:vAnchor="page" w:hAnchor="page" w:x="3415" w:y="3766"/>
        <w:shd w:val="clear" w:color="auto" w:fill="auto"/>
        <w:spacing w:before="0" w:line="247" w:lineRule="exact"/>
        <w:ind w:left="20" w:right="20"/>
      </w:pPr>
      <w:r>
        <w:rPr>
          <w:rStyle w:val="11"/>
          <w:color w:val="000000"/>
        </w:rPr>
        <w:t xml:space="preserve">вить. Поэтому он очень встревожен и довольно грубо говорит. </w:t>
      </w:r>
      <w:r>
        <w:rPr>
          <w:rStyle w:val="a7"/>
          <w:color w:val="000000"/>
        </w:rPr>
        <w:t>(Пробует за Дорна до конца пьесы.)</w:t>
      </w:r>
    </w:p>
    <w:p w:rsidR="00244497" w:rsidRDefault="00244497">
      <w:pPr>
        <w:pStyle w:val="a4"/>
        <w:framePr w:w="5287" w:h="5776" w:hRule="exact" w:wrap="none" w:vAnchor="page" w:hAnchor="page" w:x="3415" w:y="3766"/>
        <w:shd w:val="clear" w:color="auto" w:fill="auto"/>
        <w:spacing w:before="0" w:line="247" w:lineRule="exact"/>
        <w:ind w:left="20" w:firstLine="280"/>
      </w:pPr>
      <w:r>
        <w:rPr>
          <w:rStyle w:val="11"/>
          <w:color w:val="000000"/>
        </w:rPr>
        <w:t>Мы сейчас пробежали галопом по Европам, потому что завтра последний день и хочется нащупать... Хочет</w:t>
      </w:r>
      <w:r>
        <w:rPr>
          <w:rStyle w:val="11"/>
          <w:color w:val="000000"/>
        </w:rPr>
        <w:softHyphen/>
        <w:t>ся, чтобы наш процесс «щупанья» к чему-то привел. Мы можем быть неточны, и, тем не менее, мы немного по</w:t>
      </w:r>
      <w:r>
        <w:rPr>
          <w:rStyle w:val="11"/>
          <w:color w:val="000000"/>
        </w:rPr>
        <w:softHyphen/>
        <w:t>нимаем обстоятельства. Нина здесь, Треплев не имеет возможности с ней встретиться, Аркадина не имеет возможности оставить Тигорина ни на день, Сорину действительно очень плохо, Машина история подходит к самому краю, ее страдания усиливаются, потому что Константин ее доводит сознательно. Есть жестокое простодушие идеалистических планов, мятеж Нины, ее стремление к Тригорину, желание договорить, возвра</w:t>
      </w:r>
      <w:r>
        <w:rPr>
          <w:rStyle w:val="11"/>
          <w:color w:val="000000"/>
        </w:rPr>
        <w:softHyphen/>
        <w:t>щение Треплева к матери — вот какие-то основные темы, которые здесь есть. Степень разрушения Нины, история с Ниной, которая произвела разрушения не только и не столько в организме Тригорина, сколько в его душе, внутреннем строе — все эти мотивы перекре</w:t>
      </w:r>
      <w:r>
        <w:rPr>
          <w:rStyle w:val="11"/>
          <w:color w:val="000000"/>
        </w:rPr>
        <w:softHyphen/>
        <w:t>щиваются довольно отчаянно. Мы сейчас слишком бы</w:t>
      </w:r>
      <w:r>
        <w:rPr>
          <w:rStyle w:val="11"/>
          <w:color w:val="000000"/>
        </w:rPr>
        <w:softHyphen/>
        <w:t>стро все это пробежали. Предлагаю завтра провести пробу, мы дадим сначала попробовать девочкам</w:t>
      </w:r>
      <w:r>
        <w:rPr>
          <w:rStyle w:val="11"/>
          <w:color w:val="000000"/>
          <w:vertAlign w:val="superscript"/>
        </w:rPr>
        <w:t>1</w:t>
      </w:r>
      <w:r>
        <w:rPr>
          <w:rStyle w:val="11"/>
          <w:color w:val="000000"/>
        </w:rPr>
        <w:t>. Дого</w:t>
      </w:r>
      <w:r>
        <w:rPr>
          <w:rStyle w:val="11"/>
          <w:color w:val="000000"/>
        </w:rPr>
        <w:softHyphen/>
        <w:t>ворились?</w:t>
      </w:r>
    </w:p>
    <w:p w:rsidR="00244497" w:rsidRDefault="00244497">
      <w:pPr>
        <w:pStyle w:val="a9"/>
        <w:framePr w:wrap="none" w:vAnchor="page" w:hAnchor="page" w:x="3695" w:y="12854"/>
        <w:shd w:val="clear" w:color="auto" w:fill="auto"/>
        <w:spacing w:line="160" w:lineRule="exact"/>
        <w:ind w:left="300"/>
        <w:jc w:val="left"/>
      </w:pPr>
      <w:r>
        <w:rPr>
          <w:rStyle w:val="0pt2"/>
          <w:b/>
          <w:bCs/>
          <w:color w:val="000000"/>
          <w:vertAlign w:val="superscript"/>
        </w:rPr>
        <w:t>1</w:t>
      </w:r>
      <w:r>
        <w:rPr>
          <w:rStyle w:val="0pt2"/>
          <w:b/>
          <w:bCs/>
          <w:color w:val="000000"/>
        </w:rPr>
        <w:t xml:space="preserve"> Пробы Нины К. Раппопорт и Е. Калининой.</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111"/>
        <w:framePr w:w="5681" w:h="1272" w:hRule="exact" w:wrap="none" w:vAnchor="page" w:hAnchor="page" w:x="3292" w:y="3031"/>
        <w:shd w:val="clear" w:color="auto" w:fill="auto"/>
        <w:spacing w:line="406" w:lineRule="exact"/>
        <w:ind w:left="20"/>
      </w:pPr>
      <w:r>
        <w:rPr>
          <w:rStyle w:val="110pt"/>
          <w:b/>
          <w:bCs/>
          <w:color w:val="000000"/>
        </w:rPr>
        <w:t>«ДЯДЯ ВАНЯ»</w:t>
      </w:r>
    </w:p>
    <w:p w:rsidR="00244497" w:rsidRDefault="00244497">
      <w:pPr>
        <w:pStyle w:val="111"/>
        <w:framePr w:w="5681" w:h="1272" w:hRule="exact" w:wrap="none" w:vAnchor="page" w:hAnchor="page" w:x="3292" w:y="3031"/>
        <w:shd w:val="clear" w:color="auto" w:fill="auto"/>
        <w:spacing w:line="406" w:lineRule="exact"/>
        <w:ind w:left="20" w:right="560"/>
      </w:pPr>
      <w:r>
        <w:rPr>
          <w:rStyle w:val="110pt"/>
          <w:b/>
          <w:bCs/>
          <w:color w:val="000000"/>
        </w:rPr>
        <w:t>ДО ВЫХОДА НА СЦЕНУ 5 ноября 2002 — 12 марта 2003 гг.</w:t>
      </w:r>
    </w:p>
    <w:p w:rsidR="00244497" w:rsidRDefault="008D417E">
      <w:pPr>
        <w:framePr w:wrap="none" w:vAnchor="page" w:hAnchor="page" w:x="3307" w:y="5211"/>
        <w:rPr>
          <w:color w:val="auto"/>
          <w:sz w:val="2"/>
          <w:szCs w:val="2"/>
        </w:rPr>
      </w:pPr>
      <w:r>
        <w:rPr>
          <w:color w:val="auto"/>
          <w:sz w:val="2"/>
          <w:szCs w:val="2"/>
        </w:rPr>
        <w:pict>
          <v:shape id="_x0000_i1074" type="#_x0000_t75" style="width:283.5pt;height:403.5pt">
            <v:imagedata r:id="rId60" o:title=""/>
          </v:shape>
        </w:pic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90"/>
        <w:framePr w:w="5311" w:h="8906" w:hRule="exact" w:wrap="none" w:vAnchor="page" w:hAnchor="page" w:x="3477" w:y="4233"/>
        <w:shd w:val="clear" w:color="auto" w:fill="auto"/>
        <w:spacing w:before="0" w:after="45" w:line="160" w:lineRule="exact"/>
        <w:ind w:left="3720"/>
      </w:pPr>
      <w:r>
        <w:rPr>
          <w:rStyle w:val="90pt"/>
          <w:b/>
          <w:bCs/>
          <w:color w:val="000000"/>
        </w:rPr>
        <w:t>А.П. ЧЕХОВ</w:t>
      </w:r>
    </w:p>
    <w:p w:rsidR="00244497" w:rsidRDefault="00244497">
      <w:pPr>
        <w:pStyle w:val="730"/>
        <w:framePr w:w="5311" w:h="8906" w:hRule="exact" w:wrap="none" w:vAnchor="page" w:hAnchor="page" w:x="3477" w:y="4233"/>
        <w:shd w:val="clear" w:color="auto" w:fill="auto"/>
        <w:spacing w:before="0" w:after="28" w:line="390" w:lineRule="exact"/>
        <w:ind w:left="160"/>
      </w:pPr>
      <w:bookmarkStart w:id="31" w:name="bookmark31"/>
      <w:r>
        <w:rPr>
          <w:rStyle w:val="73"/>
          <w:b/>
          <w:bCs/>
          <w:color w:val="000000"/>
        </w:rPr>
        <w:t>ДЯДЯ ВАНЯ</w:t>
      </w:r>
      <w:bookmarkEnd w:id="31"/>
    </w:p>
    <w:p w:rsidR="00244497" w:rsidRDefault="00244497">
      <w:pPr>
        <w:pStyle w:val="a4"/>
        <w:framePr w:w="5311" w:h="8906" w:hRule="exact" w:wrap="none" w:vAnchor="page" w:hAnchor="page" w:x="3477" w:y="4233"/>
        <w:shd w:val="clear" w:color="auto" w:fill="auto"/>
        <w:spacing w:before="0" w:after="206" w:line="180" w:lineRule="exact"/>
        <w:ind w:left="160"/>
        <w:jc w:val="center"/>
      </w:pPr>
      <w:r>
        <w:rPr>
          <w:rStyle w:val="11"/>
          <w:color w:val="000000"/>
        </w:rPr>
        <w:t>Сцены из деревенской жизни в четырёх действиях</w:t>
      </w:r>
    </w:p>
    <w:p w:rsidR="00244497" w:rsidRDefault="00244497">
      <w:pPr>
        <w:pStyle w:val="1031"/>
        <w:framePr w:w="5311" w:h="8906" w:hRule="exact" w:wrap="none" w:vAnchor="page" w:hAnchor="page" w:x="3477" w:y="4233"/>
        <w:shd w:val="clear" w:color="auto" w:fill="auto"/>
        <w:spacing w:before="0" w:after="358"/>
        <w:ind w:left="160"/>
      </w:pPr>
      <w:bookmarkStart w:id="32" w:name="bookmark32"/>
      <w:r>
        <w:rPr>
          <w:rStyle w:val="103TimesNewRoman"/>
          <w:b/>
          <w:bCs/>
          <w:color w:val="000000"/>
        </w:rPr>
        <w:t xml:space="preserve">постановка </w:t>
      </w:r>
      <w:r>
        <w:rPr>
          <w:rStyle w:val="1030"/>
          <w:b/>
          <w:bCs/>
          <w:color w:val="000000"/>
        </w:rPr>
        <w:t xml:space="preserve">ЛЬВА Д ОД И НА </w:t>
      </w:r>
      <w:r>
        <w:rPr>
          <w:rStyle w:val="103TimesNewRoman"/>
          <w:b/>
          <w:bCs/>
          <w:color w:val="000000"/>
        </w:rPr>
        <w:t xml:space="preserve">художник </w:t>
      </w:r>
      <w:r>
        <w:rPr>
          <w:rStyle w:val="1030"/>
          <w:b/>
          <w:bCs/>
          <w:color w:val="000000"/>
        </w:rPr>
        <w:t>ДАВИД БОРОВСКИЙ</w:t>
      </w:r>
      <w:bookmarkEnd w:id="32"/>
    </w:p>
    <w:p w:rsidR="00244497" w:rsidRDefault="00244497">
      <w:pPr>
        <w:pStyle w:val="a4"/>
        <w:framePr w:w="5311" w:h="8906" w:hRule="exact" w:wrap="none" w:vAnchor="page" w:hAnchor="page" w:x="3477" w:y="4233"/>
        <w:shd w:val="clear" w:color="auto" w:fill="auto"/>
        <w:spacing w:before="0" w:after="118" w:line="216" w:lineRule="exact"/>
        <w:ind w:left="160"/>
        <w:jc w:val="center"/>
      </w:pPr>
      <w:r>
        <w:rPr>
          <w:rStyle w:val="11"/>
          <w:color w:val="000000"/>
        </w:rPr>
        <w:t xml:space="preserve">Концертмейстер </w:t>
      </w:r>
      <w:r>
        <w:rPr>
          <w:rStyle w:val="ad"/>
          <w:color w:val="000000"/>
        </w:rPr>
        <w:t xml:space="preserve">Елена Лапина </w:t>
      </w:r>
      <w:r>
        <w:rPr>
          <w:rStyle w:val="11"/>
          <w:color w:val="000000"/>
        </w:rPr>
        <w:t xml:space="preserve">Ведёт спектакль </w:t>
      </w:r>
      <w:r>
        <w:rPr>
          <w:rStyle w:val="ad"/>
          <w:color w:val="000000"/>
        </w:rPr>
        <w:t>Ольга Дазиденко</w:t>
      </w:r>
    </w:p>
    <w:p w:rsidR="00244497" w:rsidRDefault="00244497">
      <w:pPr>
        <w:pStyle w:val="a4"/>
        <w:framePr w:w="5311" w:h="8906" w:hRule="exact" w:wrap="none" w:vAnchor="page" w:hAnchor="page" w:x="3477" w:y="4233"/>
        <w:shd w:val="clear" w:color="auto" w:fill="auto"/>
        <w:spacing w:before="0" w:line="218" w:lineRule="exact"/>
        <w:ind w:left="160"/>
        <w:jc w:val="center"/>
      </w:pPr>
      <w:r>
        <w:rPr>
          <w:rStyle w:val="11"/>
          <w:color w:val="000000"/>
        </w:rPr>
        <w:t>Заведующий художественно-постановочной частью Владимир Гладчеико</w:t>
      </w:r>
    </w:p>
    <w:p w:rsidR="00244497" w:rsidRDefault="00244497">
      <w:pPr>
        <w:pStyle w:val="a4"/>
        <w:framePr w:w="5311" w:h="8906" w:hRule="exact" w:wrap="none" w:vAnchor="page" w:hAnchor="page" w:x="3477" w:y="4233"/>
        <w:shd w:val="clear" w:color="auto" w:fill="auto"/>
        <w:spacing w:before="0" w:line="307" w:lineRule="exact"/>
        <w:ind w:left="160"/>
        <w:jc w:val="center"/>
      </w:pPr>
      <w:r>
        <w:rPr>
          <w:rStyle w:val="11"/>
          <w:color w:val="000000"/>
        </w:rPr>
        <w:t>Конструктор декораций Николай Мурманов</w:t>
      </w:r>
    </w:p>
    <w:p w:rsidR="00244497" w:rsidRDefault="00244497">
      <w:pPr>
        <w:pStyle w:val="a4"/>
        <w:framePr w:w="5311" w:h="8906" w:hRule="exact" w:wrap="none" w:vAnchor="page" w:hAnchor="page" w:x="3477" w:y="4233"/>
        <w:shd w:val="clear" w:color="auto" w:fill="auto"/>
        <w:spacing w:before="0" w:line="307" w:lineRule="exact"/>
        <w:ind w:left="160"/>
        <w:jc w:val="center"/>
      </w:pPr>
      <w:r>
        <w:rPr>
          <w:rStyle w:val="11"/>
          <w:color w:val="000000"/>
        </w:rPr>
        <w:t xml:space="preserve">Монтаж декораций под руководством </w:t>
      </w:r>
      <w:r>
        <w:rPr>
          <w:rStyle w:val="ad"/>
          <w:color w:val="000000"/>
        </w:rPr>
        <w:t xml:space="preserve">Евгения </w:t>
      </w:r>
      <w:r>
        <w:rPr>
          <w:rStyle w:val="11"/>
          <w:color w:val="000000"/>
        </w:rPr>
        <w:t>Никифорова</w:t>
      </w:r>
    </w:p>
    <w:p w:rsidR="00244497" w:rsidRDefault="00244497">
      <w:pPr>
        <w:pStyle w:val="350"/>
        <w:framePr w:w="5311" w:h="8906" w:hRule="exact" w:wrap="none" w:vAnchor="page" w:hAnchor="page" w:x="3477" w:y="4233"/>
        <w:shd w:val="clear" w:color="auto" w:fill="auto"/>
        <w:ind w:left="160"/>
      </w:pPr>
      <w:r>
        <w:rPr>
          <w:rStyle w:val="351"/>
          <w:b/>
          <w:bCs/>
          <w:color w:val="000000"/>
        </w:rPr>
        <w:t xml:space="preserve">Свет </w:t>
      </w:r>
      <w:r>
        <w:rPr>
          <w:rStyle w:val="35"/>
          <w:b/>
          <w:bCs/>
          <w:color w:val="000000"/>
        </w:rPr>
        <w:t>Екатерина Дорофеева, Виталий Скородумов</w:t>
      </w:r>
    </w:p>
    <w:p w:rsidR="00244497" w:rsidRDefault="00244497">
      <w:pPr>
        <w:pStyle w:val="350"/>
        <w:framePr w:w="5311" w:h="8906" w:hRule="exact" w:wrap="none" w:vAnchor="page" w:hAnchor="page" w:x="3477" w:y="4233"/>
        <w:shd w:val="clear" w:color="auto" w:fill="auto"/>
        <w:ind w:left="160"/>
      </w:pPr>
      <w:r>
        <w:rPr>
          <w:rStyle w:val="351"/>
          <w:b/>
          <w:bCs/>
          <w:color w:val="000000"/>
        </w:rPr>
        <w:t xml:space="preserve">Звук </w:t>
      </w:r>
      <w:r>
        <w:rPr>
          <w:rStyle w:val="35"/>
          <w:b/>
          <w:bCs/>
          <w:color w:val="000000"/>
        </w:rPr>
        <w:t>Владимир Троян</w:t>
      </w:r>
    </w:p>
    <w:p w:rsidR="00244497" w:rsidRDefault="00244497">
      <w:pPr>
        <w:pStyle w:val="350"/>
        <w:framePr w:w="5311" w:h="8906" w:hRule="exact" w:wrap="none" w:vAnchor="page" w:hAnchor="page" w:x="3477" w:y="4233"/>
        <w:shd w:val="clear" w:color="auto" w:fill="auto"/>
        <w:ind w:left="160"/>
      </w:pPr>
      <w:r>
        <w:rPr>
          <w:rStyle w:val="351"/>
          <w:b/>
          <w:bCs/>
          <w:color w:val="000000"/>
        </w:rPr>
        <w:t xml:space="preserve">Реквизит </w:t>
      </w:r>
      <w:r>
        <w:rPr>
          <w:rStyle w:val="35"/>
          <w:b/>
          <w:bCs/>
          <w:color w:val="000000"/>
        </w:rPr>
        <w:t>Юлия Зверлина, Елена Павлова</w:t>
      </w:r>
    </w:p>
    <w:p w:rsidR="00244497" w:rsidRDefault="00244497">
      <w:pPr>
        <w:pStyle w:val="350"/>
        <w:framePr w:w="5311" w:h="8906" w:hRule="exact" w:wrap="none" w:vAnchor="page" w:hAnchor="page" w:x="3477" w:y="4233"/>
        <w:shd w:val="clear" w:color="auto" w:fill="auto"/>
        <w:ind w:left="160"/>
      </w:pPr>
      <w:r>
        <w:rPr>
          <w:rStyle w:val="351"/>
          <w:b/>
          <w:bCs/>
          <w:color w:val="000000"/>
        </w:rPr>
        <w:t xml:space="preserve">Костюмы </w:t>
      </w:r>
      <w:r>
        <w:rPr>
          <w:rStyle w:val="35"/>
          <w:b/>
          <w:bCs/>
          <w:color w:val="000000"/>
        </w:rPr>
        <w:t>Ирина Цветкова, Мария Фомина</w:t>
      </w:r>
    </w:p>
    <w:p w:rsidR="00244497" w:rsidRDefault="00244497">
      <w:pPr>
        <w:pStyle w:val="a4"/>
        <w:framePr w:w="5311" w:h="8906" w:hRule="exact" w:wrap="none" w:vAnchor="page" w:hAnchor="page" w:x="3477" w:y="4233"/>
        <w:shd w:val="clear" w:color="auto" w:fill="auto"/>
        <w:spacing w:before="0" w:line="307" w:lineRule="exact"/>
        <w:ind w:left="160"/>
        <w:jc w:val="center"/>
      </w:pPr>
      <w:r>
        <w:rPr>
          <w:rStyle w:val="11"/>
          <w:color w:val="000000"/>
        </w:rPr>
        <w:t xml:space="preserve">Грим Галина </w:t>
      </w:r>
      <w:r>
        <w:rPr>
          <w:rStyle w:val="ad"/>
          <w:color w:val="000000"/>
        </w:rPr>
        <w:t>Варухина</w:t>
      </w:r>
    </w:p>
    <w:p w:rsidR="00244497" w:rsidRDefault="00244497">
      <w:pPr>
        <w:pStyle w:val="350"/>
        <w:framePr w:w="5311" w:h="8906" w:hRule="exact" w:wrap="none" w:vAnchor="page" w:hAnchor="page" w:x="3477" w:y="4233"/>
        <w:shd w:val="clear" w:color="auto" w:fill="auto"/>
        <w:spacing w:after="236"/>
        <w:ind w:left="160"/>
      </w:pPr>
      <w:r>
        <w:rPr>
          <w:rStyle w:val="351"/>
          <w:b/>
          <w:bCs/>
          <w:color w:val="000000"/>
        </w:rPr>
        <w:t xml:space="preserve">Бутафор </w:t>
      </w:r>
      <w:r>
        <w:rPr>
          <w:rStyle w:val="35"/>
          <w:b/>
          <w:bCs/>
          <w:color w:val="000000"/>
        </w:rPr>
        <w:t>Любовь Бетехтина</w:t>
      </w:r>
    </w:p>
    <w:p w:rsidR="00244497" w:rsidRDefault="00244497">
      <w:pPr>
        <w:pStyle w:val="a4"/>
        <w:framePr w:w="5311" w:h="8906" w:hRule="exact" w:wrap="none" w:vAnchor="page" w:hAnchor="page" w:x="3477" w:y="4233"/>
        <w:shd w:val="clear" w:color="auto" w:fill="auto"/>
        <w:spacing w:before="0" w:after="429" w:line="312" w:lineRule="exact"/>
        <w:ind w:left="160"/>
        <w:jc w:val="center"/>
      </w:pPr>
      <w:r>
        <w:rPr>
          <w:rStyle w:val="11"/>
          <w:color w:val="000000"/>
        </w:rPr>
        <w:t>Спектакль идёт 3 часа с антрактом Премьера состоялась 29 апреля 2003 г. ГЕНЕРАЛЬНЫЙ СПОНСОР ТЕАТРА</w:t>
      </w:r>
    </w:p>
    <w:p w:rsidR="00244497" w:rsidRDefault="00244497">
      <w:pPr>
        <w:pStyle w:val="a4"/>
        <w:framePr w:w="5311" w:h="8906" w:hRule="exact" w:wrap="none" w:vAnchor="page" w:hAnchor="page" w:x="3477" w:y="4233"/>
        <w:shd w:val="clear" w:color="auto" w:fill="auto"/>
        <w:spacing w:before="0" w:line="226" w:lineRule="exact"/>
        <w:ind w:left="160"/>
        <w:jc w:val="center"/>
      </w:pPr>
      <w:r>
        <w:rPr>
          <w:rStyle w:val="11"/>
          <w:color w:val="000000"/>
        </w:rPr>
        <w:t>ХУДОЖЕСТВЕННЫЙ РУКОВОДИТЕЛЬ ТЕАТРА народный артист России, лауреат Государственных премий СССР и России Лев ДОДИН</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70"/>
        <w:framePr w:w="5678" w:h="857" w:hRule="exact" w:wrap="none" w:vAnchor="page" w:hAnchor="page" w:x="3293" w:y="4213"/>
        <w:shd w:val="clear" w:color="auto" w:fill="auto"/>
        <w:spacing w:after="136" w:line="190" w:lineRule="exact"/>
        <w:ind w:right="20"/>
        <w:jc w:val="center"/>
      </w:pPr>
      <w:r>
        <w:rPr>
          <w:rStyle w:val="70pt"/>
          <w:color w:val="000000"/>
        </w:rPr>
        <w:t>В РОЛЯХ:</w:t>
      </w:r>
    </w:p>
    <w:p w:rsidR="00244497" w:rsidRDefault="00244497">
      <w:pPr>
        <w:pStyle w:val="90"/>
        <w:framePr w:w="5678" w:h="857" w:hRule="exact" w:wrap="none" w:vAnchor="page" w:hAnchor="page" w:x="3293" w:y="4213"/>
        <w:shd w:val="clear" w:color="auto" w:fill="auto"/>
        <w:spacing w:before="0" w:line="160" w:lineRule="exact"/>
        <w:jc w:val="both"/>
      </w:pPr>
      <w:r>
        <w:rPr>
          <w:rStyle w:val="90pt"/>
          <w:b/>
          <w:bCs/>
          <w:color w:val="000000"/>
        </w:rPr>
        <w:t>СЕРЕБРЯКОВ АЛЕКСАНДР ВЛАДИМИРОВИЧ</w:t>
      </w:r>
    </w:p>
    <w:p w:rsidR="00244497" w:rsidRDefault="00244497">
      <w:pPr>
        <w:pStyle w:val="90"/>
        <w:framePr w:w="5678" w:h="857" w:hRule="exact" w:wrap="none" w:vAnchor="page" w:hAnchor="page" w:x="3293" w:y="4213"/>
        <w:shd w:val="clear" w:color="auto" w:fill="auto"/>
        <w:tabs>
          <w:tab w:val="right" w:pos="2484"/>
          <w:tab w:val="right" w:pos="3295"/>
          <w:tab w:val="right" w:pos="4074"/>
          <w:tab w:val="right" w:pos="4798"/>
        </w:tabs>
        <w:spacing w:before="0" w:line="160" w:lineRule="exact"/>
        <w:jc w:val="both"/>
      </w:pPr>
      <w:r>
        <w:rPr>
          <w:rStyle w:val="90pt"/>
          <w:b/>
          <w:bCs/>
          <w:color w:val="000000"/>
        </w:rPr>
        <w:t>отставной профессор .</w:t>
      </w:r>
      <w:r>
        <w:rPr>
          <w:rStyle w:val="90pt"/>
          <w:b/>
          <w:bCs/>
          <w:color w:val="000000"/>
        </w:rPr>
        <w:tab/>
        <w:t>.</w:t>
      </w:r>
      <w:r>
        <w:rPr>
          <w:rStyle w:val="90pt"/>
          <w:b/>
          <w:bCs/>
          <w:color w:val="000000"/>
        </w:rPr>
        <w:tab/>
        <w:t>.</w:t>
      </w:r>
      <w:r>
        <w:rPr>
          <w:rStyle w:val="90pt"/>
          <w:b/>
          <w:bCs/>
          <w:color w:val="000000"/>
        </w:rPr>
        <w:tab/>
        <w:t>ИГОРЬ</w:t>
      </w:r>
      <w:r>
        <w:rPr>
          <w:rStyle w:val="90pt"/>
          <w:b/>
          <w:bCs/>
          <w:color w:val="000000"/>
        </w:rPr>
        <w:tab/>
        <w:t>ИВАНОВ</w:t>
      </w:r>
    </w:p>
    <w:p w:rsidR="00244497" w:rsidRDefault="00244497">
      <w:pPr>
        <w:pStyle w:val="90"/>
        <w:framePr w:w="5678" w:h="2175" w:hRule="exact" w:wrap="none" w:vAnchor="page" w:hAnchor="page" w:x="3293" w:y="5230"/>
        <w:shd w:val="clear" w:color="auto" w:fill="auto"/>
        <w:spacing w:before="0" w:line="160" w:lineRule="exact"/>
        <w:jc w:val="both"/>
      </w:pPr>
      <w:r>
        <w:rPr>
          <w:rStyle w:val="90pt"/>
          <w:b/>
          <w:bCs/>
          <w:color w:val="000000"/>
        </w:rPr>
        <w:t>ЕЛЕНА АНДРЕЕВНА,</w:t>
      </w:r>
    </w:p>
    <w:p w:rsidR="00244497" w:rsidRDefault="00244497">
      <w:pPr>
        <w:pStyle w:val="90"/>
        <w:framePr w:w="5678" w:h="2175" w:hRule="exact" w:wrap="none" w:vAnchor="page" w:hAnchor="page" w:x="3293" w:y="5230"/>
        <w:shd w:val="clear" w:color="auto" w:fill="auto"/>
        <w:tabs>
          <w:tab w:val="right" w:pos="4074"/>
          <w:tab w:val="left" w:pos="4130"/>
        </w:tabs>
        <w:spacing w:before="0" w:line="398" w:lineRule="exact"/>
        <w:jc w:val="both"/>
      </w:pPr>
      <w:r>
        <w:rPr>
          <w:rStyle w:val="90pt"/>
          <w:b/>
          <w:bCs/>
          <w:color w:val="000000"/>
        </w:rPr>
        <w:t>его жена, 27 лет.</w:t>
      </w:r>
      <w:r>
        <w:rPr>
          <w:rStyle w:val="90pt"/>
          <w:b/>
          <w:bCs/>
          <w:color w:val="000000"/>
        </w:rPr>
        <w:tab/>
        <w:t>КСЕНИЯ</w:t>
      </w:r>
      <w:r>
        <w:rPr>
          <w:rStyle w:val="90pt"/>
          <w:b/>
          <w:bCs/>
          <w:color w:val="000000"/>
        </w:rPr>
        <w:tab/>
        <w:t>РАППОПОРТ</w:t>
      </w:r>
    </w:p>
    <w:p w:rsidR="00244497" w:rsidRDefault="00244497">
      <w:pPr>
        <w:pStyle w:val="90"/>
        <w:framePr w:w="5678" w:h="2175" w:hRule="exact" w:wrap="none" w:vAnchor="page" w:hAnchor="page" w:x="3293" w:y="5230"/>
        <w:shd w:val="clear" w:color="auto" w:fill="auto"/>
        <w:spacing w:before="0" w:line="398" w:lineRule="exact"/>
        <w:jc w:val="both"/>
      </w:pPr>
      <w:r>
        <w:rPr>
          <w:rStyle w:val="90pt"/>
          <w:b/>
          <w:bCs/>
          <w:color w:val="000000"/>
        </w:rPr>
        <w:t>СОФЬЯ АЛЕКСАНДРОВНА (СОНЯ)</w:t>
      </w:r>
    </w:p>
    <w:p w:rsidR="00244497" w:rsidRDefault="00244497">
      <w:pPr>
        <w:pStyle w:val="90"/>
        <w:framePr w:w="5678" w:h="2175" w:hRule="exact" w:wrap="none" w:vAnchor="page" w:hAnchor="page" w:x="3293" w:y="5230"/>
        <w:shd w:val="clear" w:color="auto" w:fill="auto"/>
        <w:tabs>
          <w:tab w:val="left" w:pos="3266"/>
        </w:tabs>
        <w:spacing w:before="0" w:line="160" w:lineRule="exact"/>
        <w:jc w:val="both"/>
      </w:pPr>
      <w:r>
        <w:rPr>
          <w:rStyle w:val="90pt"/>
          <w:b/>
          <w:bCs/>
          <w:color w:val="000000"/>
        </w:rPr>
        <w:t>его дочь от первого брака . .</w:t>
      </w:r>
      <w:r>
        <w:rPr>
          <w:rStyle w:val="90pt"/>
          <w:b/>
          <w:bCs/>
          <w:color w:val="000000"/>
        </w:rPr>
        <w:tab/>
        <w:t>.ЕЛЕНА КАЛИНИНА</w:t>
      </w:r>
    </w:p>
    <w:p w:rsidR="00244497" w:rsidRDefault="00244497">
      <w:pPr>
        <w:pStyle w:val="90"/>
        <w:framePr w:w="5678" w:h="2175" w:hRule="exact" w:wrap="none" w:vAnchor="page" w:hAnchor="page" w:x="3293" w:y="5230"/>
        <w:shd w:val="clear" w:color="auto" w:fill="auto"/>
        <w:spacing w:before="0" w:after="133" w:line="160" w:lineRule="exact"/>
        <w:ind w:left="3420"/>
      </w:pPr>
      <w:r>
        <w:rPr>
          <w:rStyle w:val="90pt"/>
          <w:b/>
          <w:bCs/>
          <w:color w:val="000000"/>
        </w:rPr>
        <w:t>ЛЮДМИЛА МОТОРНАЯ</w:t>
      </w:r>
    </w:p>
    <w:p w:rsidR="00244497" w:rsidRDefault="00244497">
      <w:pPr>
        <w:pStyle w:val="90"/>
        <w:framePr w:w="5678" w:h="2175" w:hRule="exact" w:wrap="none" w:vAnchor="page" w:hAnchor="page" w:x="3293" w:y="5230"/>
        <w:shd w:val="clear" w:color="auto" w:fill="auto"/>
        <w:spacing w:before="0" w:line="192" w:lineRule="exact"/>
        <w:ind w:right="3000"/>
      </w:pPr>
      <w:r>
        <w:rPr>
          <w:rStyle w:val="90pt"/>
          <w:b/>
          <w:bCs/>
          <w:color w:val="000000"/>
        </w:rPr>
        <w:t>ВОЙНИЦКАЯ МАРИЯ ВАСИЛЬЕВНА Вдова тайного советника,</w:t>
      </w:r>
    </w:p>
    <w:p w:rsidR="00244497" w:rsidRDefault="00244497">
      <w:pPr>
        <w:pStyle w:val="90"/>
        <w:framePr w:w="5678" w:h="2175" w:hRule="exact" w:wrap="none" w:vAnchor="page" w:hAnchor="page" w:x="3293" w:y="5230"/>
        <w:shd w:val="clear" w:color="auto" w:fill="auto"/>
        <w:tabs>
          <w:tab w:val="right" w:pos="3029"/>
          <w:tab w:val="right" w:pos="4074"/>
          <w:tab w:val="center" w:pos="4493"/>
        </w:tabs>
        <w:spacing w:before="0" w:line="192" w:lineRule="exact"/>
        <w:jc w:val="both"/>
      </w:pPr>
      <w:r>
        <w:rPr>
          <w:rStyle w:val="90pt"/>
          <w:b/>
          <w:bCs/>
          <w:color w:val="000000"/>
        </w:rPr>
        <w:t>мать первой жены профессора.</w:t>
      </w:r>
      <w:r>
        <w:rPr>
          <w:rStyle w:val="90pt"/>
          <w:b/>
          <w:bCs/>
          <w:color w:val="000000"/>
        </w:rPr>
        <w:tab/>
        <w:t>.</w:t>
      </w:r>
      <w:r>
        <w:rPr>
          <w:rStyle w:val="90pt"/>
          <w:b/>
          <w:bCs/>
          <w:color w:val="000000"/>
        </w:rPr>
        <w:tab/>
        <w:t>.ТАТЬЯНА</w:t>
      </w:r>
      <w:r>
        <w:rPr>
          <w:rStyle w:val="90pt"/>
          <w:b/>
          <w:bCs/>
          <w:color w:val="000000"/>
        </w:rPr>
        <w:tab/>
        <w:t>ЩУКО</w:t>
      </w:r>
    </w:p>
    <w:p w:rsidR="00244497" w:rsidRDefault="00244497">
      <w:pPr>
        <w:pStyle w:val="90"/>
        <w:framePr w:w="5678" w:h="2175" w:hRule="exact" w:wrap="none" w:vAnchor="page" w:hAnchor="page" w:x="3293" w:y="5230"/>
        <w:shd w:val="clear" w:color="auto" w:fill="auto"/>
        <w:spacing w:before="0" w:line="192" w:lineRule="exact"/>
        <w:ind w:left="3420"/>
      </w:pPr>
      <w:r>
        <w:rPr>
          <w:rStyle w:val="90pt"/>
          <w:b/>
          <w:bCs/>
          <w:color w:val="000000"/>
        </w:rPr>
        <w:t>(актриса театра на Литейном)</w:t>
      </w:r>
    </w:p>
    <w:p w:rsidR="00244497" w:rsidRDefault="00244497">
      <w:pPr>
        <w:pStyle w:val="90"/>
        <w:framePr w:w="5678" w:h="829" w:hRule="exact" w:wrap="none" w:vAnchor="page" w:hAnchor="page" w:x="3293" w:y="7554"/>
        <w:shd w:val="clear" w:color="auto" w:fill="auto"/>
        <w:tabs>
          <w:tab w:val="center" w:pos="3659"/>
          <w:tab w:val="right" w:pos="4987"/>
        </w:tabs>
        <w:spacing w:before="0" w:after="206" w:line="192" w:lineRule="exact"/>
        <w:ind w:right="800"/>
      </w:pPr>
      <w:r>
        <w:rPr>
          <w:rStyle w:val="90pt"/>
          <w:b/>
          <w:bCs/>
          <w:color w:val="000000"/>
        </w:rPr>
        <w:t>ВОЙНИЦКИЙ ИВАН ПЕТРОВИЧ, её сын .</w:t>
      </w:r>
      <w:r>
        <w:rPr>
          <w:rStyle w:val="90pt"/>
          <w:b/>
          <w:bCs/>
          <w:color w:val="000000"/>
        </w:rPr>
        <w:tab/>
        <w:t>.СЕРГЕЙ</w:t>
      </w:r>
      <w:r>
        <w:rPr>
          <w:rStyle w:val="90pt"/>
          <w:b/>
          <w:bCs/>
          <w:color w:val="000000"/>
        </w:rPr>
        <w:tab/>
        <w:t>КУРЫШЕВ</w:t>
      </w:r>
    </w:p>
    <w:p w:rsidR="00244497" w:rsidRDefault="00244497">
      <w:pPr>
        <w:pStyle w:val="90"/>
        <w:framePr w:w="5678" w:h="829" w:hRule="exact" w:wrap="none" w:vAnchor="page" w:hAnchor="page" w:x="3293" w:y="7554"/>
        <w:shd w:val="clear" w:color="auto" w:fill="auto"/>
        <w:tabs>
          <w:tab w:val="center" w:pos="3659"/>
          <w:tab w:val="right" w:pos="4469"/>
        </w:tabs>
        <w:spacing w:before="0" w:line="160" w:lineRule="exact"/>
        <w:jc w:val="both"/>
      </w:pPr>
      <w:r>
        <w:rPr>
          <w:rStyle w:val="90pt"/>
          <w:b/>
          <w:bCs/>
          <w:color w:val="000000"/>
        </w:rPr>
        <w:t>АСТРОВ МИХАИЛ ЛЬВОВИЧ, врач</w:t>
      </w:r>
      <w:r>
        <w:rPr>
          <w:rStyle w:val="90pt"/>
          <w:b/>
          <w:bCs/>
          <w:color w:val="000000"/>
        </w:rPr>
        <w:tab/>
        <w:t>ПЁТР</w:t>
      </w:r>
      <w:r>
        <w:rPr>
          <w:rStyle w:val="90pt"/>
          <w:b/>
          <w:bCs/>
          <w:color w:val="000000"/>
        </w:rPr>
        <w:tab/>
        <w:t>СЕМАК</w:t>
      </w:r>
    </w:p>
    <w:p w:rsidR="00244497" w:rsidRDefault="00244497">
      <w:pPr>
        <w:pStyle w:val="90"/>
        <w:framePr w:w="5678" w:h="1796" w:hRule="exact" w:wrap="none" w:vAnchor="page" w:hAnchor="page" w:x="3293" w:y="8530"/>
        <w:shd w:val="clear" w:color="auto" w:fill="auto"/>
        <w:spacing w:before="0" w:line="190" w:lineRule="exact"/>
        <w:jc w:val="both"/>
      </w:pPr>
      <w:r>
        <w:rPr>
          <w:rStyle w:val="90pt"/>
          <w:b/>
          <w:bCs/>
          <w:color w:val="000000"/>
        </w:rPr>
        <w:t>ТЕЛЕГИН ИЛЬЯ ИЛЬИЧ,</w:t>
      </w:r>
    </w:p>
    <w:p w:rsidR="00244497" w:rsidRDefault="00244497">
      <w:pPr>
        <w:pStyle w:val="90"/>
        <w:framePr w:w="5678" w:h="1796" w:hRule="exact" w:wrap="none" w:vAnchor="page" w:hAnchor="page" w:x="3293" w:y="8530"/>
        <w:shd w:val="clear" w:color="auto" w:fill="auto"/>
        <w:tabs>
          <w:tab w:val="right" w:pos="2484"/>
          <w:tab w:val="left" w:pos="3266"/>
        </w:tabs>
        <w:spacing w:before="0" w:line="190" w:lineRule="exact"/>
        <w:jc w:val="both"/>
      </w:pPr>
      <w:r>
        <w:rPr>
          <w:rStyle w:val="90pt"/>
          <w:b/>
          <w:bCs/>
          <w:color w:val="000000"/>
        </w:rPr>
        <w:t>обедневший помещик.</w:t>
      </w:r>
      <w:r>
        <w:rPr>
          <w:rStyle w:val="90pt"/>
          <w:b/>
          <w:bCs/>
          <w:color w:val="000000"/>
        </w:rPr>
        <w:tab/>
        <w:t>...</w:t>
      </w:r>
      <w:r>
        <w:rPr>
          <w:rStyle w:val="90pt"/>
          <w:b/>
          <w:bCs/>
          <w:color w:val="000000"/>
        </w:rPr>
        <w:tab/>
        <w:t>. .АЛЕКСАНДР ЗАВЬЯЛОВ</w:t>
      </w:r>
    </w:p>
    <w:p w:rsidR="00244497" w:rsidRDefault="00244497">
      <w:pPr>
        <w:pStyle w:val="90"/>
        <w:framePr w:w="5678" w:h="1796" w:hRule="exact" w:wrap="none" w:vAnchor="page" w:hAnchor="page" w:x="3293" w:y="8530"/>
        <w:shd w:val="clear" w:color="auto" w:fill="auto"/>
        <w:spacing w:before="0" w:after="204" w:line="190" w:lineRule="exact"/>
        <w:ind w:left="3420"/>
      </w:pPr>
      <w:r>
        <w:rPr>
          <w:rStyle w:val="90pt"/>
          <w:b/>
          <w:bCs/>
          <w:color w:val="000000"/>
        </w:rPr>
        <w:t>АДРИАН РОСТОВСКИЙ</w:t>
      </w:r>
    </w:p>
    <w:p w:rsidR="00244497" w:rsidRDefault="00244497">
      <w:pPr>
        <w:pStyle w:val="90"/>
        <w:framePr w:w="5678" w:h="1796" w:hRule="exact" w:wrap="none" w:vAnchor="page" w:hAnchor="page" w:x="3293" w:y="8530"/>
        <w:shd w:val="clear" w:color="auto" w:fill="auto"/>
        <w:tabs>
          <w:tab w:val="right" w:pos="3029"/>
          <w:tab w:val="left" w:pos="3266"/>
        </w:tabs>
        <w:spacing w:before="0" w:after="144" w:line="160" w:lineRule="exact"/>
        <w:jc w:val="both"/>
      </w:pPr>
      <w:r>
        <w:rPr>
          <w:rStyle w:val="90pt"/>
          <w:b/>
          <w:bCs/>
          <w:color w:val="000000"/>
        </w:rPr>
        <w:t>МАРИНА, старая няня .</w:t>
      </w:r>
      <w:r>
        <w:rPr>
          <w:rStyle w:val="90pt"/>
          <w:b/>
          <w:bCs/>
          <w:color w:val="000000"/>
        </w:rPr>
        <w:tab/>
        <w:t>.</w:t>
      </w:r>
      <w:r>
        <w:rPr>
          <w:rStyle w:val="90pt"/>
          <w:b/>
          <w:bCs/>
          <w:color w:val="000000"/>
        </w:rPr>
        <w:tab/>
        <w:t>.НИНА СЕМЕНОВА</w:t>
      </w:r>
    </w:p>
    <w:p w:rsidR="00244497" w:rsidRDefault="00244497">
      <w:pPr>
        <w:pStyle w:val="90"/>
        <w:framePr w:w="5678" w:h="1796" w:hRule="exact" w:wrap="none" w:vAnchor="page" w:hAnchor="page" w:x="3293" w:y="8530"/>
        <w:shd w:val="clear" w:color="auto" w:fill="auto"/>
        <w:tabs>
          <w:tab w:val="right" w:pos="4798"/>
        </w:tabs>
        <w:spacing w:before="0" w:line="194" w:lineRule="exact"/>
        <w:jc w:val="both"/>
      </w:pPr>
      <w:r>
        <w:rPr>
          <w:rStyle w:val="90pt"/>
          <w:b/>
          <w:bCs/>
          <w:color w:val="000000"/>
        </w:rPr>
        <w:t>РАБОТНИК</w:t>
      </w:r>
      <w:r>
        <w:rPr>
          <w:rStyle w:val="90pt"/>
          <w:b/>
          <w:bCs/>
          <w:color w:val="000000"/>
        </w:rPr>
        <w:tab/>
        <w:t>ВИТАЛИЙПИЧИК</w:t>
      </w:r>
    </w:p>
    <w:p w:rsidR="00244497" w:rsidRDefault="00244497">
      <w:pPr>
        <w:pStyle w:val="90"/>
        <w:framePr w:w="5678" w:h="1796" w:hRule="exact" w:wrap="none" w:vAnchor="page" w:hAnchor="page" w:x="3293" w:y="8530"/>
        <w:shd w:val="clear" w:color="auto" w:fill="auto"/>
        <w:spacing w:before="0" w:line="194" w:lineRule="exact"/>
        <w:ind w:left="3420" w:right="160"/>
      </w:pPr>
      <w:r>
        <w:rPr>
          <w:rStyle w:val="90pt"/>
          <w:b/>
          <w:bCs/>
          <w:color w:val="000000"/>
        </w:rPr>
        <w:t>АЛЕКСЕЙ МОРОЗОВ АНДРЕЙ КРЫЩУК</w:t>
      </w:r>
    </w:p>
    <w:p w:rsidR="00244497" w:rsidRDefault="00244497">
      <w:pPr>
        <w:pStyle w:val="90"/>
        <w:framePr w:w="5678" w:h="1350" w:hRule="exact" w:wrap="none" w:vAnchor="page" w:hAnchor="page" w:x="3293" w:y="10867"/>
        <w:shd w:val="clear" w:color="auto" w:fill="auto"/>
        <w:spacing w:before="0" w:after="285" w:line="190" w:lineRule="exact"/>
        <w:ind w:right="20"/>
        <w:jc w:val="center"/>
      </w:pPr>
      <w:r>
        <w:rPr>
          <w:rStyle w:val="90pt"/>
          <w:b/>
          <w:bCs/>
          <w:color w:val="000000"/>
        </w:rPr>
        <w:t xml:space="preserve">Действие происходит </w:t>
      </w:r>
      <w:r>
        <w:rPr>
          <w:rStyle w:val="99"/>
          <w:b/>
          <w:bCs/>
          <w:color w:val="000000"/>
        </w:rPr>
        <w:t xml:space="preserve">в </w:t>
      </w:r>
      <w:r>
        <w:rPr>
          <w:rStyle w:val="90pt"/>
          <w:b/>
          <w:bCs/>
          <w:color w:val="000000"/>
        </w:rPr>
        <w:t>усадьбе Серебряковых</w:t>
      </w:r>
    </w:p>
    <w:p w:rsidR="00244497" w:rsidRDefault="00244497">
      <w:pPr>
        <w:pStyle w:val="90"/>
        <w:framePr w:w="5678" w:h="1350" w:hRule="exact" w:wrap="none" w:vAnchor="page" w:hAnchor="page" w:x="3293" w:y="10867"/>
        <w:shd w:val="clear" w:color="auto" w:fill="auto"/>
        <w:spacing w:before="0" w:line="194" w:lineRule="exact"/>
        <w:ind w:right="20"/>
        <w:jc w:val="center"/>
      </w:pPr>
      <w:r>
        <w:rPr>
          <w:rStyle w:val="90pt"/>
          <w:b/>
          <w:bCs/>
          <w:color w:val="000000"/>
        </w:rPr>
        <w:t>Спектакль создан при поддержке.</w:t>
      </w:r>
    </w:p>
    <w:p w:rsidR="00244497" w:rsidRDefault="00244497">
      <w:pPr>
        <w:pStyle w:val="90"/>
        <w:framePr w:w="5678" w:h="1350" w:hRule="exact" w:wrap="none" w:vAnchor="page" w:hAnchor="page" w:x="3293" w:y="10867"/>
        <w:shd w:val="clear" w:color="auto" w:fill="auto"/>
        <w:spacing w:before="0" w:line="194" w:lineRule="exact"/>
        <w:ind w:right="20"/>
        <w:jc w:val="center"/>
      </w:pPr>
      <w:r>
        <w:rPr>
          <w:rStyle w:val="90pt"/>
          <w:b/>
          <w:bCs/>
          <w:color w:val="000000"/>
        </w:rPr>
        <w:t>Комитета по культуре при Правт елып ве Ленинградской области ООО «Киришинефтеоргсинтез» и РАО ЕС России</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1431"/>
        <w:framePr w:wrap="none" w:vAnchor="page" w:hAnchor="page" w:x="3415" w:y="3246"/>
        <w:shd w:val="clear" w:color="auto" w:fill="auto"/>
        <w:spacing w:after="0" w:line="300" w:lineRule="exact"/>
        <w:ind w:left="20"/>
      </w:pPr>
      <w:bookmarkStart w:id="33" w:name="bookmark33"/>
      <w:r>
        <w:rPr>
          <w:rStyle w:val="1430"/>
          <w:color w:val="000000"/>
        </w:rPr>
        <w:t>ОТ СОСТАВИТЕЛЯ</w:t>
      </w:r>
      <w:bookmarkEnd w:id="33"/>
    </w:p>
    <w:p w:rsidR="00244497" w:rsidRDefault="00244497">
      <w:pPr>
        <w:pStyle w:val="a4"/>
        <w:framePr w:w="5287" w:h="7033" w:hRule="exact" w:wrap="none" w:vAnchor="page" w:hAnchor="page" w:x="3415" w:y="5023"/>
        <w:shd w:val="clear" w:color="auto" w:fill="auto"/>
        <w:spacing w:before="0" w:line="259" w:lineRule="exact"/>
        <w:ind w:left="20" w:firstLine="280"/>
      </w:pPr>
      <w:r>
        <w:rPr>
          <w:rStyle w:val="11"/>
          <w:color w:val="000000"/>
        </w:rPr>
        <w:t>Историография додинской постановки чеховского «Дяди Вани» довольно краткая. Хотя в сознании режис</w:t>
      </w:r>
      <w:r>
        <w:rPr>
          <w:rStyle w:val="11"/>
          <w:color w:val="000000"/>
        </w:rPr>
        <w:softHyphen/>
        <w:t>сера эта пьеса Чехова, видимо, укоренилась давно.</w:t>
      </w:r>
      <w:r>
        <w:rPr>
          <w:rStyle w:val="11"/>
          <w:color w:val="000000"/>
          <w:vertAlign w:val="superscript"/>
        </w:rPr>
        <w:t>1</w:t>
      </w:r>
      <w:r>
        <w:rPr>
          <w:rStyle w:val="11"/>
          <w:color w:val="000000"/>
        </w:rPr>
        <w:t xml:space="preserve"> Репетиции в комнате начались 5 ноября 2002 года, про</w:t>
      </w:r>
      <w:r>
        <w:rPr>
          <w:rStyle w:val="11"/>
          <w:color w:val="000000"/>
        </w:rPr>
        <w:softHyphen/>
        <w:t>длились до 21 ноября, потом был перерыв более чем в три месяца. Додин ставил оперу «Демон» в театре Шат- ле в Париже. Вернулись к «Дяде Ване» одиннадцатого марта, и вот — несколько комнатных репетиций, показ макета артистам и работникам постановочной части, выход на сцену четырнадцатого марта и премьера 29 апреля 2003 года.</w:t>
      </w:r>
    </w:p>
    <w:p w:rsidR="00244497" w:rsidRDefault="00244497">
      <w:pPr>
        <w:pStyle w:val="a4"/>
        <w:framePr w:w="5287" w:h="7033" w:hRule="exact" w:wrap="none" w:vAnchor="page" w:hAnchor="page" w:x="3415" w:y="5023"/>
        <w:shd w:val="clear" w:color="auto" w:fill="auto"/>
        <w:spacing w:before="0" w:line="259" w:lineRule="exact"/>
        <w:ind w:left="20" w:firstLine="280"/>
      </w:pPr>
      <w:r>
        <w:rPr>
          <w:rStyle w:val="11"/>
          <w:color w:val="000000"/>
        </w:rPr>
        <w:t>Поэтому предыстория «Дяди Вани» не богата собы</w:t>
      </w:r>
      <w:r>
        <w:rPr>
          <w:rStyle w:val="11"/>
          <w:color w:val="000000"/>
        </w:rPr>
        <w:softHyphen/>
        <w:t>тиями. Но этот спектакль Малого драматического теат</w:t>
      </w:r>
      <w:r>
        <w:rPr>
          <w:rStyle w:val="11"/>
          <w:color w:val="000000"/>
        </w:rPr>
        <w:softHyphen/>
        <w:t>ра по вполне камерной чеховской пьесе был показан на сценах Америки, Австралии, Азии, почти всех столиц Европы, в Киеве и многих городах России, не говоря уже о Москве («Дядя Ваня» был удостоен «Золотой мас</w:t>
      </w:r>
      <w:r>
        <w:rPr>
          <w:rStyle w:val="11"/>
          <w:color w:val="000000"/>
        </w:rPr>
        <w:softHyphen/>
        <w:t>ки» за лучшую режиссуру, а Сергей Курышев — за луч</w:t>
      </w:r>
      <w:r>
        <w:rPr>
          <w:rStyle w:val="11"/>
          <w:color w:val="000000"/>
        </w:rPr>
        <w:softHyphen/>
        <w:t>шую мужскую роль). Спектакль имеет многоязычную, разнообразную, интереснейшую прессу, где разбирают</w:t>
      </w:r>
      <w:r>
        <w:rPr>
          <w:rStyle w:val="11"/>
          <w:color w:val="000000"/>
        </w:rPr>
        <w:softHyphen/>
        <w:t>ся особенности актерского ансамбля, режиссерского построения, исполнительского мастерства, оригиналь</w:t>
      </w:r>
      <w:r>
        <w:rPr>
          <w:rStyle w:val="11"/>
          <w:color w:val="000000"/>
        </w:rPr>
        <w:softHyphen/>
        <w:t>ность и глубина трактовки чеховских образов и общая непрерывная текучесть и протяженность сценического действия.</w:t>
      </w:r>
    </w:p>
    <w:p w:rsidR="00244497" w:rsidRDefault="00244497">
      <w:pPr>
        <w:pStyle w:val="a4"/>
        <w:framePr w:w="5287" w:h="7033" w:hRule="exact" w:wrap="none" w:vAnchor="page" w:hAnchor="page" w:x="3415" w:y="5023"/>
        <w:shd w:val="clear" w:color="auto" w:fill="auto"/>
        <w:spacing w:before="0" w:line="259" w:lineRule="exact"/>
        <w:ind w:left="20" w:firstLine="280"/>
      </w:pPr>
      <w:r>
        <w:rPr>
          <w:rStyle w:val="11"/>
          <w:color w:val="000000"/>
        </w:rPr>
        <w:t>Здесь представлена обработка аудиозаписей всех ре</w:t>
      </w:r>
      <w:r>
        <w:rPr>
          <w:rStyle w:val="11"/>
          <w:color w:val="000000"/>
        </w:rPr>
        <w:softHyphen/>
        <w:t>петиций «Дяди Вани» до выхода на сцену.</w:t>
      </w:r>
    </w:p>
    <w:p w:rsidR="00244497" w:rsidRDefault="00244497">
      <w:pPr>
        <w:pStyle w:val="a9"/>
        <w:framePr w:w="5342" w:h="395" w:hRule="exact" w:wrap="none" w:vAnchor="page" w:hAnchor="page" w:x="3388" w:y="12223"/>
        <w:shd w:val="clear" w:color="auto" w:fill="auto"/>
        <w:spacing w:line="182" w:lineRule="exact"/>
        <w:ind w:firstLine="300"/>
        <w:jc w:val="left"/>
      </w:pPr>
      <w:r>
        <w:rPr>
          <w:rStyle w:val="0pt2"/>
          <w:b/>
          <w:bCs/>
          <w:color w:val="000000"/>
          <w:vertAlign w:val="superscript"/>
        </w:rPr>
        <w:t>1</w:t>
      </w:r>
      <w:r>
        <w:rPr>
          <w:rStyle w:val="0pt2"/>
          <w:b/>
          <w:bCs/>
          <w:color w:val="000000"/>
        </w:rPr>
        <w:t xml:space="preserve"> См. «Не читайте пьесу на извозчике». Лев Додин. Путешествие без конца, т. 1.</w:t>
      </w:r>
    </w:p>
    <w:p w:rsidR="00244497" w:rsidRDefault="00244497">
      <w:pPr>
        <w:pStyle w:val="a6"/>
        <w:framePr w:wrap="none" w:vAnchor="page" w:hAnchor="page" w:x="5889" w:y="12836"/>
        <w:shd w:val="clear" w:color="auto" w:fill="auto"/>
        <w:spacing w:line="130" w:lineRule="exact"/>
        <w:ind w:left="20"/>
      </w:pPr>
      <w:r>
        <w:rPr>
          <w:rStyle w:val="0pt3"/>
          <w:b/>
          <w:bCs/>
          <w:color w:val="000000"/>
        </w:rPr>
        <w:t>220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56"/>
        <w:framePr w:w="5342" w:h="239" w:hRule="exact" w:wrap="none" w:vAnchor="page" w:hAnchor="page" w:x="3296" w:y="3747"/>
        <w:shd w:val="clear" w:color="auto" w:fill="auto"/>
        <w:spacing w:line="200" w:lineRule="exact"/>
        <w:ind w:left="320"/>
      </w:pPr>
      <w:r>
        <w:rPr>
          <w:rStyle w:val="55"/>
          <w:b/>
          <w:bCs/>
          <w:color w:val="000000"/>
        </w:rPr>
        <w:t>5 ноября 2002 года</w:t>
      </w:r>
    </w:p>
    <w:p w:rsidR="00244497" w:rsidRDefault="00244497">
      <w:pPr>
        <w:pStyle w:val="a4"/>
        <w:framePr w:w="5287" w:h="7069" w:hRule="exact" w:wrap="none" w:vAnchor="page" w:hAnchor="page" w:x="3322" w:y="4230"/>
        <w:shd w:val="clear" w:color="auto" w:fill="auto"/>
        <w:spacing w:before="0"/>
        <w:ind w:left="20" w:right="20" w:firstLine="280"/>
      </w:pPr>
      <w:r>
        <w:rPr>
          <w:rStyle w:val="11"/>
          <w:color w:val="000000"/>
        </w:rPr>
        <w:t>ДОДИН. Начинаем, вернее, попытаемся начать на</w:t>
      </w:r>
      <w:r>
        <w:rPr>
          <w:rStyle w:val="11"/>
          <w:color w:val="000000"/>
        </w:rPr>
        <w:softHyphen/>
        <w:t>шу новую, не люблю этого слова — работу, надо как-то приступить к зачатию нашего детища. (</w:t>
      </w:r>
      <w:r>
        <w:rPr>
          <w:rStyle w:val="a7"/>
          <w:color w:val="000000"/>
        </w:rPr>
        <w:t>Указывая на цве</w:t>
      </w:r>
      <w:r>
        <w:rPr>
          <w:rStyle w:val="a7"/>
          <w:color w:val="000000"/>
        </w:rPr>
        <w:softHyphen/>
        <w:t>ты</w:t>
      </w:r>
      <w:r>
        <w:rPr>
          <w:rStyle w:val="11"/>
          <w:color w:val="000000"/>
        </w:rPr>
        <w:t xml:space="preserve">, </w:t>
      </w:r>
      <w:r>
        <w:rPr>
          <w:rStyle w:val="a7"/>
          <w:color w:val="000000"/>
        </w:rPr>
        <w:t>стоящие на режиссерском столе.)</w:t>
      </w:r>
      <w:r>
        <w:rPr>
          <w:rStyle w:val="11"/>
          <w:color w:val="000000"/>
        </w:rPr>
        <w:t xml:space="preserve"> Пусть эти цветы бу</w:t>
      </w:r>
      <w:r>
        <w:rPr>
          <w:rStyle w:val="11"/>
          <w:color w:val="000000"/>
        </w:rPr>
        <w:softHyphen/>
        <w:t>дут важнее всего. Эту пьесу мы намечали давно, мы про</w:t>
      </w:r>
      <w:r>
        <w:rPr>
          <w:rStyle w:val="11"/>
          <w:color w:val="000000"/>
        </w:rPr>
        <w:softHyphen/>
        <w:t>должаем наш чеховский цикл. Много слов тут говорить не приходится, пьесу вы знаете, многие даже играли в ней, и для кого-то будет сложность в том, чтобы сыг</w:t>
      </w:r>
      <w:r>
        <w:rPr>
          <w:rStyle w:val="11"/>
          <w:color w:val="000000"/>
        </w:rPr>
        <w:softHyphen/>
        <w:t>рать ее засвежо, освободившись от тех нот, которые в этой истории, уже нашей истории, не необходимы. Пьесу, как я знаю, мы в основном любим, но, тем не ме</w:t>
      </w:r>
      <w:r>
        <w:rPr>
          <w:rStyle w:val="11"/>
          <w:color w:val="000000"/>
        </w:rPr>
        <w:softHyphen/>
        <w:t>нее, все равно ее интересно заново прочитать. Я дам вам экземпляры, чтобы у вас была возможность слу</w:t>
      </w:r>
      <w:r>
        <w:rPr>
          <w:rStyle w:val="11"/>
          <w:color w:val="000000"/>
        </w:rPr>
        <w:softHyphen/>
        <w:t xml:space="preserve">шать и сразу следить за текстом. </w:t>
      </w:r>
      <w:r>
        <w:rPr>
          <w:rStyle w:val="a7"/>
          <w:color w:val="000000"/>
        </w:rPr>
        <w:t>(Раздает участникам ре</w:t>
      </w:r>
      <w:r>
        <w:rPr>
          <w:rStyle w:val="a7"/>
          <w:color w:val="000000"/>
        </w:rPr>
        <w:softHyphen/>
        <w:t>петиции экземпляры пьесы.)</w:t>
      </w:r>
      <w:r>
        <w:rPr>
          <w:rStyle w:val="11"/>
          <w:color w:val="000000"/>
        </w:rPr>
        <w:t xml:space="preserve"> Собственно, чем мы сегодня и займемся: попробуем прочитать пьесу, послушать, мо</w:t>
      </w:r>
      <w:r>
        <w:rPr>
          <w:rStyle w:val="11"/>
          <w:color w:val="000000"/>
        </w:rPr>
        <w:softHyphen/>
        <w:t>жет быть, чуть-чуть поговорить. Работать мы будем с некоторыми перерывами, что не так плохо, как выясня</w:t>
      </w:r>
      <w:r>
        <w:rPr>
          <w:rStyle w:val="11"/>
          <w:color w:val="000000"/>
        </w:rPr>
        <w:softHyphen/>
        <w:t>ется, для Чехова. Что-то накапливается, набирается, но, тем не менее, как я и говорил, очень бы хотелось, чтобы в этом году мы родили это создание. И пьеса та</w:t>
      </w:r>
      <w:r>
        <w:rPr>
          <w:rStyle w:val="11"/>
          <w:color w:val="000000"/>
        </w:rPr>
        <w:softHyphen/>
        <w:t>кая, что, как только начнешь, захочется к чему-то прий</w:t>
      </w:r>
      <w:r>
        <w:rPr>
          <w:rStyle w:val="11"/>
          <w:color w:val="000000"/>
        </w:rPr>
        <w:softHyphen/>
        <w:t>ти. Пьеса, как мне кажется, очень естественно продол</w:t>
      </w:r>
      <w:r>
        <w:rPr>
          <w:rStyle w:val="11"/>
          <w:color w:val="000000"/>
        </w:rPr>
        <w:softHyphen/>
        <w:t>жает все наши чеховские опыты, и сейчас может быть к месту для театра, для артистов, для ситуации, в кото</w:t>
      </w:r>
      <w:r>
        <w:rPr>
          <w:rStyle w:val="11"/>
          <w:color w:val="000000"/>
        </w:rPr>
        <w:softHyphen/>
        <w:t xml:space="preserve">рой мы сегодня находимся. </w:t>
      </w:r>
      <w:r>
        <w:rPr>
          <w:rStyle w:val="a7"/>
          <w:color w:val="000000"/>
        </w:rPr>
        <w:t>(Читает пьесу.)</w:t>
      </w:r>
    </w:p>
    <w:p w:rsidR="00244497" w:rsidRDefault="00244497">
      <w:pPr>
        <w:pStyle w:val="a4"/>
        <w:framePr w:w="5287" w:h="7069" w:hRule="exact" w:wrap="none" w:vAnchor="page" w:hAnchor="page" w:x="3322" w:y="4230"/>
        <w:shd w:val="clear" w:color="auto" w:fill="auto"/>
        <w:spacing w:before="0"/>
        <w:ind w:left="20" w:right="20" w:firstLine="280"/>
      </w:pPr>
      <w:r>
        <w:rPr>
          <w:rStyle w:val="11"/>
          <w:color w:val="000000"/>
        </w:rPr>
        <w:t>Вот такая пьеса. Я быстро читал, так что она могла Показаться недолгой. Немножко подумаем, потом чу</w:t>
      </w:r>
      <w:r>
        <w:rPr>
          <w:rStyle w:val="11"/>
          <w:color w:val="000000"/>
        </w:rPr>
        <w:softHyphen/>
      </w:r>
    </w:p>
    <w:p w:rsidR="00244497" w:rsidRDefault="00244497">
      <w:pPr>
        <w:pStyle w:val="a6"/>
        <w:framePr w:wrap="none" w:vAnchor="page" w:hAnchor="page" w:x="5792" w:y="11500"/>
        <w:shd w:val="clear" w:color="auto" w:fill="auto"/>
        <w:spacing w:line="130" w:lineRule="exact"/>
        <w:ind w:left="20"/>
      </w:pPr>
      <w:r>
        <w:rPr>
          <w:rStyle w:val="0pt3"/>
          <w:b/>
          <w:bCs/>
          <w:color w:val="000000"/>
        </w:rPr>
        <w:t>221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59" w:y="3286"/>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302" w:h="9358" w:hRule="exact" w:wrap="none" w:vAnchor="page" w:hAnchor="page" w:x="3315" w:y="3773"/>
        <w:shd w:val="clear" w:color="auto" w:fill="auto"/>
        <w:spacing w:before="0"/>
        <w:ind w:left="20" w:right="20"/>
      </w:pPr>
      <w:r>
        <w:rPr>
          <w:rStyle w:val="11"/>
          <w:color w:val="000000"/>
        </w:rPr>
        <w:t>точку обменяемся впечатлениями, самыми первыми ощущениями. Все это не так просто, потому что вы ее знали и до этого, но сегодня услышали с каким-то опре</w:t>
      </w:r>
      <w:r>
        <w:rPr>
          <w:rStyle w:val="11"/>
          <w:color w:val="000000"/>
        </w:rPr>
        <w:softHyphen/>
        <w:t xml:space="preserve">деленным прицелом. </w:t>
      </w:r>
      <w:r>
        <w:rPr>
          <w:rStyle w:val="a7"/>
          <w:color w:val="000000"/>
        </w:rPr>
        <w:t>(Пауза.)</w:t>
      </w:r>
    </w:p>
    <w:p w:rsidR="00244497" w:rsidRDefault="00244497">
      <w:pPr>
        <w:pStyle w:val="a4"/>
        <w:framePr w:w="5302" w:h="9358" w:hRule="exact" w:wrap="none" w:vAnchor="page" w:hAnchor="page" w:x="3315" w:y="3773"/>
        <w:shd w:val="clear" w:color="auto" w:fill="auto"/>
        <w:spacing w:before="0"/>
        <w:ind w:left="20" w:firstLine="280"/>
      </w:pPr>
      <w:r>
        <w:rPr>
          <w:rStyle w:val="11"/>
          <w:color w:val="000000"/>
        </w:rPr>
        <w:t>ИВАНОВ. Грустно, грустно...</w:t>
      </w:r>
    </w:p>
    <w:p w:rsidR="00244497" w:rsidRDefault="00244497">
      <w:pPr>
        <w:pStyle w:val="a4"/>
        <w:framePr w:w="5302" w:h="9358" w:hRule="exact" w:wrap="none" w:vAnchor="page" w:hAnchor="page" w:x="3315" w:y="3773"/>
        <w:shd w:val="clear" w:color="auto" w:fill="auto"/>
        <w:spacing w:before="0"/>
        <w:ind w:left="20" w:right="20" w:firstLine="280"/>
      </w:pPr>
      <w:r>
        <w:rPr>
          <w:rStyle w:val="11"/>
          <w:color w:val="000000"/>
        </w:rPr>
        <w:t xml:space="preserve">ДОДИН </w:t>
      </w:r>
      <w:r>
        <w:rPr>
          <w:rStyle w:val="a7"/>
          <w:color w:val="000000"/>
        </w:rPr>
        <w:t>(записывая что-то па своих листках).</w:t>
      </w:r>
      <w:r>
        <w:rPr>
          <w:rStyle w:val="11"/>
          <w:color w:val="000000"/>
        </w:rPr>
        <w:t xml:space="preserve"> Извини</w:t>
      </w:r>
      <w:r>
        <w:rPr>
          <w:rStyle w:val="11"/>
          <w:color w:val="000000"/>
        </w:rPr>
        <w:softHyphen/>
        <w:t>те, что задерживаю, просто записываю какие-то вещи... Да?.. Одна из пьес, на которую Чехов особо не надеялся и, что называется, не делал на нее ставку. Даже долго продержал у себя, не опубликовывая, занимался пере</w:t>
      </w:r>
      <w:r>
        <w:rPr>
          <w:rStyle w:val="11"/>
          <w:color w:val="000000"/>
        </w:rPr>
        <w:softHyphen/>
        <w:t>делками другой пьесы, на эту особенно не рассчитывая. Я понимаю, что короткими фразами иногда много мож</w:t>
      </w:r>
      <w:r>
        <w:rPr>
          <w:rStyle w:val="11"/>
          <w:color w:val="000000"/>
        </w:rPr>
        <w:softHyphen/>
        <w:t>но выразить. Игорь сказал очень емко. Он сказал: как хорошо, что хоть что-то есть, и как страшно, когда об</w:t>
      </w:r>
      <w:r>
        <w:rPr>
          <w:rStyle w:val="11"/>
          <w:color w:val="000000"/>
        </w:rPr>
        <w:softHyphen/>
        <w:t>наруживается, что и этого вроде как не было. Что есть чувство утраты, хотя вроде никто не умирает, но все равно есть чувство утраты. И ощущение утраты не толь</w:t>
      </w:r>
      <w:r>
        <w:rPr>
          <w:rStyle w:val="11"/>
          <w:color w:val="000000"/>
        </w:rPr>
        <w:softHyphen/>
        <w:t>ко в конце пьесы возникает.</w:t>
      </w:r>
    </w:p>
    <w:p w:rsidR="00244497" w:rsidRDefault="00244497">
      <w:pPr>
        <w:pStyle w:val="a4"/>
        <w:framePr w:w="5302" w:h="9358" w:hRule="exact" w:wrap="none" w:vAnchor="page" w:hAnchor="page" w:x="3315" w:y="3773"/>
        <w:shd w:val="clear" w:color="auto" w:fill="auto"/>
        <w:spacing w:before="0"/>
        <w:ind w:left="20" w:right="20" w:firstLine="280"/>
      </w:pPr>
      <w:r>
        <w:rPr>
          <w:rStyle w:val="11"/>
          <w:color w:val="000000"/>
        </w:rPr>
        <w:t>ЗАВЬЯЛОВ. Скорее всего, с самого начала. Все гово</w:t>
      </w:r>
      <w:r>
        <w:rPr>
          <w:rStyle w:val="11"/>
          <w:color w:val="000000"/>
        </w:rPr>
        <w:softHyphen/>
        <w:t>рят о том, чего так и не случилось. Профессор пришел к какому-то итогу, когда приехал сюда. Есть какое-то всеобщее чувство утраты. Обычно играют так, что Се</w:t>
      </w:r>
      <w:r>
        <w:rPr>
          <w:rStyle w:val="11"/>
          <w:color w:val="000000"/>
        </w:rPr>
        <w:softHyphen/>
        <w:t>ребряков ходит и никого не слышит. Все вокруг страда</w:t>
      </w:r>
      <w:r>
        <w:rPr>
          <w:rStyle w:val="11"/>
          <w:color w:val="000000"/>
        </w:rPr>
        <w:softHyphen/>
        <w:t>ют, а он нет. Мне кажется, что это не так. Он же живой человек. Он что-то видит, что-то чувствует и приходит к моменту, когда нужно жизнь свою как-то оценить.</w:t>
      </w:r>
    </w:p>
    <w:p w:rsidR="00244497" w:rsidRDefault="00244497">
      <w:pPr>
        <w:pStyle w:val="a4"/>
        <w:framePr w:w="5302" w:h="9358" w:hRule="exact" w:wrap="none" w:vAnchor="page" w:hAnchor="page" w:x="3315" w:y="3773"/>
        <w:shd w:val="clear" w:color="auto" w:fill="auto"/>
        <w:spacing w:before="0"/>
        <w:ind w:left="20" w:firstLine="280"/>
      </w:pPr>
      <w:r>
        <w:rPr>
          <w:rStyle w:val="11"/>
          <w:color w:val="000000"/>
        </w:rPr>
        <w:t>ДОДИН. Оценилась она отставкой.</w:t>
      </w:r>
    </w:p>
    <w:p w:rsidR="00244497" w:rsidRDefault="00244497">
      <w:pPr>
        <w:pStyle w:val="a4"/>
        <w:framePr w:w="5302" w:h="9358" w:hRule="exact" w:wrap="none" w:vAnchor="page" w:hAnchor="page" w:x="3315" w:y="3773"/>
        <w:shd w:val="clear" w:color="auto" w:fill="auto"/>
        <w:spacing w:before="0"/>
        <w:ind w:left="20" w:right="20" w:firstLine="280"/>
      </w:pPr>
      <w:r>
        <w:rPr>
          <w:rStyle w:val="11"/>
          <w:color w:val="000000"/>
        </w:rPr>
        <w:t>ЗАВЬЯЛОВ. Всё, что говорит дядя Ваня, это правда. Все здесь одиноки. Исходя из текста, Астров вроде бы соблазняет Елену Андреевну. Астров говорит: вы чер</w:t>
      </w:r>
      <w:r>
        <w:rPr>
          <w:rStyle w:val="11"/>
          <w:color w:val="000000"/>
        </w:rPr>
        <w:softHyphen/>
        <w:t>товски хороши, я — тоже, встретимся на сеновале. И в то же время за этими примитивными словами есть ка</w:t>
      </w:r>
      <w:r>
        <w:rPr>
          <w:rStyle w:val="11"/>
          <w:color w:val="000000"/>
        </w:rPr>
        <w:softHyphen/>
        <w:t>кая-то глубина, когда очень непросто сказать так, как чувствуется, и когда это чувство выражается намеренно грубо. Тогда человек неоднозначен. Есть дистанция ме</w:t>
      </w:r>
      <w:r>
        <w:rPr>
          <w:rStyle w:val="11"/>
          <w:color w:val="000000"/>
        </w:rPr>
        <w:softHyphen/>
        <w:t>жду чувством и тем, как оно выражается в словах. Аст</w:t>
      </w:r>
      <w:r>
        <w:rPr>
          <w:rStyle w:val="11"/>
          <w:color w:val="000000"/>
        </w:rPr>
        <w:softHyphen/>
        <w:t>ров — как бы наглый доктор, а мне кажется, что это со</w:t>
      </w:r>
      <w:r>
        <w:rPr>
          <w:rStyle w:val="11"/>
          <w:color w:val="000000"/>
        </w:rPr>
        <w:softHyphen/>
      </w:r>
    </w:p>
    <w:p w:rsidR="00244497" w:rsidRDefault="00244497">
      <w:pPr>
        <w:pStyle w:val="a6"/>
        <w:framePr w:wrap="none" w:vAnchor="page" w:hAnchor="page" w:x="5801" w:y="13328"/>
        <w:shd w:val="clear" w:color="auto" w:fill="auto"/>
        <w:spacing w:line="130" w:lineRule="exact"/>
        <w:ind w:left="20"/>
      </w:pPr>
      <w:r>
        <w:rPr>
          <w:rStyle w:val="0pt3"/>
          <w:b/>
          <w:bCs/>
          <w:color w:val="000000"/>
        </w:rPr>
        <w:t>222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10" w:y="3287"/>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78" w:h="9362" w:hRule="exact" w:wrap="none" w:vAnchor="page" w:hAnchor="page" w:x="3327" w:y="3766"/>
        <w:shd w:val="clear" w:color="auto" w:fill="auto"/>
        <w:spacing w:before="0" w:line="269" w:lineRule="exact"/>
        <w:ind w:left="20" w:right="20"/>
      </w:pPr>
      <w:r>
        <w:rPr>
          <w:rStyle w:val="11"/>
          <w:color w:val="000000"/>
        </w:rPr>
        <w:t>всем не так. Он стесняется своих чувств. Каким-то образом маскирует их.</w:t>
      </w:r>
    </w:p>
    <w:p w:rsidR="00244497" w:rsidRDefault="00244497">
      <w:pPr>
        <w:pStyle w:val="a4"/>
        <w:framePr w:w="5278" w:h="9362" w:hRule="exact" w:wrap="none" w:vAnchor="page" w:hAnchor="page" w:x="3327" w:y="3766"/>
        <w:shd w:val="clear" w:color="auto" w:fill="auto"/>
        <w:spacing w:before="0" w:line="266" w:lineRule="exact"/>
        <w:ind w:right="20" w:firstLine="280"/>
      </w:pPr>
      <w:r>
        <w:rPr>
          <w:rStyle w:val="11"/>
          <w:color w:val="000000"/>
        </w:rPr>
        <w:t>ДОДИН. Что значит — чувство? Он же не приглаша</w:t>
      </w:r>
      <w:r>
        <w:rPr>
          <w:rStyle w:val="11"/>
          <w:color w:val="000000"/>
        </w:rPr>
        <w:softHyphen/>
        <w:t>ет в жены Елену Андреевну. Это ему почему-то в голову не приходит. Даже женитьба на Соне для Астрова слишком обременительна.</w:t>
      </w:r>
    </w:p>
    <w:p w:rsidR="00244497" w:rsidRDefault="00244497">
      <w:pPr>
        <w:pStyle w:val="a4"/>
        <w:framePr w:w="5278" w:h="9362" w:hRule="exact" w:wrap="none" w:vAnchor="page" w:hAnchor="page" w:x="3327" w:y="3766"/>
        <w:shd w:val="clear" w:color="auto" w:fill="auto"/>
        <w:spacing w:before="0" w:line="262" w:lineRule="exact"/>
        <w:ind w:firstLine="280"/>
      </w:pPr>
      <w:r>
        <w:rPr>
          <w:rStyle w:val="11"/>
          <w:color w:val="000000"/>
        </w:rPr>
        <w:t>ЗАВЬЯЛОВ. Он об этом задумывается.</w:t>
      </w:r>
    </w:p>
    <w:p w:rsidR="00244497" w:rsidRDefault="00244497">
      <w:pPr>
        <w:pStyle w:val="a4"/>
        <w:framePr w:w="5278" w:h="9362" w:hRule="exact" w:wrap="none" w:vAnchor="page" w:hAnchor="page" w:x="3327" w:y="3766"/>
        <w:shd w:val="clear" w:color="auto" w:fill="auto"/>
        <w:spacing w:before="0" w:line="262" w:lineRule="exact"/>
        <w:ind w:right="20" w:firstLine="280"/>
      </w:pPr>
      <w:r>
        <w:rPr>
          <w:rStyle w:val="11"/>
          <w:color w:val="000000"/>
        </w:rPr>
        <w:t>ДОДИН. Задумывается, сопоставляет. Примерива</w:t>
      </w:r>
      <w:r>
        <w:rPr>
          <w:rStyle w:val="11"/>
          <w:color w:val="000000"/>
        </w:rPr>
        <w:softHyphen/>
        <w:t>ется.</w:t>
      </w:r>
    </w:p>
    <w:p w:rsidR="00244497" w:rsidRDefault="00244497">
      <w:pPr>
        <w:pStyle w:val="a4"/>
        <w:framePr w:w="5278" w:h="9362" w:hRule="exact" w:wrap="none" w:vAnchor="page" w:hAnchor="page" w:x="3327" w:y="3766"/>
        <w:shd w:val="clear" w:color="auto" w:fill="auto"/>
        <w:spacing w:before="0" w:line="259" w:lineRule="exact"/>
        <w:ind w:right="20" w:firstLine="280"/>
      </w:pPr>
      <w:r>
        <w:rPr>
          <w:rStyle w:val="11"/>
          <w:color w:val="000000"/>
        </w:rPr>
        <w:t>ЗАВЬЯЛОВ. И вот еще что: каждый предъявляет счет другому, и каждый убежден, что другой должен принести себя в жертву. И каждый говорит: почему меня не любят?</w:t>
      </w:r>
    </w:p>
    <w:p w:rsidR="00244497" w:rsidRDefault="00244497">
      <w:pPr>
        <w:pStyle w:val="a4"/>
        <w:framePr w:w="5278" w:h="9362" w:hRule="exact" w:wrap="none" w:vAnchor="page" w:hAnchor="page" w:x="3327" w:y="3766"/>
        <w:shd w:val="clear" w:color="auto" w:fill="auto"/>
        <w:spacing w:before="0" w:line="259" w:lineRule="exact"/>
        <w:ind w:right="20" w:firstLine="280"/>
      </w:pPr>
      <w:r>
        <w:rPr>
          <w:rStyle w:val="11"/>
          <w:color w:val="000000"/>
        </w:rPr>
        <w:t xml:space="preserve">КАЛИНИНА </w:t>
      </w:r>
      <w:r>
        <w:rPr>
          <w:rStyle w:val="a7"/>
          <w:color w:val="000000"/>
        </w:rPr>
        <w:t>(за Соню).</w:t>
      </w:r>
      <w:r>
        <w:rPr>
          <w:rStyle w:val="11"/>
          <w:color w:val="000000"/>
        </w:rPr>
        <w:t xml:space="preserve"> Почему нам не живется, не дышится? Ведь так хорошо вокруг. Замечательная пого</w:t>
      </w:r>
      <w:r>
        <w:rPr>
          <w:rStyle w:val="11"/>
          <w:color w:val="000000"/>
        </w:rPr>
        <w:softHyphen/>
        <w:t>да... Соня — человек, который живет здесь, сейчас, сию минуту. Все остальные не живут в данную минуту, в про</w:t>
      </w:r>
      <w:r>
        <w:rPr>
          <w:rStyle w:val="11"/>
          <w:color w:val="000000"/>
        </w:rPr>
        <w:softHyphen/>
        <w:t>шлом своем копаются. Соня радуется всему: что просну</w:t>
      </w:r>
      <w:r>
        <w:rPr>
          <w:rStyle w:val="11"/>
          <w:color w:val="000000"/>
        </w:rPr>
        <w:softHyphen/>
        <w:t>лась, птицы поют, есть рядом человек, которого она любит.</w:t>
      </w:r>
    </w:p>
    <w:p w:rsidR="00244497" w:rsidRDefault="00244497">
      <w:pPr>
        <w:pStyle w:val="a4"/>
        <w:framePr w:w="5278" w:h="9362" w:hRule="exact" w:wrap="none" w:vAnchor="page" w:hAnchor="page" w:x="3327" w:y="3766"/>
        <w:shd w:val="clear" w:color="auto" w:fill="auto"/>
        <w:spacing w:before="0" w:line="259" w:lineRule="exact"/>
        <w:ind w:right="20" w:firstLine="280"/>
      </w:pPr>
      <w:r>
        <w:rPr>
          <w:rStyle w:val="11"/>
          <w:color w:val="000000"/>
        </w:rPr>
        <w:t>ДОДИН. А рядом-то человека и нету. Рядом деточки чужие, а своих — нету. Вафля про это говорит. Правиль</w:t>
      </w:r>
      <w:r>
        <w:rPr>
          <w:rStyle w:val="11"/>
          <w:color w:val="000000"/>
        </w:rPr>
        <w:softHyphen/>
        <w:t>но, что он очень хотел бы, чтобы все было именно так хорошо, но ведь и ему тоже очень обидно, что его при</w:t>
      </w:r>
      <w:r>
        <w:rPr>
          <w:rStyle w:val="11"/>
          <w:color w:val="000000"/>
        </w:rPr>
        <w:softHyphen/>
        <w:t>живалом называют. Да? Это же очень сильно, что к кон</w:t>
      </w:r>
      <w:r>
        <w:rPr>
          <w:rStyle w:val="11"/>
          <w:color w:val="000000"/>
        </w:rPr>
        <w:softHyphen/>
        <w:t>цу пьесы у Вафли вдруг прорвалось, что он — приживал.</w:t>
      </w:r>
    </w:p>
    <w:p w:rsidR="00244497" w:rsidRDefault="00244497">
      <w:pPr>
        <w:pStyle w:val="a4"/>
        <w:framePr w:w="5278" w:h="9362" w:hRule="exact" w:wrap="none" w:vAnchor="page" w:hAnchor="page" w:x="3327" w:y="3766"/>
        <w:shd w:val="clear" w:color="auto" w:fill="auto"/>
        <w:spacing w:before="0" w:line="259" w:lineRule="exact"/>
        <w:ind w:right="20" w:firstLine="280"/>
      </w:pPr>
      <w:r>
        <w:rPr>
          <w:rStyle w:val="11"/>
          <w:color w:val="000000"/>
        </w:rPr>
        <w:t>КАЛИНИНА. Соня находит в себе силы жить, она единственный человек, который не впадает в истерию, не сходит с ума, говорит: будем жить. Сегодня, завтра... Я не знаю, как объяснить...</w:t>
      </w:r>
    </w:p>
    <w:p w:rsidR="00244497" w:rsidRDefault="00244497">
      <w:pPr>
        <w:pStyle w:val="a4"/>
        <w:framePr w:w="5278" w:h="9362" w:hRule="exact" w:wrap="none" w:vAnchor="page" w:hAnchor="page" w:x="3327" w:y="3766"/>
        <w:shd w:val="clear" w:color="auto" w:fill="auto"/>
        <w:spacing w:before="0" w:line="259" w:lineRule="exact"/>
        <w:ind w:firstLine="280"/>
      </w:pPr>
      <w:r>
        <w:rPr>
          <w:rStyle w:val="11"/>
          <w:color w:val="000000"/>
        </w:rPr>
        <w:t>ДОДИН. Будем жить, и что?</w:t>
      </w:r>
    </w:p>
    <w:p w:rsidR="00244497" w:rsidRDefault="00244497">
      <w:pPr>
        <w:pStyle w:val="a4"/>
        <w:framePr w:w="5278" w:h="9362" w:hRule="exact" w:wrap="none" w:vAnchor="page" w:hAnchor="page" w:x="3327" w:y="3766"/>
        <w:shd w:val="clear" w:color="auto" w:fill="auto"/>
        <w:spacing w:before="0" w:line="259" w:lineRule="exact"/>
        <w:ind w:firstLine="280"/>
      </w:pPr>
      <w:r>
        <w:rPr>
          <w:rStyle w:val="11"/>
          <w:color w:val="000000"/>
        </w:rPr>
        <w:t>КАЛИНИНА. Надо находить в себе силы...</w:t>
      </w:r>
    </w:p>
    <w:p w:rsidR="00244497" w:rsidRDefault="00244497">
      <w:pPr>
        <w:pStyle w:val="a4"/>
        <w:framePr w:w="5278" w:h="9362" w:hRule="exact" w:wrap="none" w:vAnchor="page" w:hAnchor="page" w:x="3327" w:y="3766"/>
        <w:shd w:val="clear" w:color="auto" w:fill="auto"/>
        <w:spacing w:before="0" w:line="259" w:lineRule="exact"/>
        <w:ind w:firstLine="280"/>
      </w:pPr>
      <w:r>
        <w:rPr>
          <w:rStyle w:val="11"/>
          <w:color w:val="000000"/>
        </w:rPr>
        <w:t>ДОДИН. ...чтобы жить.</w:t>
      </w:r>
    </w:p>
    <w:p w:rsidR="00244497" w:rsidRDefault="00244497">
      <w:pPr>
        <w:pStyle w:val="a4"/>
        <w:framePr w:w="5278" w:h="9362" w:hRule="exact" w:wrap="none" w:vAnchor="page" w:hAnchor="page" w:x="3327" w:y="3766"/>
        <w:shd w:val="clear" w:color="auto" w:fill="auto"/>
        <w:spacing w:before="0" w:line="259" w:lineRule="exact"/>
        <w:ind w:firstLine="280"/>
      </w:pPr>
      <w:r>
        <w:rPr>
          <w:rStyle w:val="11"/>
          <w:color w:val="000000"/>
        </w:rPr>
        <w:t>КАЛИНИНА. Довольствоваться тем, что есть.</w:t>
      </w:r>
    </w:p>
    <w:p w:rsidR="00244497" w:rsidRDefault="00244497">
      <w:pPr>
        <w:pStyle w:val="a4"/>
        <w:framePr w:w="5278" w:h="9362" w:hRule="exact" w:wrap="none" w:vAnchor="page" w:hAnchor="page" w:x="3327" w:y="3766"/>
        <w:shd w:val="clear" w:color="auto" w:fill="auto"/>
        <w:spacing w:before="0" w:line="180" w:lineRule="exact"/>
        <w:ind w:firstLine="280"/>
      </w:pPr>
      <w:r>
        <w:rPr>
          <w:rStyle w:val="11"/>
          <w:color w:val="000000"/>
        </w:rPr>
        <w:t>ДОДИН. Конечно.</w:t>
      </w:r>
    </w:p>
    <w:p w:rsidR="00244497" w:rsidRDefault="00244497">
      <w:pPr>
        <w:pStyle w:val="a4"/>
        <w:framePr w:w="5278" w:h="9362" w:hRule="exact" w:wrap="none" w:vAnchor="page" w:hAnchor="page" w:x="3327" w:y="3766"/>
        <w:shd w:val="clear" w:color="auto" w:fill="auto"/>
        <w:spacing w:before="0" w:line="180" w:lineRule="exact"/>
        <w:ind w:firstLine="280"/>
      </w:pPr>
      <w:r>
        <w:rPr>
          <w:rStyle w:val="11"/>
          <w:color w:val="000000"/>
        </w:rPr>
        <w:t>КАЛИНИНА. Не отчаиваться, ручки не складывать.</w:t>
      </w:r>
    </w:p>
    <w:p w:rsidR="00244497" w:rsidRDefault="00244497">
      <w:pPr>
        <w:pStyle w:val="a6"/>
        <w:framePr w:wrap="none" w:vAnchor="page" w:hAnchor="page" w:x="5794" w:y="13324"/>
        <w:shd w:val="clear" w:color="auto" w:fill="auto"/>
        <w:spacing w:line="130" w:lineRule="exact"/>
        <w:ind w:left="20"/>
      </w:pPr>
      <w:r>
        <w:rPr>
          <w:rStyle w:val="0pt3"/>
          <w:b/>
          <w:bCs/>
          <w:color w:val="000000"/>
        </w:rPr>
        <w:t>223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1" w:y="3307"/>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287" w:h="9352" w:hRule="exact" w:wrap="none" w:vAnchor="page" w:hAnchor="page" w:x="3322" w:y="3788"/>
        <w:shd w:val="clear" w:color="auto" w:fill="auto"/>
        <w:spacing w:before="0" w:line="257" w:lineRule="exact"/>
        <w:ind w:right="20" w:firstLine="280"/>
      </w:pPr>
      <w:r>
        <w:rPr>
          <w:rStyle w:val="11"/>
          <w:color w:val="000000"/>
        </w:rPr>
        <w:t>ДОДИН. Конечно. Но почему надо находить силы, чтобы жить?</w:t>
      </w:r>
    </w:p>
    <w:p w:rsidR="00244497" w:rsidRDefault="00244497">
      <w:pPr>
        <w:pStyle w:val="a4"/>
        <w:framePr w:w="5287" w:h="9352" w:hRule="exact" w:wrap="none" w:vAnchor="page" w:hAnchor="page" w:x="3322" w:y="3788"/>
        <w:shd w:val="clear" w:color="auto" w:fill="auto"/>
        <w:spacing w:before="0" w:line="257" w:lineRule="exact"/>
        <w:ind w:right="20" w:firstLine="280"/>
      </w:pPr>
      <w:r>
        <w:rPr>
          <w:rStyle w:val="11"/>
          <w:color w:val="000000"/>
        </w:rPr>
        <w:t>КАЛИНИНА. А что дано? Ничего не дано. Тогда за</w:t>
      </w:r>
      <w:r>
        <w:rPr>
          <w:rStyle w:val="11"/>
          <w:color w:val="000000"/>
        </w:rPr>
        <w:softHyphen/>
        <w:t>чем человек рождается...</w:t>
      </w:r>
    </w:p>
    <w:p w:rsidR="00244497" w:rsidRDefault="00244497">
      <w:pPr>
        <w:pStyle w:val="a4"/>
        <w:framePr w:w="5287" w:h="9352" w:hRule="exact" w:wrap="none" w:vAnchor="page" w:hAnchor="page" w:x="3322" w:y="3788"/>
        <w:shd w:val="clear" w:color="auto" w:fill="auto"/>
        <w:spacing w:before="0" w:line="257" w:lineRule="exact"/>
        <w:ind w:firstLine="280"/>
      </w:pPr>
      <w:r>
        <w:rPr>
          <w:rStyle w:val="11"/>
          <w:color w:val="000000"/>
        </w:rPr>
        <w:t>ДОДИН. А зачем рождается?</w:t>
      </w:r>
    </w:p>
    <w:p w:rsidR="00244497" w:rsidRDefault="00244497">
      <w:pPr>
        <w:pStyle w:val="a4"/>
        <w:framePr w:w="5287" w:h="9352" w:hRule="exact" w:wrap="none" w:vAnchor="page" w:hAnchor="page" w:x="3322" w:y="3788"/>
        <w:shd w:val="clear" w:color="auto" w:fill="auto"/>
        <w:spacing w:before="0" w:line="257" w:lineRule="exact"/>
        <w:ind w:firstLine="280"/>
      </w:pPr>
      <w:r>
        <w:rPr>
          <w:rStyle w:val="11"/>
          <w:color w:val="000000"/>
        </w:rPr>
        <w:t>КТО-ТО. Страдать...</w:t>
      </w:r>
    </w:p>
    <w:p w:rsidR="00244497" w:rsidRDefault="00244497">
      <w:pPr>
        <w:pStyle w:val="a4"/>
        <w:framePr w:w="5287" w:h="9352" w:hRule="exact" w:wrap="none" w:vAnchor="page" w:hAnchor="page" w:x="3322" w:y="3788"/>
        <w:shd w:val="clear" w:color="auto" w:fill="auto"/>
        <w:spacing w:before="0" w:line="257" w:lineRule="exact"/>
        <w:ind w:right="20" w:firstLine="280"/>
      </w:pPr>
      <w:r>
        <w:rPr>
          <w:rStyle w:val="11"/>
          <w:color w:val="000000"/>
        </w:rPr>
        <w:t>ДОДИН. Это уж слишком философски. Как ответит Соня? Она отвечает, в истории отвечает — зачем рожда</w:t>
      </w:r>
      <w:r>
        <w:rPr>
          <w:rStyle w:val="11"/>
          <w:color w:val="000000"/>
        </w:rPr>
        <w:softHyphen/>
        <w:t>ется. Отвечает. Верно и достаточно мужественно. Толь</w:t>
      </w:r>
      <w:r>
        <w:rPr>
          <w:rStyle w:val="11"/>
          <w:color w:val="000000"/>
        </w:rPr>
        <w:softHyphen/>
        <w:t xml:space="preserve">ко мужество это тоже определенного рода. </w:t>
      </w:r>
      <w:r>
        <w:rPr>
          <w:rStyle w:val="a7"/>
          <w:color w:val="000000"/>
        </w:rPr>
        <w:t xml:space="preserve">(За Соню.) </w:t>
      </w:r>
      <w:r>
        <w:rPr>
          <w:rStyle w:val="11"/>
          <w:color w:val="000000"/>
        </w:rPr>
        <w:t>«Будем жить, будем долго жить и, наконец, умрем».</w:t>
      </w:r>
    </w:p>
    <w:p w:rsidR="00244497" w:rsidRDefault="00244497">
      <w:pPr>
        <w:pStyle w:val="a4"/>
        <w:framePr w:w="5287" w:h="9352" w:hRule="exact" w:wrap="none" w:vAnchor="page" w:hAnchor="page" w:x="3322" w:y="3788"/>
        <w:shd w:val="clear" w:color="auto" w:fill="auto"/>
        <w:spacing w:before="0" w:line="257" w:lineRule="exact"/>
        <w:ind w:right="20" w:firstLine="280"/>
      </w:pPr>
      <w:r>
        <w:rPr>
          <w:rStyle w:val="11"/>
          <w:color w:val="000000"/>
        </w:rPr>
        <w:t>КАЛИНИНА. Надо все выдержать, надо свой путь пройти без слез, без заламыванья рук...</w:t>
      </w:r>
    </w:p>
    <w:p w:rsidR="00244497" w:rsidRDefault="00244497">
      <w:pPr>
        <w:pStyle w:val="a4"/>
        <w:framePr w:w="5287" w:h="9352" w:hRule="exact" w:wrap="none" w:vAnchor="page" w:hAnchor="page" w:x="3322" w:y="3788"/>
        <w:shd w:val="clear" w:color="auto" w:fill="auto"/>
        <w:spacing w:before="0" w:line="257" w:lineRule="exact"/>
        <w:ind w:right="20" w:firstLine="280"/>
      </w:pPr>
      <w:r>
        <w:rPr>
          <w:rStyle w:val="11"/>
          <w:color w:val="000000"/>
        </w:rPr>
        <w:t>ДОДИН. Можно даже с заламываньем рук, важно, что — пройти. Можно и со слезами. Она ведь тоже пла</w:t>
      </w:r>
      <w:r>
        <w:rPr>
          <w:rStyle w:val="11"/>
          <w:color w:val="000000"/>
        </w:rPr>
        <w:softHyphen/>
        <w:t>чет, важно — пройти.</w:t>
      </w:r>
    </w:p>
    <w:p w:rsidR="00244497" w:rsidRDefault="00244497">
      <w:pPr>
        <w:pStyle w:val="a4"/>
        <w:framePr w:w="5287" w:h="9352" w:hRule="exact" w:wrap="none" w:vAnchor="page" w:hAnchor="page" w:x="3322" w:y="3788"/>
        <w:shd w:val="clear" w:color="auto" w:fill="auto"/>
        <w:spacing w:before="0" w:line="257" w:lineRule="exact"/>
        <w:ind w:right="20" w:firstLine="280"/>
      </w:pPr>
      <w:r>
        <w:rPr>
          <w:rStyle w:val="11"/>
          <w:color w:val="000000"/>
        </w:rPr>
        <w:t>КАЛИНИНА. И там, на небесах, тебе это зачтется. Кто-то это видит и фиксирует где-то. И когда я туда по</w:t>
      </w:r>
      <w:r>
        <w:rPr>
          <w:rStyle w:val="11"/>
          <w:color w:val="000000"/>
        </w:rPr>
        <w:softHyphen/>
        <w:t>паду, все это скажу, и Он обязательно воздаст. А ина</w:t>
      </w:r>
      <w:r>
        <w:rPr>
          <w:rStyle w:val="11"/>
          <w:color w:val="000000"/>
        </w:rPr>
        <w:softHyphen/>
        <w:t>че — не может быть. Иначе — несправедливость.</w:t>
      </w:r>
    </w:p>
    <w:p w:rsidR="00244497" w:rsidRDefault="00244497">
      <w:pPr>
        <w:pStyle w:val="a4"/>
        <w:framePr w:w="5287" w:h="9352" w:hRule="exact" w:wrap="none" w:vAnchor="page" w:hAnchor="page" w:x="3322" w:y="3788"/>
        <w:shd w:val="clear" w:color="auto" w:fill="auto"/>
        <w:spacing w:before="0" w:line="257" w:lineRule="exact"/>
        <w:ind w:right="20" w:firstLine="280"/>
      </w:pPr>
      <w:r>
        <w:rPr>
          <w:rStyle w:val="11"/>
          <w:color w:val="000000"/>
        </w:rPr>
        <w:t xml:space="preserve">ДОДИН. Есть во что веровать. Может быть, это не всех утешает, но, тем не менее... </w:t>
      </w:r>
      <w:r>
        <w:rPr>
          <w:rStyle w:val="a7"/>
          <w:color w:val="000000"/>
        </w:rPr>
        <w:t>(Курышеву.)</w:t>
      </w:r>
      <w:r>
        <w:rPr>
          <w:rStyle w:val="11"/>
          <w:color w:val="000000"/>
        </w:rPr>
        <w:t xml:space="preserve"> Что, Се</w:t>
      </w:r>
      <w:r>
        <w:rPr>
          <w:rStyle w:val="11"/>
          <w:color w:val="000000"/>
        </w:rPr>
        <w:softHyphen/>
        <w:t>режа?</w:t>
      </w:r>
    </w:p>
    <w:p w:rsidR="00244497" w:rsidRDefault="00244497">
      <w:pPr>
        <w:pStyle w:val="a4"/>
        <w:framePr w:w="5287" w:h="9352" w:hRule="exact" w:wrap="none" w:vAnchor="page" w:hAnchor="page" w:x="3322" w:y="3788"/>
        <w:shd w:val="clear" w:color="auto" w:fill="auto"/>
        <w:spacing w:before="0" w:line="257" w:lineRule="exact"/>
        <w:ind w:right="20" w:firstLine="280"/>
      </w:pPr>
      <w:r>
        <w:rPr>
          <w:rStyle w:val="11"/>
          <w:color w:val="000000"/>
        </w:rPr>
        <w:t>КУРЫШЕВ. Видишь какой-то жизненный идеал, но он остается недостижим. И при этом возникает жажда жизни. Пытаешься ухватиться за что-то: за дело, за лю</w:t>
      </w:r>
      <w:r>
        <w:rPr>
          <w:rStyle w:val="11"/>
          <w:color w:val="000000"/>
        </w:rPr>
        <w:softHyphen/>
        <w:t>бовь, за Бога, а не получается. Ты продолжаешь просто жить, дело свое делать — в этой пьесе во всяком случае. И все здесь в таком положении, независимо от воз</w:t>
      </w:r>
      <w:r>
        <w:rPr>
          <w:rStyle w:val="11"/>
          <w:color w:val="000000"/>
        </w:rPr>
        <w:softHyphen/>
        <w:t>раста.</w:t>
      </w:r>
    </w:p>
    <w:p w:rsidR="00244497" w:rsidRDefault="00244497">
      <w:pPr>
        <w:pStyle w:val="a4"/>
        <w:framePr w:w="5287" w:h="9352" w:hRule="exact" w:wrap="none" w:vAnchor="page" w:hAnchor="page" w:x="3322" w:y="3788"/>
        <w:shd w:val="clear" w:color="auto" w:fill="auto"/>
        <w:spacing w:before="0" w:line="257" w:lineRule="exact"/>
        <w:ind w:right="20" w:firstLine="280"/>
      </w:pPr>
      <w:r>
        <w:rPr>
          <w:rStyle w:val="11"/>
          <w:color w:val="000000"/>
        </w:rPr>
        <w:t>ДОДИН. Здесь есть какая-то конкретная причина тому, что жизнь не получается. Мы, может быть, об этом еще поговорим. Может быть, есть еще более ост</w:t>
      </w:r>
      <w:r>
        <w:rPr>
          <w:rStyle w:val="11"/>
          <w:color w:val="000000"/>
        </w:rPr>
        <w:softHyphen/>
        <w:t>рый повод: почему именно сейчас в этом доме всех так всколыхнуло и столкнуло. Это можно еще острее почув</w:t>
      </w:r>
      <w:r>
        <w:rPr>
          <w:rStyle w:val="11"/>
          <w:color w:val="000000"/>
        </w:rPr>
        <w:softHyphen/>
        <w:t>ствовать.</w:t>
      </w:r>
    </w:p>
    <w:p w:rsidR="00244497" w:rsidRDefault="00244497">
      <w:pPr>
        <w:pStyle w:val="a6"/>
        <w:framePr w:wrap="none" w:vAnchor="page" w:hAnchor="page" w:x="5799" w:y="13339"/>
        <w:shd w:val="clear" w:color="auto" w:fill="auto"/>
        <w:spacing w:line="130" w:lineRule="exact"/>
        <w:ind w:left="20"/>
      </w:pPr>
      <w:r>
        <w:rPr>
          <w:rStyle w:val="0pt3"/>
          <w:b/>
          <w:bCs/>
          <w:color w:val="000000"/>
        </w:rPr>
        <w:t>224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06" w:y="3297"/>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70" w:h="9330" w:hRule="exact" w:wrap="none" w:vAnchor="page" w:hAnchor="page" w:x="3330" w:y="3788"/>
        <w:shd w:val="clear" w:color="auto" w:fill="auto"/>
        <w:spacing w:before="0"/>
        <w:ind w:left="20" w:right="20" w:firstLine="280"/>
      </w:pPr>
      <w:r>
        <w:rPr>
          <w:rStyle w:val="11"/>
          <w:color w:val="000000"/>
        </w:rPr>
        <w:t>ЗАВЬЯЛОВ. Люди, которые здесь сидят, пьют чай, любят и враждуют, должны скоро пойти на русско- японскую войну. Они же понимают, что война будет проиграна. Они живут в обществе, которое уже рассы</w:t>
      </w:r>
      <w:r>
        <w:rPr>
          <w:rStyle w:val="11"/>
          <w:color w:val="000000"/>
        </w:rPr>
        <w:softHyphen/>
        <w:t>пается. И Африка маячит...</w:t>
      </w:r>
    </w:p>
    <w:p w:rsidR="00244497" w:rsidRDefault="00244497">
      <w:pPr>
        <w:pStyle w:val="a4"/>
        <w:framePr w:w="5270" w:h="9330" w:hRule="exact" w:wrap="none" w:vAnchor="page" w:hAnchor="page" w:x="3330" w:y="3788"/>
        <w:shd w:val="clear" w:color="auto" w:fill="auto"/>
        <w:spacing w:before="0"/>
        <w:ind w:left="20" w:right="20" w:firstLine="280"/>
      </w:pPr>
      <w:r>
        <w:rPr>
          <w:rStyle w:val="11"/>
          <w:color w:val="000000"/>
        </w:rPr>
        <w:t>ДОДИН. Мне близка мысль Сережи о том, что пони</w:t>
      </w:r>
      <w:r>
        <w:rPr>
          <w:rStyle w:val="11"/>
          <w:color w:val="000000"/>
        </w:rPr>
        <w:softHyphen/>
        <w:t>маешь, что до идеала не дойдешь, а почему-то так хо</w:t>
      </w:r>
      <w:r>
        <w:rPr>
          <w:rStyle w:val="11"/>
          <w:color w:val="000000"/>
        </w:rPr>
        <w:softHyphen/>
        <w:t>чется жить. Жить хочется особенно. Кому-то особенно больно, кому-то особенно жарко, кому-то особенно страстно, кому-то особенно обидно, когда чувство поте</w:t>
      </w:r>
      <w:r>
        <w:rPr>
          <w:rStyle w:val="11"/>
          <w:color w:val="000000"/>
        </w:rPr>
        <w:softHyphen/>
        <w:t>ри или потерянности может засосать и убить, а может заставить так замахать руками...</w:t>
      </w:r>
    </w:p>
    <w:p w:rsidR="00244497" w:rsidRDefault="00244497">
      <w:pPr>
        <w:pStyle w:val="a4"/>
        <w:framePr w:w="5270" w:h="9330" w:hRule="exact" w:wrap="none" w:vAnchor="page" w:hAnchor="page" w:x="3330" w:y="3788"/>
        <w:shd w:val="clear" w:color="auto" w:fill="auto"/>
        <w:spacing w:before="0"/>
        <w:ind w:left="20" w:firstLine="280"/>
      </w:pPr>
      <w:r>
        <w:rPr>
          <w:rStyle w:val="11"/>
          <w:color w:val="000000"/>
        </w:rPr>
        <w:t>СЕМАК. Силы все равно уже не те.</w:t>
      </w:r>
    </w:p>
    <w:p w:rsidR="00244497" w:rsidRDefault="00244497">
      <w:pPr>
        <w:pStyle w:val="a4"/>
        <w:framePr w:w="5270" w:h="9330" w:hRule="exact" w:wrap="none" w:vAnchor="page" w:hAnchor="page" w:x="3330" w:y="3788"/>
        <w:shd w:val="clear" w:color="auto" w:fill="auto"/>
        <w:spacing w:before="0"/>
        <w:ind w:left="20" w:firstLine="280"/>
      </w:pPr>
      <w:r>
        <w:rPr>
          <w:rStyle w:val="11"/>
          <w:color w:val="000000"/>
        </w:rPr>
        <w:t>ДОДИН. Силы не те...</w:t>
      </w:r>
    </w:p>
    <w:p w:rsidR="00244497" w:rsidRDefault="00244497">
      <w:pPr>
        <w:pStyle w:val="a4"/>
        <w:framePr w:w="5270" w:h="9330" w:hRule="exact" w:wrap="none" w:vAnchor="page" w:hAnchor="page" w:x="3330" w:y="3788"/>
        <w:shd w:val="clear" w:color="auto" w:fill="auto"/>
        <w:spacing w:before="0"/>
        <w:ind w:left="20" w:right="20" w:firstLine="280"/>
      </w:pPr>
      <w:r>
        <w:rPr>
          <w:rStyle w:val="11"/>
          <w:color w:val="000000"/>
        </w:rPr>
        <w:t>РОСТОВСКИЙ. Мы привыкли обожать этого чело</w:t>
      </w:r>
      <w:r>
        <w:rPr>
          <w:rStyle w:val="11"/>
          <w:color w:val="000000"/>
        </w:rPr>
        <w:softHyphen/>
        <w:t>века — Серебрякова, обожать его культуру...</w:t>
      </w:r>
    </w:p>
    <w:p w:rsidR="00244497" w:rsidRDefault="00244497">
      <w:pPr>
        <w:pStyle w:val="a4"/>
        <w:framePr w:w="5270" w:h="9330" w:hRule="exact" w:wrap="none" w:vAnchor="page" w:hAnchor="page" w:x="3330" w:y="3788"/>
        <w:shd w:val="clear" w:color="auto" w:fill="auto"/>
        <w:spacing w:before="0"/>
        <w:ind w:left="20" w:right="20" w:firstLine="280"/>
      </w:pPr>
      <w:r>
        <w:rPr>
          <w:rStyle w:val="11"/>
          <w:color w:val="000000"/>
        </w:rPr>
        <w:t>ДОДИН. Обожать то, чем он занимается, и верить в то, чем он занимается.</w:t>
      </w:r>
    </w:p>
    <w:p w:rsidR="00244497" w:rsidRDefault="00244497">
      <w:pPr>
        <w:pStyle w:val="a4"/>
        <w:framePr w:w="5270" w:h="9330" w:hRule="exact" w:wrap="none" w:vAnchor="page" w:hAnchor="page" w:x="3330" w:y="3788"/>
        <w:shd w:val="clear" w:color="auto" w:fill="auto"/>
        <w:spacing w:before="0"/>
        <w:ind w:left="20" w:firstLine="280"/>
      </w:pPr>
      <w:r>
        <w:rPr>
          <w:rStyle w:val="11"/>
          <w:color w:val="000000"/>
        </w:rPr>
        <w:t>СЕМАК. Его глазами любить искусство.</w:t>
      </w:r>
    </w:p>
    <w:p w:rsidR="00244497" w:rsidRDefault="00244497">
      <w:pPr>
        <w:pStyle w:val="a4"/>
        <w:framePr w:w="5270" w:h="9330" w:hRule="exact" w:wrap="none" w:vAnchor="page" w:hAnchor="page" w:x="3330" w:y="3788"/>
        <w:shd w:val="clear" w:color="auto" w:fill="auto"/>
        <w:spacing w:before="0"/>
        <w:ind w:left="20" w:right="20" w:firstLine="280"/>
      </w:pPr>
      <w:r>
        <w:rPr>
          <w:rStyle w:val="11"/>
          <w:color w:val="000000"/>
        </w:rPr>
        <w:t>РОСТОВСКИЙ. Наверное, профессор делал перево</w:t>
      </w:r>
      <w:r>
        <w:rPr>
          <w:rStyle w:val="11"/>
          <w:color w:val="000000"/>
        </w:rPr>
        <w:softHyphen/>
        <w:t>ды с немецкого. Читал лекции по истории поэзии. Вой- ницкий был погружен в мир Серебрякова, того, чем за</w:t>
      </w:r>
      <w:r>
        <w:rPr>
          <w:rStyle w:val="11"/>
          <w:color w:val="000000"/>
        </w:rPr>
        <w:softHyphen/>
        <w:t>нимался Серебряков, и, наверное, он не меньше его сведущ в искусстве. Я не очень согласен с тем, что Вой- ницкому очень хочется жить. Мне кажется, что очень больно, когда понимаешь, что двадцать лет назад мог бы... могла жизнь по-другому сложиться. Абсолютно по-другому. Молодая красивая женщина могла быть ря</w:t>
      </w:r>
      <w:r>
        <w:rPr>
          <w:rStyle w:val="11"/>
          <w:color w:val="000000"/>
        </w:rPr>
        <w:softHyphen/>
        <w:t>дом с ним. Вот это бессилие очень изматывает, иссуша</w:t>
      </w:r>
      <w:r>
        <w:rPr>
          <w:rStyle w:val="11"/>
          <w:color w:val="000000"/>
        </w:rPr>
        <w:softHyphen/>
        <w:t>ет. А сил-то прежних нет. И рад бы замахать руками, а на втором взмахе уже выдыхаешься. Астров, очень сим</w:t>
      </w:r>
      <w:r>
        <w:rPr>
          <w:rStyle w:val="11"/>
          <w:color w:val="000000"/>
        </w:rPr>
        <w:softHyphen/>
        <w:t>патичный человек, как кажется, он не стесняется гово</w:t>
      </w:r>
      <w:r>
        <w:rPr>
          <w:rStyle w:val="11"/>
          <w:color w:val="000000"/>
        </w:rPr>
        <w:softHyphen/>
        <w:t>рить грубые вещи. Впечатление, что он говорит о ка</w:t>
      </w:r>
      <w:r>
        <w:rPr>
          <w:rStyle w:val="11"/>
          <w:color w:val="000000"/>
        </w:rPr>
        <w:softHyphen/>
        <w:t>ком-то тотальном вырождении человечества. Недаром У него объяснение в любви: приходите ко мне вечером на сеновал. Такое ощущение, что манеры хорошие ис</w:t>
      </w:r>
      <w:r>
        <w:rPr>
          <w:rStyle w:val="11"/>
          <w:color w:val="000000"/>
        </w:rPr>
        <w:softHyphen/>
        <w:t>чезли, желание понравиться исчезло, как и способ</w:t>
      </w:r>
      <w:r>
        <w:rPr>
          <w:rStyle w:val="11"/>
          <w:color w:val="000000"/>
        </w:rPr>
        <w:softHyphen/>
      </w:r>
    </w:p>
    <w:p w:rsidR="00244497" w:rsidRDefault="00244497">
      <w:pPr>
        <w:pStyle w:val="a6"/>
        <w:framePr w:wrap="none" w:vAnchor="page" w:hAnchor="page" w:x="5795" w:y="13315"/>
        <w:shd w:val="clear" w:color="auto" w:fill="auto"/>
        <w:spacing w:line="130" w:lineRule="exact"/>
        <w:ind w:left="40"/>
      </w:pPr>
      <w:r>
        <w:rPr>
          <w:rStyle w:val="0pt3"/>
          <w:b/>
          <w:bCs/>
          <w:color w:val="000000"/>
        </w:rPr>
        <w:t>225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1" w:y="3291"/>
        <w:shd w:val="clear" w:color="auto" w:fill="auto"/>
        <w:spacing w:line="140" w:lineRule="exact"/>
        <w:ind w:left="40"/>
      </w:pPr>
      <w:r>
        <w:rPr>
          <w:rStyle w:val="21pt"/>
          <w:b/>
          <w:bCs/>
          <w:i/>
          <w:iCs/>
          <w:color w:val="000000"/>
        </w:rPr>
        <w:t>Лев Додин. Путешествие без конца</w:t>
      </w:r>
    </w:p>
    <w:p w:rsidR="00244497" w:rsidRDefault="00244497">
      <w:pPr>
        <w:pStyle w:val="a4"/>
        <w:framePr w:w="5278" w:h="9346" w:hRule="exact" w:wrap="none" w:vAnchor="page" w:hAnchor="page" w:x="3327" w:y="3780"/>
        <w:shd w:val="clear" w:color="auto" w:fill="auto"/>
        <w:spacing w:before="0"/>
        <w:ind w:left="20" w:right="20"/>
      </w:pPr>
      <w:r>
        <w:rPr>
          <w:rStyle w:val="11"/>
          <w:color w:val="000000"/>
        </w:rPr>
        <w:t>ность ухаживать за женщиной, добиваться ее. Остались какие-то убогие человеческие чувства.</w:t>
      </w:r>
    </w:p>
    <w:p w:rsidR="00244497" w:rsidRDefault="00244497">
      <w:pPr>
        <w:pStyle w:val="a4"/>
        <w:framePr w:w="5278" w:h="9346" w:hRule="exact" w:wrap="none" w:vAnchor="page" w:hAnchor="page" w:x="3327" w:y="3780"/>
        <w:shd w:val="clear" w:color="auto" w:fill="auto"/>
        <w:spacing w:before="0"/>
        <w:ind w:firstLine="280"/>
      </w:pPr>
      <w:r>
        <w:rPr>
          <w:rStyle w:val="11"/>
          <w:color w:val="000000"/>
        </w:rPr>
        <w:t>ДОДИН. Чувства убогие?..</w:t>
      </w:r>
    </w:p>
    <w:p w:rsidR="00244497" w:rsidRDefault="00244497">
      <w:pPr>
        <w:pStyle w:val="a4"/>
        <w:framePr w:w="5278" w:h="9346" w:hRule="exact" w:wrap="none" w:vAnchor="page" w:hAnchor="page" w:x="3327" w:y="3780"/>
        <w:shd w:val="clear" w:color="auto" w:fill="auto"/>
        <w:spacing w:before="0"/>
        <w:ind w:firstLine="280"/>
      </w:pPr>
      <w:r>
        <w:rPr>
          <w:rStyle w:val="11"/>
          <w:color w:val="000000"/>
        </w:rPr>
        <w:t>ЗАВЬЯЛОВ. Мне думается, что всех в момент, когда начинается действие, всех объединяет одно ощущение: все поставлено с ног на голову. Каждый имел какое-то свое дело, но когда сознаешь, что работаешь в команде, в которой есть лидер, за которым идут, и в результате он оказывается — ноль, его выбросили...</w:t>
      </w:r>
    </w:p>
    <w:p w:rsidR="00244497" w:rsidRDefault="00244497">
      <w:pPr>
        <w:pStyle w:val="a4"/>
        <w:framePr w:w="5278" w:h="9346" w:hRule="exact" w:wrap="none" w:vAnchor="page" w:hAnchor="page" w:x="3327" w:y="3780"/>
        <w:shd w:val="clear" w:color="auto" w:fill="auto"/>
        <w:spacing w:before="0"/>
        <w:ind w:firstLine="280"/>
      </w:pPr>
      <w:r>
        <w:rPr>
          <w:rStyle w:val="11"/>
          <w:color w:val="000000"/>
        </w:rPr>
        <w:t>ДОДИН. И сам по себе этот выброс ничего не меня</w:t>
      </w:r>
      <w:r>
        <w:rPr>
          <w:rStyle w:val="11"/>
          <w:color w:val="000000"/>
        </w:rPr>
        <w:softHyphen/>
        <w:t>ет. Выбросили, а, оказывается, ничего не изменилось. Казалось: такой человек уйдет! А вот ушел...</w:t>
      </w:r>
    </w:p>
    <w:p w:rsidR="00244497" w:rsidRDefault="00244497">
      <w:pPr>
        <w:pStyle w:val="a4"/>
        <w:framePr w:w="5278" w:h="9346" w:hRule="exact" w:wrap="none" w:vAnchor="page" w:hAnchor="page" w:x="3327" w:y="3780"/>
        <w:shd w:val="clear" w:color="auto" w:fill="auto"/>
        <w:spacing w:before="0"/>
        <w:ind w:firstLine="280"/>
      </w:pPr>
      <w:r>
        <w:rPr>
          <w:rStyle w:val="11"/>
          <w:color w:val="000000"/>
        </w:rPr>
        <w:t xml:space="preserve">ЗАВЬЯЛОВ. А жизнь как шла своим чередом, так и идет. Для всех это важно: и для </w:t>
      </w:r>
      <w:r>
        <w:rPr>
          <w:rStyle w:val="11"/>
          <w:color w:val="000000"/>
          <w:lang w:val="en-US" w:eastAsia="en-US"/>
        </w:rPr>
        <w:t xml:space="preserve">maman, </w:t>
      </w:r>
      <w:r>
        <w:rPr>
          <w:rStyle w:val="11"/>
          <w:color w:val="000000"/>
        </w:rPr>
        <w:t>и для Войниц- кого, и для Сони.</w:t>
      </w:r>
    </w:p>
    <w:p w:rsidR="00244497" w:rsidRDefault="00244497">
      <w:pPr>
        <w:pStyle w:val="a4"/>
        <w:framePr w:w="5278" w:h="9346" w:hRule="exact" w:wrap="none" w:vAnchor="page" w:hAnchor="page" w:x="3327" w:y="3780"/>
        <w:shd w:val="clear" w:color="auto" w:fill="auto"/>
        <w:spacing w:before="0"/>
        <w:ind w:firstLine="280"/>
      </w:pPr>
      <w:r>
        <w:rPr>
          <w:rStyle w:val="11"/>
          <w:color w:val="000000"/>
        </w:rPr>
        <w:t>ДОДИН. Вы сейчас уже говорите о том, что толкну</w:t>
      </w:r>
      <w:r>
        <w:rPr>
          <w:rStyle w:val="11"/>
          <w:color w:val="000000"/>
        </w:rPr>
        <w:softHyphen/>
        <w:t>ло так сильно все происходящее.</w:t>
      </w:r>
    </w:p>
    <w:p w:rsidR="00244497" w:rsidRDefault="00244497">
      <w:pPr>
        <w:pStyle w:val="a4"/>
        <w:framePr w:w="5278" w:h="9346" w:hRule="exact" w:wrap="none" w:vAnchor="page" w:hAnchor="page" w:x="3327" w:y="3780"/>
        <w:shd w:val="clear" w:color="auto" w:fill="auto"/>
        <w:spacing w:before="0"/>
        <w:ind w:firstLine="280"/>
      </w:pPr>
      <w:r>
        <w:rPr>
          <w:rStyle w:val="11"/>
          <w:color w:val="000000"/>
        </w:rPr>
        <w:t xml:space="preserve">МОТОРНАЯ </w:t>
      </w:r>
      <w:r>
        <w:rPr>
          <w:rStyle w:val="a7"/>
          <w:color w:val="000000"/>
        </w:rPr>
        <w:t>(говорит тихо).</w:t>
      </w:r>
      <w:r>
        <w:rPr>
          <w:rStyle w:val="11"/>
          <w:color w:val="000000"/>
        </w:rPr>
        <w:t xml:space="preserve"> Обстоятельства жизни так сложились, что желание есть...</w:t>
      </w:r>
    </w:p>
    <w:p w:rsidR="00244497" w:rsidRDefault="00244497">
      <w:pPr>
        <w:pStyle w:val="a4"/>
        <w:framePr w:w="5278" w:h="9346" w:hRule="exact" w:wrap="none" w:vAnchor="page" w:hAnchor="page" w:x="3327" w:y="3780"/>
        <w:shd w:val="clear" w:color="auto" w:fill="auto"/>
        <w:spacing w:before="0"/>
        <w:ind w:firstLine="280"/>
      </w:pPr>
      <w:r>
        <w:rPr>
          <w:rStyle w:val="11"/>
          <w:color w:val="000000"/>
        </w:rPr>
        <w:t xml:space="preserve">ДОДИН </w:t>
      </w:r>
      <w:r>
        <w:rPr>
          <w:rStyle w:val="a7"/>
          <w:color w:val="000000"/>
        </w:rPr>
        <w:t>(Моторной).</w:t>
      </w:r>
      <w:r>
        <w:rPr>
          <w:rStyle w:val="11"/>
          <w:color w:val="000000"/>
        </w:rPr>
        <w:t xml:space="preserve"> Дыши только.</w:t>
      </w:r>
    </w:p>
    <w:p w:rsidR="00244497" w:rsidRDefault="00244497">
      <w:pPr>
        <w:pStyle w:val="a4"/>
        <w:framePr w:w="5278" w:h="9346" w:hRule="exact" w:wrap="none" w:vAnchor="page" w:hAnchor="page" w:x="3327" w:y="3780"/>
        <w:shd w:val="clear" w:color="auto" w:fill="auto"/>
        <w:spacing w:before="0"/>
        <w:ind w:firstLine="280"/>
      </w:pPr>
      <w:r>
        <w:rPr>
          <w:rStyle w:val="11"/>
          <w:color w:val="000000"/>
        </w:rPr>
        <w:t>МОТОРНАЯ. Но обстоятельства эти невозможно преодолеть, жизнь проходит в мелких хлопотах и за</w:t>
      </w:r>
      <w:r>
        <w:rPr>
          <w:rStyle w:val="11"/>
          <w:color w:val="000000"/>
        </w:rPr>
        <w:softHyphen/>
        <w:t>ботах.</w:t>
      </w:r>
    </w:p>
    <w:p w:rsidR="00244497" w:rsidRDefault="00244497">
      <w:pPr>
        <w:pStyle w:val="a4"/>
        <w:framePr w:w="5278" w:h="9346" w:hRule="exact" w:wrap="none" w:vAnchor="page" w:hAnchor="page" w:x="3327" w:y="3780"/>
        <w:shd w:val="clear" w:color="auto" w:fill="auto"/>
        <w:spacing w:before="0"/>
        <w:ind w:firstLine="280"/>
      </w:pPr>
      <w:r>
        <w:rPr>
          <w:rStyle w:val="11"/>
          <w:color w:val="000000"/>
        </w:rPr>
        <w:t>ДОДИН. Что еще?</w:t>
      </w:r>
    </w:p>
    <w:p w:rsidR="00244497" w:rsidRDefault="00244497">
      <w:pPr>
        <w:pStyle w:val="a4"/>
        <w:framePr w:w="5278" w:h="9346" w:hRule="exact" w:wrap="none" w:vAnchor="page" w:hAnchor="page" w:x="3327" w:y="3780"/>
        <w:shd w:val="clear" w:color="auto" w:fill="auto"/>
        <w:spacing w:before="0"/>
        <w:ind w:firstLine="280"/>
      </w:pPr>
      <w:r>
        <w:rPr>
          <w:rStyle w:val="11"/>
          <w:color w:val="000000"/>
        </w:rPr>
        <w:t>РОСТОВСКИЙ. Смирись с тем, что ничего нельзя изменить: дядя Ваня, Астров, Серебряков — смирились практически все. Ни у кого нет сил эти обстоятельства жизни преодолеть. Нет веры, что кто-то нам здесь по</w:t>
      </w:r>
      <w:r>
        <w:rPr>
          <w:rStyle w:val="11"/>
          <w:color w:val="000000"/>
        </w:rPr>
        <w:softHyphen/>
        <w:t>может. Там, может быть, на небесах, мы доложим, и нам возместится. А здесь можно только отупеть от ра</w:t>
      </w:r>
      <w:r>
        <w:rPr>
          <w:rStyle w:val="11"/>
          <w:color w:val="000000"/>
        </w:rPr>
        <w:softHyphen/>
        <w:t>боты и всё.</w:t>
      </w:r>
    </w:p>
    <w:p w:rsidR="00244497" w:rsidRDefault="00244497">
      <w:pPr>
        <w:pStyle w:val="a4"/>
        <w:framePr w:w="5278" w:h="9346" w:hRule="exact" w:wrap="none" w:vAnchor="page" w:hAnchor="page" w:x="3327" w:y="3780"/>
        <w:shd w:val="clear" w:color="auto" w:fill="auto"/>
        <w:spacing w:before="0"/>
        <w:ind w:firstLine="280"/>
      </w:pPr>
      <w:r>
        <w:rPr>
          <w:rStyle w:val="11"/>
          <w:color w:val="000000"/>
        </w:rPr>
        <w:t>ДОДИН. Почему отупеть от работы? Работать, жить! Жить, жить! Держать ту жизнь, которая...</w:t>
      </w:r>
    </w:p>
    <w:p w:rsidR="00244497" w:rsidRDefault="00244497">
      <w:pPr>
        <w:pStyle w:val="a4"/>
        <w:framePr w:w="5278" w:h="9346" w:hRule="exact" w:wrap="none" w:vAnchor="page" w:hAnchor="page" w:x="3327" w:y="3780"/>
        <w:shd w:val="clear" w:color="auto" w:fill="auto"/>
        <w:spacing w:before="0"/>
        <w:ind w:firstLine="280"/>
      </w:pPr>
      <w:r>
        <w:rPr>
          <w:rStyle w:val="11"/>
          <w:color w:val="000000"/>
        </w:rPr>
        <w:t>РОСТОВСКИЙ. Знак тождества можно поставить — работать и жить.</w:t>
      </w:r>
    </w:p>
    <w:p w:rsidR="00244497" w:rsidRDefault="00244497">
      <w:pPr>
        <w:pStyle w:val="a4"/>
        <w:framePr w:w="5278" w:h="9346" w:hRule="exact" w:wrap="none" w:vAnchor="page" w:hAnchor="page" w:x="3327" w:y="3780"/>
        <w:shd w:val="clear" w:color="auto" w:fill="auto"/>
        <w:spacing w:before="0"/>
        <w:ind w:firstLine="280"/>
      </w:pPr>
      <w:r>
        <w:rPr>
          <w:rStyle w:val="11"/>
          <w:color w:val="000000"/>
        </w:rPr>
        <w:t>ДОДИН. Да, конечно. Это и больно. Соня потеряла то, ради чего она могла бы жить и работать. У нее двой</w:t>
      </w:r>
      <w:r>
        <w:rPr>
          <w:rStyle w:val="11"/>
          <w:color w:val="000000"/>
        </w:rPr>
        <w:softHyphen/>
      </w:r>
    </w:p>
    <w:p w:rsidR="00244497" w:rsidRDefault="00244497">
      <w:pPr>
        <w:pStyle w:val="a6"/>
        <w:framePr w:wrap="none" w:vAnchor="page" w:hAnchor="page" w:x="5799" w:y="13323"/>
        <w:shd w:val="clear" w:color="auto" w:fill="auto"/>
        <w:spacing w:line="130" w:lineRule="exact"/>
        <w:ind w:left="20"/>
      </w:pPr>
      <w:r>
        <w:rPr>
          <w:rStyle w:val="0pt3"/>
          <w:b/>
          <w:bCs/>
          <w:color w:val="000000"/>
        </w:rPr>
        <w:t>226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18" w:y="3304"/>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80" w:h="9337" w:hRule="exact" w:wrap="none" w:vAnchor="page" w:hAnchor="page" w:x="3326" w:y="3790"/>
        <w:shd w:val="clear" w:color="auto" w:fill="auto"/>
        <w:spacing w:before="0" w:line="257" w:lineRule="exact"/>
      </w:pPr>
      <w:r>
        <w:rPr>
          <w:rStyle w:val="11"/>
          <w:color w:val="000000"/>
        </w:rPr>
        <w:t>ная потеря. Одна связана с отставкой Серебрякова. Это сильный удар для нее. Но вот и Астрова она теряет. Здесь есть очень сильные вещи: что значит — не уви</w:t>
      </w:r>
      <w:r>
        <w:rPr>
          <w:rStyle w:val="11"/>
          <w:color w:val="000000"/>
        </w:rPr>
        <w:softHyphen/>
        <w:t>димся больше никогда... И даже ее прощание с Астро</w:t>
      </w:r>
      <w:r>
        <w:rPr>
          <w:rStyle w:val="11"/>
          <w:color w:val="000000"/>
        </w:rPr>
        <w:softHyphen/>
        <w:t>вым до следующего лета — это же тоже в каком-то смыс</w:t>
      </w:r>
      <w:r>
        <w:rPr>
          <w:rStyle w:val="11"/>
          <w:color w:val="000000"/>
        </w:rPr>
        <w:softHyphen/>
        <w:t xml:space="preserve">ле «никогда». Недаром Соня говорит Елене Андреевне, что все-таки надежда — лучше. Пусть хоть раз в месяц, но когда он здесь, ее надежда оживает, питает жизнь. </w:t>
      </w:r>
      <w:r>
        <w:rPr>
          <w:rStyle w:val="a7"/>
          <w:color w:val="000000"/>
        </w:rPr>
        <w:t>(Семаку.)</w:t>
      </w:r>
      <w:r>
        <w:rPr>
          <w:rStyle w:val="11"/>
          <w:color w:val="000000"/>
        </w:rPr>
        <w:t xml:space="preserve"> Что, Петя?</w:t>
      </w:r>
    </w:p>
    <w:p w:rsidR="00244497" w:rsidRDefault="00244497">
      <w:pPr>
        <w:pStyle w:val="a4"/>
        <w:framePr w:w="5280" w:h="9337" w:hRule="exact" w:wrap="none" w:vAnchor="page" w:hAnchor="page" w:x="3326" w:y="3790"/>
        <w:shd w:val="clear" w:color="auto" w:fill="auto"/>
        <w:spacing w:before="0" w:line="257" w:lineRule="exact"/>
        <w:ind w:left="20" w:right="20" w:firstLine="280"/>
      </w:pPr>
      <w:r>
        <w:rPr>
          <w:rStyle w:val="11"/>
          <w:color w:val="000000"/>
        </w:rPr>
        <w:t>СЕМАК. В пьесе больше грустного, чем смешного. Почему Чехов ее комедией назвал...</w:t>
      </w:r>
    </w:p>
    <w:p w:rsidR="00244497" w:rsidRDefault="00244497">
      <w:pPr>
        <w:pStyle w:val="a4"/>
        <w:framePr w:w="5280" w:h="9337" w:hRule="exact" w:wrap="none" w:vAnchor="page" w:hAnchor="page" w:x="3326" w:y="3790"/>
        <w:shd w:val="clear" w:color="auto" w:fill="auto"/>
        <w:spacing w:before="0" w:line="257" w:lineRule="exact"/>
        <w:ind w:left="20" w:right="20" w:firstLine="280"/>
      </w:pPr>
      <w:r>
        <w:rPr>
          <w:rStyle w:val="11"/>
          <w:color w:val="000000"/>
        </w:rPr>
        <w:t>ДОДИН. Не назвал. Это почти единственная пьеса, которую Чехов не назвал комедией. «Леший» еще был — «комедия». А «Дядя Ваня» просто: «Сцены из де</w:t>
      </w:r>
      <w:r>
        <w:rPr>
          <w:rStyle w:val="11"/>
          <w:color w:val="000000"/>
        </w:rPr>
        <w:softHyphen/>
        <w:t>ревенской жизни...»</w:t>
      </w:r>
    </w:p>
    <w:p w:rsidR="00244497" w:rsidRDefault="00244497">
      <w:pPr>
        <w:pStyle w:val="a4"/>
        <w:framePr w:w="5280" w:h="9337" w:hRule="exact" w:wrap="none" w:vAnchor="page" w:hAnchor="page" w:x="3326" w:y="3790"/>
        <w:shd w:val="clear" w:color="auto" w:fill="auto"/>
        <w:spacing w:before="0" w:line="257" w:lineRule="exact"/>
        <w:ind w:left="20" w:right="20" w:firstLine="280"/>
      </w:pPr>
      <w:r>
        <w:rPr>
          <w:rStyle w:val="11"/>
          <w:color w:val="000000"/>
        </w:rPr>
        <w:t>СЕМАК. Мне кажется, что вы очень хорошо чита</w:t>
      </w:r>
      <w:r>
        <w:rPr>
          <w:rStyle w:val="11"/>
          <w:color w:val="000000"/>
        </w:rPr>
        <w:softHyphen/>
        <w:t>ли и...</w:t>
      </w:r>
    </w:p>
    <w:p w:rsidR="00244497" w:rsidRDefault="00244497">
      <w:pPr>
        <w:pStyle w:val="a4"/>
        <w:framePr w:w="5280" w:h="9337" w:hRule="exact" w:wrap="none" w:vAnchor="page" w:hAnchor="page" w:x="3326" w:y="3790"/>
        <w:shd w:val="clear" w:color="auto" w:fill="auto"/>
        <w:spacing w:before="0" w:line="257" w:lineRule="exact"/>
        <w:ind w:left="20" w:firstLine="280"/>
      </w:pPr>
      <w:r>
        <w:rPr>
          <w:rStyle w:val="11"/>
          <w:color w:val="000000"/>
        </w:rPr>
        <w:t>ДОДИН. Читать еще не разучился...</w:t>
      </w:r>
    </w:p>
    <w:p w:rsidR="00244497" w:rsidRDefault="00244497">
      <w:pPr>
        <w:pStyle w:val="a4"/>
        <w:framePr w:w="5280" w:h="9337" w:hRule="exact" w:wrap="none" w:vAnchor="page" w:hAnchor="page" w:x="3326" w:y="3790"/>
        <w:shd w:val="clear" w:color="auto" w:fill="auto"/>
        <w:spacing w:before="0" w:line="257" w:lineRule="exact"/>
        <w:ind w:left="20" w:right="20" w:firstLine="280"/>
      </w:pPr>
      <w:r>
        <w:rPr>
          <w:rStyle w:val="11"/>
          <w:color w:val="000000"/>
        </w:rPr>
        <w:t>СЕМАК. Но смысл этой истории как-то стал понят</w:t>
      </w:r>
      <w:r>
        <w:rPr>
          <w:rStyle w:val="11"/>
          <w:color w:val="000000"/>
        </w:rPr>
        <w:softHyphen/>
        <w:t>нее. Мне это даже напомнило «Молли Суини» по мысли о том, что человек не властен над обстоятельствами. Как говорит Фрэнк: вырывают из одного эмоциональ</w:t>
      </w:r>
      <w:r>
        <w:rPr>
          <w:rStyle w:val="11"/>
          <w:color w:val="000000"/>
        </w:rPr>
        <w:softHyphen/>
        <w:t>ного состояния, доставляют в другое эмоциональное состояние, и мы ничего с этим поделать не можем. Это не в наших силах. Дядя Ваня не может простить Сереб</w:t>
      </w:r>
      <w:r>
        <w:rPr>
          <w:rStyle w:val="11"/>
          <w:color w:val="000000"/>
        </w:rPr>
        <w:softHyphen/>
        <w:t>рякова, и состояние такое, как Сережа говорил, жизнь уходит, а ты ничего не успел. Ты не испытал той, на</w:t>
      </w:r>
      <w:r>
        <w:rPr>
          <w:rStyle w:val="11"/>
          <w:color w:val="000000"/>
        </w:rPr>
        <w:softHyphen/>
        <w:t>стоящей жизни, любви, шекспировской страсти или, как у Тургенева, этого романтического чувства. Всё че</w:t>
      </w:r>
      <w:r>
        <w:rPr>
          <w:rStyle w:val="11"/>
          <w:color w:val="000000"/>
        </w:rPr>
        <w:softHyphen/>
        <w:t>го-то ждал, верил в будущее. Дело не в том, что профес</w:t>
      </w:r>
      <w:r>
        <w:rPr>
          <w:rStyle w:val="11"/>
          <w:color w:val="000000"/>
        </w:rPr>
        <w:softHyphen/>
        <w:t xml:space="preserve">сор оказался несостоятельным. </w:t>
      </w:r>
      <w:r>
        <w:rPr>
          <w:rStyle w:val="a7"/>
          <w:color w:val="000000"/>
        </w:rPr>
        <w:t xml:space="preserve">(За Войницкого, Соню.) </w:t>
      </w:r>
      <w:r>
        <w:rPr>
          <w:rStyle w:val="11"/>
          <w:color w:val="000000"/>
        </w:rPr>
        <w:t>Мы труды его читаем...</w:t>
      </w:r>
    </w:p>
    <w:p w:rsidR="00244497" w:rsidRDefault="00244497">
      <w:pPr>
        <w:pStyle w:val="a4"/>
        <w:framePr w:w="5280" w:h="9337" w:hRule="exact" w:wrap="none" w:vAnchor="page" w:hAnchor="page" w:x="3326" w:y="3790"/>
        <w:shd w:val="clear" w:color="auto" w:fill="auto"/>
        <w:spacing w:before="0" w:line="257" w:lineRule="exact"/>
        <w:ind w:left="20" w:right="20" w:firstLine="280"/>
      </w:pPr>
      <w:r>
        <w:rPr>
          <w:rStyle w:val="11"/>
          <w:color w:val="000000"/>
        </w:rPr>
        <w:t>ДОДИН. Мы труды его, конечно, читаем. Долгое время относимся к ним одним образом, постепенно на</w:t>
      </w:r>
      <w:r>
        <w:rPr>
          <w:rStyle w:val="11"/>
          <w:color w:val="000000"/>
        </w:rPr>
        <w:softHyphen/>
        <w:t>чинаем относиться по-другому. Думаем, что это Бахтин, а потом оказывается, что это — Макогоненко.</w:t>
      </w:r>
    </w:p>
    <w:p w:rsidR="00244497" w:rsidRDefault="00244497">
      <w:pPr>
        <w:pStyle w:val="a6"/>
        <w:framePr w:wrap="none" w:vAnchor="page" w:hAnchor="page" w:x="5788" w:y="13331"/>
        <w:shd w:val="clear" w:color="auto" w:fill="auto"/>
        <w:spacing w:line="130" w:lineRule="exact"/>
        <w:ind w:left="40"/>
      </w:pPr>
      <w:r>
        <w:rPr>
          <w:rStyle w:val="0pt3"/>
          <w:b/>
          <w:bCs/>
          <w:color w:val="000000"/>
        </w:rPr>
        <w:t>227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3" w:y="3308"/>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278" w:h="9340" w:hRule="exact" w:wrap="none" w:vAnchor="page" w:hAnchor="page" w:x="3327" w:y="3791"/>
        <w:shd w:val="clear" w:color="auto" w:fill="auto"/>
        <w:spacing w:before="0" w:line="257" w:lineRule="exact"/>
        <w:ind w:firstLine="280"/>
      </w:pPr>
      <w:r>
        <w:rPr>
          <w:rStyle w:val="11"/>
          <w:color w:val="000000"/>
        </w:rPr>
        <w:t>СЕМАК. Серебряков перестал быть для них тем, кем был до какого-то момента. Здесь каждый человек и сча</w:t>
      </w:r>
      <w:r>
        <w:rPr>
          <w:rStyle w:val="11"/>
          <w:color w:val="000000"/>
        </w:rPr>
        <w:softHyphen/>
        <w:t>стлив, и несчастлив. Если мы говорим о том, что есть вообще счастье, то оно, наверное, в нас самих. В конце они вернулись к своей привычной жизни, которую они действительно любят. Серебряков своим приездом на</w:t>
      </w:r>
      <w:r>
        <w:rPr>
          <w:rStyle w:val="11"/>
          <w:color w:val="000000"/>
        </w:rPr>
        <w:softHyphen/>
        <w:t>рушил их размеренную, по-своему счастливую и несча</w:t>
      </w:r>
      <w:r>
        <w:rPr>
          <w:rStyle w:val="11"/>
          <w:color w:val="000000"/>
        </w:rPr>
        <w:softHyphen/>
        <w:t>стную жизнь.</w:t>
      </w:r>
    </w:p>
    <w:p w:rsidR="00244497" w:rsidRDefault="00244497">
      <w:pPr>
        <w:pStyle w:val="a4"/>
        <w:framePr w:w="5278" w:h="9340" w:hRule="exact" w:wrap="none" w:vAnchor="page" w:hAnchor="page" w:x="3327" w:y="3791"/>
        <w:shd w:val="clear" w:color="auto" w:fill="auto"/>
        <w:spacing w:before="0" w:line="257" w:lineRule="exact"/>
        <w:ind w:firstLine="280"/>
      </w:pPr>
      <w:r>
        <w:rPr>
          <w:rStyle w:val="11"/>
          <w:color w:val="000000"/>
        </w:rPr>
        <w:t>ДОДИН. Все-таки что-то очень важное не состоя</w:t>
      </w:r>
      <w:r>
        <w:rPr>
          <w:rStyle w:val="11"/>
          <w:color w:val="000000"/>
        </w:rPr>
        <w:softHyphen/>
        <w:t>лось в жизни дяди Вани. Гложет его ощущение чего-то так и не случившегося в жизни, а не только прожитые годы и то, что ему уже сорок семь лет. Может быть, он и зарапортовался, говоря о Шопенгауэре и Достоев</w:t>
      </w:r>
      <w:r>
        <w:rPr>
          <w:rStyle w:val="11"/>
          <w:color w:val="000000"/>
        </w:rPr>
        <w:softHyphen/>
        <w:t xml:space="preserve">ском, но это человек, который мог прожить... нам всем кажется, что мы могли бы прожить какую-то иную жизнь. </w:t>
      </w:r>
      <w:r>
        <w:rPr>
          <w:rStyle w:val="a7"/>
          <w:color w:val="000000"/>
        </w:rPr>
        <w:t>(О Войпицком.)</w:t>
      </w:r>
      <w:r>
        <w:rPr>
          <w:rStyle w:val="11"/>
          <w:color w:val="000000"/>
        </w:rPr>
        <w:t xml:space="preserve"> Но, значит, есть заряд какой-то энергии в человеке, которую он тратил, щедро, безог</w:t>
      </w:r>
      <w:r>
        <w:rPr>
          <w:rStyle w:val="11"/>
          <w:color w:val="000000"/>
        </w:rPr>
        <w:softHyphen/>
        <w:t>лядно дарил, и сегодня вдруг чувствует, что ее стало меньше, что она уходит.</w:t>
      </w:r>
    </w:p>
    <w:p w:rsidR="00244497" w:rsidRDefault="00244497">
      <w:pPr>
        <w:pStyle w:val="a4"/>
        <w:framePr w:w="5278" w:h="9340" w:hRule="exact" w:wrap="none" w:vAnchor="page" w:hAnchor="page" w:x="3327" w:y="3791"/>
        <w:shd w:val="clear" w:color="auto" w:fill="auto"/>
        <w:spacing w:before="0" w:line="257" w:lineRule="exact"/>
        <w:ind w:firstLine="280"/>
      </w:pPr>
      <w:r>
        <w:rPr>
          <w:rStyle w:val="11"/>
          <w:color w:val="000000"/>
        </w:rPr>
        <w:t>СЕМАК. В этом щедрость и есть, дядя Ваня — щед</w:t>
      </w:r>
      <w:r>
        <w:rPr>
          <w:rStyle w:val="11"/>
          <w:color w:val="000000"/>
        </w:rPr>
        <w:softHyphen/>
        <w:t>рый человек. Действительно щедро отдавал всё, что имел, своим любимым, родным и близким людям. И в какой-то момент...</w:t>
      </w:r>
    </w:p>
    <w:p w:rsidR="00244497" w:rsidRDefault="00244497">
      <w:pPr>
        <w:pStyle w:val="a4"/>
        <w:framePr w:w="5278" w:h="9340" w:hRule="exact" w:wrap="none" w:vAnchor="page" w:hAnchor="page" w:x="3327" w:y="3791"/>
        <w:shd w:val="clear" w:color="auto" w:fill="auto"/>
        <w:spacing w:before="0" w:line="257" w:lineRule="exact"/>
        <w:ind w:firstLine="280"/>
      </w:pPr>
      <w:r>
        <w:rPr>
          <w:rStyle w:val="11"/>
          <w:color w:val="000000"/>
        </w:rPr>
        <w:t>ДОДИН. И в какой-то момент почувствовал себя не на своем месте.</w:t>
      </w:r>
    </w:p>
    <w:p w:rsidR="00244497" w:rsidRDefault="00244497">
      <w:pPr>
        <w:pStyle w:val="a4"/>
        <w:framePr w:w="5278" w:h="9340" w:hRule="exact" w:wrap="none" w:vAnchor="page" w:hAnchor="page" w:x="3327" w:y="3791"/>
        <w:shd w:val="clear" w:color="auto" w:fill="auto"/>
        <w:spacing w:before="0" w:line="257" w:lineRule="exact"/>
        <w:ind w:firstLine="280"/>
      </w:pPr>
      <w:r>
        <w:rPr>
          <w:rStyle w:val="11"/>
          <w:color w:val="000000"/>
        </w:rPr>
        <w:t>СЕМАК. Не то, что не на своем месте, он не чувству</w:t>
      </w:r>
      <w:r>
        <w:rPr>
          <w:rStyle w:val="11"/>
          <w:color w:val="000000"/>
        </w:rPr>
        <w:softHyphen/>
        <w:t>ет отдачу, ему страшно ощущать, что этой отдачи нету. Он так тратил, тратил, тратил жизнь, а ничего взамен не получил. И уже нет сил, времени нет впереди. Что он может успеть за эти оставшиеся тринадцать лет жизни?</w:t>
      </w:r>
    </w:p>
    <w:p w:rsidR="00244497" w:rsidRDefault="00244497">
      <w:pPr>
        <w:pStyle w:val="a4"/>
        <w:framePr w:w="5278" w:h="9340" w:hRule="exact" w:wrap="none" w:vAnchor="page" w:hAnchor="page" w:x="3327" w:y="3791"/>
        <w:shd w:val="clear" w:color="auto" w:fill="auto"/>
        <w:spacing w:before="0" w:line="257" w:lineRule="exact"/>
        <w:ind w:firstLine="280"/>
      </w:pPr>
      <w:r>
        <w:rPr>
          <w:rStyle w:val="11"/>
          <w:color w:val="000000"/>
        </w:rPr>
        <w:t>ДОДИН. Ему представляется, что тринадцать лет — это очень много. Еще тринадцать лет лишенной смысла жизни.</w:t>
      </w:r>
    </w:p>
    <w:p w:rsidR="00244497" w:rsidRDefault="00244497">
      <w:pPr>
        <w:pStyle w:val="a4"/>
        <w:framePr w:w="5278" w:h="9340" w:hRule="exact" w:wrap="none" w:vAnchor="page" w:hAnchor="page" w:x="3327" w:y="3791"/>
        <w:shd w:val="clear" w:color="auto" w:fill="auto"/>
        <w:spacing w:before="0" w:line="257" w:lineRule="exact"/>
        <w:ind w:firstLine="280"/>
      </w:pPr>
      <w:r>
        <w:rPr>
          <w:rStyle w:val="11"/>
          <w:color w:val="000000"/>
        </w:rPr>
        <w:t>СЕМАК. Ему кажется, что уже всё кончено, и жить нечем.</w:t>
      </w:r>
    </w:p>
    <w:p w:rsidR="00244497" w:rsidRDefault="00244497">
      <w:pPr>
        <w:pStyle w:val="a6"/>
        <w:framePr w:wrap="none" w:vAnchor="page" w:hAnchor="page" w:x="5796" w:y="13335"/>
        <w:shd w:val="clear" w:color="auto" w:fill="auto"/>
        <w:spacing w:line="130" w:lineRule="exact"/>
        <w:ind w:left="20"/>
      </w:pPr>
      <w:r>
        <w:rPr>
          <w:rStyle w:val="0pt3"/>
          <w:b/>
          <w:bCs/>
          <w:color w:val="000000"/>
        </w:rPr>
        <w:t>228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05" w:y="3295"/>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78" w:h="9334" w:hRule="exact" w:wrap="none" w:vAnchor="page" w:hAnchor="page" w:x="3327" w:y="3786"/>
        <w:shd w:val="clear" w:color="auto" w:fill="auto"/>
        <w:spacing w:before="0"/>
        <w:ind w:left="20" w:right="20" w:firstLine="280"/>
      </w:pPr>
      <w:r>
        <w:rPr>
          <w:rStyle w:val="11"/>
          <w:color w:val="000000"/>
        </w:rPr>
        <w:t>ИВАНОВ. Дядя Ваня вообще не умел приспособить</w:t>
      </w:r>
      <w:r>
        <w:rPr>
          <w:rStyle w:val="11"/>
          <w:color w:val="000000"/>
        </w:rPr>
        <w:softHyphen/>
        <w:t>ся к жизни, смотрел на нее пессимистически.</w:t>
      </w:r>
    </w:p>
    <w:p w:rsidR="00244497" w:rsidRDefault="00244497">
      <w:pPr>
        <w:pStyle w:val="a4"/>
        <w:framePr w:w="5278" w:h="9334" w:hRule="exact" w:wrap="none" w:vAnchor="page" w:hAnchor="page" w:x="3327" w:y="3786"/>
        <w:shd w:val="clear" w:color="auto" w:fill="auto"/>
        <w:spacing w:before="0"/>
        <w:ind w:left="20" w:right="20" w:firstLine="280"/>
      </w:pPr>
      <w:r>
        <w:rPr>
          <w:rStyle w:val="11"/>
          <w:color w:val="000000"/>
        </w:rPr>
        <w:t>ДОДИН. Нет, он был большим оптимистом. Это ему помогало жить.</w:t>
      </w:r>
    </w:p>
    <w:p w:rsidR="00244497" w:rsidRDefault="00244497">
      <w:pPr>
        <w:pStyle w:val="a4"/>
        <w:framePr w:w="5278" w:h="9334" w:hRule="exact" w:wrap="none" w:vAnchor="page" w:hAnchor="page" w:x="3327" w:y="3786"/>
        <w:shd w:val="clear" w:color="auto" w:fill="auto"/>
        <w:spacing w:before="0"/>
        <w:ind w:left="20" w:right="20" w:firstLine="280"/>
      </w:pPr>
      <w:r>
        <w:rPr>
          <w:rStyle w:val="11"/>
          <w:color w:val="000000"/>
        </w:rPr>
        <w:t>СЕМАК. Человек, когда ему сорок семь лет, еще по</w:t>
      </w:r>
      <w:r>
        <w:rPr>
          <w:rStyle w:val="11"/>
          <w:color w:val="000000"/>
        </w:rPr>
        <w:softHyphen/>
        <w:t xml:space="preserve">лон сил. Вот Евгений Алексеевич </w:t>
      </w:r>
      <w:r>
        <w:rPr>
          <w:rStyle w:val="a7"/>
          <w:color w:val="000000"/>
        </w:rPr>
        <w:t>(Лебедев),</w:t>
      </w:r>
      <w:r>
        <w:rPr>
          <w:rStyle w:val="11"/>
          <w:color w:val="000000"/>
        </w:rPr>
        <w:t xml:space="preserve"> может быть, и забыл к своим восьмидесяти годам, что он ощущал в сорок семь. Мы не знаем, что будет говорить дядя Ваня через тринадцать лет.</w:t>
      </w:r>
    </w:p>
    <w:p w:rsidR="00244497" w:rsidRDefault="00244497">
      <w:pPr>
        <w:pStyle w:val="a4"/>
        <w:framePr w:w="5278" w:h="9334" w:hRule="exact" w:wrap="none" w:vAnchor="page" w:hAnchor="page" w:x="3327" w:y="3786"/>
        <w:shd w:val="clear" w:color="auto" w:fill="auto"/>
        <w:spacing w:before="0"/>
        <w:ind w:left="20" w:right="20" w:firstLine="280"/>
      </w:pPr>
      <w:r>
        <w:rPr>
          <w:rStyle w:val="11"/>
          <w:color w:val="000000"/>
        </w:rPr>
        <w:t>КУРЫШЕВ. Евгений Алексеевич, может быть, все время чувствовал творческий подъем. А вот как гово</w:t>
      </w:r>
      <w:r>
        <w:rPr>
          <w:rStyle w:val="11"/>
          <w:color w:val="000000"/>
        </w:rPr>
        <w:softHyphen/>
        <w:t>рил Дорн: если бы я мог почувствовать этот творче</w:t>
      </w:r>
      <w:r>
        <w:rPr>
          <w:rStyle w:val="11"/>
          <w:color w:val="000000"/>
        </w:rPr>
        <w:softHyphen/>
        <w:t>ский подъем, который бывает у художника, писателя, а я не чувствую.</w:t>
      </w:r>
    </w:p>
    <w:p w:rsidR="00244497" w:rsidRDefault="00244497">
      <w:pPr>
        <w:pStyle w:val="a4"/>
        <w:framePr w:w="5278" w:h="9334" w:hRule="exact" w:wrap="none" w:vAnchor="page" w:hAnchor="page" w:x="3327" w:y="3786"/>
        <w:shd w:val="clear" w:color="auto" w:fill="auto"/>
        <w:spacing w:before="0"/>
        <w:ind w:left="20" w:right="20" w:firstLine="280"/>
      </w:pPr>
      <w:r>
        <w:rPr>
          <w:rStyle w:val="11"/>
          <w:color w:val="000000"/>
        </w:rPr>
        <w:t>СЕМАК. Если человек занимается искусством, жизнь его осмысленна. Он притягивает к себе, его творческая энергия питает его собственную жизнь и тех, кто с ним рядом.</w:t>
      </w:r>
    </w:p>
    <w:p w:rsidR="00244497" w:rsidRDefault="00244497">
      <w:pPr>
        <w:pStyle w:val="a4"/>
        <w:framePr w:w="5278" w:h="9334" w:hRule="exact" w:wrap="none" w:vAnchor="page" w:hAnchor="page" w:x="3327" w:y="3786"/>
        <w:shd w:val="clear" w:color="auto" w:fill="auto"/>
        <w:spacing w:before="0"/>
        <w:ind w:left="20" w:right="20" w:firstLine="280"/>
      </w:pPr>
      <w:r>
        <w:rPr>
          <w:rStyle w:val="11"/>
          <w:color w:val="000000"/>
        </w:rPr>
        <w:t>ДОДИН. И таким человеком был для дяди Вани Се</w:t>
      </w:r>
      <w:r>
        <w:rPr>
          <w:rStyle w:val="11"/>
          <w:color w:val="000000"/>
        </w:rPr>
        <w:softHyphen/>
        <w:t>ребряков.</w:t>
      </w:r>
    </w:p>
    <w:p w:rsidR="00244497" w:rsidRDefault="00244497">
      <w:pPr>
        <w:pStyle w:val="a4"/>
        <w:framePr w:w="5278" w:h="9334" w:hRule="exact" w:wrap="none" w:vAnchor="page" w:hAnchor="page" w:x="3327" w:y="3786"/>
        <w:shd w:val="clear" w:color="auto" w:fill="auto"/>
        <w:spacing w:before="0"/>
        <w:ind w:left="20" w:right="20" w:firstLine="280"/>
      </w:pPr>
      <w:r>
        <w:rPr>
          <w:rStyle w:val="11"/>
          <w:color w:val="000000"/>
        </w:rPr>
        <w:t xml:space="preserve">КУРЫШЕВ </w:t>
      </w:r>
      <w:r>
        <w:rPr>
          <w:rStyle w:val="a7"/>
          <w:color w:val="000000"/>
        </w:rPr>
        <w:t>(за Войницкого</w:t>
      </w:r>
      <w:r>
        <w:rPr>
          <w:rStyle w:val="11"/>
          <w:color w:val="000000"/>
        </w:rPr>
        <w:t>). Я даже как Серебряков не могу, даже в свои сорок семь лет.</w:t>
      </w:r>
    </w:p>
    <w:p w:rsidR="00244497" w:rsidRDefault="00244497">
      <w:pPr>
        <w:pStyle w:val="a4"/>
        <w:framePr w:w="5278" w:h="9334" w:hRule="exact" w:wrap="none" w:vAnchor="page" w:hAnchor="page" w:x="3327" w:y="3786"/>
        <w:shd w:val="clear" w:color="auto" w:fill="auto"/>
        <w:spacing w:before="0"/>
        <w:ind w:left="20" w:right="20" w:firstLine="280"/>
      </w:pPr>
      <w:r>
        <w:rPr>
          <w:rStyle w:val="11"/>
          <w:color w:val="000000"/>
        </w:rPr>
        <w:t>ДОДИН. Хотя на самом деле, Войницкий мог бы, на</w:t>
      </w:r>
      <w:r>
        <w:rPr>
          <w:rStyle w:val="11"/>
          <w:color w:val="000000"/>
        </w:rPr>
        <w:softHyphen/>
        <w:t>верное. Если бы когда-то сам начал, он мог бы, навер</w:t>
      </w:r>
      <w:r>
        <w:rPr>
          <w:rStyle w:val="11"/>
          <w:color w:val="000000"/>
        </w:rPr>
        <w:softHyphen/>
        <w:t>ное, чего-то достичь. Пьеса почему-то называется «Дя</w:t>
      </w:r>
      <w:r>
        <w:rPr>
          <w:rStyle w:val="11"/>
          <w:color w:val="000000"/>
        </w:rPr>
        <w:softHyphen/>
        <w:t>дя Ваня». Ведь он создал себе идола и этому идолу служил. При этом отдает собственную жизнь во имя ко</w:t>
      </w:r>
      <w:r>
        <w:rPr>
          <w:rStyle w:val="11"/>
          <w:color w:val="000000"/>
        </w:rPr>
        <w:softHyphen/>
        <w:t>го-то, не строит самого себя, растранжиривая что-то очень ценное, что-то очень важное в человеке.</w:t>
      </w:r>
    </w:p>
    <w:p w:rsidR="00244497" w:rsidRDefault="00244497">
      <w:pPr>
        <w:pStyle w:val="a4"/>
        <w:framePr w:w="5278" w:h="9334" w:hRule="exact" w:wrap="none" w:vAnchor="page" w:hAnchor="page" w:x="3327" w:y="3786"/>
        <w:shd w:val="clear" w:color="auto" w:fill="auto"/>
        <w:spacing w:before="0"/>
        <w:ind w:left="20" w:right="20" w:firstLine="280"/>
      </w:pPr>
      <w:r>
        <w:rPr>
          <w:rStyle w:val="11"/>
          <w:color w:val="000000"/>
        </w:rPr>
        <w:t>МОРОЗОВ. Серебряков, как говорит Войницкий, приехал и перевернул все, эту жизнь размеренную, Аст</w:t>
      </w:r>
      <w:r>
        <w:rPr>
          <w:rStyle w:val="11"/>
          <w:color w:val="000000"/>
        </w:rPr>
        <w:softHyphen/>
        <w:t>ров стал здесь бывать чаще — каждый день, дядя Ваня стал ерничать, даже жизнь Марины, старой няньки, на</w:t>
      </w:r>
      <w:r>
        <w:rPr>
          <w:rStyle w:val="11"/>
          <w:color w:val="000000"/>
        </w:rPr>
        <w:softHyphen/>
        <w:t>рушилась, жизнь Сони, потому что Астров стал приез</w:t>
      </w:r>
      <w:r>
        <w:rPr>
          <w:rStyle w:val="11"/>
          <w:color w:val="000000"/>
        </w:rPr>
        <w:softHyphen/>
        <w:t>жать чаще. Сенокос, а ей нужно следить за отцом, кото</w:t>
      </w:r>
      <w:r>
        <w:rPr>
          <w:rStyle w:val="11"/>
          <w:color w:val="000000"/>
        </w:rPr>
        <w:softHyphen/>
        <w:t>рый болеет. Вся жизнь нарушилась. И есть ощущение неизбежности происходящего.</w:t>
      </w:r>
    </w:p>
    <w:p w:rsidR="00244497" w:rsidRDefault="00244497">
      <w:pPr>
        <w:pStyle w:val="a6"/>
        <w:framePr w:wrap="none" w:vAnchor="page" w:hAnchor="page" w:x="5794" w:y="13317"/>
        <w:shd w:val="clear" w:color="auto" w:fill="auto"/>
        <w:spacing w:line="130" w:lineRule="exact"/>
        <w:ind w:left="20"/>
      </w:pPr>
      <w:r>
        <w:rPr>
          <w:rStyle w:val="0pt3"/>
          <w:b/>
          <w:bCs/>
          <w:color w:val="000000"/>
        </w:rPr>
        <w:t>229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6" w:y="3292"/>
        <w:shd w:val="clear" w:color="auto" w:fill="auto"/>
        <w:spacing w:line="140" w:lineRule="exact"/>
        <w:ind w:left="40"/>
      </w:pPr>
      <w:r>
        <w:rPr>
          <w:rStyle w:val="21pt"/>
          <w:b/>
          <w:bCs/>
          <w:i/>
          <w:iCs/>
          <w:color w:val="000000"/>
        </w:rPr>
        <w:t>Лев Додин. Путешествие без конца</w:t>
      </w:r>
    </w:p>
    <w:p w:rsidR="00244497" w:rsidRDefault="00244497">
      <w:pPr>
        <w:pStyle w:val="a4"/>
        <w:framePr w:w="5292" w:h="9344" w:hRule="exact" w:wrap="none" w:vAnchor="page" w:hAnchor="page" w:x="3320" w:y="3779"/>
        <w:shd w:val="clear" w:color="auto" w:fill="auto"/>
        <w:spacing w:before="0"/>
        <w:ind w:left="20" w:right="20" w:firstLine="280"/>
      </w:pPr>
      <w:r>
        <w:rPr>
          <w:rStyle w:val="11"/>
          <w:color w:val="000000"/>
        </w:rPr>
        <w:t>ЗАВЬЯЛОВ. Самое первое эмоциональное ощуще</w:t>
      </w:r>
      <w:r>
        <w:rPr>
          <w:rStyle w:val="11"/>
          <w:color w:val="000000"/>
        </w:rPr>
        <w:softHyphen/>
        <w:t>ние от пьесы, что очень легко и смешно всё куда-то движется, движется и заканчивается дракой. Хотя ни</w:t>
      </w:r>
      <w:r>
        <w:rPr>
          <w:rStyle w:val="11"/>
          <w:color w:val="000000"/>
        </w:rPr>
        <w:softHyphen/>
        <w:t>кто не дерется. Есть выстрел дяди Вани, который гово</w:t>
      </w:r>
      <w:r>
        <w:rPr>
          <w:rStyle w:val="11"/>
          <w:color w:val="000000"/>
        </w:rPr>
        <w:softHyphen/>
        <w:t>рит: бац! Опять мимо!.. Ну что там такого страшного произошло? Ну, любил же ведь Войницкий Серебряко</w:t>
      </w:r>
      <w:r>
        <w:rPr>
          <w:rStyle w:val="11"/>
          <w:color w:val="000000"/>
        </w:rPr>
        <w:softHyphen/>
        <w:t>ва, а убить мог. Падает занавес, и чувство, что мы ко</w:t>
      </w:r>
      <w:r>
        <w:rPr>
          <w:rStyle w:val="11"/>
          <w:color w:val="000000"/>
        </w:rPr>
        <w:softHyphen/>
        <w:t>го-то потеряли. Когда красные стреляли по иконам, то кто-то не мог выстрелить в изображение Бога. Не под</w:t>
      </w:r>
      <w:r>
        <w:rPr>
          <w:rStyle w:val="11"/>
          <w:color w:val="000000"/>
        </w:rPr>
        <w:softHyphen/>
        <w:t>нималась рука. Для дяди Вани Серебряков и есть Бог.</w:t>
      </w:r>
    </w:p>
    <w:p w:rsidR="00244497" w:rsidRDefault="00244497">
      <w:pPr>
        <w:pStyle w:val="a4"/>
        <w:framePr w:w="5292" w:h="9344" w:hRule="exact" w:wrap="none" w:vAnchor="page" w:hAnchor="page" w:x="3320" w:y="3779"/>
        <w:shd w:val="clear" w:color="auto" w:fill="auto"/>
        <w:spacing w:before="0"/>
        <w:ind w:left="20" w:right="20" w:firstLine="280"/>
      </w:pPr>
      <w:r>
        <w:rPr>
          <w:rStyle w:val="11"/>
          <w:color w:val="000000"/>
        </w:rPr>
        <w:t>ДОДИН. Была икона, была. Он и расстреливает то, во что веровал. Важно покончить с этим раз и на</w:t>
      </w:r>
      <w:r>
        <w:rPr>
          <w:rStyle w:val="11"/>
          <w:color w:val="000000"/>
        </w:rPr>
        <w:softHyphen/>
        <w:t>всегда.</w:t>
      </w:r>
    </w:p>
    <w:p w:rsidR="00244497" w:rsidRDefault="00244497">
      <w:pPr>
        <w:pStyle w:val="a4"/>
        <w:framePr w:w="5292" w:h="9344" w:hRule="exact" w:wrap="none" w:vAnchor="page" w:hAnchor="page" w:x="3320" w:y="3779"/>
        <w:shd w:val="clear" w:color="auto" w:fill="auto"/>
        <w:spacing w:before="0"/>
        <w:ind w:left="20" w:right="20" w:firstLine="280"/>
      </w:pPr>
      <w:r>
        <w:rPr>
          <w:rStyle w:val="11"/>
          <w:color w:val="000000"/>
        </w:rPr>
        <w:t>ЩУКО. Мария Васильевна вместе с сыном всю жизнь посвятили Серебрякову, они им восхищались, верили, что он делает что-то важное, серьезное, гор</w:t>
      </w:r>
      <w:r>
        <w:rPr>
          <w:rStyle w:val="11"/>
          <w:color w:val="000000"/>
        </w:rPr>
        <w:softHyphen/>
        <w:t>дились его трудами, жили во имя его дела, и сейчас у них больше ничего нет. Когда-то в их жизни был смысл, если они ночи сидели, переписывали нужные для него книги, а сейчас на глазах отбирают всё, чем жили.</w:t>
      </w:r>
    </w:p>
    <w:p w:rsidR="00244497" w:rsidRDefault="00244497">
      <w:pPr>
        <w:pStyle w:val="a4"/>
        <w:framePr w:w="5292" w:h="9344" w:hRule="exact" w:wrap="none" w:vAnchor="page" w:hAnchor="page" w:x="3320" w:y="3779"/>
        <w:shd w:val="clear" w:color="auto" w:fill="auto"/>
        <w:spacing w:before="0"/>
        <w:ind w:left="20" w:right="20" w:firstLine="280"/>
      </w:pPr>
      <w:r>
        <w:rPr>
          <w:rStyle w:val="11"/>
          <w:color w:val="000000"/>
        </w:rPr>
        <w:t xml:space="preserve">ДОДИН </w:t>
      </w:r>
      <w:r>
        <w:rPr>
          <w:rStyle w:val="a7"/>
          <w:color w:val="000000"/>
        </w:rPr>
        <w:t>(о Марии Васильевне Войницкой).</w:t>
      </w:r>
      <w:r>
        <w:rPr>
          <w:rStyle w:val="11"/>
          <w:color w:val="000000"/>
        </w:rPr>
        <w:t xml:space="preserve"> Важно не сдаться и не потерять. А как вам сама пьеса?</w:t>
      </w:r>
    </w:p>
    <w:p w:rsidR="00244497" w:rsidRDefault="00244497">
      <w:pPr>
        <w:pStyle w:val="a4"/>
        <w:framePr w:w="5292" w:h="9344" w:hRule="exact" w:wrap="none" w:vAnchor="page" w:hAnchor="page" w:x="3320" w:y="3779"/>
        <w:shd w:val="clear" w:color="auto" w:fill="auto"/>
        <w:spacing w:before="0"/>
        <w:ind w:left="20" w:firstLine="280"/>
      </w:pPr>
      <w:r>
        <w:rPr>
          <w:rStyle w:val="11"/>
          <w:color w:val="000000"/>
        </w:rPr>
        <w:t>ЩУКО. Очень грустная, какая-то безысходная.</w:t>
      </w:r>
    </w:p>
    <w:p w:rsidR="00244497" w:rsidRDefault="00244497">
      <w:pPr>
        <w:pStyle w:val="a4"/>
        <w:framePr w:w="5292" w:h="9344" w:hRule="exact" w:wrap="none" w:vAnchor="page" w:hAnchor="page" w:x="3320" w:y="3779"/>
        <w:shd w:val="clear" w:color="auto" w:fill="auto"/>
        <w:spacing w:before="0"/>
        <w:ind w:left="20" w:right="20" w:firstLine="280"/>
      </w:pPr>
      <w:r>
        <w:rPr>
          <w:rStyle w:val="11"/>
          <w:color w:val="000000"/>
        </w:rPr>
        <w:t>ДОДИН. Да, это в ней есть. Хотя вроде бы ничего... почти нет, за редким исключением, грустных сцен. В целом пьеса действительно грустная — может быть, не то слово — трагичная. Тяжелая штука — жизнь.</w:t>
      </w:r>
    </w:p>
    <w:p w:rsidR="00244497" w:rsidRDefault="00244497">
      <w:pPr>
        <w:pStyle w:val="a4"/>
        <w:framePr w:w="5292" w:h="9344" w:hRule="exact" w:wrap="none" w:vAnchor="page" w:hAnchor="page" w:x="3320" w:y="3779"/>
        <w:shd w:val="clear" w:color="auto" w:fill="auto"/>
        <w:spacing w:before="0"/>
        <w:ind w:left="20" w:right="20" w:firstLine="280"/>
      </w:pPr>
      <w:r>
        <w:rPr>
          <w:rStyle w:val="11"/>
          <w:color w:val="000000"/>
        </w:rPr>
        <w:t>СЕМАК. В Астрове есть то, что волнует Елену, вол</w:t>
      </w:r>
      <w:r>
        <w:rPr>
          <w:rStyle w:val="11"/>
          <w:color w:val="000000"/>
        </w:rPr>
        <w:softHyphen/>
        <w:t>нует как женщину, хотя он постарел за эти десять лет. У него было желание работать все эти десять лет. Он постарел и стал пить. Отчего стал пить? Нет в жизни смысла. Он чувствует какую-то внутреннюю пустоту. В дяде Ване, которому уже сорок семь лет, это чувство еще острее, чем у Астрова. Живут они в совершенно одинаковых условиях. Это же деревенская история. Ко</w:t>
      </w:r>
      <w:r>
        <w:rPr>
          <w:rStyle w:val="11"/>
          <w:color w:val="000000"/>
        </w:rPr>
        <w:softHyphen/>
        <w:t>гда я приезжаю к своим, каждый раз для них это целое</w:t>
      </w:r>
    </w:p>
    <w:p w:rsidR="00244497" w:rsidRDefault="00244497">
      <w:pPr>
        <w:pStyle w:val="a6"/>
        <w:framePr w:wrap="none" w:vAnchor="page" w:hAnchor="page" w:x="5808" w:y="13324"/>
        <w:shd w:val="clear" w:color="auto" w:fill="auto"/>
        <w:spacing w:line="130" w:lineRule="exact"/>
        <w:ind w:left="20"/>
      </w:pPr>
      <w:r>
        <w:rPr>
          <w:rStyle w:val="0pt3"/>
          <w:b/>
          <w:bCs/>
          <w:color w:val="000000"/>
        </w:rPr>
        <w:t>230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08" w:y="3293"/>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73" w:h="9336" w:hRule="exact" w:wrap="none" w:vAnchor="page" w:hAnchor="page" w:x="3329" w:y="3783"/>
        <w:shd w:val="clear" w:color="auto" w:fill="auto"/>
        <w:spacing w:before="0"/>
        <w:ind w:left="20" w:right="20"/>
      </w:pPr>
      <w:r>
        <w:rPr>
          <w:rStyle w:val="11"/>
          <w:color w:val="000000"/>
        </w:rPr>
        <w:t>событие. Они, конечно, очень счастливы, когда приез</w:t>
      </w:r>
      <w:r>
        <w:rPr>
          <w:rStyle w:val="11"/>
          <w:color w:val="000000"/>
        </w:rPr>
        <w:softHyphen/>
        <w:t>жаю, но их привычный образ жизни нарушается. И ко</w:t>
      </w:r>
      <w:r>
        <w:rPr>
          <w:rStyle w:val="11"/>
          <w:color w:val="000000"/>
        </w:rPr>
        <w:softHyphen/>
        <w:t>гда я уезжаю домой, как они ни грустят, я вижу, что они и радуются: слава Богу, наконец мы вернемся к своим обычным занятиям, привычной жизни.</w:t>
      </w:r>
    </w:p>
    <w:p w:rsidR="00244497" w:rsidRDefault="00244497">
      <w:pPr>
        <w:pStyle w:val="a4"/>
        <w:framePr w:w="5273" w:h="9336" w:hRule="exact" w:wrap="none" w:vAnchor="page" w:hAnchor="page" w:x="3329" w:y="3783"/>
        <w:shd w:val="clear" w:color="auto" w:fill="auto"/>
        <w:spacing w:before="0"/>
        <w:ind w:left="20" w:right="20" w:firstLine="280"/>
      </w:pPr>
      <w:r>
        <w:rPr>
          <w:rStyle w:val="11"/>
          <w:color w:val="000000"/>
        </w:rPr>
        <w:t>ШЕСТАКОВА. Серебряков и Елена Андреевна тоже выбиты из привычного образа жизни. Для них приезд сюда — крушение, они не могут здесь приспособиться. Все находятся в шоке от того, что произошло. Все очну</w:t>
      </w:r>
      <w:r>
        <w:rPr>
          <w:rStyle w:val="11"/>
          <w:color w:val="000000"/>
        </w:rPr>
        <w:softHyphen/>
        <w:t>лись, им всем надо заново как-то наполнить свою жизнь.</w:t>
      </w:r>
    </w:p>
    <w:p w:rsidR="00244497" w:rsidRDefault="00244497">
      <w:pPr>
        <w:pStyle w:val="a4"/>
        <w:framePr w:w="5273" w:h="9336" w:hRule="exact" w:wrap="none" w:vAnchor="page" w:hAnchor="page" w:x="3329" w:y="3783"/>
        <w:shd w:val="clear" w:color="auto" w:fill="auto"/>
        <w:spacing w:before="0"/>
        <w:ind w:left="20" w:right="20" w:firstLine="280"/>
      </w:pPr>
      <w:r>
        <w:rPr>
          <w:rStyle w:val="11"/>
          <w:color w:val="000000"/>
        </w:rPr>
        <w:t>СЕМАК. Астров говорит про больного, который у него помер «под хлороформом», он это забыть не мо</w:t>
      </w:r>
      <w:r>
        <w:rPr>
          <w:rStyle w:val="11"/>
          <w:color w:val="000000"/>
        </w:rPr>
        <w:softHyphen/>
        <w:t>жет. Почему? С ним такого не происходило.</w:t>
      </w:r>
    </w:p>
    <w:p w:rsidR="00244497" w:rsidRDefault="00244497">
      <w:pPr>
        <w:pStyle w:val="a4"/>
        <w:framePr w:w="5273" w:h="9336" w:hRule="exact" w:wrap="none" w:vAnchor="page" w:hAnchor="page" w:x="3329" w:y="3783"/>
        <w:shd w:val="clear" w:color="auto" w:fill="auto"/>
        <w:spacing w:before="0"/>
        <w:ind w:left="20" w:right="20" w:firstLine="280"/>
      </w:pPr>
      <w:r>
        <w:rPr>
          <w:rStyle w:val="11"/>
          <w:color w:val="000000"/>
        </w:rPr>
        <w:t>КУРЫШЕВ. Это происходит с больными у Астрова почти каждый день. Другое дело, что он помнит каждо</w:t>
      </w:r>
      <w:r>
        <w:rPr>
          <w:rStyle w:val="11"/>
          <w:color w:val="000000"/>
        </w:rPr>
        <w:softHyphen/>
        <w:t>го. Он конкретный случай вспоминает, сейчас случает</w:t>
      </w:r>
      <w:r>
        <w:rPr>
          <w:rStyle w:val="11"/>
          <w:color w:val="000000"/>
        </w:rPr>
        <w:softHyphen/>
        <w:t>ся это событие, когда Астров его рассказывает.</w:t>
      </w:r>
    </w:p>
    <w:p w:rsidR="00244497" w:rsidRDefault="00244497">
      <w:pPr>
        <w:pStyle w:val="a4"/>
        <w:framePr w:w="5273" w:h="9336" w:hRule="exact" w:wrap="none" w:vAnchor="page" w:hAnchor="page" w:x="3329" w:y="3783"/>
        <w:shd w:val="clear" w:color="auto" w:fill="auto"/>
        <w:spacing w:before="0"/>
        <w:ind w:left="20" w:right="20" w:firstLine="280"/>
      </w:pPr>
      <w:r>
        <w:rPr>
          <w:rStyle w:val="11"/>
          <w:color w:val="000000"/>
        </w:rPr>
        <w:t>СЕМАК. Но почему-то именно в этот момент Астро</w:t>
      </w:r>
      <w:r>
        <w:rPr>
          <w:rStyle w:val="11"/>
          <w:color w:val="000000"/>
        </w:rPr>
        <w:softHyphen/>
        <w:t>ва проняло до слез. И от этого еще больше он раздоса</w:t>
      </w:r>
      <w:r>
        <w:rPr>
          <w:rStyle w:val="11"/>
          <w:color w:val="000000"/>
        </w:rPr>
        <w:softHyphen/>
        <w:t>дован. Потому что это событие связалось каким-то об</w:t>
      </w:r>
      <w:r>
        <w:rPr>
          <w:rStyle w:val="11"/>
          <w:color w:val="000000"/>
        </w:rPr>
        <w:softHyphen/>
        <w:t>разом...</w:t>
      </w:r>
    </w:p>
    <w:p w:rsidR="00244497" w:rsidRDefault="00244497">
      <w:pPr>
        <w:pStyle w:val="a4"/>
        <w:framePr w:w="5273" w:h="9336" w:hRule="exact" w:wrap="none" w:vAnchor="page" w:hAnchor="page" w:x="3329" w:y="3783"/>
        <w:shd w:val="clear" w:color="auto" w:fill="auto"/>
        <w:spacing w:before="0"/>
        <w:ind w:left="20" w:firstLine="280"/>
      </w:pPr>
      <w:r>
        <w:rPr>
          <w:rStyle w:val="11"/>
          <w:color w:val="000000"/>
        </w:rPr>
        <w:t>ДОДИН. Со всей его жизнью...</w:t>
      </w:r>
    </w:p>
    <w:p w:rsidR="00244497" w:rsidRDefault="00244497">
      <w:pPr>
        <w:pStyle w:val="a4"/>
        <w:framePr w:w="5273" w:h="9336" w:hRule="exact" w:wrap="none" w:vAnchor="page" w:hAnchor="page" w:x="3329" w:y="3783"/>
        <w:shd w:val="clear" w:color="auto" w:fill="auto"/>
        <w:spacing w:before="0"/>
        <w:ind w:left="20" w:right="20" w:firstLine="280"/>
      </w:pPr>
      <w:r>
        <w:rPr>
          <w:rStyle w:val="11"/>
          <w:color w:val="000000"/>
        </w:rPr>
        <w:t>СЕМАК. Стрелочник умер три недели назад, а он по</w:t>
      </w:r>
      <w:r>
        <w:rPr>
          <w:rStyle w:val="11"/>
          <w:color w:val="000000"/>
        </w:rPr>
        <w:softHyphen/>
        <w:t>чему-то вспоминает этот случай сейчас. Сейчас это ста</w:t>
      </w:r>
      <w:r>
        <w:rPr>
          <w:rStyle w:val="11"/>
          <w:color w:val="000000"/>
        </w:rPr>
        <w:softHyphen/>
        <w:t>новится для Астрова событием.</w:t>
      </w:r>
    </w:p>
    <w:p w:rsidR="00244497" w:rsidRDefault="00244497">
      <w:pPr>
        <w:pStyle w:val="a4"/>
        <w:framePr w:w="5273" w:h="9336" w:hRule="exact" w:wrap="none" w:vAnchor="page" w:hAnchor="page" w:x="3329" w:y="3783"/>
        <w:shd w:val="clear" w:color="auto" w:fill="auto"/>
        <w:spacing w:before="0"/>
        <w:ind w:left="20" w:right="20" w:firstLine="280"/>
      </w:pPr>
      <w:r>
        <w:rPr>
          <w:rStyle w:val="11"/>
          <w:color w:val="000000"/>
        </w:rPr>
        <w:t xml:space="preserve">ДОДИН. Потому что оно вдруг стало естественным следствием всей его жизни. </w:t>
      </w:r>
      <w:r>
        <w:rPr>
          <w:rStyle w:val="a7"/>
          <w:color w:val="000000"/>
        </w:rPr>
        <w:t>(За Астрова.)</w:t>
      </w:r>
      <w:r>
        <w:rPr>
          <w:rStyle w:val="11"/>
          <w:color w:val="000000"/>
        </w:rPr>
        <w:t xml:space="preserve"> Жизнь такая, что нельзя не зарезать. Вот так и живешь. Делаешь вид, что ты лекарь, а на самом деле не можешь не зарезать... Так приблизительно говоря.</w:t>
      </w:r>
    </w:p>
    <w:p w:rsidR="00244497" w:rsidRDefault="00244497">
      <w:pPr>
        <w:pStyle w:val="a4"/>
        <w:framePr w:w="5273" w:h="9336" w:hRule="exact" w:wrap="none" w:vAnchor="page" w:hAnchor="page" w:x="3329" w:y="3783"/>
        <w:shd w:val="clear" w:color="auto" w:fill="auto"/>
        <w:spacing w:before="0"/>
        <w:ind w:left="20" w:right="20" w:firstLine="280"/>
      </w:pPr>
      <w:r>
        <w:rPr>
          <w:rStyle w:val="11"/>
          <w:color w:val="000000"/>
        </w:rPr>
        <w:t>СЕМАК. А дядя Ваня чувствует пустоту и бессмыс</w:t>
      </w:r>
      <w:r>
        <w:rPr>
          <w:rStyle w:val="11"/>
          <w:color w:val="000000"/>
        </w:rPr>
        <w:softHyphen/>
        <w:t>ленность, потому что все, что он делал, оказалось не</w:t>
      </w:r>
      <w:r>
        <w:rPr>
          <w:rStyle w:val="11"/>
          <w:color w:val="000000"/>
        </w:rPr>
        <w:softHyphen/>
        <w:t>нужным. Опыт, который копился столько лет, ушел не на то. И он тянется к Елене Андреевне, чтобы как-то за</w:t>
      </w:r>
      <w:r>
        <w:rPr>
          <w:rStyle w:val="11"/>
          <w:color w:val="000000"/>
        </w:rPr>
        <w:softHyphen/>
        <w:t>полнить жизнь.</w:t>
      </w:r>
    </w:p>
    <w:p w:rsidR="00244497" w:rsidRDefault="00244497">
      <w:pPr>
        <w:pStyle w:val="a4"/>
        <w:framePr w:w="5273" w:h="9336" w:hRule="exact" w:wrap="none" w:vAnchor="page" w:hAnchor="page" w:x="3329" w:y="3783"/>
        <w:shd w:val="clear" w:color="auto" w:fill="auto"/>
        <w:spacing w:before="0"/>
        <w:ind w:left="20" w:firstLine="280"/>
      </w:pPr>
      <w:r>
        <w:rPr>
          <w:rStyle w:val="11"/>
          <w:color w:val="000000"/>
        </w:rPr>
        <w:t>ДОДИН. Но тут двойной внутренний поворот.</w:t>
      </w:r>
    </w:p>
    <w:p w:rsidR="00244497" w:rsidRDefault="00244497">
      <w:pPr>
        <w:pStyle w:val="a6"/>
        <w:framePr w:wrap="none" w:vAnchor="page" w:hAnchor="page" w:x="5792" w:y="13321"/>
        <w:shd w:val="clear" w:color="auto" w:fill="auto"/>
        <w:spacing w:line="130" w:lineRule="exact"/>
        <w:ind w:left="40"/>
      </w:pPr>
      <w:r>
        <w:rPr>
          <w:rStyle w:val="0pt3"/>
          <w:b/>
          <w:bCs/>
          <w:color w:val="000000"/>
        </w:rPr>
        <w:t>231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1" w:y="3310"/>
        <w:shd w:val="clear" w:color="auto" w:fill="auto"/>
        <w:spacing w:line="140" w:lineRule="exact"/>
        <w:ind w:left="40"/>
      </w:pPr>
      <w:r>
        <w:rPr>
          <w:rStyle w:val="21pt"/>
          <w:b/>
          <w:bCs/>
          <w:i/>
          <w:iCs/>
          <w:color w:val="000000"/>
        </w:rPr>
        <w:t>Лев Додин. Путешествие без конца</w:t>
      </w:r>
    </w:p>
    <w:p w:rsidR="00244497" w:rsidRDefault="00244497">
      <w:pPr>
        <w:pStyle w:val="a4"/>
        <w:framePr w:w="5278" w:h="9333" w:hRule="exact" w:wrap="none" w:vAnchor="page" w:hAnchor="page" w:x="3327" w:y="3792"/>
        <w:shd w:val="clear" w:color="auto" w:fill="auto"/>
        <w:spacing w:before="0" w:line="257" w:lineRule="exact"/>
        <w:ind w:right="20" w:firstLine="280"/>
      </w:pPr>
      <w:r>
        <w:rPr>
          <w:rStyle w:val="11"/>
          <w:color w:val="000000"/>
        </w:rPr>
        <w:t>СЕМАК. Двойной. Но мне кажется, всё равно то, что он чувствовал к Серебрякову, всё это перешло на Елену Андреевну. Он видит, что Серебряков ее не за</w:t>
      </w:r>
      <w:r>
        <w:rPr>
          <w:rStyle w:val="11"/>
          <w:color w:val="000000"/>
        </w:rPr>
        <w:softHyphen/>
        <w:t>служивает.</w:t>
      </w:r>
    </w:p>
    <w:p w:rsidR="00244497" w:rsidRDefault="00244497">
      <w:pPr>
        <w:pStyle w:val="a4"/>
        <w:framePr w:w="5278" w:h="9333" w:hRule="exact" w:wrap="none" w:vAnchor="page" w:hAnchor="page" w:x="3327" w:y="3792"/>
        <w:shd w:val="clear" w:color="auto" w:fill="auto"/>
        <w:spacing w:before="0" w:line="257" w:lineRule="exact"/>
        <w:ind w:right="20" w:firstLine="280"/>
      </w:pPr>
      <w:r>
        <w:rPr>
          <w:rStyle w:val="11"/>
          <w:color w:val="000000"/>
        </w:rPr>
        <w:t xml:space="preserve">ДОДИН. Нет. </w:t>
      </w:r>
      <w:r>
        <w:rPr>
          <w:rStyle w:val="a7"/>
          <w:color w:val="000000"/>
        </w:rPr>
        <w:t>(За Войницкого.)</w:t>
      </w:r>
      <w:r>
        <w:rPr>
          <w:rStyle w:val="11"/>
          <w:color w:val="000000"/>
        </w:rPr>
        <w:t xml:space="preserve"> Пока я верил Сереб</w:t>
      </w:r>
      <w:r>
        <w:rPr>
          <w:rStyle w:val="11"/>
          <w:color w:val="000000"/>
        </w:rPr>
        <w:softHyphen/>
        <w:t>рякову, я верил и в то, что он заслуживает Елену Анд</w:t>
      </w:r>
      <w:r>
        <w:rPr>
          <w:rStyle w:val="11"/>
          <w:color w:val="000000"/>
        </w:rPr>
        <w:softHyphen/>
        <w:t>реевну, которую я видел не часто, но когда я перестал верить в него, когда я понял, что это — пустое, то ока</w:t>
      </w:r>
      <w:r>
        <w:rPr>
          <w:rStyle w:val="11"/>
          <w:color w:val="000000"/>
        </w:rPr>
        <w:softHyphen/>
        <w:t xml:space="preserve">залось, что есть другое — что я сам ее отдал... И это ему только кажется, что сам отдал. </w:t>
      </w:r>
      <w:r>
        <w:rPr>
          <w:rStyle w:val="a7"/>
          <w:color w:val="000000"/>
        </w:rPr>
        <w:t>(За Войницкого.)</w:t>
      </w:r>
      <w:r>
        <w:rPr>
          <w:rStyle w:val="11"/>
          <w:color w:val="000000"/>
        </w:rPr>
        <w:t xml:space="preserve"> «Ей было семнадцать, мне — тридцать семь...» Все это он говорит почти плача, и вся жизнь вдруг смешалась в не так прожитую жизнь.</w:t>
      </w:r>
    </w:p>
    <w:p w:rsidR="00244497" w:rsidRDefault="00244497">
      <w:pPr>
        <w:pStyle w:val="a4"/>
        <w:framePr w:w="5278" w:h="9333" w:hRule="exact" w:wrap="none" w:vAnchor="page" w:hAnchor="page" w:x="3327" w:y="3792"/>
        <w:shd w:val="clear" w:color="auto" w:fill="auto"/>
        <w:spacing w:before="0" w:line="257" w:lineRule="exact"/>
        <w:ind w:right="20" w:firstLine="280"/>
      </w:pPr>
      <w:r>
        <w:rPr>
          <w:rStyle w:val="11"/>
          <w:color w:val="000000"/>
        </w:rPr>
        <w:t>РОСТОВСКИЙ. Мне кажется, в названии пьесы есть намек на девочку, у которой вся жизнь впереди. Вы сейчас сказали: не так прожитая жизнь. А Соне предстоит эту жизнь прожить. Не такая ли жизнь, как у дяди, и ей предстоит? То есть, она не так эту жизнь проживает, как могла бы прожить. Когда задним чис</w:t>
      </w:r>
      <w:r>
        <w:rPr>
          <w:rStyle w:val="11"/>
          <w:color w:val="000000"/>
        </w:rPr>
        <w:softHyphen/>
        <w:t>лом это понимаешь, — одно. А когда понимаешь, что будешь жить, но не так, как мог бы, то приходится на</w:t>
      </w:r>
      <w:r>
        <w:rPr>
          <w:rStyle w:val="11"/>
          <w:color w:val="000000"/>
        </w:rPr>
        <w:softHyphen/>
        <w:t>силовать себя.</w:t>
      </w:r>
    </w:p>
    <w:p w:rsidR="00244497" w:rsidRDefault="00244497">
      <w:pPr>
        <w:pStyle w:val="a4"/>
        <w:framePr w:w="5278" w:h="9333" w:hRule="exact" w:wrap="none" w:vAnchor="page" w:hAnchor="page" w:x="3327" w:y="3792"/>
        <w:shd w:val="clear" w:color="auto" w:fill="auto"/>
        <w:spacing w:before="0" w:line="257" w:lineRule="exact"/>
        <w:ind w:right="20" w:firstLine="280"/>
      </w:pPr>
      <w:r>
        <w:rPr>
          <w:rStyle w:val="11"/>
          <w:color w:val="000000"/>
        </w:rPr>
        <w:t>ДОДИН. Не так прожитая жизнь, потому что дру</w:t>
      </w:r>
      <w:r>
        <w:rPr>
          <w:rStyle w:val="11"/>
          <w:color w:val="000000"/>
        </w:rPr>
        <w:softHyphen/>
        <w:t>гой не дано.</w:t>
      </w:r>
    </w:p>
    <w:p w:rsidR="00244497" w:rsidRDefault="00244497">
      <w:pPr>
        <w:pStyle w:val="a4"/>
        <w:framePr w:w="5278" w:h="9333" w:hRule="exact" w:wrap="none" w:vAnchor="page" w:hAnchor="page" w:x="3327" w:y="3792"/>
        <w:shd w:val="clear" w:color="auto" w:fill="auto"/>
        <w:spacing w:before="0" w:line="257" w:lineRule="exact"/>
        <w:ind w:firstLine="280"/>
      </w:pPr>
      <w:r>
        <w:rPr>
          <w:rStyle w:val="11"/>
          <w:color w:val="000000"/>
        </w:rPr>
        <w:t>РОСТОВСКИЙ. Да.</w:t>
      </w:r>
    </w:p>
    <w:p w:rsidR="00244497" w:rsidRDefault="00244497">
      <w:pPr>
        <w:pStyle w:val="a4"/>
        <w:framePr w:w="5278" w:h="9333" w:hRule="exact" w:wrap="none" w:vAnchor="page" w:hAnchor="page" w:x="3327" w:y="3792"/>
        <w:shd w:val="clear" w:color="auto" w:fill="auto"/>
        <w:spacing w:before="0" w:line="257" w:lineRule="exact"/>
        <w:ind w:firstLine="280"/>
      </w:pPr>
      <w:r>
        <w:rPr>
          <w:rStyle w:val="11"/>
          <w:color w:val="000000"/>
        </w:rPr>
        <w:t>ДОДИН. Эта жизнь — не та, а другой не дано.</w:t>
      </w:r>
    </w:p>
    <w:p w:rsidR="00244497" w:rsidRDefault="00244497">
      <w:pPr>
        <w:pStyle w:val="a4"/>
        <w:framePr w:w="5278" w:h="9333" w:hRule="exact" w:wrap="none" w:vAnchor="page" w:hAnchor="page" w:x="3327" w:y="3792"/>
        <w:shd w:val="clear" w:color="auto" w:fill="auto"/>
        <w:spacing w:before="0" w:line="257" w:lineRule="exact"/>
        <w:ind w:firstLine="280"/>
      </w:pPr>
      <w:r>
        <w:rPr>
          <w:rStyle w:val="11"/>
          <w:color w:val="000000"/>
        </w:rPr>
        <w:t>РОСТОВСКИЙ. Безнадежность.</w:t>
      </w:r>
    </w:p>
    <w:p w:rsidR="00244497" w:rsidRDefault="00244497">
      <w:pPr>
        <w:pStyle w:val="a4"/>
        <w:framePr w:w="5278" w:h="9333" w:hRule="exact" w:wrap="none" w:vAnchor="page" w:hAnchor="page" w:x="3327" w:y="3792"/>
        <w:shd w:val="clear" w:color="auto" w:fill="auto"/>
        <w:spacing w:before="0" w:line="257" w:lineRule="exact"/>
        <w:ind w:right="20" w:firstLine="280"/>
      </w:pPr>
      <w:r>
        <w:rPr>
          <w:rStyle w:val="11"/>
          <w:color w:val="000000"/>
        </w:rPr>
        <w:t xml:space="preserve">ДОДИН. Действительно, очень хорошая формула. </w:t>
      </w:r>
      <w:r>
        <w:rPr>
          <w:rStyle w:val="a7"/>
          <w:color w:val="000000"/>
        </w:rPr>
        <w:t>(Ростовскому</w:t>
      </w:r>
      <w:r>
        <w:rPr>
          <w:rStyle w:val="11"/>
          <w:color w:val="000000"/>
        </w:rPr>
        <w:t>.) И мне нравится, когда вы говорите, что жизнь дяди Вани связана с Соней. Сегодня прервемся на этом. Все нам не оговорить. Послезавтра встретим</w:t>
      </w:r>
      <w:r>
        <w:rPr>
          <w:rStyle w:val="11"/>
          <w:color w:val="000000"/>
        </w:rPr>
        <w:softHyphen/>
        <w:t>ся, продолжим и, может быть, почитаем, и еще погово</w:t>
      </w:r>
      <w:r>
        <w:rPr>
          <w:rStyle w:val="11"/>
          <w:color w:val="000000"/>
        </w:rPr>
        <w:softHyphen/>
        <w:t>рим. Потихоньку-потихоньку, с паузами, с перебивами, но мне кажется, это такая история, в которой не страшны ни паузы, ни перебивы, потому что наоборот, она ввинчивается в нас, и что-то должно ввинчиваться</w:t>
      </w:r>
    </w:p>
    <w:p w:rsidR="00244497" w:rsidRDefault="00244497">
      <w:pPr>
        <w:pStyle w:val="a6"/>
        <w:framePr w:wrap="none" w:vAnchor="page" w:hAnchor="page" w:x="5794" w:y="13328"/>
        <w:shd w:val="clear" w:color="auto" w:fill="auto"/>
        <w:spacing w:line="130" w:lineRule="exact"/>
        <w:ind w:left="40"/>
      </w:pPr>
      <w:r>
        <w:rPr>
          <w:rStyle w:val="0pt3"/>
          <w:b/>
          <w:bCs/>
          <w:color w:val="000000"/>
        </w:rPr>
        <w:t>232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09" w:y="3298"/>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75" w:h="9335" w:hRule="exact" w:wrap="none" w:vAnchor="page" w:hAnchor="page" w:x="3328" w:y="3779"/>
        <w:shd w:val="clear" w:color="auto" w:fill="auto"/>
        <w:spacing w:before="0" w:after="507" w:line="269" w:lineRule="exact"/>
        <w:ind w:right="20"/>
      </w:pPr>
      <w:r>
        <w:rPr>
          <w:rStyle w:val="11"/>
          <w:color w:val="000000"/>
        </w:rPr>
        <w:t>и помимо нас самой пьесой и нашим общением с ней. Вот так как-то...</w:t>
      </w:r>
    </w:p>
    <w:p w:rsidR="00244497" w:rsidRDefault="00244497">
      <w:pPr>
        <w:pStyle w:val="1610"/>
        <w:framePr w:w="5275" w:h="9335" w:hRule="exact" w:wrap="none" w:vAnchor="page" w:hAnchor="page" w:x="3328" w:y="3779"/>
        <w:shd w:val="clear" w:color="auto" w:fill="auto"/>
        <w:spacing w:before="0" w:after="137" w:line="160" w:lineRule="exact"/>
        <w:ind w:left="20"/>
      </w:pPr>
      <w:bookmarkStart w:id="34" w:name="bookmark34"/>
      <w:r>
        <w:rPr>
          <w:rStyle w:val="161"/>
          <w:b/>
          <w:bCs/>
          <w:color w:val="000000"/>
        </w:rPr>
        <w:t>7 декабря 2002 года</w:t>
      </w:r>
      <w:bookmarkEnd w:id="34"/>
    </w:p>
    <w:p w:rsidR="00244497" w:rsidRDefault="00244497">
      <w:pPr>
        <w:pStyle w:val="a4"/>
        <w:framePr w:w="5275" w:h="9335" w:hRule="exact" w:wrap="none" w:vAnchor="page" w:hAnchor="page" w:x="3328" w:y="3779"/>
        <w:shd w:val="clear" w:color="auto" w:fill="auto"/>
        <w:spacing w:before="0" w:line="269" w:lineRule="exact"/>
        <w:ind w:left="20" w:firstLine="280"/>
      </w:pPr>
      <w:r>
        <w:rPr>
          <w:rStyle w:val="11"/>
          <w:color w:val="000000"/>
        </w:rPr>
        <w:t>ДОДИН. Продолжим сегодня. У тех, кто вчера слу</w:t>
      </w:r>
      <w:r>
        <w:rPr>
          <w:rStyle w:val="11"/>
          <w:color w:val="000000"/>
        </w:rPr>
        <w:softHyphen/>
        <w:t xml:space="preserve">шал чтение пьесы, может быть, возникли еще какие-то мысли, еще какие-то соображения? Что-то выносилось за эти дни, что-то хочется сказать, что-то хочется не потерять по дороге? </w:t>
      </w:r>
      <w:r>
        <w:rPr>
          <w:rStyle w:val="a7"/>
          <w:color w:val="000000"/>
        </w:rPr>
        <w:t>(Пауза.)</w:t>
      </w:r>
      <w:r>
        <w:rPr>
          <w:rStyle w:val="11"/>
          <w:color w:val="000000"/>
        </w:rPr>
        <w:t xml:space="preserve"> Нет никаких новых ощу</w:t>
      </w:r>
      <w:r>
        <w:rPr>
          <w:rStyle w:val="11"/>
          <w:color w:val="000000"/>
        </w:rPr>
        <w:softHyphen/>
        <w:t>щений? Давайте, почитаем еще раз пьесу. Уже почитае</w:t>
      </w:r>
      <w:r>
        <w:rPr>
          <w:rStyle w:val="11"/>
          <w:color w:val="000000"/>
        </w:rPr>
        <w:softHyphen/>
        <w:t>те вы сами. Мы подробно не разобрались со всем, но будем разбираться постепенно. Не хочется так враз всё, чохом... Почитайте сами. Как всегда, у нас есть на</w:t>
      </w:r>
      <w:r>
        <w:rPr>
          <w:rStyle w:val="11"/>
          <w:color w:val="000000"/>
        </w:rPr>
        <w:softHyphen/>
        <w:t>метки — кто есть кто, но в ходе проб мы будем иногда и меняться ролями, и чередоваться, и для того, чтобы дать кому-то возможность отойти в сторону и посмот</w:t>
      </w:r>
      <w:r>
        <w:rPr>
          <w:rStyle w:val="11"/>
          <w:color w:val="000000"/>
        </w:rPr>
        <w:softHyphen/>
        <w:t>реть, и что-то понять, и просто для того чтобы прове</w:t>
      </w:r>
      <w:r>
        <w:rPr>
          <w:rStyle w:val="11"/>
          <w:color w:val="000000"/>
        </w:rPr>
        <w:softHyphen/>
        <w:t>рить еще какие-то возможности. Давайте почитаем. Я, наверное, не буду останавливать, даже если уж очень захочется, просто послушаем, как вы слушали меня, а теперь послушаем друг друга, голоса. Значит, «Серебряков Александр Владимирович, отставной про</w:t>
      </w:r>
      <w:r>
        <w:rPr>
          <w:rStyle w:val="11"/>
          <w:color w:val="000000"/>
        </w:rPr>
        <w:softHyphen/>
        <w:t>фессор», — Игорь Иванов. «Елена Андреевна, его жена, 27 лет», — Ксения Раппопорт почитает. «Софья Алек</w:t>
      </w:r>
      <w:r>
        <w:rPr>
          <w:rStyle w:val="11"/>
          <w:color w:val="000000"/>
        </w:rPr>
        <w:softHyphen/>
        <w:t>сандровна, Соня, его дочь от первого брака», — Лена Калинина почитает. «Войницкая Мария Васильевна, вдова тайного советника, мать первой жены профессо</w:t>
      </w:r>
      <w:r>
        <w:rPr>
          <w:rStyle w:val="11"/>
          <w:color w:val="000000"/>
        </w:rPr>
        <w:softHyphen/>
        <w:t>ра», — попробует, хотя пробовать еще трудно, Татьяна Владимировна Щуко. «Войницкий Иван Петрович, ее сын», — Петр Семак попробует. «Астров Михаил Льво</w:t>
      </w:r>
      <w:r>
        <w:rPr>
          <w:rStyle w:val="11"/>
          <w:color w:val="000000"/>
        </w:rPr>
        <w:softHyphen/>
        <w:t>вич, врач», — Сережа Курышев почитает. «Телегин Илья Ильич, обедневший помещик», — Андрей Ростов- кий почитает. «Марина, старая няня», — Таня Шеста</w:t>
      </w:r>
      <w:r>
        <w:rPr>
          <w:rStyle w:val="11"/>
          <w:color w:val="000000"/>
        </w:rPr>
        <w:softHyphen/>
      </w:r>
    </w:p>
    <w:p w:rsidR="00244497" w:rsidRDefault="00244497">
      <w:pPr>
        <w:pStyle w:val="a6"/>
        <w:framePr w:wrap="none" w:vAnchor="page" w:hAnchor="page" w:x="5788" w:y="13316"/>
        <w:shd w:val="clear" w:color="auto" w:fill="auto"/>
        <w:spacing w:line="130" w:lineRule="exact"/>
        <w:ind w:left="20"/>
      </w:pPr>
      <w:r>
        <w:rPr>
          <w:rStyle w:val="0pt3"/>
          <w:b/>
          <w:bCs/>
          <w:color w:val="000000"/>
        </w:rPr>
        <w:t>233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80" w:y="3290"/>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282" w:h="9354" w:hRule="exact" w:wrap="none" w:vAnchor="page" w:hAnchor="page" w:x="3324" w:y="3771"/>
        <w:shd w:val="clear" w:color="auto" w:fill="auto"/>
        <w:spacing w:before="0" w:after="76" w:line="269" w:lineRule="exact"/>
        <w:ind w:left="20"/>
      </w:pPr>
      <w:r>
        <w:rPr>
          <w:rStyle w:val="11"/>
          <w:color w:val="000000"/>
        </w:rPr>
        <w:t>кова почитает. И «Работник» — Алеша Морозов. Давай</w:t>
      </w:r>
      <w:r>
        <w:rPr>
          <w:rStyle w:val="11"/>
          <w:color w:val="000000"/>
        </w:rPr>
        <w:softHyphen/>
        <w:t>те попробуем.</w:t>
      </w:r>
    </w:p>
    <w:p w:rsidR="00244497" w:rsidRDefault="00244497">
      <w:pPr>
        <w:pStyle w:val="1010"/>
        <w:framePr w:w="5282" w:h="9354" w:hRule="exact" w:wrap="none" w:vAnchor="page" w:hAnchor="page" w:x="3324" w:y="3771"/>
        <w:shd w:val="clear" w:color="auto" w:fill="auto"/>
        <w:spacing w:before="0" w:line="250" w:lineRule="exact"/>
        <w:ind w:left="20" w:firstLine="280"/>
      </w:pPr>
      <w:r>
        <w:rPr>
          <w:rStyle w:val="102"/>
          <w:i/>
          <w:iCs/>
          <w:color w:val="000000"/>
        </w:rPr>
        <w:t>Читают всю пьесу по ролям.</w:t>
      </w:r>
    </w:p>
    <w:p w:rsidR="00244497" w:rsidRDefault="00244497">
      <w:pPr>
        <w:pStyle w:val="1010"/>
        <w:framePr w:w="5282" w:h="9354" w:hRule="exact" w:wrap="none" w:vAnchor="page" w:hAnchor="page" w:x="3324" w:y="3771"/>
        <w:shd w:val="clear" w:color="auto" w:fill="auto"/>
        <w:spacing w:before="0" w:line="250" w:lineRule="exact"/>
        <w:ind w:left="20" w:firstLine="280"/>
      </w:pPr>
      <w:r>
        <w:rPr>
          <w:rStyle w:val="102"/>
          <w:i/>
          <w:iCs/>
          <w:color w:val="000000"/>
        </w:rPr>
        <w:t>Действие первое.</w:t>
      </w:r>
    </w:p>
    <w:p w:rsidR="00244497" w:rsidRDefault="00244497">
      <w:pPr>
        <w:pStyle w:val="1010"/>
        <w:framePr w:w="5282" w:h="9354" w:hRule="exact" w:wrap="none" w:vAnchor="page" w:hAnchor="page" w:x="3324" w:y="3771"/>
        <w:shd w:val="clear" w:color="auto" w:fill="auto"/>
        <w:spacing w:before="0" w:line="250" w:lineRule="exact"/>
        <w:ind w:left="20" w:firstLine="280"/>
      </w:pPr>
      <w:r>
        <w:rPr>
          <w:rStyle w:val="102"/>
          <w:i/>
          <w:iCs/>
          <w:color w:val="000000"/>
        </w:rPr>
        <w:t>Действие второе.</w:t>
      </w:r>
    </w:p>
    <w:p w:rsidR="00244497" w:rsidRDefault="00244497">
      <w:pPr>
        <w:pStyle w:val="1010"/>
        <w:framePr w:w="5282" w:h="9354" w:hRule="exact" w:wrap="none" w:vAnchor="page" w:hAnchor="page" w:x="3324" w:y="3771"/>
        <w:shd w:val="clear" w:color="auto" w:fill="auto"/>
        <w:spacing w:before="0" w:line="250" w:lineRule="exact"/>
        <w:ind w:left="20" w:firstLine="280"/>
      </w:pPr>
      <w:r>
        <w:rPr>
          <w:rStyle w:val="102"/>
          <w:i/>
          <w:iCs/>
          <w:color w:val="000000"/>
        </w:rPr>
        <w:t>Действие третье.</w:t>
      </w:r>
    </w:p>
    <w:p w:rsidR="00244497" w:rsidRDefault="00244497">
      <w:pPr>
        <w:pStyle w:val="1010"/>
        <w:framePr w:w="5282" w:h="9354" w:hRule="exact" w:wrap="none" w:vAnchor="page" w:hAnchor="page" w:x="3324" w:y="3771"/>
        <w:shd w:val="clear" w:color="auto" w:fill="auto"/>
        <w:spacing w:before="0" w:after="174" w:line="250" w:lineRule="exact"/>
        <w:ind w:left="20" w:firstLine="280"/>
      </w:pPr>
      <w:r>
        <w:rPr>
          <w:rStyle w:val="102"/>
          <w:i/>
          <w:iCs/>
          <w:color w:val="000000"/>
        </w:rPr>
        <w:t>Действие четвертое.</w:t>
      </w:r>
    </w:p>
    <w:p w:rsidR="00244497" w:rsidRDefault="00244497">
      <w:pPr>
        <w:pStyle w:val="a4"/>
        <w:framePr w:w="5282" w:h="9354" w:hRule="exact" w:wrap="none" w:vAnchor="page" w:hAnchor="page" w:x="3324" w:y="3771"/>
        <w:shd w:val="clear" w:color="auto" w:fill="auto"/>
        <w:spacing w:before="0" w:after="242" w:line="257" w:lineRule="exact"/>
        <w:ind w:left="20" w:right="20" w:firstLine="280"/>
      </w:pPr>
      <w:r>
        <w:rPr>
          <w:rStyle w:val="11"/>
          <w:color w:val="000000"/>
        </w:rPr>
        <w:t>ДОДИН. Спасибо. Пять минут прервемся. Отдох</w:t>
      </w:r>
      <w:r>
        <w:rPr>
          <w:rStyle w:val="11"/>
          <w:color w:val="000000"/>
        </w:rPr>
        <w:softHyphen/>
        <w:t>нем.</w:t>
      </w:r>
    </w:p>
    <w:p w:rsidR="00244497" w:rsidRDefault="00244497">
      <w:pPr>
        <w:pStyle w:val="1010"/>
        <w:framePr w:w="5282" w:h="9354" w:hRule="exact" w:wrap="none" w:vAnchor="page" w:hAnchor="page" w:x="3324" w:y="3771"/>
        <w:shd w:val="clear" w:color="auto" w:fill="auto"/>
        <w:spacing w:before="0" w:after="205" w:line="180" w:lineRule="exact"/>
        <w:ind w:left="20" w:firstLine="280"/>
      </w:pPr>
      <w:r>
        <w:rPr>
          <w:rStyle w:val="102"/>
          <w:i/>
          <w:iCs/>
          <w:color w:val="000000"/>
        </w:rPr>
        <w:t>После перерыва.</w:t>
      </w:r>
    </w:p>
    <w:p w:rsidR="00244497" w:rsidRDefault="00244497">
      <w:pPr>
        <w:pStyle w:val="a4"/>
        <w:framePr w:w="5282" w:h="9354" w:hRule="exact" w:wrap="none" w:vAnchor="page" w:hAnchor="page" w:x="3324" w:y="3771"/>
        <w:shd w:val="clear" w:color="auto" w:fill="auto"/>
        <w:spacing w:before="0" w:line="254" w:lineRule="exact"/>
        <w:ind w:left="20" w:right="20" w:firstLine="280"/>
      </w:pPr>
      <w:r>
        <w:rPr>
          <w:rStyle w:val="11"/>
          <w:color w:val="000000"/>
        </w:rPr>
        <w:t>ДОДИН. Пьеса хорошая... Хотя имеет свойство ухуд</w:t>
      </w:r>
      <w:r>
        <w:rPr>
          <w:rStyle w:val="11"/>
          <w:color w:val="000000"/>
        </w:rPr>
        <w:softHyphen/>
        <w:t>шаться иногда. Имеет свойство быть то лучше, то хуже. В зависимости от каких-то невидимых причин.</w:t>
      </w:r>
    </w:p>
    <w:p w:rsidR="00244497" w:rsidRDefault="00244497">
      <w:pPr>
        <w:pStyle w:val="a4"/>
        <w:framePr w:w="5282" w:h="9354" w:hRule="exact" w:wrap="none" w:vAnchor="page" w:hAnchor="page" w:x="3324" w:y="3771"/>
        <w:shd w:val="clear" w:color="auto" w:fill="auto"/>
        <w:spacing w:before="0" w:line="254" w:lineRule="exact"/>
        <w:ind w:left="20" w:firstLine="280"/>
      </w:pPr>
      <w:r>
        <w:rPr>
          <w:rStyle w:val="11"/>
          <w:color w:val="000000"/>
        </w:rPr>
        <w:t>СЕМАК. Надо работать над этими причинами.</w:t>
      </w:r>
    </w:p>
    <w:p w:rsidR="00244497" w:rsidRDefault="00244497">
      <w:pPr>
        <w:pStyle w:val="a4"/>
        <w:framePr w:w="5282" w:h="9354" w:hRule="exact" w:wrap="none" w:vAnchor="page" w:hAnchor="page" w:x="3324" w:y="3771"/>
        <w:shd w:val="clear" w:color="auto" w:fill="auto"/>
        <w:spacing w:before="0" w:line="254" w:lineRule="exact"/>
        <w:ind w:left="20" w:right="20" w:firstLine="280"/>
      </w:pPr>
      <w:r>
        <w:rPr>
          <w:rStyle w:val="11"/>
          <w:color w:val="000000"/>
        </w:rPr>
        <w:t xml:space="preserve">ДОДИН. Это да, работать надо. Дело надо делать, господа. Еще?.. </w:t>
      </w:r>
      <w:r>
        <w:rPr>
          <w:rStyle w:val="a7"/>
          <w:color w:val="000000"/>
        </w:rPr>
        <w:t>(Пауза.)</w:t>
      </w:r>
      <w:r>
        <w:rPr>
          <w:rStyle w:val="11"/>
          <w:color w:val="000000"/>
        </w:rPr>
        <w:t xml:space="preserve"> Нет никаких новых ощущений?</w:t>
      </w:r>
    </w:p>
    <w:p w:rsidR="00244497" w:rsidRDefault="00244497">
      <w:pPr>
        <w:pStyle w:val="a4"/>
        <w:framePr w:w="5282" w:h="9354" w:hRule="exact" w:wrap="none" w:vAnchor="page" w:hAnchor="page" w:x="3324" w:y="3771"/>
        <w:shd w:val="clear" w:color="auto" w:fill="auto"/>
        <w:spacing w:before="0" w:line="254" w:lineRule="exact"/>
        <w:ind w:left="20" w:right="20" w:firstLine="280"/>
      </w:pPr>
      <w:r>
        <w:rPr>
          <w:rStyle w:val="11"/>
          <w:color w:val="000000"/>
        </w:rPr>
        <w:t>КУРЫШЕВ. История прямая. Стремится все время. При этом много поворотов, в каждом эпизоде, даже в одной реплике. Столько изменений душевного состоя</w:t>
      </w:r>
      <w:r>
        <w:rPr>
          <w:rStyle w:val="11"/>
          <w:color w:val="000000"/>
        </w:rPr>
        <w:softHyphen/>
        <w:t>ния, если уловить их, то всё удивительно просто, как букет осенних роз.</w:t>
      </w:r>
    </w:p>
    <w:p w:rsidR="00244497" w:rsidRDefault="00244497">
      <w:pPr>
        <w:pStyle w:val="a4"/>
        <w:framePr w:w="5282" w:h="9354" w:hRule="exact" w:wrap="none" w:vAnchor="page" w:hAnchor="page" w:x="3324" w:y="3771"/>
        <w:shd w:val="clear" w:color="auto" w:fill="auto"/>
        <w:spacing w:before="0" w:line="254" w:lineRule="exact"/>
        <w:ind w:left="20" w:right="20" w:firstLine="280"/>
      </w:pPr>
      <w:r>
        <w:rPr>
          <w:rStyle w:val="11"/>
          <w:color w:val="000000"/>
        </w:rPr>
        <w:t>ЗАВЬЯЛОВ. У меня такое ощущение, что пьеса за</w:t>
      </w:r>
      <w:r>
        <w:rPr>
          <w:rStyle w:val="11"/>
          <w:color w:val="000000"/>
        </w:rPr>
        <w:softHyphen/>
        <w:t>кончилась после третьего акта. Всё уже случилось. Чет</w:t>
      </w:r>
      <w:r>
        <w:rPr>
          <w:rStyle w:val="11"/>
          <w:color w:val="000000"/>
        </w:rPr>
        <w:softHyphen/>
        <w:t>вертый — как законцованность к первому. Всё случи</w:t>
      </w:r>
      <w:r>
        <w:rPr>
          <w:rStyle w:val="11"/>
          <w:color w:val="000000"/>
        </w:rPr>
        <w:softHyphen/>
        <w:t>лось, и к четвертому акту всё уже понятно.</w:t>
      </w:r>
    </w:p>
    <w:p w:rsidR="00244497" w:rsidRDefault="00244497">
      <w:pPr>
        <w:pStyle w:val="a4"/>
        <w:framePr w:w="5282" w:h="9354" w:hRule="exact" w:wrap="none" w:vAnchor="page" w:hAnchor="page" w:x="3324" w:y="3771"/>
        <w:shd w:val="clear" w:color="auto" w:fill="auto"/>
        <w:spacing w:before="0" w:line="254" w:lineRule="exact"/>
        <w:ind w:left="20" w:firstLine="280"/>
      </w:pPr>
      <w:r>
        <w:rPr>
          <w:rStyle w:val="11"/>
          <w:color w:val="000000"/>
        </w:rPr>
        <w:t>ДОДИН. Еще?</w:t>
      </w:r>
    </w:p>
    <w:p w:rsidR="00244497" w:rsidRDefault="00244497">
      <w:pPr>
        <w:pStyle w:val="a4"/>
        <w:framePr w:w="5282" w:h="9354" w:hRule="exact" w:wrap="none" w:vAnchor="page" w:hAnchor="page" w:x="3324" w:y="3771"/>
        <w:shd w:val="clear" w:color="auto" w:fill="auto"/>
        <w:spacing w:before="0" w:line="254" w:lineRule="exact"/>
        <w:ind w:left="20" w:right="20" w:firstLine="280"/>
      </w:pPr>
      <w:r>
        <w:rPr>
          <w:rStyle w:val="11"/>
          <w:color w:val="000000"/>
        </w:rPr>
        <w:t>ЗАВЬЯЛОВ. Очень много внутренних повторов. Уехали, уехали... — как эхо. Как камень, брошенный в воду, — круги пошли, пошли, пошли... Эхо раздается.</w:t>
      </w:r>
    </w:p>
    <w:p w:rsidR="00244497" w:rsidRDefault="00244497">
      <w:pPr>
        <w:pStyle w:val="a4"/>
        <w:framePr w:w="5282" w:h="9354" w:hRule="exact" w:wrap="none" w:vAnchor="page" w:hAnchor="page" w:x="3324" w:y="3771"/>
        <w:shd w:val="clear" w:color="auto" w:fill="auto"/>
        <w:spacing w:before="0" w:line="254" w:lineRule="exact"/>
        <w:ind w:left="20" w:firstLine="280"/>
      </w:pPr>
      <w:r>
        <w:rPr>
          <w:rStyle w:val="11"/>
          <w:color w:val="000000"/>
        </w:rPr>
        <w:t>ДОДИН. Понятно.</w:t>
      </w:r>
    </w:p>
    <w:p w:rsidR="00244497" w:rsidRDefault="00244497">
      <w:pPr>
        <w:pStyle w:val="a4"/>
        <w:framePr w:w="5282" w:h="9354" w:hRule="exact" w:wrap="none" w:vAnchor="page" w:hAnchor="page" w:x="3324" w:y="3771"/>
        <w:shd w:val="clear" w:color="auto" w:fill="auto"/>
        <w:spacing w:before="0" w:line="254" w:lineRule="exact"/>
        <w:ind w:left="20" w:right="20" w:firstLine="280"/>
      </w:pPr>
      <w:r>
        <w:rPr>
          <w:rStyle w:val="11"/>
          <w:color w:val="000000"/>
        </w:rPr>
        <w:t>ЗАВЬЯЛОВ. И еще одно интересное: вроде Марина курей зовет, курочку то есть: цып, цып, цып... Как все</w:t>
      </w:r>
      <w:r>
        <w:rPr>
          <w:rStyle w:val="11"/>
          <w:color w:val="000000"/>
        </w:rPr>
        <w:softHyphen/>
        <w:t>гда у Чехова, в разных местах происходят диалоги, а</w:t>
      </w:r>
    </w:p>
    <w:p w:rsidR="00244497" w:rsidRDefault="00244497">
      <w:pPr>
        <w:pStyle w:val="a6"/>
        <w:framePr w:wrap="none" w:vAnchor="page" w:hAnchor="page" w:x="5794" w:y="13327"/>
        <w:shd w:val="clear" w:color="auto" w:fill="auto"/>
        <w:spacing w:line="130" w:lineRule="exact"/>
        <w:ind w:left="40"/>
      </w:pPr>
      <w:r>
        <w:rPr>
          <w:rStyle w:val="0pt3"/>
          <w:b/>
          <w:bCs/>
          <w:color w:val="000000"/>
        </w:rPr>
        <w:t>234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5342" w:h="178" w:hRule="exact" w:wrap="none" w:vAnchor="page" w:hAnchor="page" w:x="3296" w:y="3292"/>
        <w:shd w:val="clear" w:color="auto" w:fill="auto"/>
        <w:spacing w:line="130" w:lineRule="exact"/>
        <w:ind w:left="140"/>
        <w:jc w:val="center"/>
      </w:pPr>
      <w:r>
        <w:rPr>
          <w:rStyle w:val="33"/>
          <w:b/>
          <w:bCs/>
          <w:color w:val="000000"/>
        </w:rPr>
        <w:t>Репетиции спектакля «Дядя Ваня»</w:t>
      </w:r>
    </w:p>
    <w:p w:rsidR="00244497" w:rsidRDefault="00244497">
      <w:pPr>
        <w:pStyle w:val="a4"/>
        <w:framePr w:w="5287" w:h="9310" w:hRule="exact" w:wrap="none" w:vAnchor="page" w:hAnchor="page" w:x="3322" w:y="3812"/>
        <w:shd w:val="clear" w:color="auto" w:fill="auto"/>
        <w:spacing w:before="0"/>
        <w:ind w:left="20" w:right="20"/>
      </w:pPr>
      <w:r>
        <w:rPr>
          <w:rStyle w:val="11"/>
          <w:color w:val="000000"/>
        </w:rPr>
        <w:t>как будто бы это всё один разговор. Как будто люди не в разных местах говорят, а вот как мы, — сидя в кругу. И такое интересное ощущение, что как бы уже случи</w:t>
      </w:r>
      <w:r>
        <w:rPr>
          <w:rStyle w:val="11"/>
          <w:color w:val="000000"/>
        </w:rPr>
        <w:softHyphen/>
        <w:t>лось что-то перед тем, как всё начинается, а дальше опять отголоски этого случившегося.</w:t>
      </w:r>
    </w:p>
    <w:p w:rsidR="00244497" w:rsidRDefault="00244497">
      <w:pPr>
        <w:pStyle w:val="a4"/>
        <w:framePr w:w="5287" w:h="9310" w:hRule="exact" w:wrap="none" w:vAnchor="page" w:hAnchor="page" w:x="3322" w:y="3812"/>
        <w:shd w:val="clear" w:color="auto" w:fill="auto"/>
        <w:spacing w:before="0"/>
        <w:ind w:left="20" w:right="20" w:firstLine="260"/>
      </w:pPr>
      <w:r>
        <w:rPr>
          <w:rStyle w:val="11"/>
          <w:color w:val="000000"/>
        </w:rPr>
        <w:t>СЕМАК. Скользящее к финалу действие, постепенно всё заканчивается, пустеет, словно умирает.</w:t>
      </w:r>
    </w:p>
    <w:p w:rsidR="00244497" w:rsidRDefault="00244497">
      <w:pPr>
        <w:pStyle w:val="a4"/>
        <w:framePr w:w="5287" w:h="9310" w:hRule="exact" w:wrap="none" w:vAnchor="page" w:hAnchor="page" w:x="3322" w:y="3812"/>
        <w:shd w:val="clear" w:color="auto" w:fill="auto"/>
        <w:spacing w:before="0"/>
        <w:ind w:left="20" w:right="20" w:firstLine="260"/>
      </w:pPr>
      <w:r>
        <w:rPr>
          <w:rStyle w:val="11"/>
          <w:color w:val="000000"/>
        </w:rPr>
        <w:t>ДОДИН. Не помню, кто это сказал: единственное, что делает искусство, это всегда размышляет о смерти, всё время снова и снова размышляет о смерти, и этим всё снова и снова творит жизнь.</w:t>
      </w:r>
    </w:p>
    <w:p w:rsidR="00244497" w:rsidRDefault="00244497">
      <w:pPr>
        <w:pStyle w:val="a4"/>
        <w:framePr w:w="5287" w:h="9310" w:hRule="exact" w:wrap="none" w:vAnchor="page" w:hAnchor="page" w:x="3322" w:y="3812"/>
        <w:shd w:val="clear" w:color="auto" w:fill="auto"/>
        <w:spacing w:before="0"/>
        <w:ind w:left="20" w:right="20" w:firstLine="260"/>
      </w:pPr>
      <w:r>
        <w:rPr>
          <w:rStyle w:val="11"/>
          <w:color w:val="000000"/>
        </w:rPr>
        <w:t>СЕМАК. Но все равно жизнь продолжается, надо жить.</w:t>
      </w:r>
    </w:p>
    <w:p w:rsidR="00244497" w:rsidRDefault="00244497">
      <w:pPr>
        <w:pStyle w:val="a4"/>
        <w:framePr w:w="5287" w:h="9310" w:hRule="exact" w:wrap="none" w:vAnchor="page" w:hAnchor="page" w:x="3322" w:y="3812"/>
        <w:shd w:val="clear" w:color="auto" w:fill="auto"/>
        <w:spacing w:before="0"/>
        <w:ind w:left="20" w:right="20" w:firstLine="260"/>
      </w:pPr>
      <w:r>
        <w:rPr>
          <w:rStyle w:val="11"/>
          <w:color w:val="000000"/>
        </w:rPr>
        <w:t>ЗАВЬЯЛОВ. Рифма к этому: работать надо, рабо</w:t>
      </w:r>
      <w:r>
        <w:rPr>
          <w:rStyle w:val="11"/>
          <w:color w:val="000000"/>
        </w:rPr>
        <w:softHyphen/>
        <w:t>тать. И дядя Ваня, сегодня я это услышал, он говорит стихами. Его речь сильно отличается на слух от других персонажей. Я не знаю пока, с чем это связано...</w:t>
      </w:r>
    </w:p>
    <w:p w:rsidR="00244497" w:rsidRDefault="00244497">
      <w:pPr>
        <w:pStyle w:val="a4"/>
        <w:framePr w:w="5287" w:h="9310" w:hRule="exact" w:wrap="none" w:vAnchor="page" w:hAnchor="page" w:x="3322" w:y="3812"/>
        <w:shd w:val="clear" w:color="auto" w:fill="auto"/>
        <w:spacing w:before="0"/>
        <w:ind w:left="20" w:right="20" w:firstLine="260"/>
      </w:pPr>
      <w:r>
        <w:rPr>
          <w:rStyle w:val="11"/>
          <w:color w:val="000000"/>
        </w:rPr>
        <w:t>ДОДИН. Артист говорил стихами, вот с этим и свя</w:t>
      </w:r>
      <w:r>
        <w:rPr>
          <w:rStyle w:val="11"/>
          <w:color w:val="000000"/>
        </w:rPr>
        <w:softHyphen/>
        <w:t>зано. Скажите, но всё же, что же здесь такое... вернемся еще раз к тому, с чего вчера начинали. Что же такое случилось, что толкает всю эту историю? Без чего она всё равно когда-то бы произошла, рано или поздно, но не сейчас, не на наших глазах, не сию минуту, не в сей момент. Что всех заставляет жить тем, чем они живут, плюс все прежние обстоятельства жизни? Что главное, основное, исходное, что подтолкнуло всех и почему им потребовалось всё время друг с другом объясняться? Ощущение, что не потому, что они всё время так дела</w:t>
      </w:r>
      <w:r>
        <w:rPr>
          <w:rStyle w:val="11"/>
          <w:color w:val="000000"/>
        </w:rPr>
        <w:softHyphen/>
        <w:t>ли, а потому, что всё время так не делали. Сегодня чи</w:t>
      </w:r>
      <w:r>
        <w:rPr>
          <w:rStyle w:val="11"/>
          <w:color w:val="000000"/>
        </w:rPr>
        <w:softHyphen/>
        <w:t>тали и много разбирались в том, что написано. К концу стали чуть больше слушать друг друга. У меня ощуще</w:t>
      </w:r>
      <w:r>
        <w:rPr>
          <w:rStyle w:val="11"/>
          <w:color w:val="000000"/>
        </w:rPr>
        <w:softHyphen/>
        <w:t>ние, что все эти люди очень открыты друг перед дру</w:t>
      </w:r>
      <w:r>
        <w:rPr>
          <w:rStyle w:val="11"/>
          <w:color w:val="000000"/>
        </w:rPr>
        <w:softHyphen/>
        <w:t>гом. И все говорят друг другу, как это ни странно и как это ни смешно звучит, все говорят друг другу правду. Такой степени правду, что даже неприлично. Где зна</w:t>
      </w:r>
      <w:r>
        <w:rPr>
          <w:rStyle w:val="11"/>
          <w:color w:val="000000"/>
        </w:rPr>
        <w:softHyphen/>
        <w:t>менитый чеховский подтекст? Все всё время открыты. И в любви, и в нелюбви, и в приятии, и в неприятии.</w:t>
      </w:r>
    </w:p>
    <w:p w:rsidR="00244497" w:rsidRDefault="00244497">
      <w:pPr>
        <w:pStyle w:val="a6"/>
        <w:framePr w:wrap="none" w:vAnchor="page" w:hAnchor="page" w:x="5801" w:y="13324"/>
        <w:shd w:val="clear" w:color="auto" w:fill="auto"/>
        <w:spacing w:line="130" w:lineRule="exact"/>
        <w:ind w:left="40"/>
      </w:pPr>
      <w:r>
        <w:rPr>
          <w:rStyle w:val="0pt3"/>
          <w:b/>
          <w:bCs/>
          <w:color w:val="000000"/>
        </w:rPr>
        <w:t>235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8" w:y="3296"/>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292" w:h="9337" w:hRule="exact" w:wrap="none" w:vAnchor="page" w:hAnchor="page" w:x="3320" w:y="3784"/>
        <w:shd w:val="clear" w:color="auto" w:fill="auto"/>
        <w:spacing w:before="0"/>
        <w:ind w:left="20" w:right="20"/>
      </w:pPr>
      <w:r>
        <w:rPr>
          <w:rStyle w:val="11"/>
          <w:color w:val="000000"/>
        </w:rPr>
        <w:t>И все очень хотят быть услышанными. И если поче</w:t>
      </w:r>
      <w:r>
        <w:rPr>
          <w:rStyle w:val="11"/>
          <w:color w:val="000000"/>
        </w:rPr>
        <w:softHyphen/>
        <w:t>му-то не услышаны, то по какой-то причине. Может быть, тот другой тоже хочет быть услышан. Тот, кем он хочет быть услышан, тот тоже очень хочет быть услы</w:t>
      </w:r>
      <w:r>
        <w:rPr>
          <w:rStyle w:val="11"/>
          <w:color w:val="000000"/>
        </w:rPr>
        <w:softHyphen/>
        <w:t>шан. Может быть. Так вот, что же толкнуло их ко всем этим объяснениям и привело всё в «состояние духа» именно сегодня? Именно сейчас. Хотя за время дейст</w:t>
      </w:r>
      <w:r>
        <w:rPr>
          <w:rStyle w:val="11"/>
          <w:color w:val="000000"/>
        </w:rPr>
        <w:softHyphen/>
        <w:t>вия пьесы проходит несколько месяцев, но всё это один отрезок времени, особенно это было понятно вче</w:t>
      </w:r>
      <w:r>
        <w:rPr>
          <w:rStyle w:val="11"/>
          <w:color w:val="000000"/>
        </w:rPr>
        <w:softHyphen/>
        <w:t>ра, потому что сегодня все больше разошлось на от</w:t>
      </w:r>
      <w:r>
        <w:rPr>
          <w:rStyle w:val="11"/>
          <w:color w:val="000000"/>
        </w:rPr>
        <w:softHyphen/>
        <w:t>дельные роли. Вчера читал я один, и для меня это всё было едино. Что заставило их в эти месяцы беспрерыв</w:t>
      </w:r>
      <w:r>
        <w:rPr>
          <w:rStyle w:val="11"/>
          <w:color w:val="000000"/>
        </w:rPr>
        <w:softHyphen/>
        <w:t>но объясняться друг с другом и в результате прийти к тому, к чему они пришли? Хотя вчера мы уже про это говорили, но, тем не менее, еще и еще раз нам будет нужно себе про это напоминать. Кто-то связан с этим, что называется, исходным событием, очень близко, кто-то связан опосредованно, но, тем не менее, связаны все.</w:t>
      </w:r>
    </w:p>
    <w:p w:rsidR="00244497" w:rsidRDefault="00244497">
      <w:pPr>
        <w:pStyle w:val="a4"/>
        <w:framePr w:w="5292" w:h="9337" w:hRule="exact" w:wrap="none" w:vAnchor="page" w:hAnchor="page" w:x="3320" w:y="3784"/>
        <w:shd w:val="clear" w:color="auto" w:fill="auto"/>
        <w:spacing w:before="0"/>
        <w:ind w:left="20" w:right="20" w:firstLine="280"/>
      </w:pPr>
      <w:r>
        <w:rPr>
          <w:rStyle w:val="11"/>
          <w:color w:val="000000"/>
        </w:rPr>
        <w:t>СЕМАК. Мне кажется, очень важное событие — от</w:t>
      </w:r>
      <w:r>
        <w:rPr>
          <w:rStyle w:val="11"/>
          <w:color w:val="000000"/>
        </w:rPr>
        <w:softHyphen/>
        <w:t>ставка Серебрякова. Отставка, которой никто не ожи</w:t>
      </w:r>
      <w:r>
        <w:rPr>
          <w:rStyle w:val="11"/>
          <w:color w:val="000000"/>
        </w:rPr>
        <w:softHyphen/>
        <w:t>дал. Семья, которая гордилась этим человеком и заботу которой он чувствовал. Семья, которая жила им, жила его жизнью, его успехами, его славой. Его талант ока</w:t>
      </w:r>
      <w:r>
        <w:rPr>
          <w:rStyle w:val="11"/>
          <w:color w:val="000000"/>
        </w:rPr>
        <w:softHyphen/>
        <w:t>зался исчерпанным. Серебряков приехал сюда навсе</w:t>
      </w:r>
      <w:r>
        <w:rPr>
          <w:rStyle w:val="11"/>
          <w:color w:val="000000"/>
        </w:rPr>
        <w:softHyphen/>
        <w:t>гда. Мне кажется, вот этот приезд навсегда, когда Се</w:t>
      </w:r>
      <w:r>
        <w:rPr>
          <w:rStyle w:val="11"/>
          <w:color w:val="000000"/>
        </w:rPr>
        <w:softHyphen/>
        <w:t>ребряков должен быть навсегда — там, в Петербурге, в столице, обострил не только жизнь дяди Вани, Сони, но и всех вокруг. Сколько Серебряков с женой здесь?</w:t>
      </w:r>
    </w:p>
    <w:p w:rsidR="00244497" w:rsidRDefault="00244497">
      <w:pPr>
        <w:pStyle w:val="a4"/>
        <w:framePr w:w="5292" w:h="9337" w:hRule="exact" w:wrap="none" w:vAnchor="page" w:hAnchor="page" w:x="3320" w:y="3784"/>
        <w:shd w:val="clear" w:color="auto" w:fill="auto"/>
        <w:spacing w:before="0"/>
        <w:ind w:left="20" w:right="20" w:firstLine="280"/>
      </w:pPr>
      <w:r>
        <w:rPr>
          <w:rStyle w:val="11"/>
          <w:color w:val="000000"/>
        </w:rPr>
        <w:t xml:space="preserve">ДОДИН. Несколько месяцев здесь живут. </w:t>
      </w:r>
      <w:r>
        <w:rPr>
          <w:rStyle w:val="a7"/>
          <w:color w:val="000000"/>
        </w:rPr>
        <w:t>(За Еле</w:t>
      </w:r>
      <w:r>
        <w:rPr>
          <w:rStyle w:val="a7"/>
          <w:color w:val="000000"/>
        </w:rPr>
        <w:softHyphen/>
        <w:t>ну Андреевну.)</w:t>
      </w:r>
      <w:r>
        <w:rPr>
          <w:rStyle w:val="11"/>
          <w:color w:val="000000"/>
        </w:rPr>
        <w:t xml:space="preserve"> Как-то мы здесь проведем зиму? Непо</w:t>
      </w:r>
      <w:r>
        <w:rPr>
          <w:rStyle w:val="11"/>
          <w:color w:val="000000"/>
        </w:rPr>
        <w:softHyphen/>
        <w:t>нятно...</w:t>
      </w:r>
    </w:p>
    <w:p w:rsidR="00244497" w:rsidRDefault="00244497">
      <w:pPr>
        <w:pStyle w:val="a4"/>
        <w:framePr w:w="5292" w:h="9337" w:hRule="exact" w:wrap="none" w:vAnchor="page" w:hAnchor="page" w:x="3320" w:y="3784"/>
        <w:shd w:val="clear" w:color="auto" w:fill="auto"/>
        <w:spacing w:before="0"/>
        <w:ind w:left="20" w:right="20" w:firstLine="280"/>
      </w:pPr>
      <w:r>
        <w:rPr>
          <w:rStyle w:val="11"/>
          <w:color w:val="000000"/>
        </w:rPr>
        <w:t>СЕМАК. Да, за несколько месяцев в этом доме всё перевернулось.</w:t>
      </w:r>
    </w:p>
    <w:p w:rsidR="00244497" w:rsidRDefault="00244497">
      <w:pPr>
        <w:pStyle w:val="a4"/>
        <w:framePr w:w="5292" w:h="9337" w:hRule="exact" w:wrap="none" w:vAnchor="page" w:hAnchor="page" w:x="3320" w:y="3784"/>
        <w:shd w:val="clear" w:color="auto" w:fill="auto"/>
        <w:spacing w:before="0"/>
        <w:ind w:left="20" w:right="20" w:firstLine="280"/>
      </w:pPr>
      <w:r>
        <w:rPr>
          <w:rStyle w:val="11"/>
          <w:color w:val="000000"/>
        </w:rPr>
        <w:t>ДОДИН. Ведь эта отставка профессора, в ней нет, казалось бы, ничего особенного. Все профессора, чуть раньше, чуть позже, но по истечении определенного</w:t>
      </w:r>
    </w:p>
    <w:p w:rsidR="00244497" w:rsidRDefault="00244497">
      <w:pPr>
        <w:pStyle w:val="a6"/>
        <w:framePr w:wrap="none" w:vAnchor="page" w:hAnchor="page" w:x="5792" w:y="13318"/>
        <w:shd w:val="clear" w:color="auto" w:fill="auto"/>
        <w:spacing w:line="130" w:lineRule="exact"/>
        <w:ind w:left="40"/>
      </w:pPr>
      <w:r>
        <w:rPr>
          <w:rStyle w:val="0pt3"/>
          <w:b/>
          <w:bCs/>
          <w:color w:val="000000"/>
        </w:rPr>
        <w:t>236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198" w:y="3293"/>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73" w:h="9337" w:hRule="exact" w:wrap="none" w:vAnchor="page" w:hAnchor="page" w:x="3329" w:y="3782"/>
        <w:shd w:val="clear" w:color="auto" w:fill="auto"/>
        <w:spacing w:before="0"/>
        <w:ind w:left="20" w:right="20"/>
      </w:pPr>
      <w:r>
        <w:rPr>
          <w:rStyle w:val="11"/>
          <w:color w:val="000000"/>
        </w:rPr>
        <w:t>возраста, за редчайшими исключениями, уходят в от</w:t>
      </w:r>
      <w:r>
        <w:rPr>
          <w:rStyle w:val="11"/>
          <w:color w:val="000000"/>
        </w:rPr>
        <w:softHyphen/>
        <w:t>ставку.</w:t>
      </w:r>
    </w:p>
    <w:p w:rsidR="00244497" w:rsidRDefault="00244497">
      <w:pPr>
        <w:pStyle w:val="a4"/>
        <w:framePr w:w="5273" w:h="9337" w:hRule="exact" w:wrap="none" w:vAnchor="page" w:hAnchor="page" w:x="3329" w:y="3782"/>
        <w:shd w:val="clear" w:color="auto" w:fill="auto"/>
        <w:spacing w:before="0"/>
        <w:ind w:left="20" w:right="20" w:firstLine="260"/>
      </w:pPr>
      <w:r>
        <w:rPr>
          <w:rStyle w:val="11"/>
          <w:color w:val="000000"/>
        </w:rPr>
        <w:t>СЕМАК. Я так понимаю, Серебряков ушел в отставку чуть раньше, уже несколько лет он в отставке. Другое дело, что какое-то время была надежда, что будут уче</w:t>
      </w:r>
      <w:r>
        <w:rPr>
          <w:rStyle w:val="11"/>
          <w:color w:val="000000"/>
        </w:rPr>
        <w:softHyphen/>
        <w:t>ники...</w:t>
      </w:r>
    </w:p>
    <w:p w:rsidR="00244497" w:rsidRDefault="00244497">
      <w:pPr>
        <w:pStyle w:val="a4"/>
        <w:framePr w:w="5273" w:h="9337" w:hRule="exact" w:wrap="none" w:vAnchor="page" w:hAnchor="page" w:x="3329" w:y="3782"/>
        <w:shd w:val="clear" w:color="auto" w:fill="auto"/>
        <w:spacing w:before="0"/>
        <w:ind w:left="20" w:right="20" w:firstLine="260"/>
      </w:pPr>
      <w:r>
        <w:rPr>
          <w:rStyle w:val="11"/>
          <w:color w:val="000000"/>
        </w:rPr>
        <w:t>ДОДИН. Просто кончилась служба, ушел в отставку. Перестали платить жалование, и он приехал сюда.</w:t>
      </w:r>
    </w:p>
    <w:p w:rsidR="00244497" w:rsidRDefault="00244497">
      <w:pPr>
        <w:pStyle w:val="a4"/>
        <w:framePr w:w="5273" w:h="9337" w:hRule="exact" w:wrap="none" w:vAnchor="page" w:hAnchor="page" w:x="3329" w:y="3782"/>
        <w:shd w:val="clear" w:color="auto" w:fill="auto"/>
        <w:spacing w:before="0"/>
        <w:ind w:left="20" w:right="20" w:firstLine="260"/>
      </w:pPr>
      <w:r>
        <w:rPr>
          <w:rStyle w:val="11"/>
          <w:color w:val="000000"/>
        </w:rPr>
        <w:t>СЕМАК. Ощущение, что какое-то время еще он жил в Петербурге, и вдруг ему стало понятно, что учеников у него нет.</w:t>
      </w:r>
    </w:p>
    <w:p w:rsidR="00244497" w:rsidRDefault="00244497">
      <w:pPr>
        <w:pStyle w:val="a4"/>
        <w:framePr w:w="5273" w:h="9337" w:hRule="exact" w:wrap="none" w:vAnchor="page" w:hAnchor="page" w:x="3329" w:y="3782"/>
        <w:shd w:val="clear" w:color="auto" w:fill="auto"/>
        <w:spacing w:before="0"/>
        <w:ind w:left="20" w:right="20" w:firstLine="260"/>
      </w:pPr>
      <w:r>
        <w:rPr>
          <w:rStyle w:val="11"/>
          <w:color w:val="000000"/>
        </w:rPr>
        <w:t>ДОДИН. А это становится понятно моментально. Как только возникает отставка, так сразу возникает по</w:t>
      </w:r>
      <w:r>
        <w:rPr>
          <w:rStyle w:val="11"/>
          <w:color w:val="000000"/>
        </w:rPr>
        <w:softHyphen/>
        <w:t>нимание, что учеников нет.</w:t>
      </w:r>
    </w:p>
    <w:p w:rsidR="00244497" w:rsidRDefault="00244497">
      <w:pPr>
        <w:pStyle w:val="a4"/>
        <w:framePr w:w="5273" w:h="9337" w:hRule="exact" w:wrap="none" w:vAnchor="page" w:hAnchor="page" w:x="3329" w:y="3782"/>
        <w:shd w:val="clear" w:color="auto" w:fill="auto"/>
        <w:spacing w:before="0"/>
        <w:ind w:left="20" w:right="20" w:firstLine="260"/>
      </w:pPr>
      <w:r>
        <w:rPr>
          <w:rStyle w:val="11"/>
          <w:color w:val="000000"/>
        </w:rPr>
        <w:t>СЕМАК. И ничего он не скопил за время службы. У него нет даже маленького состояния, чтобы жить хо</w:t>
      </w:r>
      <w:r>
        <w:rPr>
          <w:rStyle w:val="11"/>
          <w:color w:val="000000"/>
        </w:rPr>
        <w:softHyphen/>
        <w:t>рошо.</w:t>
      </w:r>
    </w:p>
    <w:p w:rsidR="00244497" w:rsidRDefault="00244497">
      <w:pPr>
        <w:pStyle w:val="a4"/>
        <w:framePr w:w="5273" w:h="9337" w:hRule="exact" w:wrap="none" w:vAnchor="page" w:hAnchor="page" w:x="3329" w:y="3782"/>
        <w:shd w:val="clear" w:color="auto" w:fill="auto"/>
        <w:spacing w:before="0"/>
        <w:ind w:left="20" w:right="20" w:firstLine="260"/>
      </w:pPr>
      <w:r>
        <w:rPr>
          <w:rStyle w:val="11"/>
          <w:color w:val="000000"/>
        </w:rPr>
        <w:t>ДОДИН. Жил на жалование, да на то, что прибавля</w:t>
      </w:r>
      <w:r>
        <w:rPr>
          <w:rStyle w:val="11"/>
          <w:color w:val="000000"/>
        </w:rPr>
        <w:softHyphen/>
        <w:t>ло ему имение для какой-то чуть-чуть широты жизни. Случилась отставка. Отставка сама по себе... интересно, что это так по-чеховски... если бы случилось, что кто-нибудь кого-то убил вначале, а случилась отставка, обычный жизненный случай. Трагедия в жизни Сони была и до всего этого, трагедия будет после, а вы</w:t>
      </w:r>
      <w:r>
        <w:rPr>
          <w:rStyle w:val="11"/>
          <w:color w:val="000000"/>
        </w:rPr>
        <w:softHyphen/>
        <w:t>стрел — это только случай. Трагедия в жизни дяди Вани была до, трагедия будет и после, а выстрел — это только случай. Так и отставка, по сути, только случай, который вдруг что-то подчеркнул. Пока, — Петя начал про это говорить, — Серебряков был где-то там, в Петербурге, маячило нечто...</w:t>
      </w:r>
    </w:p>
    <w:p w:rsidR="00244497" w:rsidRDefault="00244497">
      <w:pPr>
        <w:pStyle w:val="a4"/>
        <w:framePr w:w="5273" w:h="9337" w:hRule="exact" w:wrap="none" w:vAnchor="page" w:hAnchor="page" w:x="3329" w:y="3782"/>
        <w:shd w:val="clear" w:color="auto" w:fill="auto"/>
        <w:spacing w:before="0"/>
        <w:ind w:left="20" w:firstLine="260"/>
      </w:pPr>
      <w:r>
        <w:rPr>
          <w:rStyle w:val="11"/>
          <w:color w:val="000000"/>
        </w:rPr>
        <w:t>СЕМАК. Огонек...</w:t>
      </w:r>
    </w:p>
    <w:p w:rsidR="00244497" w:rsidRDefault="00244497">
      <w:pPr>
        <w:pStyle w:val="a4"/>
        <w:framePr w:w="5273" w:h="9337" w:hRule="exact" w:wrap="none" w:vAnchor="page" w:hAnchor="page" w:x="3329" w:y="3782"/>
        <w:shd w:val="clear" w:color="auto" w:fill="auto"/>
        <w:spacing w:before="0"/>
        <w:ind w:left="20" w:right="20" w:firstLine="260"/>
      </w:pPr>
      <w:r>
        <w:rPr>
          <w:rStyle w:val="11"/>
          <w:color w:val="000000"/>
        </w:rPr>
        <w:t>ДОДИН. Тот самый огонек, ради которого вроде можно куда-то идти, ради чего можно трудиться, отда</w:t>
      </w:r>
      <w:r>
        <w:rPr>
          <w:rStyle w:val="11"/>
          <w:color w:val="000000"/>
        </w:rPr>
        <w:softHyphen/>
        <w:t>вать лучшую часть своей жизни, чем-то жертвовать, чем-то поступаться. И вот теперь такое ощущение, как будто в отставку отправили всех. Не только его одного. Во всяком случае, всех, кто был с ним связан. Соня дав</w:t>
      </w:r>
      <w:r>
        <w:rPr>
          <w:rStyle w:val="11"/>
          <w:color w:val="000000"/>
        </w:rPr>
        <w:softHyphen/>
      </w:r>
    </w:p>
    <w:p w:rsidR="00244497" w:rsidRDefault="00244497">
      <w:pPr>
        <w:pStyle w:val="a6"/>
        <w:framePr w:wrap="none" w:vAnchor="page" w:hAnchor="page" w:x="5796" w:y="13316"/>
        <w:shd w:val="clear" w:color="auto" w:fill="auto"/>
        <w:spacing w:line="130" w:lineRule="exact"/>
        <w:ind w:left="20"/>
      </w:pPr>
      <w:r>
        <w:rPr>
          <w:rStyle w:val="0pt3"/>
          <w:b/>
          <w:bCs/>
          <w:color w:val="000000"/>
        </w:rPr>
        <w:t>237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2" w:y="3287"/>
        <w:shd w:val="clear" w:color="auto" w:fill="auto"/>
        <w:spacing w:line="140" w:lineRule="exact"/>
        <w:ind w:left="40"/>
      </w:pPr>
      <w:r>
        <w:rPr>
          <w:rStyle w:val="21pt"/>
          <w:b/>
          <w:bCs/>
          <w:i/>
          <w:iCs/>
          <w:color w:val="000000"/>
        </w:rPr>
        <w:t>Лев Додин. Путешествие без конца</w:t>
      </w:r>
    </w:p>
    <w:p w:rsidR="00244497" w:rsidRDefault="00244497">
      <w:pPr>
        <w:pStyle w:val="a4"/>
        <w:framePr w:w="5290" w:h="9352" w:hRule="exact" w:wrap="none" w:vAnchor="page" w:hAnchor="page" w:x="3321" w:y="3776"/>
        <w:shd w:val="clear" w:color="auto" w:fill="auto"/>
        <w:spacing w:before="0"/>
        <w:ind w:left="20" w:right="20"/>
      </w:pPr>
      <w:r>
        <w:rPr>
          <w:rStyle w:val="11"/>
          <w:color w:val="000000"/>
        </w:rPr>
        <w:t>но любит Астрова, но объясниться с ним ей стало так необходимо именно сегодня, потому что сегодня жить больше уже нечем. Сегодня Астров для Сони должен стать чем-то, потому что всё другое, что у нее было, от</w:t>
      </w:r>
      <w:r>
        <w:rPr>
          <w:rStyle w:val="11"/>
          <w:color w:val="000000"/>
        </w:rPr>
        <w:softHyphen/>
        <w:t>ходит, отходит и превращается просто в счета, в счета, в счета... Счет может быть чем-то особенным, как репе</w:t>
      </w:r>
      <w:r>
        <w:rPr>
          <w:rStyle w:val="11"/>
          <w:color w:val="000000"/>
        </w:rPr>
        <w:softHyphen/>
        <w:t>тиция может быть чем-то особенным, а может быть просто сбором для читки энного количества письмен</w:t>
      </w:r>
      <w:r>
        <w:rPr>
          <w:rStyle w:val="11"/>
          <w:color w:val="000000"/>
        </w:rPr>
        <w:softHyphen/>
        <w:t>ных знаков вслух. Итак счета жизни, которые они пи</w:t>
      </w:r>
      <w:r>
        <w:rPr>
          <w:rStyle w:val="11"/>
          <w:color w:val="000000"/>
        </w:rPr>
        <w:softHyphen/>
        <w:t>шут под конец пьесы, это счета жизни: счета за постное масло, счета за всё, за всё то, что... Действительно, это отставка. Этот, как бы сказать, обычный жизненный поворот: надеялись быть какими-то особенными, каж</w:t>
      </w:r>
      <w:r>
        <w:rPr>
          <w:rStyle w:val="11"/>
          <w:color w:val="000000"/>
        </w:rPr>
        <w:softHyphen/>
        <w:t>дый надеялся на какую-то особенную жизнь, а оказа</w:t>
      </w:r>
      <w:r>
        <w:rPr>
          <w:rStyle w:val="11"/>
          <w:color w:val="000000"/>
        </w:rPr>
        <w:softHyphen/>
        <w:t>лось, что просто жизнь. И ведь, собственно, никакой трагедии не произошло, Чехов трагедии не предлагает. Жизнь, есть просто жизнь, есть ее начала, концы, эта</w:t>
      </w:r>
      <w:r>
        <w:rPr>
          <w:rStyle w:val="11"/>
          <w:color w:val="000000"/>
        </w:rPr>
        <w:softHyphen/>
        <w:t>пы, степени. Может быть орден первой степени, вто</w:t>
      </w:r>
      <w:r>
        <w:rPr>
          <w:rStyle w:val="11"/>
          <w:color w:val="000000"/>
        </w:rPr>
        <w:softHyphen/>
        <w:t>рой степени, третьей степени... четвертой... Тут я включил телевизор: Дудинская за заслуги перед отече</w:t>
      </w:r>
      <w:r>
        <w:rPr>
          <w:rStyle w:val="11"/>
          <w:color w:val="000000"/>
        </w:rPr>
        <w:softHyphen/>
        <w:t>ством получила орден четвертой степени. Почему-то это очень обидно, хотя у нее есть заслуги перед отече</w:t>
      </w:r>
      <w:r>
        <w:rPr>
          <w:rStyle w:val="11"/>
          <w:color w:val="000000"/>
        </w:rPr>
        <w:softHyphen/>
        <w:t>ством. Почему-то эстетическое чувство тех, кто ордена назначает и дает... ну, дайте другой какой-то орден. Но пусть он будет первой степени. Пусть будут маленькие ордена. Большой, поменьше, совсем маленький, но все ордена — первые. Самый маленький орден, но первой степени. Если орден последней степени, это почему-то немножко обидно. Это, наверное, взгляд, чуть-чуть от</w:t>
      </w:r>
      <w:r>
        <w:rPr>
          <w:rStyle w:val="11"/>
          <w:color w:val="000000"/>
        </w:rPr>
        <w:softHyphen/>
        <w:t>равленный Чеховым, потому что, в конце концов, смот</w:t>
      </w:r>
      <w:r>
        <w:rPr>
          <w:rStyle w:val="11"/>
          <w:color w:val="000000"/>
        </w:rPr>
        <w:softHyphen/>
        <w:t>ря на что обращать внимание. Можно обратить внима</w:t>
      </w:r>
      <w:r>
        <w:rPr>
          <w:rStyle w:val="11"/>
          <w:color w:val="000000"/>
        </w:rPr>
        <w:softHyphen/>
        <w:t>ние не на степень, а на то, что все-таки — орден. Что такой-то имеет тот же орден, но другой степени, прав</w:t>
      </w:r>
      <w:r>
        <w:rPr>
          <w:rStyle w:val="11"/>
          <w:color w:val="000000"/>
        </w:rPr>
        <w:softHyphen/>
        <w:t>да. И все-таки. Очень важно, что, кроме отставки Се</w:t>
      </w:r>
      <w:r>
        <w:rPr>
          <w:rStyle w:val="11"/>
          <w:color w:val="000000"/>
        </w:rPr>
        <w:softHyphen/>
        <w:t>ребрякова и возвращения его с Еленой Андреевной в имение, есть их возвращение сюда ни с чем, как будто они всеми командированы на что-то, зачем-то, для че</w:t>
      </w:r>
      <w:r>
        <w:rPr>
          <w:rStyle w:val="11"/>
          <w:color w:val="000000"/>
        </w:rPr>
        <w:softHyphen/>
      </w:r>
    </w:p>
    <w:p w:rsidR="00244497" w:rsidRDefault="00244497">
      <w:pPr>
        <w:pStyle w:val="a6"/>
        <w:framePr w:wrap="none" w:vAnchor="page" w:hAnchor="page" w:x="5790" w:y="13329"/>
        <w:shd w:val="clear" w:color="auto" w:fill="auto"/>
        <w:spacing w:line="130" w:lineRule="exact"/>
        <w:ind w:left="40"/>
      </w:pPr>
      <w:r>
        <w:rPr>
          <w:rStyle w:val="0pt3"/>
          <w:b/>
          <w:bCs/>
          <w:color w:val="000000"/>
        </w:rPr>
        <w:t>238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15" w:y="3292"/>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78" w:h="9346" w:hRule="exact" w:wrap="none" w:vAnchor="page" w:hAnchor="page" w:x="3327" w:y="3776"/>
        <w:shd w:val="clear" w:color="auto" w:fill="auto"/>
        <w:spacing w:before="0" w:line="257" w:lineRule="exact"/>
        <w:ind w:left="20" w:right="20"/>
      </w:pPr>
      <w:r>
        <w:rPr>
          <w:rStyle w:val="11"/>
          <w:color w:val="000000"/>
        </w:rPr>
        <w:t>го-то. Они все существуют ради этой командировки: для этого всю жизнь и служили, и отдавали. Вот Серебря</w:t>
      </w:r>
      <w:r>
        <w:rPr>
          <w:rStyle w:val="11"/>
          <w:color w:val="000000"/>
        </w:rPr>
        <w:softHyphen/>
        <w:t>ков с женой вернулся ни с чем. И, прежде всего, вер</w:t>
      </w:r>
      <w:r>
        <w:rPr>
          <w:rStyle w:val="11"/>
          <w:color w:val="000000"/>
        </w:rPr>
        <w:softHyphen/>
        <w:t>нулся ни с чем Серебряков. И я думаю, наверное, очень важное это — «ни с чем», с которым он сюда приехал. И вчера уже кто-то заметил, что Серебряков произво</w:t>
      </w:r>
      <w:r>
        <w:rPr>
          <w:rStyle w:val="11"/>
          <w:color w:val="000000"/>
        </w:rPr>
        <w:softHyphen/>
        <w:t>дит впечатление такого же несчастного человека, как и все остальные. Не такого персонажа, который ходит, никого не замечая, а есть человек, действительно на</w:t>
      </w:r>
      <w:r>
        <w:rPr>
          <w:rStyle w:val="11"/>
          <w:color w:val="000000"/>
        </w:rPr>
        <w:softHyphen/>
        <w:t>толкнувшийся на какой-то огромный тупик. Натолк</w:t>
      </w:r>
      <w:r>
        <w:rPr>
          <w:rStyle w:val="11"/>
          <w:color w:val="000000"/>
        </w:rPr>
        <w:softHyphen/>
        <w:t>нулся на то, что жизнь, по сути, прошла, иссякла вся энергия заблуждения. Если применять такое понятие, знаете его, да? Всеми нами, так или иначе, движет энер</w:t>
      </w:r>
      <w:r>
        <w:rPr>
          <w:rStyle w:val="11"/>
          <w:color w:val="000000"/>
        </w:rPr>
        <w:softHyphen/>
        <w:t>гия заблуждения. Толстой это говорил. Когда эта энер</w:t>
      </w:r>
      <w:r>
        <w:rPr>
          <w:rStyle w:val="11"/>
          <w:color w:val="000000"/>
        </w:rPr>
        <w:softHyphen/>
        <w:t xml:space="preserve">гия иссякает или когда это заблуждение оказывается мнимым... </w:t>
      </w:r>
      <w:r>
        <w:rPr>
          <w:rStyle w:val="a7"/>
          <w:color w:val="000000"/>
        </w:rPr>
        <w:t>(Иванову.)</w:t>
      </w:r>
      <w:r>
        <w:rPr>
          <w:rStyle w:val="11"/>
          <w:color w:val="000000"/>
        </w:rPr>
        <w:t xml:space="preserve"> Что, Игорек?</w:t>
      </w:r>
    </w:p>
    <w:p w:rsidR="00244497" w:rsidRDefault="00244497">
      <w:pPr>
        <w:pStyle w:val="a4"/>
        <w:framePr w:w="5278" w:h="9346" w:hRule="exact" w:wrap="none" w:vAnchor="page" w:hAnchor="page" w:x="3327" w:y="3776"/>
        <w:shd w:val="clear" w:color="auto" w:fill="auto"/>
        <w:spacing w:before="0" w:line="257" w:lineRule="exact"/>
        <w:ind w:left="20" w:right="20" w:firstLine="280"/>
      </w:pPr>
      <w:r>
        <w:rPr>
          <w:rStyle w:val="11"/>
          <w:color w:val="000000"/>
        </w:rPr>
        <w:t>ИВАНОВ. Сейчас Серебряков лишился места, ли</w:t>
      </w:r>
      <w:r>
        <w:rPr>
          <w:rStyle w:val="11"/>
          <w:color w:val="000000"/>
        </w:rPr>
        <w:softHyphen/>
        <w:t>шился средств к существованию. Но всю жизнь он чем-то занимался. Всю жизнь человек что-то делал, чем-то жил, во что-то вкладывал любовь, душу, в свое дело...</w:t>
      </w:r>
    </w:p>
    <w:p w:rsidR="00244497" w:rsidRDefault="00244497">
      <w:pPr>
        <w:pStyle w:val="a4"/>
        <w:framePr w:w="5278" w:h="9346" w:hRule="exact" w:wrap="none" w:vAnchor="page" w:hAnchor="page" w:x="3327" w:y="3776"/>
        <w:shd w:val="clear" w:color="auto" w:fill="auto"/>
        <w:spacing w:before="0" w:line="257" w:lineRule="exact"/>
        <w:ind w:left="20" w:firstLine="280"/>
      </w:pPr>
      <w:r>
        <w:rPr>
          <w:rStyle w:val="11"/>
          <w:color w:val="000000"/>
        </w:rPr>
        <w:t>ДОДИН. А где оно?</w:t>
      </w:r>
    </w:p>
    <w:p w:rsidR="00244497" w:rsidRDefault="00244497">
      <w:pPr>
        <w:pStyle w:val="a4"/>
        <w:framePr w:w="5278" w:h="9346" w:hRule="exact" w:wrap="none" w:vAnchor="page" w:hAnchor="page" w:x="3327" w:y="3776"/>
        <w:shd w:val="clear" w:color="auto" w:fill="auto"/>
        <w:spacing w:before="0" w:line="257" w:lineRule="exact"/>
        <w:ind w:left="20" w:right="20" w:firstLine="280"/>
      </w:pPr>
      <w:r>
        <w:rPr>
          <w:rStyle w:val="11"/>
          <w:color w:val="000000"/>
        </w:rPr>
        <w:t>ИВАНОВ. Все равно то, чем он занимался, не ухо</w:t>
      </w:r>
      <w:r>
        <w:rPr>
          <w:rStyle w:val="11"/>
          <w:color w:val="000000"/>
        </w:rPr>
        <w:softHyphen/>
        <w:t>дит.</w:t>
      </w:r>
    </w:p>
    <w:p w:rsidR="00244497" w:rsidRDefault="00244497">
      <w:pPr>
        <w:pStyle w:val="a4"/>
        <w:framePr w:w="5278" w:h="9346" w:hRule="exact" w:wrap="none" w:vAnchor="page" w:hAnchor="page" w:x="3327" w:y="3776"/>
        <w:shd w:val="clear" w:color="auto" w:fill="auto"/>
        <w:spacing w:before="0" w:line="257" w:lineRule="exact"/>
        <w:ind w:left="20" w:firstLine="280"/>
      </w:pPr>
      <w:r>
        <w:rPr>
          <w:rStyle w:val="11"/>
          <w:color w:val="000000"/>
        </w:rPr>
        <w:t>ДОДИН. А где оно?</w:t>
      </w:r>
    </w:p>
    <w:p w:rsidR="00244497" w:rsidRDefault="00244497">
      <w:pPr>
        <w:pStyle w:val="a4"/>
        <w:framePr w:w="5278" w:h="9346" w:hRule="exact" w:wrap="none" w:vAnchor="page" w:hAnchor="page" w:x="3327" w:y="3776"/>
        <w:shd w:val="clear" w:color="auto" w:fill="auto"/>
        <w:spacing w:before="0" w:line="257" w:lineRule="exact"/>
        <w:ind w:left="20" w:right="20" w:firstLine="280"/>
      </w:pPr>
      <w:r>
        <w:rPr>
          <w:rStyle w:val="11"/>
          <w:color w:val="000000"/>
        </w:rPr>
        <w:t>ИВАНОВ. Оказывается ненужным. Это другой раз</w:t>
      </w:r>
      <w:r>
        <w:rPr>
          <w:rStyle w:val="11"/>
          <w:color w:val="000000"/>
        </w:rPr>
        <w:softHyphen/>
        <w:t>говор. Но все равно это остается в человеке. Его дело не утрачено для него. Другой вопрос, что это дело ока</w:t>
      </w:r>
      <w:r>
        <w:rPr>
          <w:rStyle w:val="11"/>
          <w:color w:val="000000"/>
        </w:rPr>
        <w:softHyphen/>
        <w:t>зывается не приносящим никому...</w:t>
      </w:r>
    </w:p>
    <w:p w:rsidR="00244497" w:rsidRDefault="00244497">
      <w:pPr>
        <w:pStyle w:val="a4"/>
        <w:framePr w:w="5278" w:h="9346" w:hRule="exact" w:wrap="none" w:vAnchor="page" w:hAnchor="page" w:x="3327" w:y="3776"/>
        <w:shd w:val="clear" w:color="auto" w:fill="auto"/>
        <w:spacing w:before="0" w:line="257" w:lineRule="exact"/>
        <w:ind w:left="20" w:firstLine="280"/>
      </w:pPr>
      <w:r>
        <w:rPr>
          <w:rStyle w:val="11"/>
          <w:color w:val="000000"/>
        </w:rPr>
        <w:t>ДОДИН. Никому не нужным.</w:t>
      </w:r>
    </w:p>
    <w:p w:rsidR="00244497" w:rsidRDefault="00244497">
      <w:pPr>
        <w:pStyle w:val="a4"/>
        <w:framePr w:w="5278" w:h="9346" w:hRule="exact" w:wrap="none" w:vAnchor="page" w:hAnchor="page" w:x="3327" w:y="3776"/>
        <w:shd w:val="clear" w:color="auto" w:fill="auto"/>
        <w:spacing w:before="0" w:line="257" w:lineRule="exact"/>
        <w:ind w:left="20" w:firstLine="280"/>
      </w:pPr>
      <w:r>
        <w:rPr>
          <w:rStyle w:val="11"/>
          <w:color w:val="000000"/>
        </w:rPr>
        <w:t>ИВАНОВ. Никому не нужным здесь.</w:t>
      </w:r>
    </w:p>
    <w:p w:rsidR="00244497" w:rsidRDefault="00244497">
      <w:pPr>
        <w:pStyle w:val="a4"/>
        <w:framePr w:w="5278" w:h="9346" w:hRule="exact" w:wrap="none" w:vAnchor="page" w:hAnchor="page" w:x="3327" w:y="3776"/>
        <w:shd w:val="clear" w:color="auto" w:fill="auto"/>
        <w:spacing w:before="0" w:line="257" w:lineRule="exact"/>
        <w:ind w:left="20" w:right="20" w:firstLine="280"/>
      </w:pPr>
      <w:r>
        <w:rPr>
          <w:rStyle w:val="11"/>
          <w:color w:val="000000"/>
        </w:rPr>
        <w:t xml:space="preserve">ДОДИН </w:t>
      </w:r>
      <w:r>
        <w:rPr>
          <w:rStyle w:val="a7"/>
          <w:color w:val="000000"/>
        </w:rPr>
        <w:t>(Иванову).</w:t>
      </w:r>
      <w:r>
        <w:rPr>
          <w:rStyle w:val="11"/>
          <w:color w:val="000000"/>
        </w:rPr>
        <w:t xml:space="preserve"> Но это же очень важно: всю жизнь казалось, что вы кому-то нужны. И что ваше не</w:t>
      </w:r>
      <w:r>
        <w:rPr>
          <w:rStyle w:val="11"/>
          <w:color w:val="000000"/>
        </w:rPr>
        <w:softHyphen/>
        <w:t>что кому-то нужно. А теперь оказывается, что оно, ваше нечто, оно осталось, — искусство, литературоведение, — оно осталось. Но благополучно пребывает без вас.</w:t>
      </w:r>
    </w:p>
    <w:p w:rsidR="00244497" w:rsidRDefault="00244497">
      <w:pPr>
        <w:pStyle w:val="a6"/>
        <w:framePr w:wrap="none" w:vAnchor="page" w:hAnchor="page" w:x="5789" w:y="13324"/>
        <w:shd w:val="clear" w:color="auto" w:fill="auto"/>
        <w:spacing w:line="130" w:lineRule="exact"/>
        <w:ind w:left="20"/>
      </w:pPr>
      <w:r>
        <w:rPr>
          <w:rStyle w:val="0pt3"/>
          <w:b/>
          <w:bCs/>
          <w:color w:val="000000"/>
        </w:rPr>
        <w:t>239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8" w:y="3291"/>
        <w:shd w:val="clear" w:color="auto" w:fill="auto"/>
        <w:spacing w:line="140" w:lineRule="exact"/>
        <w:ind w:left="40"/>
      </w:pPr>
      <w:r>
        <w:rPr>
          <w:rStyle w:val="21pt"/>
          <w:b/>
          <w:bCs/>
          <w:i/>
          <w:iCs/>
          <w:color w:val="000000"/>
        </w:rPr>
        <w:t>Лев Додин. Путешествие без конца</w:t>
      </w:r>
    </w:p>
    <w:p w:rsidR="00244497" w:rsidRDefault="00244497">
      <w:pPr>
        <w:pStyle w:val="a4"/>
        <w:framePr w:w="5282" w:h="9342" w:hRule="exact" w:wrap="none" w:vAnchor="page" w:hAnchor="page" w:x="3324" w:y="3779"/>
        <w:shd w:val="clear" w:color="auto" w:fill="auto"/>
        <w:spacing w:before="0"/>
        <w:ind w:left="20" w:firstLine="280"/>
      </w:pPr>
      <w:r>
        <w:rPr>
          <w:rStyle w:val="11"/>
          <w:color w:val="000000"/>
        </w:rPr>
        <w:t xml:space="preserve">ЗАВЬЯЛОВ </w:t>
      </w:r>
      <w:r>
        <w:rPr>
          <w:rStyle w:val="a7"/>
          <w:color w:val="000000"/>
        </w:rPr>
        <w:t>(Иванову).</w:t>
      </w:r>
      <w:r>
        <w:rPr>
          <w:rStyle w:val="11"/>
          <w:color w:val="000000"/>
        </w:rPr>
        <w:t xml:space="preserve"> Пришел новый режиссер, вы</w:t>
      </w:r>
      <w:r>
        <w:rPr>
          <w:rStyle w:val="11"/>
          <w:color w:val="000000"/>
        </w:rPr>
        <w:softHyphen/>
        <w:t>гнал тебя из театра.</w:t>
      </w:r>
    </w:p>
    <w:p w:rsidR="00244497" w:rsidRDefault="00244497">
      <w:pPr>
        <w:pStyle w:val="a4"/>
        <w:framePr w:w="5282" w:h="9342" w:hRule="exact" w:wrap="none" w:vAnchor="page" w:hAnchor="page" w:x="3324" w:y="3779"/>
        <w:shd w:val="clear" w:color="auto" w:fill="auto"/>
        <w:spacing w:before="0"/>
        <w:ind w:left="20" w:firstLine="280"/>
      </w:pPr>
      <w:r>
        <w:rPr>
          <w:rStyle w:val="11"/>
          <w:color w:val="000000"/>
        </w:rPr>
        <w:t>ДОДИН. Не выгнал даже, просто пришел. Оказыва</w:t>
      </w:r>
      <w:r>
        <w:rPr>
          <w:rStyle w:val="11"/>
          <w:color w:val="000000"/>
        </w:rPr>
        <w:softHyphen/>
        <w:t>ется, он ничуть не хуже. Может быть, не лучше, может быть, я один могу заметить, в чем не лучше. Но ника</w:t>
      </w:r>
      <w:r>
        <w:rPr>
          <w:rStyle w:val="11"/>
          <w:color w:val="000000"/>
        </w:rPr>
        <w:softHyphen/>
        <w:t>ких революций не случилось.</w:t>
      </w:r>
    </w:p>
    <w:p w:rsidR="00244497" w:rsidRDefault="00244497">
      <w:pPr>
        <w:pStyle w:val="a4"/>
        <w:framePr w:w="5282" w:h="9342" w:hRule="exact" w:wrap="none" w:vAnchor="page" w:hAnchor="page" w:x="3324" w:y="3779"/>
        <w:shd w:val="clear" w:color="auto" w:fill="auto"/>
        <w:spacing w:before="0"/>
        <w:ind w:left="20" w:firstLine="280"/>
      </w:pPr>
      <w:r>
        <w:rPr>
          <w:rStyle w:val="11"/>
          <w:color w:val="000000"/>
        </w:rPr>
        <w:t>СЕМАК. Мир не рухнул, ничего не изменилось.</w:t>
      </w:r>
    </w:p>
    <w:p w:rsidR="00244497" w:rsidRDefault="00244497">
      <w:pPr>
        <w:pStyle w:val="a4"/>
        <w:framePr w:w="5282" w:h="9342" w:hRule="exact" w:wrap="none" w:vAnchor="page" w:hAnchor="page" w:x="3324" w:y="3779"/>
        <w:shd w:val="clear" w:color="auto" w:fill="auto"/>
        <w:spacing w:before="0"/>
        <w:ind w:left="20" w:firstLine="280"/>
      </w:pPr>
      <w:r>
        <w:rPr>
          <w:rStyle w:val="11"/>
          <w:color w:val="000000"/>
        </w:rPr>
        <w:t>ДОДИН. Мир не рухнул, искусством не перестали заниматься. В газетах пишут рецензии. Лекции идут, студенты на них приходят.</w:t>
      </w:r>
    </w:p>
    <w:p w:rsidR="00244497" w:rsidRDefault="00244497">
      <w:pPr>
        <w:pStyle w:val="a4"/>
        <w:framePr w:w="5282" w:h="9342" w:hRule="exact" w:wrap="none" w:vAnchor="page" w:hAnchor="page" w:x="3324" w:y="3779"/>
        <w:shd w:val="clear" w:color="auto" w:fill="auto"/>
        <w:spacing w:before="0"/>
        <w:ind w:left="20" w:firstLine="280"/>
      </w:pPr>
      <w:r>
        <w:rPr>
          <w:rStyle w:val="11"/>
          <w:color w:val="000000"/>
        </w:rPr>
        <w:t>СЕМАК. Маленькая заметка в газете: профессор та</w:t>
      </w:r>
      <w:r>
        <w:rPr>
          <w:rStyle w:val="11"/>
          <w:color w:val="000000"/>
        </w:rPr>
        <w:softHyphen/>
        <w:t>кой-то ушел в отставку.</w:t>
      </w:r>
    </w:p>
    <w:p w:rsidR="00244497" w:rsidRDefault="00244497">
      <w:pPr>
        <w:pStyle w:val="a4"/>
        <w:framePr w:w="5282" w:h="9342" w:hRule="exact" w:wrap="none" w:vAnchor="page" w:hAnchor="page" w:x="3324" w:y="3779"/>
        <w:shd w:val="clear" w:color="auto" w:fill="auto"/>
        <w:spacing w:before="0"/>
        <w:ind w:left="20" w:firstLine="280"/>
      </w:pPr>
      <w:r>
        <w:rPr>
          <w:rStyle w:val="11"/>
          <w:color w:val="000000"/>
        </w:rPr>
        <w:t>КУРЫШЕВ. Его еще и ушли, наверное. Это же не звание, это должность.</w:t>
      </w:r>
    </w:p>
    <w:p w:rsidR="00244497" w:rsidRDefault="00244497">
      <w:pPr>
        <w:pStyle w:val="a4"/>
        <w:framePr w:w="5282" w:h="9342" w:hRule="exact" w:wrap="none" w:vAnchor="page" w:hAnchor="page" w:x="3324" w:y="3779"/>
        <w:shd w:val="clear" w:color="auto" w:fill="auto"/>
        <w:spacing w:before="0"/>
        <w:ind w:left="20" w:firstLine="280"/>
      </w:pPr>
      <w:r>
        <w:rPr>
          <w:rStyle w:val="11"/>
          <w:color w:val="000000"/>
        </w:rPr>
        <w:t>ДОДИН. Я бы сейчас не обострял: ушли. Есть опре</w:t>
      </w:r>
      <w:r>
        <w:rPr>
          <w:rStyle w:val="11"/>
          <w:color w:val="000000"/>
        </w:rPr>
        <w:softHyphen/>
        <w:t>деленный возраст, в определенном возрасте уходят на пенсию, за редчайшими какими-то исключениями, ко</w:t>
      </w:r>
      <w:r>
        <w:rPr>
          <w:rStyle w:val="11"/>
          <w:color w:val="000000"/>
        </w:rPr>
        <w:softHyphen/>
        <w:t>гда за человеком сохраняется должность. Редчайшие. Чем справедливее социальный строй, тем реже исклю</w:t>
      </w:r>
      <w:r>
        <w:rPr>
          <w:rStyle w:val="11"/>
          <w:color w:val="000000"/>
        </w:rPr>
        <w:softHyphen/>
        <w:t>чения.</w:t>
      </w:r>
    </w:p>
    <w:p w:rsidR="00244497" w:rsidRDefault="00244497">
      <w:pPr>
        <w:pStyle w:val="a4"/>
        <w:framePr w:w="5282" w:h="9342" w:hRule="exact" w:wrap="none" w:vAnchor="page" w:hAnchor="page" w:x="3324" w:y="3779"/>
        <w:shd w:val="clear" w:color="auto" w:fill="auto"/>
        <w:spacing w:before="0"/>
        <w:ind w:left="20" w:firstLine="280"/>
      </w:pPr>
      <w:r>
        <w:rPr>
          <w:rStyle w:val="11"/>
          <w:color w:val="000000"/>
        </w:rPr>
        <w:t>КАЛИНИНА. В этой ситуации непонятно, кому тя</w:t>
      </w:r>
      <w:r>
        <w:rPr>
          <w:rStyle w:val="11"/>
          <w:color w:val="000000"/>
        </w:rPr>
        <w:softHyphen/>
        <w:t>желее: кто всю жизнь творил себе кумира, а потом ока</w:t>
      </w:r>
      <w:r>
        <w:rPr>
          <w:rStyle w:val="11"/>
          <w:color w:val="000000"/>
        </w:rPr>
        <w:softHyphen/>
        <w:t>залось, что этот кумир не состоялся, или этому кумиру, который, приехав, столкнулся с людьми, которые всю жизнь ему отдали и теперь предъявляют ему счета.</w:t>
      </w:r>
    </w:p>
    <w:p w:rsidR="00244497" w:rsidRDefault="00244497">
      <w:pPr>
        <w:pStyle w:val="a4"/>
        <w:framePr w:w="5282" w:h="9342" w:hRule="exact" w:wrap="none" w:vAnchor="page" w:hAnchor="page" w:x="3324" w:y="3779"/>
        <w:shd w:val="clear" w:color="auto" w:fill="auto"/>
        <w:spacing w:before="0"/>
        <w:ind w:left="20" w:firstLine="280"/>
      </w:pPr>
      <w:r>
        <w:rPr>
          <w:rStyle w:val="11"/>
          <w:color w:val="000000"/>
        </w:rPr>
        <w:t>ДОДИН. Но даже до того, как Серебряков столкнул</w:t>
      </w:r>
      <w:r>
        <w:rPr>
          <w:rStyle w:val="11"/>
          <w:color w:val="000000"/>
        </w:rPr>
        <w:softHyphen/>
        <w:t>ся с этим. Иногда слишком часто пьеса начинается именно со столкновения, и эти столкновения всё объ</w:t>
      </w:r>
      <w:r>
        <w:rPr>
          <w:rStyle w:val="11"/>
          <w:color w:val="000000"/>
        </w:rPr>
        <w:softHyphen/>
        <w:t>ясняют друг другу. А еще до того, как Серебряков столк</w:t>
      </w:r>
      <w:r>
        <w:rPr>
          <w:rStyle w:val="11"/>
          <w:color w:val="000000"/>
        </w:rPr>
        <w:softHyphen/>
        <w:t>нулся со всеми, кого здесь застал, мне кажется, есть потрясение, которое переживает профессор. Вот гово</w:t>
      </w:r>
      <w:r>
        <w:rPr>
          <w:rStyle w:val="11"/>
          <w:color w:val="000000"/>
        </w:rPr>
        <w:softHyphen/>
        <w:t>рят: тепло, хорошая погода, а он при зонте, в галошах, в теплом пальто, перчатках. Чаще всего это изобража</w:t>
      </w:r>
      <w:r>
        <w:rPr>
          <w:rStyle w:val="11"/>
          <w:color w:val="000000"/>
        </w:rPr>
        <w:softHyphen/>
        <w:t>ют, как «человека в футляре». А если представить себе, что ему зябко, что ему просто зябко. И есть у него пода</w:t>
      </w:r>
      <w:r>
        <w:rPr>
          <w:rStyle w:val="11"/>
          <w:color w:val="000000"/>
        </w:rPr>
        <w:softHyphen/>
        <w:t>гра или нет? Почему его никто не может вылечить? По</w:t>
      </w:r>
      <w:r>
        <w:rPr>
          <w:rStyle w:val="11"/>
          <w:color w:val="000000"/>
        </w:rPr>
        <w:softHyphen/>
        <w:t>тому что его болезнь носит название не подагра или не</w:t>
      </w:r>
      <w:r>
        <w:rPr>
          <w:rStyle w:val="11"/>
          <w:color w:val="000000"/>
        </w:rPr>
        <w:softHyphen/>
      </w:r>
    </w:p>
    <w:p w:rsidR="00244497" w:rsidRDefault="00244497">
      <w:pPr>
        <w:pStyle w:val="a6"/>
        <w:framePr w:wrap="none" w:vAnchor="page" w:hAnchor="page" w:x="5796" w:y="13318"/>
        <w:shd w:val="clear" w:color="auto" w:fill="auto"/>
        <w:spacing w:line="130" w:lineRule="exact"/>
        <w:ind w:left="20"/>
      </w:pPr>
      <w:r>
        <w:rPr>
          <w:rStyle w:val="0pt3"/>
          <w:b/>
          <w:bCs/>
          <w:color w:val="000000"/>
        </w:rPr>
        <w:t>240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14" w:y="3299"/>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85" w:h="9330" w:hRule="exact" w:wrap="none" w:vAnchor="page" w:hAnchor="page" w:x="3323" w:y="3786"/>
        <w:shd w:val="clear" w:color="auto" w:fill="auto"/>
        <w:spacing w:before="0"/>
        <w:ind w:left="20"/>
      </w:pPr>
      <w:r>
        <w:rPr>
          <w:rStyle w:val="11"/>
          <w:color w:val="000000"/>
        </w:rPr>
        <w:t>что подобное. У нее другое название. И он сегодня оказался вдруг абсолютно беззащитен перед окружаю</w:t>
      </w:r>
      <w:r>
        <w:rPr>
          <w:rStyle w:val="11"/>
          <w:color w:val="000000"/>
        </w:rPr>
        <w:softHyphen/>
        <w:t>щим. Потому что его защищало всё то, к чему он при</w:t>
      </w:r>
      <w:r>
        <w:rPr>
          <w:rStyle w:val="11"/>
          <w:color w:val="000000"/>
        </w:rPr>
        <w:softHyphen/>
        <w:t>вык. Можно уйти в одну крайность: можно закрыться, «зафутляриться». И есть другая крайность, которая, как мне кажется, по-человечески ближе и ближе ко всему чеховскому строю. Серебряков предельно открыт, только никто эту открытость... только как эту откры</w:t>
      </w:r>
      <w:r>
        <w:rPr>
          <w:rStyle w:val="11"/>
          <w:color w:val="000000"/>
        </w:rPr>
        <w:softHyphen/>
        <w:t>тость воспринять, как ее принять, как ее... Серебряков так жить не может. Не может. Его действительно бьет озноб. Он действительно не может отойти от мысли: кто же сейчас на его кафедре? Он уже в таком состоя</w:t>
      </w:r>
      <w:r>
        <w:rPr>
          <w:rStyle w:val="11"/>
          <w:color w:val="000000"/>
        </w:rPr>
        <w:softHyphen/>
        <w:t>нии, что не может себя представить на этой кафедре. И он никак не может отойти от мысли о себе на кафед</w:t>
      </w:r>
      <w:r>
        <w:rPr>
          <w:rStyle w:val="11"/>
          <w:color w:val="000000"/>
        </w:rPr>
        <w:softHyphen/>
        <w:t>ре. Ему его дочка показывает один красивый вид, пыта</w:t>
      </w:r>
      <w:r>
        <w:rPr>
          <w:rStyle w:val="11"/>
          <w:color w:val="000000"/>
        </w:rPr>
        <w:softHyphen/>
        <w:t>ясь отвлечь, ведет в другое место и показывает другой красивый вид, пытаясь отвлечь, показывает третий... Он для вежливости, он же, мне кажется, очень вежли</w:t>
      </w:r>
      <w:r>
        <w:rPr>
          <w:rStyle w:val="11"/>
          <w:color w:val="000000"/>
        </w:rPr>
        <w:softHyphen/>
        <w:t>вый и внимательный человек, он идет, смотрит. Он хо</w:t>
      </w:r>
      <w:r>
        <w:rPr>
          <w:rStyle w:val="11"/>
          <w:color w:val="000000"/>
        </w:rPr>
        <w:softHyphen/>
        <w:t xml:space="preserve">дит пешком. Ему говорят, что полезно ходить: будете ходить, и все пройдет. Он ходит пешком, а найти там для себя ничего не может. </w:t>
      </w:r>
      <w:r>
        <w:rPr>
          <w:rStyle w:val="a7"/>
          <w:color w:val="000000"/>
        </w:rPr>
        <w:t>(За Соню.)</w:t>
      </w:r>
      <w:r>
        <w:rPr>
          <w:rStyle w:val="11"/>
          <w:color w:val="000000"/>
        </w:rPr>
        <w:t xml:space="preserve"> Вот в лесничестве тебе обязательно понравится, завтра мы поедем в лес</w:t>
      </w:r>
      <w:r>
        <w:rPr>
          <w:rStyle w:val="11"/>
          <w:color w:val="000000"/>
        </w:rPr>
        <w:softHyphen/>
        <w:t xml:space="preserve">ничество, хорошо? </w:t>
      </w:r>
      <w:r>
        <w:rPr>
          <w:rStyle w:val="a7"/>
          <w:color w:val="000000"/>
        </w:rPr>
        <w:t>(За Серебрякова.)</w:t>
      </w:r>
      <w:r>
        <w:rPr>
          <w:rStyle w:val="11"/>
          <w:color w:val="000000"/>
        </w:rPr>
        <w:t xml:space="preserve"> Конечно, конечно... </w:t>
      </w:r>
      <w:r>
        <w:rPr>
          <w:rStyle w:val="a7"/>
          <w:color w:val="000000"/>
        </w:rPr>
        <w:t>(За Соню.)</w:t>
      </w:r>
      <w:r>
        <w:rPr>
          <w:rStyle w:val="11"/>
          <w:color w:val="000000"/>
        </w:rPr>
        <w:t xml:space="preserve"> И тебе там обязательно понравится. </w:t>
      </w:r>
      <w:r>
        <w:rPr>
          <w:rStyle w:val="a7"/>
          <w:color w:val="000000"/>
        </w:rPr>
        <w:t>(За Се</w:t>
      </w:r>
      <w:r>
        <w:rPr>
          <w:rStyle w:val="a7"/>
          <w:color w:val="000000"/>
        </w:rPr>
        <w:softHyphen/>
        <w:t>ребрякова.)</w:t>
      </w:r>
      <w:r>
        <w:rPr>
          <w:rStyle w:val="11"/>
          <w:color w:val="000000"/>
        </w:rPr>
        <w:t xml:space="preserve"> Обязательно. Удивительное лесничество, за</w:t>
      </w:r>
      <w:r>
        <w:rPr>
          <w:rStyle w:val="11"/>
          <w:color w:val="000000"/>
        </w:rPr>
        <w:softHyphen/>
        <w:t>мечательное. Да и до лесничества всё было очень хоро</w:t>
      </w:r>
      <w:r>
        <w:rPr>
          <w:rStyle w:val="11"/>
          <w:color w:val="000000"/>
        </w:rPr>
        <w:softHyphen/>
        <w:t xml:space="preserve">шо. </w:t>
      </w:r>
      <w:r>
        <w:rPr>
          <w:rStyle w:val="a7"/>
          <w:color w:val="000000"/>
        </w:rPr>
        <w:t>(Иванову.)</w:t>
      </w:r>
      <w:r>
        <w:rPr>
          <w:rStyle w:val="11"/>
          <w:color w:val="000000"/>
        </w:rPr>
        <w:t xml:space="preserve"> Только представить, что ты сейчас будешь среди них сидеть и пить чай, и надо о чем-то разговаривать, поддерживать о чем-то беседу — невоз</w:t>
      </w:r>
      <w:r>
        <w:rPr>
          <w:rStyle w:val="11"/>
          <w:color w:val="000000"/>
        </w:rPr>
        <w:softHyphen/>
        <w:t>можно. Потому что для тебя это беседа о кафедре, о ко</w:t>
      </w:r>
      <w:r>
        <w:rPr>
          <w:rStyle w:val="11"/>
          <w:color w:val="000000"/>
        </w:rPr>
        <w:softHyphen/>
        <w:t>торой ты говорить не можешь, или беседа не о кафед</w:t>
      </w:r>
      <w:r>
        <w:rPr>
          <w:rStyle w:val="11"/>
          <w:color w:val="000000"/>
        </w:rPr>
        <w:softHyphen/>
        <w:t xml:space="preserve">ре, о чем ты тоже говорить не можешь. Поэтому </w:t>
      </w:r>
      <w:r>
        <w:rPr>
          <w:rStyle w:val="a7"/>
          <w:color w:val="000000"/>
        </w:rPr>
        <w:t>(За Серебрякова.):</w:t>
      </w:r>
      <w:r>
        <w:rPr>
          <w:rStyle w:val="11"/>
          <w:color w:val="000000"/>
        </w:rPr>
        <w:t xml:space="preserve"> вы меня только извините ради Бога, пожа</w:t>
      </w:r>
      <w:r>
        <w:rPr>
          <w:rStyle w:val="11"/>
          <w:color w:val="000000"/>
        </w:rPr>
        <w:softHyphen/>
        <w:t>луйста. Я пойду сейчас в свою комнату, хорошо? К при</w:t>
      </w:r>
      <w:r>
        <w:rPr>
          <w:rStyle w:val="11"/>
          <w:color w:val="000000"/>
        </w:rPr>
        <w:softHyphen/>
        <w:t>меру. Может быть, не совсем так. Но это во много раз усиливает эффект, взрыв отставки. Потому что приеха</w:t>
      </w:r>
      <w:r>
        <w:rPr>
          <w:rStyle w:val="11"/>
          <w:color w:val="000000"/>
        </w:rPr>
        <w:softHyphen/>
      </w:r>
    </w:p>
    <w:p w:rsidR="00244497" w:rsidRDefault="00244497">
      <w:pPr>
        <w:pStyle w:val="a6"/>
        <w:framePr w:wrap="none" w:vAnchor="page" w:hAnchor="page" w:x="5788" w:y="13317"/>
        <w:shd w:val="clear" w:color="auto" w:fill="auto"/>
        <w:spacing w:line="130" w:lineRule="exact"/>
        <w:ind w:left="40"/>
      </w:pPr>
      <w:r>
        <w:rPr>
          <w:rStyle w:val="0pt3"/>
          <w:b/>
          <w:bCs/>
          <w:color w:val="000000"/>
        </w:rPr>
        <w:t>241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3" w:y="3287"/>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282" w:h="9349" w:hRule="exact" w:wrap="none" w:vAnchor="page" w:hAnchor="page" w:x="3324" w:y="3779"/>
        <w:shd w:val="clear" w:color="auto" w:fill="auto"/>
        <w:spacing w:before="0"/>
        <w:ind w:left="20"/>
      </w:pPr>
      <w:r>
        <w:rPr>
          <w:rStyle w:val="11"/>
          <w:color w:val="000000"/>
        </w:rPr>
        <w:t>л о разрушенное существо. Кроме того огонька, кото</w:t>
      </w:r>
      <w:r>
        <w:rPr>
          <w:rStyle w:val="11"/>
          <w:color w:val="000000"/>
        </w:rPr>
        <w:softHyphen/>
        <w:t>рый исчез, оказывается, что огонька и не было в поми</w:t>
      </w:r>
      <w:r>
        <w:rPr>
          <w:rStyle w:val="11"/>
          <w:color w:val="000000"/>
        </w:rPr>
        <w:softHyphen/>
        <w:t>не. И обычно в подобных случаях мы никогда не можем проверить: было или нет. Кто здесь справедлив? Это, мне кажется, тоже очень важно. Как только мы одно</w:t>
      </w:r>
      <w:r>
        <w:rPr>
          <w:rStyle w:val="11"/>
          <w:color w:val="000000"/>
        </w:rPr>
        <w:softHyphen/>
        <w:t>значно встанем на чью-то сторону, так всё очень легко распределяется. И мы не знаем, кто правее, может быть, Марья Васильевна, которая до последнего не хо</w:t>
      </w:r>
      <w:r>
        <w:rPr>
          <w:rStyle w:val="11"/>
          <w:color w:val="000000"/>
        </w:rPr>
        <w:softHyphen/>
        <w:t>чет отдать эту свою веру, но и она тоже всё видит. Не хочется, чтобы здесь кто-нибудь был бы слеп и чтобы с кем-нибудь что-то происходило оттого, что он не ви</w:t>
      </w:r>
      <w:r>
        <w:rPr>
          <w:rStyle w:val="11"/>
          <w:color w:val="000000"/>
        </w:rPr>
        <w:softHyphen/>
        <w:t>дит, что происходит. Даже Вафля, который всё время говорит, что он счастлив, оказывается, глубоко несча</w:t>
      </w:r>
      <w:r>
        <w:rPr>
          <w:rStyle w:val="11"/>
          <w:color w:val="000000"/>
        </w:rPr>
        <w:softHyphen/>
        <w:t xml:space="preserve">стлив. Не может быть счастливым человек, которого бросила жена, который так и остался ни с чем. Телегин хочет быть счастливым, как хотят быть счастливыми здесь все. Здесь все ищут своего угла. Вафля говорит про свои чувства. </w:t>
      </w:r>
      <w:r>
        <w:rPr>
          <w:rStyle w:val="a7"/>
          <w:color w:val="000000"/>
        </w:rPr>
        <w:t>(За Телегина.)</w:t>
      </w:r>
      <w:r>
        <w:rPr>
          <w:rStyle w:val="11"/>
          <w:color w:val="000000"/>
        </w:rPr>
        <w:t xml:space="preserve"> Всё равно я ощущаю благоговение всем своим существом, хотя меня всё вре</w:t>
      </w:r>
      <w:r>
        <w:rPr>
          <w:rStyle w:val="11"/>
          <w:color w:val="000000"/>
        </w:rPr>
        <w:softHyphen/>
        <w:t>мя в деревне называют прихлебателем. Это ведь не только сегодня, в конкретный день, его назвали прижи</w:t>
      </w:r>
      <w:r>
        <w:rPr>
          <w:rStyle w:val="11"/>
          <w:color w:val="000000"/>
        </w:rPr>
        <w:softHyphen/>
        <w:t>валом, это же ему каждый день слышится. Когда это не слышится, то он это слышит, когда не слышит, то это ему слышится. Излечения от этой болезни нет. Хотя оно крайне необходимо, потому что жить в этой болез</w:t>
      </w:r>
      <w:r>
        <w:rPr>
          <w:rStyle w:val="11"/>
          <w:color w:val="000000"/>
        </w:rPr>
        <w:softHyphen/>
        <w:t>ни невозможно. Сейчас я имею в виду и Серебрякова, и всех тех, кто с этим столкнулся. И вот столкнувшиеся с огоньком, который блуждал, блуждал, исчез и обернул</w:t>
      </w:r>
      <w:r>
        <w:rPr>
          <w:rStyle w:val="11"/>
          <w:color w:val="000000"/>
        </w:rPr>
        <w:softHyphen/>
        <w:t>ся просто мокрым светляком, вся их самоотдача, все старания, всё, чем поступалось, весь талант, который на это потрачен, — всё это кажется вдесятеро, в сто раз более укрупнено в своей потерянности, в своей гибель</w:t>
      </w:r>
      <w:r>
        <w:rPr>
          <w:rStyle w:val="11"/>
          <w:color w:val="000000"/>
        </w:rPr>
        <w:softHyphen/>
        <w:t>ности и обесцененности собственного существования. Никто из нас не знает на самом деле, хороший или пло</w:t>
      </w:r>
      <w:r>
        <w:rPr>
          <w:rStyle w:val="11"/>
          <w:color w:val="000000"/>
        </w:rPr>
        <w:softHyphen/>
        <w:t>хой профессор Серебряков. Я думаю, что не такой уж плохой профессор. Просто такова жизнь. Мог быть Шопенгауэром дядя Ваня или не мог быть, мы не зна</w:t>
      </w:r>
      <w:r>
        <w:rPr>
          <w:rStyle w:val="11"/>
          <w:color w:val="000000"/>
        </w:rPr>
        <w:softHyphen/>
      </w:r>
    </w:p>
    <w:p w:rsidR="00244497" w:rsidRDefault="00244497">
      <w:pPr>
        <w:pStyle w:val="a6"/>
        <w:framePr w:wrap="none" w:vAnchor="page" w:hAnchor="page" w:x="5796" w:y="13324"/>
        <w:shd w:val="clear" w:color="auto" w:fill="auto"/>
        <w:spacing w:line="130" w:lineRule="exact"/>
        <w:ind w:left="20"/>
      </w:pPr>
      <w:r>
        <w:rPr>
          <w:rStyle w:val="0pt3"/>
          <w:b/>
          <w:bCs/>
          <w:color w:val="000000"/>
        </w:rPr>
        <w:t>242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11" w:y="3291"/>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75" w:h="9339" w:hRule="exact" w:wrap="none" w:vAnchor="page" w:hAnchor="page" w:x="3328" w:y="3782"/>
        <w:shd w:val="clear" w:color="auto" w:fill="auto"/>
        <w:spacing w:before="0"/>
        <w:ind w:left="20"/>
      </w:pPr>
      <w:r>
        <w:rPr>
          <w:rStyle w:val="11"/>
          <w:color w:val="000000"/>
        </w:rPr>
        <w:t>ем. Его жизнь пошла по-другому. Может быть, и мог, хотя звучит это довольно смешно для тех, кто расцени</w:t>
      </w:r>
      <w:r>
        <w:rPr>
          <w:rStyle w:val="11"/>
          <w:color w:val="000000"/>
        </w:rPr>
        <w:softHyphen/>
        <w:t>вает жизнь по тому, как она прошла.</w:t>
      </w:r>
    </w:p>
    <w:p w:rsidR="00244497" w:rsidRDefault="00244497">
      <w:pPr>
        <w:pStyle w:val="a4"/>
        <w:framePr w:w="5275" w:h="9339" w:hRule="exact" w:wrap="none" w:vAnchor="page" w:hAnchor="page" w:x="3328" w:y="3782"/>
        <w:shd w:val="clear" w:color="auto" w:fill="auto"/>
        <w:spacing w:before="0"/>
        <w:ind w:firstLine="280"/>
      </w:pPr>
      <w:r>
        <w:rPr>
          <w:rStyle w:val="11"/>
          <w:color w:val="000000"/>
        </w:rPr>
        <w:t>И что еще начинает особенно задевать — это моло</w:t>
      </w:r>
      <w:r>
        <w:rPr>
          <w:rStyle w:val="11"/>
          <w:color w:val="000000"/>
        </w:rPr>
        <w:softHyphen/>
        <w:t>дая жена профессора. Пока верилось, что он — нечто, это представлялось естественным. И его молодая жена была — нечто. Так и должно было быть. Но когда оказа</w:t>
      </w:r>
      <w:r>
        <w:rPr>
          <w:rStyle w:val="11"/>
          <w:color w:val="000000"/>
        </w:rPr>
        <w:softHyphen/>
        <w:t>лось, что он — ничто, что всё напрасно...</w:t>
      </w:r>
    </w:p>
    <w:p w:rsidR="00244497" w:rsidRDefault="00244497">
      <w:pPr>
        <w:pStyle w:val="a4"/>
        <w:framePr w:w="5275" w:h="9339" w:hRule="exact" w:wrap="none" w:vAnchor="page" w:hAnchor="page" w:x="3328" w:y="3782"/>
        <w:shd w:val="clear" w:color="auto" w:fill="auto"/>
        <w:spacing w:before="0"/>
        <w:ind w:firstLine="280"/>
      </w:pPr>
      <w:r>
        <w:rPr>
          <w:rStyle w:val="11"/>
          <w:color w:val="000000"/>
        </w:rPr>
        <w:t>СЕМАК. Сестра Войницкого была за ним замужем и тоже его обожала.</w:t>
      </w:r>
    </w:p>
    <w:p w:rsidR="00244497" w:rsidRDefault="00244497">
      <w:pPr>
        <w:pStyle w:val="a4"/>
        <w:framePr w:w="5275" w:h="9339" w:hRule="exact" w:wrap="none" w:vAnchor="page" w:hAnchor="page" w:x="3328" w:y="3782"/>
        <w:shd w:val="clear" w:color="auto" w:fill="auto"/>
        <w:spacing w:before="0"/>
        <w:ind w:firstLine="280"/>
      </w:pPr>
      <w:r>
        <w:rPr>
          <w:rStyle w:val="11"/>
          <w:color w:val="000000"/>
        </w:rPr>
        <w:t>ДОДИН. Да. Это правильно, всё это отдается эхом. Но эта молодая женщина рядом с немолодым мужчи</w:t>
      </w:r>
      <w:r>
        <w:rPr>
          <w:rStyle w:val="11"/>
          <w:color w:val="000000"/>
        </w:rPr>
        <w:softHyphen/>
        <w:t>ной становится источником такого уродства, такой жизненной несправедливости, такого усиления свер</w:t>
      </w:r>
      <w:r>
        <w:rPr>
          <w:rStyle w:val="11"/>
          <w:color w:val="000000"/>
        </w:rPr>
        <w:softHyphen/>
        <w:t>шившейся жизненной несправедливости! Здесь всё вре</w:t>
      </w:r>
      <w:r>
        <w:rPr>
          <w:rStyle w:val="11"/>
          <w:color w:val="000000"/>
        </w:rPr>
        <w:softHyphen/>
        <w:t>мя соединяются два понятия: его отставка и его с же</w:t>
      </w:r>
      <w:r>
        <w:rPr>
          <w:rStyle w:val="11"/>
          <w:color w:val="000000"/>
        </w:rPr>
        <w:softHyphen/>
        <w:t>ной нынешнее безделье, и красота Елены Андреевны, которая развращает и губит. Действительно, хочется эти два понятия соединить. Почему-то я убежден, мо</w:t>
      </w:r>
      <w:r>
        <w:rPr>
          <w:rStyle w:val="11"/>
          <w:color w:val="000000"/>
        </w:rPr>
        <w:softHyphen/>
        <w:t>жет быть, я не прав, что если, скажем, приехал бы из</w:t>
      </w:r>
      <w:r>
        <w:rPr>
          <w:rStyle w:val="11"/>
          <w:color w:val="000000"/>
        </w:rPr>
        <w:softHyphen/>
        <w:t>вестный профессор в расцвете сил и деятельности, пусть и пожилой, но находящийся в зените славы, и с ним рядом молодая, счастливая, полная влюбленности, пусть даже рациональной влюбленности, жена, то не произошло бы того разрушения, того недоумения, ко</w:t>
      </w:r>
      <w:r>
        <w:rPr>
          <w:rStyle w:val="11"/>
          <w:color w:val="000000"/>
        </w:rPr>
        <w:softHyphen/>
        <w:t>торое случается.</w:t>
      </w:r>
    </w:p>
    <w:p w:rsidR="00244497" w:rsidRDefault="00244497">
      <w:pPr>
        <w:pStyle w:val="a4"/>
        <w:framePr w:w="5275" w:h="9339" w:hRule="exact" w:wrap="none" w:vAnchor="page" w:hAnchor="page" w:x="3328" w:y="3782"/>
        <w:shd w:val="clear" w:color="auto" w:fill="auto"/>
        <w:spacing w:before="0"/>
        <w:ind w:firstLine="280"/>
      </w:pPr>
      <w:r>
        <w:rPr>
          <w:rStyle w:val="11"/>
          <w:color w:val="000000"/>
        </w:rPr>
        <w:t>СЕМАК. Никто бы не позволил себе так с ней обра</w:t>
      </w:r>
      <w:r>
        <w:rPr>
          <w:rStyle w:val="11"/>
          <w:color w:val="000000"/>
        </w:rPr>
        <w:softHyphen/>
        <w:t>щаться.</w:t>
      </w:r>
    </w:p>
    <w:p w:rsidR="00244497" w:rsidRDefault="00244497">
      <w:pPr>
        <w:pStyle w:val="a4"/>
        <w:framePr w:w="5275" w:h="9339" w:hRule="exact" w:wrap="none" w:vAnchor="page" w:hAnchor="page" w:x="3328" w:y="3782"/>
        <w:shd w:val="clear" w:color="auto" w:fill="auto"/>
        <w:spacing w:before="0"/>
        <w:ind w:firstLine="280"/>
      </w:pPr>
      <w:r>
        <w:rPr>
          <w:rStyle w:val="11"/>
          <w:color w:val="000000"/>
        </w:rPr>
        <w:t>ДОДИН. Не столько обращаться, сколько испыты</w:t>
      </w:r>
      <w:r>
        <w:rPr>
          <w:rStyle w:val="11"/>
          <w:color w:val="000000"/>
        </w:rPr>
        <w:softHyphen/>
        <w:t>вать то, что испытывают. Ведь обращаются не нароч</w:t>
      </w:r>
      <w:r>
        <w:rPr>
          <w:rStyle w:val="11"/>
          <w:color w:val="000000"/>
        </w:rPr>
        <w:softHyphen/>
        <w:t>но, обращаются не от небрежности. Они нечто к ней испытывают, поэтому так и обращаются. Потому что слышат, что испытывает она. Вот что самое главное. Ведь когда говорят: русалочья кровь, дайте себе волю, то это значит, что человек слышит, что она хочет дать себе волю. Она же все время разговаривает с дядей Ва</w:t>
      </w:r>
      <w:r>
        <w:rPr>
          <w:rStyle w:val="11"/>
          <w:color w:val="000000"/>
        </w:rPr>
        <w:softHyphen/>
        <w:t>ней. Достаточно один раз дать по щеке, и никто уже</w:t>
      </w:r>
    </w:p>
    <w:p w:rsidR="00244497" w:rsidRDefault="00244497">
      <w:pPr>
        <w:pStyle w:val="a6"/>
        <w:framePr w:wrap="none" w:vAnchor="page" w:hAnchor="page" w:x="5786" w:y="13323"/>
        <w:shd w:val="clear" w:color="auto" w:fill="auto"/>
        <w:spacing w:line="130" w:lineRule="exact"/>
        <w:ind w:left="40"/>
      </w:pPr>
      <w:r>
        <w:rPr>
          <w:rStyle w:val="0pt3"/>
          <w:b/>
          <w:bCs/>
          <w:color w:val="000000"/>
        </w:rPr>
        <w:t>243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2" w:y="3296"/>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285" w:h="9339" w:hRule="exact" w:wrap="none" w:vAnchor="page" w:hAnchor="page" w:x="3323" w:y="3782"/>
        <w:shd w:val="clear" w:color="auto" w:fill="auto"/>
        <w:spacing w:before="0"/>
      </w:pPr>
      <w:r>
        <w:rPr>
          <w:rStyle w:val="11"/>
          <w:color w:val="000000"/>
        </w:rPr>
        <w:t>разговаривать не будет. Она же с ним разговаривает, она же с ним дружит. Это, пожалуй, единственный че</w:t>
      </w:r>
      <w:r>
        <w:rPr>
          <w:rStyle w:val="11"/>
          <w:color w:val="000000"/>
        </w:rPr>
        <w:softHyphen/>
        <w:t>ловек, с которым она разговаривает. А он на самом деле все время говорит о том, что болит и у нее. Она бы еще поговорила с доктором, но она робка. И еще она с ним не говорит потому, что ей очень хочется с ним поговорить, потому что Астров ее манит. Он явля</w:t>
      </w:r>
      <w:r>
        <w:rPr>
          <w:rStyle w:val="11"/>
          <w:color w:val="000000"/>
        </w:rPr>
        <w:softHyphen/>
        <w:t>ется противоположностью ее мужу. И это не может не слышать сам доктор, который уже в начале пьесы, в тот момент, когда те где-то гуляют, говорит с няней, с дя</w:t>
      </w:r>
      <w:r>
        <w:rPr>
          <w:rStyle w:val="11"/>
          <w:color w:val="000000"/>
        </w:rPr>
        <w:softHyphen/>
        <w:t>дей Ваней, Елену-то уже ждет, он про нее знает. Мы сейчас читаем пьесу так, как будто бы мы увидели Елену в первой сцене впервые, но мы-то ее уже знаем. Астров уже сюда ездит. Елена Андреевна и Астров уже отчасти знакомы.</w:t>
      </w:r>
    </w:p>
    <w:p w:rsidR="00244497" w:rsidRDefault="00244497">
      <w:pPr>
        <w:pStyle w:val="a4"/>
        <w:framePr w:w="5285" w:h="9339" w:hRule="exact" w:wrap="none" w:vAnchor="page" w:hAnchor="page" w:x="3323" w:y="3782"/>
        <w:shd w:val="clear" w:color="auto" w:fill="auto"/>
        <w:spacing w:before="0"/>
        <w:ind w:left="20" w:firstLine="280"/>
      </w:pPr>
      <w:r>
        <w:rPr>
          <w:rStyle w:val="11"/>
          <w:color w:val="000000"/>
        </w:rPr>
        <w:t>КАЛИНИНА. Она уже ему записку написала.</w:t>
      </w:r>
    </w:p>
    <w:p w:rsidR="00244497" w:rsidRDefault="00244497">
      <w:pPr>
        <w:pStyle w:val="a4"/>
        <w:framePr w:w="5285" w:h="9339" w:hRule="exact" w:wrap="none" w:vAnchor="page" w:hAnchor="page" w:x="3323" w:y="3782"/>
        <w:shd w:val="clear" w:color="auto" w:fill="auto"/>
        <w:spacing w:before="0"/>
        <w:ind w:left="20" w:firstLine="280"/>
      </w:pPr>
      <w:r>
        <w:rPr>
          <w:rStyle w:val="11"/>
          <w:color w:val="000000"/>
        </w:rPr>
        <w:t>ДОДИН. И уже терзает Астрова, что он «не такой человек», он и говорит Марине, что не каждый день водку пьет. Чтобы на «это» замахнуться, надо право иметь. Но с другой стороны, какое такое особенное право? Для этого должно произойти то, что и происхо</w:t>
      </w:r>
      <w:r>
        <w:rPr>
          <w:rStyle w:val="11"/>
          <w:color w:val="000000"/>
        </w:rPr>
        <w:softHyphen/>
        <w:t>дит. И у Астрова такое же ощущение, что и у всех: не ту жизнь прожили, не ту жизнь доживаем, и наспех, из по</w:t>
      </w:r>
      <w:r>
        <w:rPr>
          <w:rStyle w:val="11"/>
          <w:color w:val="000000"/>
        </w:rPr>
        <w:softHyphen/>
        <w:t>следних сил пытаемся ее изменить. Мы ведь пытаемся ее изменить. И у Сони происходит объяснение с Астро</w:t>
      </w:r>
      <w:r>
        <w:rPr>
          <w:rStyle w:val="11"/>
          <w:color w:val="000000"/>
        </w:rPr>
        <w:softHyphen/>
        <w:t>вым, и у Елены, которая взяла на себя объяснение с Ас</w:t>
      </w:r>
      <w:r>
        <w:rPr>
          <w:rStyle w:val="11"/>
          <w:color w:val="000000"/>
        </w:rPr>
        <w:softHyphen/>
        <w:t>тровым о Соне только потому, что это повод для нее са</w:t>
      </w:r>
      <w:r>
        <w:rPr>
          <w:rStyle w:val="11"/>
          <w:color w:val="000000"/>
        </w:rPr>
        <w:softHyphen/>
        <w:t>мой объясниться с Астровым. И дядя Ваня, который готов эту жизнь расстрелять и не может, потому что нельзя расстрелять то, что было. Он хочет сделать свою прошлую жизнь несуществующей, вот ведь куда не могут попасть его выстрелы. И пьяная одурь все боль</w:t>
      </w:r>
      <w:r>
        <w:rPr>
          <w:rStyle w:val="11"/>
          <w:color w:val="000000"/>
        </w:rPr>
        <w:softHyphen/>
        <w:t>ше и больше овладевает мужчинами этой компании. Интересно, здесь по тексту выясняется, что дядя Ваня выпил задолго до того, как на сцене появился. Во вто</w:t>
      </w:r>
      <w:r>
        <w:rPr>
          <w:rStyle w:val="11"/>
          <w:color w:val="000000"/>
        </w:rPr>
        <w:softHyphen/>
        <w:t>ром действии он появляется, уже выпив порядочно, и вскоре появляется Астров, который тоже порядочно</w:t>
      </w:r>
    </w:p>
    <w:p w:rsidR="00244497" w:rsidRDefault="00244497">
      <w:pPr>
        <w:pStyle w:val="a6"/>
        <w:framePr w:wrap="none" w:vAnchor="page" w:hAnchor="page" w:x="5810" w:y="13318"/>
        <w:shd w:val="clear" w:color="auto" w:fill="auto"/>
        <w:spacing w:line="130" w:lineRule="exact"/>
        <w:ind w:left="20"/>
      </w:pPr>
      <w:r>
        <w:rPr>
          <w:rStyle w:val="0pt3"/>
          <w:b/>
          <w:bCs/>
          <w:color w:val="000000"/>
        </w:rPr>
        <w:t>244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14" w:y="3297"/>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70" w:h="9337" w:hRule="exact" w:wrap="none" w:vAnchor="page" w:hAnchor="page" w:x="3330" w:y="3781"/>
        <w:shd w:val="clear" w:color="auto" w:fill="auto"/>
        <w:spacing w:before="0" w:line="257" w:lineRule="exact"/>
        <w:ind w:left="20"/>
      </w:pPr>
      <w:r>
        <w:rPr>
          <w:rStyle w:val="11"/>
          <w:color w:val="000000"/>
        </w:rPr>
        <w:t>выпил. По сути, это гульба. Астров говорит: так я пью один раз в месяц. Раньше так пил. А теперь это стано</w:t>
      </w:r>
      <w:r>
        <w:rPr>
          <w:rStyle w:val="11"/>
          <w:color w:val="000000"/>
        </w:rPr>
        <w:softHyphen/>
        <w:t>вится все чаще и чаще. А я так подумал, в порядке бре</w:t>
      </w:r>
      <w:r>
        <w:rPr>
          <w:rStyle w:val="11"/>
          <w:color w:val="000000"/>
        </w:rPr>
        <w:softHyphen/>
        <w:t>да, мне бы хотелось, чтобы в какой-то момент они бы все, сначала дядя Ваня, а потом и Астров бы присоеди</w:t>
      </w:r>
      <w:r>
        <w:rPr>
          <w:rStyle w:val="11"/>
          <w:color w:val="000000"/>
        </w:rPr>
        <w:softHyphen/>
        <w:t>нился, и Телегин одной рукой, и они все бы заиграли на рояле. Мне хотелось бы, чтобы услышано было, что дядя Ваня талантлив во всем, понимаете, во всем! И что это не чужое фортепьяно. И это в соседней ком</w:t>
      </w:r>
      <w:r>
        <w:rPr>
          <w:rStyle w:val="11"/>
          <w:color w:val="000000"/>
        </w:rPr>
        <w:softHyphen/>
        <w:t>нате слышит Серебряков, он может их остановить. По</w:t>
      </w:r>
      <w:r>
        <w:rPr>
          <w:rStyle w:val="11"/>
          <w:color w:val="000000"/>
        </w:rPr>
        <w:softHyphen/>
        <w:t>тому что он не переносит, когда играют, потому что Елена Андреевна только что там с ним была.</w:t>
      </w:r>
    </w:p>
    <w:p w:rsidR="00244497" w:rsidRDefault="00244497">
      <w:pPr>
        <w:pStyle w:val="a4"/>
        <w:framePr w:w="5270" w:h="9337" w:hRule="exact" w:wrap="none" w:vAnchor="page" w:hAnchor="page" w:x="3330" w:y="3781"/>
        <w:shd w:val="clear" w:color="auto" w:fill="auto"/>
        <w:spacing w:before="0" w:line="257" w:lineRule="exact"/>
        <w:ind w:firstLine="280"/>
      </w:pPr>
      <w:r>
        <w:rPr>
          <w:rStyle w:val="11"/>
          <w:color w:val="000000"/>
        </w:rPr>
        <w:t>Соня оторвалась от работы, от дел, которые раньше для нее имели особое значение. Она спасалась этими делами, дела были освещены всем тем, о чем мы уже го</w:t>
      </w:r>
      <w:r>
        <w:rPr>
          <w:rStyle w:val="11"/>
          <w:color w:val="000000"/>
        </w:rPr>
        <w:softHyphen/>
        <w:t>ворили. А когда это все отпало, отпали и сами дела. По привычке она еще о них говорит, она вспоминает о том, что надо что-то делать. Но все это как-то легко раз</w:t>
      </w:r>
      <w:r>
        <w:rPr>
          <w:rStyle w:val="11"/>
          <w:color w:val="000000"/>
        </w:rPr>
        <w:softHyphen/>
        <w:t>веялось, и для Сони остается одно: уйти в свое, в Астро</w:t>
      </w:r>
      <w:r>
        <w:rPr>
          <w:rStyle w:val="11"/>
          <w:color w:val="000000"/>
        </w:rPr>
        <w:softHyphen/>
        <w:t>ва. Вот важные, пожалуй, моменты.</w:t>
      </w:r>
    </w:p>
    <w:p w:rsidR="00244497" w:rsidRDefault="00244497">
      <w:pPr>
        <w:pStyle w:val="a4"/>
        <w:framePr w:w="5270" w:h="9337" w:hRule="exact" w:wrap="none" w:vAnchor="page" w:hAnchor="page" w:x="3330" w:y="3781"/>
        <w:shd w:val="clear" w:color="auto" w:fill="auto"/>
        <w:spacing w:before="0" w:line="257" w:lineRule="exact"/>
        <w:ind w:firstLine="280"/>
      </w:pPr>
      <w:r>
        <w:rPr>
          <w:rStyle w:val="11"/>
          <w:color w:val="000000"/>
        </w:rPr>
        <w:t>И кончается пьеса, как мы говорили, не хочется эту дистанцию разбивать, она короткая, хотя внутри нее такое количество, — это справедливо говорит Сере</w:t>
      </w:r>
      <w:r>
        <w:rPr>
          <w:rStyle w:val="11"/>
          <w:color w:val="000000"/>
        </w:rPr>
        <w:softHyphen/>
        <w:t>жа, — извивов, она вся из извивов, кончается все од</w:t>
      </w:r>
      <w:r>
        <w:rPr>
          <w:rStyle w:val="11"/>
          <w:color w:val="000000"/>
        </w:rPr>
        <w:softHyphen/>
        <w:t>ним — надеждой на то, что там, в другом мире, нам воз</w:t>
      </w:r>
      <w:r>
        <w:rPr>
          <w:rStyle w:val="11"/>
          <w:color w:val="000000"/>
        </w:rPr>
        <w:softHyphen/>
        <w:t>дастся. А эту жизнь надо доживать, потому что другой не дано. И в этом такая жестокость чеховская, такое му</w:t>
      </w:r>
      <w:r>
        <w:rPr>
          <w:rStyle w:val="11"/>
          <w:color w:val="000000"/>
        </w:rPr>
        <w:softHyphen/>
        <w:t xml:space="preserve">жество. И, если ты сумеешь ее дожить, если ты сумеешь смириться с этой жизнью, тебе данной, тебя ждет что-то другое. </w:t>
      </w:r>
      <w:r>
        <w:rPr>
          <w:rStyle w:val="a7"/>
          <w:color w:val="000000"/>
        </w:rPr>
        <w:t>(За Соню.)</w:t>
      </w:r>
      <w:r>
        <w:rPr>
          <w:rStyle w:val="11"/>
          <w:color w:val="000000"/>
        </w:rPr>
        <w:t xml:space="preserve"> Да, это будет там, где уже поют ангелы, но они запоют, и я верую... Это кстати единственная пьеса, где так силен религиозный мотив, если считать его религиозным. </w:t>
      </w:r>
      <w:r>
        <w:rPr>
          <w:rStyle w:val="a7"/>
          <w:color w:val="000000"/>
        </w:rPr>
        <w:t>(За Соню.)</w:t>
      </w:r>
      <w:r>
        <w:rPr>
          <w:rStyle w:val="11"/>
          <w:color w:val="000000"/>
        </w:rPr>
        <w:t xml:space="preserve"> Я верую, я ис</w:t>
      </w:r>
      <w:r>
        <w:rPr>
          <w:rStyle w:val="11"/>
          <w:color w:val="000000"/>
        </w:rPr>
        <w:softHyphen/>
        <w:t xml:space="preserve">тово верую. Можно считать, что </w:t>
      </w:r>
      <w:r>
        <w:rPr>
          <w:rStyle w:val="a7"/>
          <w:color w:val="000000"/>
        </w:rPr>
        <w:t>(За Соню.)</w:t>
      </w:r>
      <w:r>
        <w:rPr>
          <w:rStyle w:val="11"/>
          <w:color w:val="000000"/>
        </w:rPr>
        <w:t xml:space="preserve"> я просто верю, что небо будет в алмазах, а можно считать, что я просто верую. Истово верую... И это единственное спа</w:t>
      </w:r>
      <w:r>
        <w:rPr>
          <w:rStyle w:val="11"/>
          <w:color w:val="000000"/>
        </w:rPr>
        <w:softHyphen/>
      </w:r>
    </w:p>
    <w:p w:rsidR="00244497" w:rsidRDefault="00244497">
      <w:pPr>
        <w:pStyle w:val="a6"/>
        <w:framePr w:wrap="none" w:vAnchor="page" w:hAnchor="page" w:x="5793" w:y="13315"/>
        <w:shd w:val="clear" w:color="auto" w:fill="auto"/>
        <w:spacing w:line="130" w:lineRule="exact"/>
        <w:ind w:left="20"/>
      </w:pPr>
      <w:r>
        <w:rPr>
          <w:rStyle w:val="0pt3"/>
          <w:b/>
          <w:bCs/>
          <w:color w:val="000000"/>
        </w:rPr>
        <w:t>245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1" w:y="3284"/>
        <w:shd w:val="clear" w:color="auto" w:fill="auto"/>
        <w:spacing w:line="140" w:lineRule="exact"/>
        <w:ind w:left="40"/>
      </w:pPr>
      <w:r>
        <w:rPr>
          <w:rStyle w:val="21pt"/>
          <w:b/>
          <w:bCs/>
          <w:i/>
          <w:iCs/>
          <w:color w:val="000000"/>
        </w:rPr>
        <w:t>Лев Додин. Путешествие без конца</w:t>
      </w:r>
    </w:p>
    <w:p w:rsidR="00244497" w:rsidRDefault="00244497">
      <w:pPr>
        <w:pStyle w:val="a4"/>
        <w:framePr w:w="5292" w:h="9351" w:hRule="exact" w:wrap="none" w:vAnchor="page" w:hAnchor="page" w:x="3320" w:y="3777"/>
        <w:shd w:val="clear" w:color="auto" w:fill="auto"/>
        <w:spacing w:before="0"/>
      </w:pPr>
      <w:r>
        <w:rPr>
          <w:rStyle w:val="11"/>
          <w:color w:val="000000"/>
        </w:rPr>
        <w:t>сение, которое дается человеку и делает осмысленной, казалось бы, эту бессмысленную жизнь.</w:t>
      </w:r>
    </w:p>
    <w:p w:rsidR="00244497" w:rsidRDefault="00244497">
      <w:pPr>
        <w:pStyle w:val="a4"/>
        <w:framePr w:w="5292" w:h="9351" w:hRule="exact" w:wrap="none" w:vAnchor="page" w:hAnchor="page" w:x="3320" w:y="3777"/>
        <w:shd w:val="clear" w:color="auto" w:fill="auto"/>
        <w:spacing w:before="0"/>
        <w:ind w:left="20" w:right="20" w:firstLine="280"/>
      </w:pPr>
      <w:r>
        <w:rPr>
          <w:rStyle w:val="11"/>
          <w:color w:val="000000"/>
        </w:rPr>
        <w:t>ЗАВЬЯЛОВ. «Там» имеется в виду не то небо, кото</w:t>
      </w:r>
      <w:r>
        <w:rPr>
          <w:rStyle w:val="11"/>
          <w:color w:val="000000"/>
        </w:rPr>
        <w:softHyphen/>
        <w:t>рое над нами, а то небо, которое будет над нами, когда мы будем «там».</w:t>
      </w:r>
    </w:p>
    <w:p w:rsidR="00244497" w:rsidRDefault="00244497">
      <w:pPr>
        <w:pStyle w:val="a4"/>
        <w:framePr w:w="5292" w:h="9351" w:hRule="exact" w:wrap="none" w:vAnchor="page" w:hAnchor="page" w:x="3320" w:y="3777"/>
        <w:shd w:val="clear" w:color="auto" w:fill="auto"/>
        <w:spacing w:before="0"/>
        <w:ind w:left="20" w:right="20" w:firstLine="280"/>
      </w:pPr>
      <w:r>
        <w:rPr>
          <w:rStyle w:val="11"/>
          <w:color w:val="000000"/>
        </w:rPr>
        <w:t>ДОДИН. Конечно. К сожалению, это очень редко бывает слышно.</w:t>
      </w:r>
    </w:p>
    <w:p w:rsidR="00244497" w:rsidRDefault="00244497">
      <w:pPr>
        <w:pStyle w:val="a4"/>
        <w:framePr w:w="5292" w:h="9351" w:hRule="exact" w:wrap="none" w:vAnchor="page" w:hAnchor="page" w:x="3320" w:y="3777"/>
        <w:shd w:val="clear" w:color="auto" w:fill="auto"/>
        <w:spacing w:before="0"/>
        <w:ind w:left="20" w:firstLine="280"/>
      </w:pPr>
      <w:r>
        <w:rPr>
          <w:rStyle w:val="11"/>
          <w:color w:val="000000"/>
        </w:rPr>
        <w:t>КУРЫШЕВ. Это же цитата из Писания.</w:t>
      </w:r>
    </w:p>
    <w:p w:rsidR="00244497" w:rsidRDefault="00244497">
      <w:pPr>
        <w:pStyle w:val="a4"/>
        <w:framePr w:w="5292" w:h="9351" w:hRule="exact" w:wrap="none" w:vAnchor="page" w:hAnchor="page" w:x="3320" w:y="3777"/>
        <w:shd w:val="clear" w:color="auto" w:fill="auto"/>
        <w:spacing w:before="0"/>
        <w:ind w:left="20" w:right="20" w:firstLine="280"/>
      </w:pPr>
      <w:r>
        <w:rPr>
          <w:rStyle w:val="11"/>
          <w:color w:val="000000"/>
        </w:rPr>
        <w:t xml:space="preserve">ДОДИН. Конечно. </w:t>
      </w:r>
      <w:r>
        <w:rPr>
          <w:rStyle w:val="a7"/>
          <w:color w:val="000000"/>
        </w:rPr>
        <w:t>(За Соню.)</w:t>
      </w:r>
      <w:r>
        <w:rPr>
          <w:rStyle w:val="11"/>
          <w:color w:val="000000"/>
        </w:rPr>
        <w:t xml:space="preserve"> И я верую в это Писа</w:t>
      </w:r>
      <w:r>
        <w:rPr>
          <w:rStyle w:val="11"/>
          <w:color w:val="000000"/>
        </w:rPr>
        <w:softHyphen/>
        <w:t>ние, и я просто верую.</w:t>
      </w:r>
    </w:p>
    <w:p w:rsidR="00244497" w:rsidRDefault="00244497">
      <w:pPr>
        <w:pStyle w:val="a4"/>
        <w:framePr w:w="5292" w:h="9351" w:hRule="exact" w:wrap="none" w:vAnchor="page" w:hAnchor="page" w:x="3320" w:y="3777"/>
        <w:shd w:val="clear" w:color="auto" w:fill="auto"/>
        <w:spacing w:before="0"/>
        <w:ind w:left="20" w:right="20" w:firstLine="280"/>
      </w:pPr>
      <w:r>
        <w:rPr>
          <w:rStyle w:val="11"/>
          <w:color w:val="000000"/>
        </w:rPr>
        <w:t>ЗАВЬЯЛОВ. Вот из того, что вы говорили: они пото</w:t>
      </w:r>
      <w:r>
        <w:rPr>
          <w:rStyle w:val="11"/>
          <w:color w:val="000000"/>
        </w:rPr>
        <w:softHyphen/>
        <w:t>му так открыты в данный момент, что они хорошо все знают друг друга. Они давно живут все вместе. И они друг другу приятны. Даже столик, который стоит у дяди Вани, Астров считает своим. Это тоже подтверждение их близости.</w:t>
      </w:r>
    </w:p>
    <w:p w:rsidR="00244497" w:rsidRDefault="00244497">
      <w:pPr>
        <w:pStyle w:val="a4"/>
        <w:framePr w:w="5292" w:h="9351" w:hRule="exact" w:wrap="none" w:vAnchor="page" w:hAnchor="page" w:x="3320" w:y="3777"/>
        <w:shd w:val="clear" w:color="auto" w:fill="auto"/>
        <w:spacing w:before="0"/>
        <w:ind w:left="20" w:right="20" w:firstLine="280"/>
      </w:pPr>
      <w:r>
        <w:rPr>
          <w:rStyle w:val="11"/>
          <w:color w:val="000000"/>
        </w:rPr>
        <w:t>ДОДИН. Да, это очень правильная мысль. Мне ка</w:t>
      </w:r>
      <w:r>
        <w:rPr>
          <w:rStyle w:val="11"/>
          <w:color w:val="000000"/>
        </w:rPr>
        <w:softHyphen/>
        <w:t>жется, что это то, что труднее всего в театре и редко удается, потому что пьесу играют артисты, пьесу такого рода обычно играют крупные артисты, крупные арти</w:t>
      </w:r>
      <w:r>
        <w:rPr>
          <w:rStyle w:val="11"/>
          <w:color w:val="000000"/>
        </w:rPr>
        <w:softHyphen/>
        <w:t>сты данного театра, и уже в силу того, что артисты и крупные артисты, играют всегда жутко раздельно. Каж</w:t>
      </w:r>
      <w:r>
        <w:rPr>
          <w:rStyle w:val="11"/>
          <w:color w:val="000000"/>
        </w:rPr>
        <w:softHyphen/>
        <w:t>дый сам по себе. Что каждый и доказывает. А на самом деле вся история Чехова... он был человеком не сам по себе, недаром у него такое количество переписки и гос</w:t>
      </w:r>
      <w:r>
        <w:rPr>
          <w:rStyle w:val="11"/>
          <w:color w:val="000000"/>
        </w:rPr>
        <w:softHyphen/>
        <w:t>тей, и такая разница между его письмами и письмами к нему. И его герои до удивления люди друг для друга, удивительно открытые люди. И удивительно искрен</w:t>
      </w:r>
      <w:r>
        <w:rPr>
          <w:rStyle w:val="11"/>
          <w:color w:val="000000"/>
        </w:rPr>
        <w:softHyphen/>
        <w:t xml:space="preserve">ние. Потому что им больше некому пожаловаться. </w:t>
      </w:r>
      <w:r>
        <w:rPr>
          <w:rStyle w:val="11"/>
          <w:color w:val="000000"/>
          <w:lang w:val="en-US" w:eastAsia="en-US"/>
        </w:rPr>
        <w:t xml:space="preserve">Maman </w:t>
      </w:r>
      <w:r>
        <w:rPr>
          <w:rStyle w:val="11"/>
          <w:color w:val="000000"/>
        </w:rPr>
        <w:t>играют обычно как такой характер — стару</w:t>
      </w:r>
      <w:r>
        <w:rPr>
          <w:rStyle w:val="11"/>
          <w:color w:val="000000"/>
        </w:rPr>
        <w:softHyphen/>
        <w:t>ха-галка. А она ведь всё понимает, понимает ничуть не меньше своего сына, но она чувствует, что если она от</w:t>
      </w:r>
      <w:r>
        <w:rPr>
          <w:rStyle w:val="11"/>
          <w:color w:val="000000"/>
        </w:rPr>
        <w:softHyphen/>
        <w:t xml:space="preserve">кажется от веры в Серебрякова, то она этим убьет его и убьет себя. Она не хочет убивать себя, она хочет жить. И видя эту искреннюю веру в то, во что веровать уже нельзя, дяде Ване так хочется эту веру разрушить. </w:t>
      </w:r>
      <w:r>
        <w:rPr>
          <w:rStyle w:val="a7"/>
          <w:color w:val="000000"/>
        </w:rPr>
        <w:t>(За Войницкого.)</w:t>
      </w:r>
      <w:r>
        <w:rPr>
          <w:rStyle w:val="11"/>
          <w:color w:val="000000"/>
        </w:rPr>
        <w:t xml:space="preserve"> Это же нелепо, нельзя же быть сумасшед</w:t>
      </w:r>
      <w:r>
        <w:rPr>
          <w:rStyle w:val="11"/>
          <w:color w:val="000000"/>
        </w:rPr>
        <w:softHyphen/>
      </w:r>
    </w:p>
    <w:p w:rsidR="00244497" w:rsidRDefault="00244497">
      <w:pPr>
        <w:pStyle w:val="a6"/>
        <w:framePr w:wrap="none" w:vAnchor="page" w:hAnchor="page" w:x="5789" w:y="13325"/>
        <w:shd w:val="clear" w:color="auto" w:fill="auto"/>
        <w:spacing w:line="130" w:lineRule="exact"/>
        <w:ind w:left="40"/>
      </w:pPr>
      <w:r>
        <w:rPr>
          <w:rStyle w:val="0pt3"/>
          <w:b/>
          <w:bCs/>
          <w:color w:val="000000"/>
        </w:rPr>
        <w:t>246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08" w:y="3292"/>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82" w:h="9349" w:hRule="exact" w:wrap="none" w:vAnchor="page" w:hAnchor="page" w:x="3324" w:y="3774"/>
        <w:shd w:val="clear" w:color="auto" w:fill="auto"/>
        <w:spacing w:before="0" w:line="257" w:lineRule="exact"/>
        <w:ind w:left="20" w:right="20"/>
      </w:pPr>
      <w:r>
        <w:rPr>
          <w:rStyle w:val="11"/>
          <w:color w:val="000000"/>
        </w:rPr>
        <w:t>шей. Вы же сумасшедшие!.. Тогда это становится не привычным родственным конфликтом, а продолжени</w:t>
      </w:r>
      <w:r>
        <w:rPr>
          <w:rStyle w:val="11"/>
          <w:color w:val="000000"/>
        </w:rPr>
        <w:softHyphen/>
        <w:t xml:space="preserve">ем все того же бесконечного, бесконечно вьющегося спора. </w:t>
      </w:r>
      <w:r>
        <w:rPr>
          <w:rStyle w:val="a7"/>
          <w:color w:val="000000"/>
        </w:rPr>
        <w:t>(Иванову.)</w:t>
      </w:r>
      <w:r>
        <w:rPr>
          <w:rStyle w:val="11"/>
          <w:color w:val="000000"/>
        </w:rPr>
        <w:t xml:space="preserve"> Что, Игорек?</w:t>
      </w:r>
    </w:p>
    <w:p w:rsidR="00244497" w:rsidRDefault="00244497">
      <w:pPr>
        <w:pStyle w:val="a4"/>
        <w:framePr w:w="5282" w:h="9349" w:hRule="exact" w:wrap="none" w:vAnchor="page" w:hAnchor="page" w:x="3324" w:y="3774"/>
        <w:shd w:val="clear" w:color="auto" w:fill="auto"/>
        <w:spacing w:before="0" w:line="257" w:lineRule="exact"/>
        <w:ind w:left="20" w:right="20" w:firstLine="280"/>
      </w:pPr>
      <w:r>
        <w:rPr>
          <w:rStyle w:val="11"/>
          <w:color w:val="000000"/>
        </w:rPr>
        <w:t>ИВАНОВ. Она — единственный человек, который не предъявляет ему счет за свою несостоявшуюся жизнь.</w:t>
      </w:r>
    </w:p>
    <w:p w:rsidR="00244497" w:rsidRDefault="00244497">
      <w:pPr>
        <w:pStyle w:val="a4"/>
        <w:framePr w:w="5282" w:h="9349" w:hRule="exact" w:wrap="none" w:vAnchor="page" w:hAnchor="page" w:x="3324" w:y="3774"/>
        <w:shd w:val="clear" w:color="auto" w:fill="auto"/>
        <w:spacing w:before="0" w:line="257" w:lineRule="exact"/>
        <w:ind w:left="20" w:right="20" w:firstLine="280"/>
      </w:pPr>
      <w:r>
        <w:rPr>
          <w:rStyle w:val="11"/>
          <w:color w:val="000000"/>
        </w:rPr>
        <w:t>ДОДИН. Потому что поздно. Она так близка к жиз</w:t>
      </w:r>
      <w:r>
        <w:rPr>
          <w:rStyle w:val="11"/>
          <w:color w:val="000000"/>
        </w:rPr>
        <w:softHyphen/>
        <w:t xml:space="preserve">ненному концу, что поздно, жизнь уже не исправить, остается только считать ее правильной. </w:t>
      </w:r>
      <w:r>
        <w:rPr>
          <w:rStyle w:val="a7"/>
          <w:color w:val="000000"/>
        </w:rPr>
        <w:t>(За Марию Ва</w:t>
      </w:r>
      <w:r>
        <w:rPr>
          <w:rStyle w:val="a7"/>
          <w:color w:val="000000"/>
        </w:rPr>
        <w:softHyphen/>
        <w:t>сильевну.)</w:t>
      </w:r>
      <w:r>
        <w:rPr>
          <w:rStyle w:val="11"/>
          <w:color w:val="000000"/>
        </w:rPr>
        <w:t xml:space="preserve"> Верю, что все было правильно. Молчи, Жан, молчи, я верю, что все было правильно. А сей</w:t>
      </w:r>
      <w:r>
        <w:rPr>
          <w:rStyle w:val="11"/>
          <w:color w:val="000000"/>
        </w:rPr>
        <w:softHyphen/>
        <w:t>час он несчастен. И ему надо помочь поверить, что он счастливый, потому что тогда будем счастливыми и все мы.</w:t>
      </w:r>
    </w:p>
    <w:p w:rsidR="00244497" w:rsidRDefault="00244497">
      <w:pPr>
        <w:pStyle w:val="a4"/>
        <w:framePr w:w="5282" w:h="9349" w:hRule="exact" w:wrap="none" w:vAnchor="page" w:hAnchor="page" w:x="3324" w:y="3774"/>
        <w:shd w:val="clear" w:color="auto" w:fill="auto"/>
        <w:spacing w:before="0" w:line="257" w:lineRule="exact"/>
        <w:ind w:left="20" w:right="20" w:firstLine="280"/>
      </w:pPr>
      <w:r>
        <w:rPr>
          <w:rStyle w:val="11"/>
          <w:color w:val="000000"/>
        </w:rPr>
        <w:t>ИВАНОВ. Все остальные предъявляют ему счет за свою несостоявшуюся жизнь.</w:t>
      </w:r>
    </w:p>
    <w:p w:rsidR="00244497" w:rsidRDefault="00244497">
      <w:pPr>
        <w:pStyle w:val="a4"/>
        <w:framePr w:w="5282" w:h="9349" w:hRule="exact" w:wrap="none" w:vAnchor="page" w:hAnchor="page" w:x="3324" w:y="3774"/>
        <w:shd w:val="clear" w:color="auto" w:fill="auto"/>
        <w:spacing w:before="0" w:line="257" w:lineRule="exact"/>
        <w:ind w:left="20" w:right="20" w:firstLine="280"/>
      </w:pPr>
      <w:r>
        <w:rPr>
          <w:rStyle w:val="11"/>
          <w:color w:val="000000"/>
        </w:rPr>
        <w:t>ДОДИН. Хотя они уже больше не предъявляют ему счет, они пытаются исправить свою жизнь. Они пыта</w:t>
      </w:r>
      <w:r>
        <w:rPr>
          <w:rStyle w:val="11"/>
          <w:color w:val="000000"/>
        </w:rPr>
        <w:softHyphen/>
        <w:t xml:space="preserve">ются обогнать ушедший поезд, потому что бежали-то за поездом не тем. </w:t>
      </w:r>
      <w:r>
        <w:rPr>
          <w:rStyle w:val="a7"/>
          <w:color w:val="000000"/>
        </w:rPr>
        <w:t>(За Серебрякова.)</w:t>
      </w:r>
      <w:r>
        <w:rPr>
          <w:rStyle w:val="11"/>
          <w:color w:val="000000"/>
        </w:rPr>
        <w:t xml:space="preserve"> При этом весь ужас в том, что я не согласен с этим... Вот мне кажется, по</w:t>
      </w:r>
      <w:r>
        <w:rPr>
          <w:rStyle w:val="11"/>
          <w:color w:val="000000"/>
        </w:rPr>
        <w:softHyphen/>
        <w:t xml:space="preserve">чему все и кончается примирением. </w:t>
      </w:r>
      <w:r>
        <w:rPr>
          <w:rStyle w:val="a7"/>
          <w:color w:val="000000"/>
        </w:rPr>
        <w:t xml:space="preserve">(За Серебрякова.) </w:t>
      </w:r>
      <w:r>
        <w:rPr>
          <w:rStyle w:val="11"/>
          <w:color w:val="000000"/>
        </w:rPr>
        <w:t>Я уеду, но я объяснюсь, я скажу, я ведь не знал, что все так ужасно, потому что я вообще не знаю, честно гово</w:t>
      </w:r>
      <w:r>
        <w:rPr>
          <w:rStyle w:val="11"/>
          <w:color w:val="000000"/>
        </w:rPr>
        <w:softHyphen/>
        <w:t>ря, что я пытался предложить. Я пытался что-то пред</w:t>
      </w:r>
      <w:r>
        <w:rPr>
          <w:rStyle w:val="11"/>
          <w:color w:val="000000"/>
        </w:rPr>
        <w:softHyphen/>
        <w:t>ложить, чтобы как-то жизнь продолжалась, я знаю только, что я не выживу зиму в этом доме... Серебря</w:t>
      </w:r>
      <w:r>
        <w:rPr>
          <w:rStyle w:val="11"/>
          <w:color w:val="000000"/>
        </w:rPr>
        <w:softHyphen/>
        <w:t>ков замечательно говорит иногда. И можно сказать ли</w:t>
      </w:r>
      <w:r>
        <w:rPr>
          <w:rStyle w:val="11"/>
          <w:color w:val="000000"/>
        </w:rPr>
        <w:softHyphen/>
        <w:t xml:space="preserve">рически: и как-то мы проживем зиму в этом доме? А можно и по-другому: и как-то мы здесь перезимуем? </w:t>
      </w:r>
      <w:r>
        <w:rPr>
          <w:rStyle w:val="a7"/>
          <w:color w:val="000000"/>
        </w:rPr>
        <w:t>(За Серебрякова.)</w:t>
      </w:r>
      <w:r>
        <w:rPr>
          <w:rStyle w:val="11"/>
          <w:color w:val="000000"/>
        </w:rPr>
        <w:t xml:space="preserve"> Это же невозможно, со всем тем, что уже накопилось. Это невозможно. Это нельзя... Вот и вынужден он предлагать, сам не зная толком, что он предлагает. И предлагает действительно из ряда вон абсурдное решение. Абсурдное, ничего не разрешаю</w:t>
      </w:r>
      <w:r>
        <w:rPr>
          <w:rStyle w:val="11"/>
          <w:color w:val="000000"/>
        </w:rPr>
        <w:softHyphen/>
      </w:r>
    </w:p>
    <w:p w:rsidR="00244497" w:rsidRDefault="00244497">
      <w:pPr>
        <w:pStyle w:val="a6"/>
        <w:framePr w:wrap="none" w:vAnchor="page" w:hAnchor="page" w:x="5792" w:y="13319"/>
        <w:shd w:val="clear" w:color="auto" w:fill="auto"/>
        <w:spacing w:line="130" w:lineRule="exact"/>
        <w:ind w:left="20"/>
      </w:pPr>
      <w:r>
        <w:rPr>
          <w:rStyle w:val="0pt3"/>
          <w:b/>
          <w:bCs/>
          <w:color w:val="000000"/>
        </w:rPr>
        <w:t>247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6" w:y="3296"/>
        <w:shd w:val="clear" w:color="auto" w:fill="auto"/>
        <w:spacing w:line="140" w:lineRule="exact"/>
        <w:ind w:left="40"/>
      </w:pPr>
      <w:r>
        <w:rPr>
          <w:rStyle w:val="21pt"/>
          <w:b/>
          <w:bCs/>
          <w:i/>
          <w:iCs/>
          <w:color w:val="000000"/>
        </w:rPr>
        <w:t>Лев Додин. Путешествие без конца</w:t>
      </w:r>
    </w:p>
    <w:p w:rsidR="00244497" w:rsidRDefault="00244497">
      <w:pPr>
        <w:pStyle w:val="a4"/>
        <w:framePr w:w="5282" w:h="9332" w:hRule="exact" w:wrap="none" w:vAnchor="page" w:hAnchor="page" w:x="3324" w:y="3790"/>
        <w:shd w:val="clear" w:color="auto" w:fill="auto"/>
        <w:spacing w:before="0"/>
        <w:ind w:left="20" w:right="20"/>
      </w:pPr>
      <w:r>
        <w:rPr>
          <w:rStyle w:val="11"/>
          <w:color w:val="000000"/>
        </w:rPr>
        <w:t xml:space="preserve">щее, потому что некуда деться Соне, некуда деться дяде Ване, некуда, некуда... </w:t>
      </w:r>
      <w:r>
        <w:rPr>
          <w:rStyle w:val="a7"/>
          <w:color w:val="000000"/>
        </w:rPr>
        <w:t>(За Серебрякова.)</w:t>
      </w:r>
      <w:r>
        <w:rPr>
          <w:rStyle w:val="11"/>
          <w:color w:val="000000"/>
        </w:rPr>
        <w:t xml:space="preserve"> Я все это понимаю, но, может быть, предложил бы кто-нибудь что-нибудь другое. Убил бы меня, в конце концов. Мо</w:t>
      </w:r>
      <w:r>
        <w:rPr>
          <w:rStyle w:val="11"/>
          <w:color w:val="000000"/>
        </w:rPr>
        <w:softHyphen/>
        <w:t>жет, это было бы не так плохо... Серебряков говорит: да уймите вы его наконец, пусть уж он прицелится тол</w:t>
      </w:r>
      <w:r>
        <w:rPr>
          <w:rStyle w:val="11"/>
          <w:color w:val="000000"/>
        </w:rPr>
        <w:softHyphen/>
        <w:t>ком и выстрелит правильно... Может быть, и не пря</w:t>
      </w:r>
      <w:r>
        <w:rPr>
          <w:rStyle w:val="11"/>
          <w:color w:val="000000"/>
        </w:rPr>
        <w:softHyphen/>
        <w:t xml:space="preserve">чется он, а </w:t>
      </w:r>
      <w:r>
        <w:rPr>
          <w:rStyle w:val="a7"/>
          <w:color w:val="000000"/>
        </w:rPr>
        <w:t>(За Серебрякова.)</w:t>
      </w:r>
      <w:r>
        <w:rPr>
          <w:rStyle w:val="11"/>
          <w:color w:val="000000"/>
        </w:rPr>
        <w:t xml:space="preserve"> прицелься и выстрели как следует... Вот этот поворот, мне кажется, интересен, объединяет всех в один такой, по сути, монодиалог.</w:t>
      </w:r>
    </w:p>
    <w:p w:rsidR="00244497" w:rsidRDefault="00244497">
      <w:pPr>
        <w:pStyle w:val="a4"/>
        <w:framePr w:w="5282" w:h="9332" w:hRule="exact" w:wrap="none" w:vAnchor="page" w:hAnchor="page" w:x="3324" w:y="3790"/>
        <w:shd w:val="clear" w:color="auto" w:fill="auto"/>
        <w:spacing w:before="0" w:after="492"/>
        <w:ind w:left="20" w:right="20" w:firstLine="280"/>
      </w:pPr>
      <w:r>
        <w:rPr>
          <w:rStyle w:val="11"/>
          <w:color w:val="000000"/>
        </w:rPr>
        <w:t>У нас будет маленькая пауза, сейчас я должен на не</w:t>
      </w:r>
      <w:r>
        <w:rPr>
          <w:rStyle w:val="11"/>
          <w:color w:val="000000"/>
        </w:rPr>
        <w:softHyphen/>
        <w:t>сколько дней уехать, и хотелось бы, чтобы вы все, о чем мы говорили, как-то примерили на себя. Вы еще бу</w:t>
      </w:r>
      <w:r>
        <w:rPr>
          <w:rStyle w:val="11"/>
          <w:color w:val="000000"/>
        </w:rPr>
        <w:softHyphen/>
        <w:t>дете меняться ролями, будете сбивать друг друга, ведь легко можно ко всему привыкнуть. Еще и потому мне хочется, чтобы вы менялись ролями, что в этой исто</w:t>
      </w:r>
      <w:r>
        <w:rPr>
          <w:rStyle w:val="11"/>
          <w:color w:val="000000"/>
        </w:rPr>
        <w:softHyphen/>
        <w:t>рии все очень слышат болезнь друг друга. Все ее пони</w:t>
      </w:r>
      <w:r>
        <w:rPr>
          <w:rStyle w:val="11"/>
          <w:color w:val="000000"/>
        </w:rPr>
        <w:softHyphen/>
        <w:t>мают, и все действительно открыты к диалогу. Думаю, нам не стоит начинать разговор по новому кругу. Про</w:t>
      </w:r>
      <w:r>
        <w:rPr>
          <w:rStyle w:val="11"/>
          <w:color w:val="000000"/>
        </w:rPr>
        <w:softHyphen/>
        <w:t>должим в следующий раз. Будем не только читать, но и пробовать. Мне интересно, как то, о чем мы говорили, отразится в вас, как переживется. Мне кажется, это очень важно — беззащитность и открытость Серебряко</w:t>
      </w:r>
      <w:r>
        <w:rPr>
          <w:rStyle w:val="11"/>
          <w:color w:val="000000"/>
        </w:rPr>
        <w:softHyphen/>
        <w:t>ва, которая очень многое определяет во всей истории. Как и открытость и беззащитность здесь всех. Следую</w:t>
      </w:r>
      <w:r>
        <w:rPr>
          <w:rStyle w:val="11"/>
          <w:color w:val="000000"/>
        </w:rPr>
        <w:softHyphen/>
        <w:t>щий раз мы не скоро встретимся, если я не ошибаюсь, тринадцатого ноября.</w:t>
      </w:r>
    </w:p>
    <w:p w:rsidR="00244497" w:rsidRDefault="00244497">
      <w:pPr>
        <w:pStyle w:val="1610"/>
        <w:framePr w:w="5282" w:h="9332" w:hRule="exact" w:wrap="none" w:vAnchor="page" w:hAnchor="page" w:x="3324" w:y="3790"/>
        <w:shd w:val="clear" w:color="auto" w:fill="auto"/>
        <w:spacing w:before="0" w:after="211" w:line="160" w:lineRule="exact"/>
        <w:ind w:left="20"/>
      </w:pPr>
      <w:bookmarkStart w:id="35" w:name="bookmark35"/>
      <w:r>
        <w:rPr>
          <w:rStyle w:val="161"/>
          <w:b/>
          <w:bCs/>
          <w:color w:val="000000"/>
        </w:rPr>
        <w:t>13 ноября 2002 года</w:t>
      </w:r>
      <w:bookmarkEnd w:id="35"/>
    </w:p>
    <w:p w:rsidR="00244497" w:rsidRDefault="00244497">
      <w:pPr>
        <w:pStyle w:val="a4"/>
        <w:framePr w:w="5282" w:h="9332" w:hRule="exact" w:wrap="none" w:vAnchor="page" w:hAnchor="page" w:x="3324" w:y="3790"/>
        <w:shd w:val="clear" w:color="auto" w:fill="auto"/>
        <w:spacing w:before="0" w:line="245" w:lineRule="exact"/>
        <w:ind w:left="20" w:right="20" w:firstLine="280"/>
      </w:pPr>
      <w:r>
        <w:rPr>
          <w:rStyle w:val="11"/>
          <w:color w:val="000000"/>
        </w:rPr>
        <w:t>ДОДИН. Сегодня в первой половине дня на репети</w:t>
      </w:r>
      <w:r>
        <w:rPr>
          <w:rStyle w:val="11"/>
          <w:color w:val="000000"/>
        </w:rPr>
        <w:softHyphen/>
        <w:t>ции не будет Игоря Иванова. Но все равно мы сговари</w:t>
      </w:r>
      <w:r>
        <w:rPr>
          <w:rStyle w:val="11"/>
          <w:color w:val="000000"/>
        </w:rPr>
        <w:softHyphen/>
        <w:t>вались, что будем по ходу дела меняться ролями, про</w:t>
      </w:r>
      <w:r>
        <w:rPr>
          <w:rStyle w:val="11"/>
          <w:color w:val="000000"/>
        </w:rPr>
        <w:softHyphen/>
        <w:t>бовать, проверять, прикидывать. Давайте продолжим наши маневры вокруг «Дяди Вани», давайте Серебряко</w:t>
      </w:r>
      <w:r>
        <w:rPr>
          <w:rStyle w:val="11"/>
          <w:color w:val="000000"/>
        </w:rPr>
        <w:softHyphen/>
        <w:t>ва Сережа Курышев почитает. Петя (</w:t>
      </w:r>
      <w:r>
        <w:rPr>
          <w:rStyle w:val="a7"/>
          <w:color w:val="000000"/>
        </w:rPr>
        <w:t>Семак)</w:t>
      </w:r>
      <w:r>
        <w:rPr>
          <w:rStyle w:val="11"/>
          <w:color w:val="000000"/>
        </w:rPr>
        <w:t xml:space="preserve"> тогда почи</w:t>
      </w:r>
      <w:r>
        <w:rPr>
          <w:rStyle w:val="11"/>
          <w:color w:val="000000"/>
        </w:rPr>
        <w:softHyphen/>
      </w:r>
    </w:p>
    <w:p w:rsidR="00244497" w:rsidRDefault="00244497">
      <w:pPr>
        <w:pStyle w:val="a6"/>
        <w:framePr w:wrap="none" w:vAnchor="page" w:hAnchor="page" w:x="5804" w:y="13318"/>
        <w:shd w:val="clear" w:color="auto" w:fill="auto"/>
        <w:spacing w:line="130" w:lineRule="exact"/>
        <w:ind w:left="20"/>
      </w:pPr>
      <w:r>
        <w:rPr>
          <w:rStyle w:val="0pt3"/>
          <w:b/>
          <w:bCs/>
          <w:color w:val="000000"/>
        </w:rPr>
        <w:t>248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09" w:y="3298"/>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94" w:h="9332" w:hRule="exact" w:wrap="none" w:vAnchor="page" w:hAnchor="page" w:x="3318" w:y="3783"/>
        <w:shd w:val="clear" w:color="auto" w:fill="auto"/>
        <w:spacing w:before="0" w:after="182" w:line="252" w:lineRule="exact"/>
        <w:ind w:left="20" w:right="20"/>
      </w:pPr>
      <w:r>
        <w:rPr>
          <w:rStyle w:val="11"/>
          <w:color w:val="000000"/>
        </w:rPr>
        <w:t>тает Астрова, Саша (</w:t>
      </w:r>
      <w:r>
        <w:rPr>
          <w:rStyle w:val="a7"/>
          <w:color w:val="000000"/>
        </w:rPr>
        <w:t>Завьялов)</w:t>
      </w:r>
      <w:r>
        <w:rPr>
          <w:rStyle w:val="11"/>
          <w:color w:val="000000"/>
        </w:rPr>
        <w:t xml:space="preserve"> — дядю Ваню, Люда (</w:t>
      </w:r>
      <w:r>
        <w:rPr>
          <w:rStyle w:val="a7"/>
          <w:color w:val="000000"/>
        </w:rPr>
        <w:t>Мо</w:t>
      </w:r>
      <w:r>
        <w:rPr>
          <w:rStyle w:val="a7"/>
          <w:color w:val="000000"/>
        </w:rPr>
        <w:softHyphen/>
        <w:t>торная) —</w:t>
      </w:r>
      <w:r>
        <w:rPr>
          <w:rStyle w:val="11"/>
          <w:color w:val="000000"/>
        </w:rPr>
        <w:t xml:space="preserve"> Соню, Ксению нам пока заменить некем, но у нас есть Лена — Лена послушает. Старушку няню Татья</w:t>
      </w:r>
      <w:r>
        <w:rPr>
          <w:rStyle w:val="11"/>
          <w:color w:val="000000"/>
        </w:rPr>
        <w:softHyphen/>
        <w:t xml:space="preserve">на Владимировна почитает, а старую галку </w:t>
      </w:r>
      <w:r>
        <w:rPr>
          <w:rStyle w:val="11"/>
          <w:color w:val="000000"/>
          <w:lang w:val="en-US" w:eastAsia="en-US"/>
        </w:rPr>
        <w:t xml:space="preserve">maman </w:t>
      </w:r>
      <w:r>
        <w:rPr>
          <w:rStyle w:val="11"/>
          <w:color w:val="000000"/>
        </w:rPr>
        <w:t>— Та- нюша. Работника — Виталик. Андрей — Вафлю. Извини</w:t>
      </w:r>
      <w:r>
        <w:rPr>
          <w:rStyle w:val="11"/>
          <w:color w:val="000000"/>
        </w:rPr>
        <w:softHyphen/>
        <w:t>те, я попробую иногда вмешиваться.</w:t>
      </w:r>
    </w:p>
    <w:p w:rsidR="00244497" w:rsidRDefault="00244497">
      <w:pPr>
        <w:pStyle w:val="1010"/>
        <w:framePr w:w="5294" w:h="9332" w:hRule="exact" w:wrap="none" w:vAnchor="page" w:hAnchor="page" w:x="3318" w:y="3783"/>
        <w:shd w:val="clear" w:color="auto" w:fill="auto"/>
        <w:spacing w:before="0" w:line="250" w:lineRule="exact"/>
        <w:ind w:left="20" w:firstLine="280"/>
      </w:pPr>
      <w:r>
        <w:rPr>
          <w:rStyle w:val="102"/>
          <w:i/>
          <w:iCs/>
          <w:color w:val="000000"/>
        </w:rPr>
        <w:t>Проба.</w:t>
      </w:r>
    </w:p>
    <w:p w:rsidR="00244497" w:rsidRDefault="00244497">
      <w:pPr>
        <w:pStyle w:val="1010"/>
        <w:framePr w:w="5294" w:h="9332" w:hRule="exact" w:wrap="none" w:vAnchor="page" w:hAnchor="page" w:x="3318" w:y="3783"/>
        <w:shd w:val="clear" w:color="auto" w:fill="auto"/>
        <w:spacing w:before="0" w:line="250" w:lineRule="exact"/>
        <w:ind w:left="20" w:firstLine="280"/>
      </w:pPr>
      <w:r>
        <w:rPr>
          <w:rStyle w:val="102"/>
          <w:i/>
          <w:iCs/>
          <w:color w:val="000000"/>
        </w:rPr>
        <w:t>Действие первое.</w:t>
      </w:r>
    </w:p>
    <w:p w:rsidR="00244497" w:rsidRDefault="00244497">
      <w:pPr>
        <w:pStyle w:val="1010"/>
        <w:framePr w:w="5294" w:h="9332" w:hRule="exact" w:wrap="none" w:vAnchor="page" w:hAnchor="page" w:x="3318" w:y="3783"/>
        <w:shd w:val="clear" w:color="auto" w:fill="auto"/>
        <w:spacing w:before="0" w:after="180" w:line="250" w:lineRule="exact"/>
        <w:ind w:left="20" w:right="20" w:firstLine="280"/>
      </w:pPr>
      <w:r>
        <w:rPr>
          <w:rStyle w:val="102"/>
          <w:i/>
          <w:iCs/>
          <w:color w:val="000000"/>
        </w:rPr>
        <w:t>Серебряков - Курышев, Елена Андреевна - Раппопорт, Со</w:t>
      </w:r>
      <w:r>
        <w:rPr>
          <w:rStyle w:val="102"/>
          <w:i/>
          <w:iCs/>
          <w:color w:val="000000"/>
        </w:rPr>
        <w:softHyphen/>
        <w:t>фья Александровна - Моторная, Мария Васильевна</w:t>
      </w:r>
      <w:r>
        <w:rPr>
          <w:rStyle w:val="103"/>
          <w:i/>
          <w:iCs/>
          <w:color w:val="000000"/>
        </w:rPr>
        <w:t xml:space="preserve"> - </w:t>
      </w:r>
      <w:r>
        <w:rPr>
          <w:rStyle w:val="102"/>
          <w:i/>
          <w:iCs/>
          <w:color w:val="000000"/>
        </w:rPr>
        <w:t>Шеста</w:t>
      </w:r>
      <w:r>
        <w:rPr>
          <w:rStyle w:val="102"/>
          <w:i/>
          <w:iCs/>
          <w:color w:val="000000"/>
        </w:rPr>
        <w:softHyphen/>
        <w:t>кова, Войницкий - Завьялов, Астров</w:t>
      </w:r>
      <w:r>
        <w:rPr>
          <w:rStyle w:val="103"/>
          <w:i/>
          <w:iCs/>
          <w:color w:val="000000"/>
        </w:rPr>
        <w:t xml:space="preserve"> - </w:t>
      </w:r>
      <w:r>
        <w:rPr>
          <w:rStyle w:val="102"/>
          <w:i/>
          <w:iCs/>
          <w:color w:val="000000"/>
        </w:rPr>
        <w:t>Семак, Телегин</w:t>
      </w:r>
      <w:r>
        <w:rPr>
          <w:rStyle w:val="103"/>
          <w:i/>
          <w:iCs/>
          <w:color w:val="000000"/>
        </w:rPr>
        <w:t xml:space="preserve"> - </w:t>
      </w:r>
      <w:r>
        <w:rPr>
          <w:rStyle w:val="102"/>
          <w:i/>
          <w:iCs/>
          <w:color w:val="000000"/>
        </w:rPr>
        <w:t>Рос</w:t>
      </w:r>
      <w:r>
        <w:rPr>
          <w:rStyle w:val="102"/>
          <w:i/>
          <w:iCs/>
          <w:color w:val="000000"/>
        </w:rPr>
        <w:softHyphen/>
        <w:t>товский, Марина - Щуко, Работник - Пичик.</w:t>
      </w:r>
    </w:p>
    <w:p w:rsidR="00244497" w:rsidRDefault="00244497">
      <w:pPr>
        <w:pStyle w:val="a4"/>
        <w:framePr w:w="5294" w:h="9332" w:hRule="exact" w:wrap="none" w:vAnchor="page" w:hAnchor="page" w:x="3318" w:y="3783"/>
        <w:shd w:val="clear" w:color="auto" w:fill="auto"/>
        <w:spacing w:before="0"/>
        <w:ind w:left="20" w:firstLine="280"/>
      </w:pPr>
      <w:r>
        <w:rPr>
          <w:rStyle w:val="11"/>
          <w:color w:val="000000"/>
        </w:rPr>
        <w:t>АСТРОВ. К тому же душно.</w:t>
      </w:r>
    </w:p>
    <w:p w:rsidR="00244497" w:rsidRDefault="00244497">
      <w:pPr>
        <w:pStyle w:val="a4"/>
        <w:framePr w:w="5294" w:h="9332" w:hRule="exact" w:wrap="none" w:vAnchor="page" w:hAnchor="page" w:x="3318" w:y="3783"/>
        <w:shd w:val="clear" w:color="auto" w:fill="auto"/>
        <w:spacing w:before="0" w:after="236"/>
        <w:ind w:left="20" w:right="20" w:firstLine="280"/>
      </w:pPr>
      <w:r>
        <w:rPr>
          <w:rStyle w:val="11"/>
          <w:color w:val="000000"/>
        </w:rPr>
        <w:t>ДОДИН. Давайте привыкать, начинается уже с че</w:t>
      </w:r>
      <w:r>
        <w:rPr>
          <w:rStyle w:val="11"/>
          <w:color w:val="000000"/>
        </w:rPr>
        <w:softHyphen/>
        <w:t>го-то событийного, не просто сидят или стоят люди и философствуют, что-то есть за этим большее. Молча</w:t>
      </w:r>
      <w:r>
        <w:rPr>
          <w:rStyle w:val="11"/>
          <w:color w:val="000000"/>
        </w:rPr>
        <w:softHyphen/>
        <w:t>ние, которое изнутри взрывчато, потому что все «не так». «Не так», что два часа ждет здесь доктор, «не так», что остыл самовар, «не так», что нет дяди Вани, «не так», что нету профессора, не так, что отчаянное на</w:t>
      </w:r>
      <w:r>
        <w:rPr>
          <w:rStyle w:val="11"/>
          <w:color w:val="000000"/>
        </w:rPr>
        <w:softHyphen/>
        <w:t>строение у доктора. Это не может не чувствовать няня: всё не так. И вопрос, который у нее рождается к Астро</w:t>
      </w:r>
      <w:r>
        <w:rPr>
          <w:rStyle w:val="11"/>
          <w:color w:val="000000"/>
        </w:rPr>
        <w:softHyphen/>
        <w:t xml:space="preserve">ву, это вопрос к алкоголику. </w:t>
      </w:r>
      <w:r>
        <w:rPr>
          <w:rStyle w:val="a7"/>
          <w:color w:val="000000"/>
        </w:rPr>
        <w:t>(За Марину.)</w:t>
      </w:r>
      <w:r>
        <w:rPr>
          <w:rStyle w:val="11"/>
          <w:color w:val="000000"/>
        </w:rPr>
        <w:t xml:space="preserve"> Может, плю</w:t>
      </w:r>
      <w:r>
        <w:rPr>
          <w:rStyle w:val="11"/>
          <w:color w:val="000000"/>
        </w:rPr>
        <w:softHyphen/>
        <w:t xml:space="preserve">нем на все и вылечимся? </w:t>
      </w:r>
      <w:r>
        <w:rPr>
          <w:rStyle w:val="a7"/>
          <w:color w:val="000000"/>
        </w:rPr>
        <w:t>(За Астрова.)</w:t>
      </w:r>
      <w:r>
        <w:rPr>
          <w:rStyle w:val="11"/>
          <w:color w:val="000000"/>
        </w:rPr>
        <w:t xml:space="preserve"> Нет... И этот от</w:t>
      </w:r>
      <w:r>
        <w:rPr>
          <w:rStyle w:val="11"/>
          <w:color w:val="000000"/>
        </w:rPr>
        <w:softHyphen/>
        <w:t xml:space="preserve">вет нелегкого стоит. </w:t>
      </w:r>
      <w:r>
        <w:rPr>
          <w:rStyle w:val="a7"/>
          <w:color w:val="000000"/>
        </w:rPr>
        <w:t>(За Астрова.)</w:t>
      </w:r>
      <w:r>
        <w:rPr>
          <w:rStyle w:val="11"/>
          <w:color w:val="000000"/>
        </w:rPr>
        <w:t xml:space="preserve"> Я не каждый день этим занимаюсь. А может, просто душно...</w:t>
      </w:r>
    </w:p>
    <w:p w:rsidR="00244497" w:rsidRDefault="00244497">
      <w:pPr>
        <w:pStyle w:val="1010"/>
        <w:framePr w:w="5294" w:h="9332" w:hRule="exact" w:wrap="none" w:vAnchor="page" w:hAnchor="page" w:x="3318" w:y="3783"/>
        <w:shd w:val="clear" w:color="auto" w:fill="auto"/>
        <w:spacing w:before="0" w:after="212" w:line="180" w:lineRule="exact"/>
        <w:ind w:left="20" w:firstLine="280"/>
      </w:pPr>
      <w:r>
        <w:rPr>
          <w:rStyle w:val="102"/>
          <w:i/>
          <w:iCs/>
          <w:color w:val="000000"/>
        </w:rPr>
        <w:t>Проба.</w:t>
      </w:r>
    </w:p>
    <w:p w:rsidR="00244497" w:rsidRDefault="00244497">
      <w:pPr>
        <w:pStyle w:val="a4"/>
        <w:framePr w:w="5294" w:h="9332" w:hRule="exact" w:wrap="none" w:vAnchor="page" w:hAnchor="page" w:x="3318" w:y="3783"/>
        <w:shd w:val="clear" w:color="auto" w:fill="auto"/>
        <w:spacing w:before="0" w:line="247" w:lineRule="exact"/>
        <w:ind w:left="20" w:firstLine="280"/>
      </w:pPr>
      <w:r>
        <w:rPr>
          <w:rStyle w:val="11"/>
          <w:color w:val="000000"/>
        </w:rPr>
        <w:t>АСТРОВ. Что-то не хочется.</w:t>
      </w:r>
    </w:p>
    <w:p w:rsidR="00244497" w:rsidRDefault="00244497">
      <w:pPr>
        <w:pStyle w:val="a4"/>
        <w:framePr w:w="5294" w:h="9332" w:hRule="exact" w:wrap="none" w:vAnchor="page" w:hAnchor="page" w:x="3318" w:y="3783"/>
        <w:shd w:val="clear" w:color="auto" w:fill="auto"/>
        <w:spacing w:before="0" w:line="247" w:lineRule="exact"/>
        <w:ind w:left="20" w:right="20" w:firstLine="280"/>
      </w:pPr>
      <w:r>
        <w:rPr>
          <w:rStyle w:val="11"/>
          <w:color w:val="000000"/>
        </w:rPr>
        <w:t xml:space="preserve">ДОДИН </w:t>
      </w:r>
      <w:r>
        <w:rPr>
          <w:rStyle w:val="a7"/>
          <w:color w:val="000000"/>
        </w:rPr>
        <w:t>(за Астрова).</w:t>
      </w:r>
      <w:r>
        <w:rPr>
          <w:rStyle w:val="11"/>
          <w:color w:val="000000"/>
        </w:rPr>
        <w:t xml:space="preserve"> Ничего не хочется... Здесь нет размышления. По сути, его ответ няне: ничего не хо</w:t>
      </w:r>
      <w:r>
        <w:rPr>
          <w:rStyle w:val="11"/>
          <w:color w:val="000000"/>
        </w:rPr>
        <w:softHyphen/>
        <w:t xml:space="preserve">чется. </w:t>
      </w:r>
      <w:r>
        <w:rPr>
          <w:rStyle w:val="a7"/>
          <w:color w:val="000000"/>
        </w:rPr>
        <w:t>(За Астрова.)</w:t>
      </w:r>
      <w:r>
        <w:rPr>
          <w:rStyle w:val="11"/>
          <w:color w:val="000000"/>
        </w:rPr>
        <w:t xml:space="preserve"> Прибежал сюда как идиот, вызвали, заставляют ждать, а ей самой наплевать... В объекте у Астрова не Серебряков. А кто в объекте?</w:t>
      </w:r>
    </w:p>
    <w:p w:rsidR="00244497" w:rsidRDefault="00244497">
      <w:pPr>
        <w:pStyle w:val="a6"/>
        <w:framePr w:wrap="none" w:vAnchor="page" w:hAnchor="page" w:x="5788" w:y="13316"/>
        <w:shd w:val="clear" w:color="auto" w:fill="auto"/>
        <w:spacing w:line="130" w:lineRule="exact"/>
        <w:ind w:left="20"/>
      </w:pPr>
      <w:r>
        <w:rPr>
          <w:rStyle w:val="0pt3"/>
          <w:b/>
          <w:bCs/>
          <w:color w:val="000000"/>
        </w:rPr>
        <w:t>249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6" w:y="3283"/>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302" w:h="9302" w:hRule="exact" w:wrap="none" w:vAnchor="page" w:hAnchor="page" w:x="3315" w:y="3830"/>
        <w:shd w:val="clear" w:color="auto" w:fill="auto"/>
        <w:spacing w:before="0" w:after="26" w:line="180" w:lineRule="exact"/>
        <w:ind w:left="20" w:firstLine="280"/>
      </w:pPr>
      <w:r>
        <w:rPr>
          <w:rStyle w:val="11"/>
          <w:color w:val="000000"/>
        </w:rPr>
        <w:t>ЗАВЬЯЛОВ. Елена Андреевна.</w:t>
      </w:r>
    </w:p>
    <w:p w:rsidR="00244497" w:rsidRDefault="00244497">
      <w:pPr>
        <w:pStyle w:val="a4"/>
        <w:framePr w:w="5302" w:h="9302" w:hRule="exact" w:wrap="none" w:vAnchor="page" w:hAnchor="page" w:x="3315" w:y="3830"/>
        <w:shd w:val="clear" w:color="auto" w:fill="auto"/>
        <w:spacing w:before="0" w:after="264" w:line="180" w:lineRule="exact"/>
        <w:ind w:left="20" w:firstLine="280"/>
      </w:pPr>
      <w:r>
        <w:rPr>
          <w:rStyle w:val="11"/>
          <w:color w:val="000000"/>
        </w:rPr>
        <w:t>ДОДИН. Думаю, что да.</w:t>
      </w:r>
    </w:p>
    <w:p w:rsidR="00244497" w:rsidRDefault="00244497">
      <w:pPr>
        <w:pStyle w:val="1010"/>
        <w:framePr w:w="5302" w:h="9302" w:hRule="exact" w:wrap="none" w:vAnchor="page" w:hAnchor="page" w:x="3315" w:y="3830"/>
        <w:shd w:val="clear" w:color="auto" w:fill="auto"/>
        <w:spacing w:before="0" w:after="195" w:line="180" w:lineRule="exact"/>
        <w:ind w:left="20" w:firstLine="280"/>
      </w:pPr>
      <w:r>
        <w:rPr>
          <w:rStyle w:val="102"/>
          <w:i/>
          <w:iCs/>
          <w:color w:val="000000"/>
        </w:rPr>
        <w:t>Проба.</w:t>
      </w:r>
    </w:p>
    <w:p w:rsidR="00244497" w:rsidRDefault="00244497">
      <w:pPr>
        <w:pStyle w:val="a4"/>
        <w:framePr w:w="5302" w:h="9302" w:hRule="exact" w:wrap="none" w:vAnchor="page" w:hAnchor="page" w:x="3315" w:y="3830"/>
        <w:shd w:val="clear" w:color="auto" w:fill="auto"/>
        <w:spacing w:before="0" w:line="266" w:lineRule="exact"/>
        <w:ind w:left="20" w:firstLine="280"/>
      </w:pPr>
      <w:r>
        <w:rPr>
          <w:rStyle w:val="11"/>
          <w:color w:val="000000"/>
        </w:rPr>
        <w:t>МАРИНА: Кушай, батюшка.</w:t>
      </w:r>
    </w:p>
    <w:p w:rsidR="00244497" w:rsidRDefault="00244497">
      <w:pPr>
        <w:pStyle w:val="a4"/>
        <w:framePr w:w="5302" w:h="9302" w:hRule="exact" w:wrap="none" w:vAnchor="page" w:hAnchor="page" w:x="3315" w:y="3830"/>
        <w:shd w:val="clear" w:color="auto" w:fill="auto"/>
        <w:spacing w:before="0" w:after="249" w:line="266" w:lineRule="exact"/>
        <w:ind w:left="20" w:right="20" w:firstLine="280"/>
      </w:pPr>
      <w:r>
        <w:rPr>
          <w:rStyle w:val="11"/>
          <w:color w:val="000000"/>
        </w:rPr>
        <w:t xml:space="preserve">ДОДИН. Читая пьесу, играть трудно. Но все-таки... Ведь значит, Марина тоже понимает про Астрова. </w:t>
      </w:r>
      <w:r>
        <w:rPr>
          <w:rStyle w:val="a7"/>
          <w:color w:val="000000"/>
        </w:rPr>
        <w:t>(За Марину.)</w:t>
      </w:r>
      <w:r>
        <w:rPr>
          <w:rStyle w:val="11"/>
          <w:color w:val="000000"/>
        </w:rPr>
        <w:t xml:space="preserve"> Да не болейте так... Все она знает, все пони</w:t>
      </w:r>
      <w:r>
        <w:rPr>
          <w:rStyle w:val="11"/>
          <w:color w:val="000000"/>
        </w:rPr>
        <w:softHyphen/>
        <w:t>мает. Понимает, что Астров влюблен, что появилась молодая женщина, и молодая женщина с ума свела. По</w:t>
      </w:r>
      <w:r>
        <w:rPr>
          <w:rStyle w:val="11"/>
          <w:color w:val="000000"/>
        </w:rPr>
        <w:softHyphen/>
        <w:t>нимает, что не только у этого усы дыбом встали. Всё понимает. Что есть Соня, которая в него влюблена. И не подходит он совсем Соне, и ничего у них с Соней не выйдет. Всё это в размышлениях старухи есть.</w:t>
      </w:r>
    </w:p>
    <w:p w:rsidR="00244497" w:rsidRDefault="00244497">
      <w:pPr>
        <w:pStyle w:val="1010"/>
        <w:framePr w:w="5302" w:h="9302" w:hRule="exact" w:wrap="none" w:vAnchor="page" w:hAnchor="page" w:x="3315" w:y="3830"/>
        <w:shd w:val="clear" w:color="auto" w:fill="auto"/>
        <w:spacing w:before="0" w:after="193" w:line="180" w:lineRule="exact"/>
        <w:ind w:left="20" w:firstLine="280"/>
      </w:pPr>
      <w:r>
        <w:rPr>
          <w:rStyle w:val="102"/>
          <w:i/>
          <w:iCs/>
          <w:color w:val="000000"/>
        </w:rPr>
        <w:t>Проба.</w:t>
      </w:r>
    </w:p>
    <w:p w:rsidR="00244497" w:rsidRDefault="00244497">
      <w:pPr>
        <w:pStyle w:val="a4"/>
        <w:framePr w:w="5302" w:h="9302" w:hRule="exact" w:wrap="none" w:vAnchor="page" w:hAnchor="page" w:x="3315" w:y="3830"/>
        <w:shd w:val="clear" w:color="auto" w:fill="auto"/>
        <w:spacing w:before="0" w:line="266" w:lineRule="exact"/>
        <w:ind w:left="20" w:firstLine="280"/>
      </w:pPr>
      <w:r>
        <w:rPr>
          <w:rStyle w:val="11"/>
          <w:color w:val="000000"/>
        </w:rPr>
        <w:t>АСТРОВ. К тому же душно.</w:t>
      </w:r>
    </w:p>
    <w:p w:rsidR="00244497" w:rsidRDefault="00244497">
      <w:pPr>
        <w:pStyle w:val="a4"/>
        <w:framePr w:w="5302" w:h="9302" w:hRule="exact" w:wrap="none" w:vAnchor="page" w:hAnchor="page" w:x="3315" w:y="3830"/>
        <w:shd w:val="clear" w:color="auto" w:fill="auto"/>
        <w:spacing w:before="0" w:line="266" w:lineRule="exact"/>
        <w:ind w:left="20" w:right="20" w:firstLine="280"/>
      </w:pPr>
      <w:r>
        <w:rPr>
          <w:rStyle w:val="11"/>
          <w:color w:val="000000"/>
        </w:rPr>
        <w:t xml:space="preserve">ДОДИН. Сейчас это совсем не убедительный ответ. Получается, что просто текст читается. Ответ Марине не убедительный. </w:t>
      </w:r>
      <w:r>
        <w:rPr>
          <w:rStyle w:val="a7"/>
          <w:color w:val="000000"/>
        </w:rPr>
        <w:t>(За Марину.)</w:t>
      </w:r>
      <w:r>
        <w:rPr>
          <w:rStyle w:val="11"/>
          <w:color w:val="000000"/>
        </w:rPr>
        <w:t xml:space="preserve"> Все знают, что ты это делаешь каждый день и не раз в день... А доктор на это: и вообще, душно!.. Сейчас важно найти логику не повествовательного диалога, потому что у Чехова вро</w:t>
      </w:r>
      <w:r>
        <w:rPr>
          <w:rStyle w:val="11"/>
          <w:color w:val="000000"/>
        </w:rPr>
        <w:softHyphen/>
        <w:t>де бы диалог повествовательный, а на самом деле со</w:t>
      </w:r>
      <w:r>
        <w:rPr>
          <w:rStyle w:val="11"/>
          <w:color w:val="000000"/>
        </w:rPr>
        <w:softHyphen/>
        <w:t>всем не повествовательный, дерганый.</w:t>
      </w:r>
    </w:p>
    <w:p w:rsidR="00244497" w:rsidRDefault="00244497">
      <w:pPr>
        <w:pStyle w:val="a4"/>
        <w:framePr w:w="5302" w:h="9302" w:hRule="exact" w:wrap="none" w:vAnchor="page" w:hAnchor="page" w:x="3315" w:y="3830"/>
        <w:shd w:val="clear" w:color="auto" w:fill="auto"/>
        <w:spacing w:before="0" w:line="269" w:lineRule="exact"/>
        <w:ind w:left="20" w:right="20" w:firstLine="280"/>
      </w:pPr>
      <w:r>
        <w:rPr>
          <w:rStyle w:val="11"/>
          <w:color w:val="000000"/>
        </w:rPr>
        <w:t>ЗАВЬЯЛОВ. И дальше там: «Люди не помянут, зато Бог помянет. — Вот спасибо».</w:t>
      </w:r>
    </w:p>
    <w:p w:rsidR="00244497" w:rsidRDefault="00244497">
      <w:pPr>
        <w:pStyle w:val="a4"/>
        <w:framePr w:w="5302" w:h="9302" w:hRule="exact" w:wrap="none" w:vAnchor="page" w:hAnchor="page" w:x="3315" w:y="3830"/>
        <w:shd w:val="clear" w:color="auto" w:fill="auto"/>
        <w:spacing w:before="0" w:line="492" w:lineRule="exact"/>
        <w:ind w:left="20" w:firstLine="280"/>
      </w:pPr>
      <w:r>
        <w:rPr>
          <w:rStyle w:val="11"/>
          <w:color w:val="000000"/>
        </w:rPr>
        <w:t>ДОДИН. Да, утешила, называется.</w:t>
      </w:r>
    </w:p>
    <w:p w:rsidR="00244497" w:rsidRDefault="00244497">
      <w:pPr>
        <w:pStyle w:val="1010"/>
        <w:framePr w:w="5302" w:h="9302" w:hRule="exact" w:wrap="none" w:vAnchor="page" w:hAnchor="page" w:x="3315" w:y="3830"/>
        <w:shd w:val="clear" w:color="auto" w:fill="auto"/>
        <w:spacing w:before="0" w:line="492" w:lineRule="exact"/>
        <w:ind w:left="20" w:firstLine="280"/>
      </w:pPr>
      <w:r>
        <w:rPr>
          <w:rStyle w:val="102"/>
          <w:i/>
          <w:iCs/>
          <w:color w:val="000000"/>
        </w:rPr>
        <w:t>Проба.</w:t>
      </w:r>
    </w:p>
    <w:p w:rsidR="00244497" w:rsidRDefault="00244497">
      <w:pPr>
        <w:pStyle w:val="a4"/>
        <w:framePr w:w="5302" w:h="9302" w:hRule="exact" w:wrap="none" w:vAnchor="page" w:hAnchor="page" w:x="3315" w:y="3830"/>
        <w:shd w:val="clear" w:color="auto" w:fill="auto"/>
        <w:spacing w:before="0" w:line="492" w:lineRule="exact"/>
        <w:ind w:left="20" w:firstLine="280"/>
      </w:pPr>
      <w:r>
        <w:rPr>
          <w:rStyle w:val="11"/>
          <w:color w:val="000000"/>
        </w:rPr>
        <w:t>МАРИНА. Может, водочки выпьешь?</w:t>
      </w:r>
    </w:p>
    <w:p w:rsidR="00244497" w:rsidRDefault="00244497">
      <w:pPr>
        <w:pStyle w:val="a4"/>
        <w:framePr w:w="5302" w:h="9302" w:hRule="exact" w:wrap="none" w:vAnchor="page" w:hAnchor="page" w:x="3315" w:y="3830"/>
        <w:shd w:val="clear" w:color="auto" w:fill="auto"/>
        <w:spacing w:before="0" w:line="266" w:lineRule="exact"/>
        <w:ind w:left="20" w:right="20" w:firstLine="280"/>
      </w:pPr>
      <w:r>
        <w:rPr>
          <w:rStyle w:val="11"/>
          <w:color w:val="000000"/>
        </w:rPr>
        <w:t xml:space="preserve">ДОДИН </w:t>
      </w:r>
      <w:r>
        <w:rPr>
          <w:rStyle w:val="a7"/>
          <w:color w:val="000000"/>
        </w:rPr>
        <w:t>(Щуко).</w:t>
      </w:r>
      <w:r>
        <w:rPr>
          <w:rStyle w:val="11"/>
          <w:color w:val="000000"/>
        </w:rPr>
        <w:t xml:space="preserve"> Вы хотите его поддержать. </w:t>
      </w:r>
      <w:r>
        <w:rPr>
          <w:rStyle w:val="a7"/>
          <w:color w:val="000000"/>
        </w:rPr>
        <w:t>(За Ма</w:t>
      </w:r>
      <w:r>
        <w:rPr>
          <w:rStyle w:val="a7"/>
          <w:color w:val="000000"/>
        </w:rPr>
        <w:softHyphen/>
        <w:t>рину.)</w:t>
      </w:r>
      <w:r>
        <w:rPr>
          <w:rStyle w:val="11"/>
          <w:color w:val="000000"/>
        </w:rPr>
        <w:t xml:space="preserve"> Раз вы считаете, что ничего страшного в этом</w:t>
      </w:r>
    </w:p>
    <w:p w:rsidR="00244497" w:rsidRDefault="00244497">
      <w:pPr>
        <w:pStyle w:val="a6"/>
        <w:framePr w:wrap="none" w:vAnchor="page" w:hAnchor="page" w:x="5794" w:y="13329"/>
        <w:shd w:val="clear" w:color="auto" w:fill="auto"/>
        <w:spacing w:line="130" w:lineRule="exact"/>
        <w:ind w:left="20"/>
      </w:pPr>
      <w:r>
        <w:rPr>
          <w:rStyle w:val="0pt3"/>
          <w:b/>
          <w:bCs/>
          <w:color w:val="000000"/>
        </w:rPr>
        <w:t>250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14" w:y="3286"/>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90" w:h="9355" w:hRule="exact" w:wrap="none" w:vAnchor="page" w:hAnchor="page" w:x="3321" w:y="3771"/>
        <w:shd w:val="clear" w:color="auto" w:fill="auto"/>
        <w:spacing w:before="0" w:after="249" w:line="266" w:lineRule="exact"/>
        <w:ind w:left="20" w:right="20"/>
      </w:pPr>
      <w:r>
        <w:rPr>
          <w:rStyle w:val="11"/>
          <w:color w:val="000000"/>
        </w:rPr>
        <w:t>нет, то и я так считаю, поскольку не ориентируюсь, что ничего страшного в этом нет... А я должен услы</w:t>
      </w:r>
      <w:r>
        <w:rPr>
          <w:rStyle w:val="11"/>
          <w:color w:val="000000"/>
        </w:rPr>
        <w:softHyphen/>
        <w:t>шать, что это страшное... На самом деле здесь все еще острее. Нам надо привыкать к остроте внутренней, ведь мы хотим прийти в итоге к тому, что надо иметь силы, чтобы прожить ту жизнь, которая у нас есть.</w:t>
      </w:r>
    </w:p>
    <w:p w:rsidR="00244497" w:rsidRDefault="00244497">
      <w:pPr>
        <w:pStyle w:val="1010"/>
        <w:framePr w:w="5290" w:h="9355" w:hRule="exact" w:wrap="none" w:vAnchor="page" w:hAnchor="page" w:x="3321" w:y="3771"/>
        <w:shd w:val="clear" w:color="auto" w:fill="auto"/>
        <w:spacing w:before="0" w:after="212" w:line="180" w:lineRule="exact"/>
        <w:ind w:left="20" w:firstLine="280"/>
      </w:pPr>
      <w:r>
        <w:rPr>
          <w:rStyle w:val="102"/>
          <w:i/>
          <w:iCs/>
          <w:color w:val="000000"/>
        </w:rPr>
        <w:t>Проба.</w:t>
      </w:r>
    </w:p>
    <w:p w:rsidR="00244497" w:rsidRDefault="00244497">
      <w:pPr>
        <w:pStyle w:val="a4"/>
        <w:framePr w:w="5290" w:h="9355" w:hRule="exact" w:wrap="none" w:vAnchor="page" w:hAnchor="page" w:x="3321" w:y="3771"/>
        <w:shd w:val="clear" w:color="auto" w:fill="auto"/>
        <w:spacing w:before="0" w:line="247" w:lineRule="exact"/>
        <w:ind w:left="20" w:firstLine="280"/>
      </w:pPr>
      <w:r>
        <w:rPr>
          <w:rStyle w:val="11"/>
          <w:color w:val="000000"/>
        </w:rPr>
        <w:t>МАРИНА. Может, водочки выпьешь?</w:t>
      </w:r>
    </w:p>
    <w:p w:rsidR="00244497" w:rsidRDefault="00244497">
      <w:pPr>
        <w:pStyle w:val="a4"/>
        <w:framePr w:w="5290" w:h="9355" w:hRule="exact" w:wrap="none" w:vAnchor="page" w:hAnchor="page" w:x="3321" w:y="3771"/>
        <w:shd w:val="clear" w:color="auto" w:fill="auto"/>
        <w:spacing w:before="0" w:after="234" w:line="247" w:lineRule="exact"/>
        <w:ind w:left="20" w:right="20" w:firstLine="280"/>
      </w:pPr>
      <w:r>
        <w:rPr>
          <w:rStyle w:val="11"/>
          <w:color w:val="000000"/>
        </w:rPr>
        <w:t xml:space="preserve">ДОДИН </w:t>
      </w:r>
      <w:r>
        <w:rPr>
          <w:rStyle w:val="a7"/>
          <w:color w:val="000000"/>
        </w:rPr>
        <w:t>(Щуко).</w:t>
      </w:r>
      <w:r>
        <w:rPr>
          <w:rStyle w:val="11"/>
          <w:color w:val="000000"/>
        </w:rPr>
        <w:t xml:space="preserve"> Получается, что это легкий заговор между ними. А это она предлагает ему решиться со</w:t>
      </w:r>
      <w:r>
        <w:rPr>
          <w:rStyle w:val="11"/>
          <w:color w:val="000000"/>
        </w:rPr>
        <w:softHyphen/>
        <w:t>рваться, потому что видит, что иначе он не вылечится. Вы видите, что он болен. У него руки дрожат.</w:t>
      </w:r>
    </w:p>
    <w:p w:rsidR="00244497" w:rsidRDefault="00244497">
      <w:pPr>
        <w:pStyle w:val="1010"/>
        <w:framePr w:w="5290" w:h="9355" w:hRule="exact" w:wrap="none" w:vAnchor="page" w:hAnchor="page" w:x="3321" w:y="3771"/>
        <w:shd w:val="clear" w:color="auto" w:fill="auto"/>
        <w:spacing w:before="0" w:after="212" w:line="180" w:lineRule="exact"/>
        <w:ind w:left="20" w:firstLine="280"/>
      </w:pPr>
      <w:r>
        <w:rPr>
          <w:rStyle w:val="102"/>
          <w:i/>
          <w:iCs/>
          <w:color w:val="000000"/>
        </w:rPr>
        <w:t>Проба.</w:t>
      </w:r>
    </w:p>
    <w:p w:rsidR="00244497" w:rsidRDefault="00244497">
      <w:pPr>
        <w:pStyle w:val="a4"/>
        <w:framePr w:w="5290" w:h="9355" w:hRule="exact" w:wrap="none" w:vAnchor="page" w:hAnchor="page" w:x="3321" w:y="3771"/>
        <w:shd w:val="clear" w:color="auto" w:fill="auto"/>
        <w:spacing w:before="0" w:line="247" w:lineRule="exact"/>
        <w:ind w:left="20" w:firstLine="280"/>
      </w:pPr>
      <w:r>
        <w:rPr>
          <w:rStyle w:val="11"/>
          <w:color w:val="000000"/>
        </w:rPr>
        <w:t>АСТРОВ. Я не каждый день водку пью.</w:t>
      </w:r>
    </w:p>
    <w:p w:rsidR="00244497" w:rsidRDefault="00244497">
      <w:pPr>
        <w:pStyle w:val="a4"/>
        <w:framePr w:w="5290" w:h="9355" w:hRule="exact" w:wrap="none" w:vAnchor="page" w:hAnchor="page" w:x="3321" w:y="3771"/>
        <w:shd w:val="clear" w:color="auto" w:fill="auto"/>
        <w:spacing w:before="0" w:line="247" w:lineRule="exact"/>
        <w:ind w:left="20" w:right="20" w:firstLine="280"/>
      </w:pPr>
      <w:r>
        <w:rPr>
          <w:rStyle w:val="11"/>
          <w:color w:val="000000"/>
        </w:rPr>
        <w:t xml:space="preserve">ДОДИН </w:t>
      </w:r>
      <w:r>
        <w:rPr>
          <w:rStyle w:val="a7"/>
          <w:color w:val="000000"/>
        </w:rPr>
        <w:t>(за Астрова</w:t>
      </w:r>
      <w:r>
        <w:rPr>
          <w:rStyle w:val="11"/>
          <w:color w:val="000000"/>
        </w:rPr>
        <w:t xml:space="preserve">, </w:t>
      </w:r>
      <w:r>
        <w:rPr>
          <w:rStyle w:val="a7"/>
          <w:color w:val="000000"/>
        </w:rPr>
        <w:t>агрессивно).</w:t>
      </w:r>
      <w:r>
        <w:rPr>
          <w:rStyle w:val="11"/>
          <w:color w:val="000000"/>
        </w:rPr>
        <w:t xml:space="preserve"> «Я не каждый день водку пью!» </w:t>
      </w:r>
      <w:r>
        <w:rPr>
          <w:rStyle w:val="a7"/>
          <w:color w:val="000000"/>
        </w:rPr>
        <w:t>(Смеются.)</w:t>
      </w:r>
      <w:r>
        <w:rPr>
          <w:rStyle w:val="11"/>
          <w:color w:val="000000"/>
        </w:rPr>
        <w:t xml:space="preserve"> Сказал человек, что не каждый, значит, не каждый. Я ведь не знаю. Я должен понимать обратные смыслы. Те, которыми они живут.</w:t>
      </w:r>
    </w:p>
    <w:p w:rsidR="00244497" w:rsidRDefault="00244497">
      <w:pPr>
        <w:pStyle w:val="a4"/>
        <w:framePr w:w="5290" w:h="9355" w:hRule="exact" w:wrap="none" w:vAnchor="page" w:hAnchor="page" w:x="3321" w:y="3771"/>
        <w:shd w:val="clear" w:color="auto" w:fill="auto"/>
        <w:spacing w:before="0" w:line="247" w:lineRule="exact"/>
        <w:ind w:left="20" w:right="20" w:firstLine="280"/>
      </w:pPr>
      <w:r>
        <w:rPr>
          <w:rStyle w:val="11"/>
          <w:color w:val="000000"/>
        </w:rPr>
        <w:t xml:space="preserve">ЗАВЬЯЛОВ </w:t>
      </w:r>
      <w:r>
        <w:rPr>
          <w:rStyle w:val="a7"/>
          <w:color w:val="000000"/>
        </w:rPr>
        <w:t>(за Астрова).</w:t>
      </w:r>
      <w:r>
        <w:rPr>
          <w:rStyle w:val="11"/>
          <w:color w:val="000000"/>
        </w:rPr>
        <w:t xml:space="preserve"> И самое страшное, что меня в этом подозревают.</w:t>
      </w:r>
    </w:p>
    <w:p w:rsidR="00244497" w:rsidRDefault="00244497">
      <w:pPr>
        <w:pStyle w:val="a4"/>
        <w:framePr w:w="5290" w:h="9355" w:hRule="exact" w:wrap="none" w:vAnchor="page" w:hAnchor="page" w:x="3321" w:y="3771"/>
        <w:shd w:val="clear" w:color="auto" w:fill="auto"/>
        <w:spacing w:before="0" w:line="247" w:lineRule="exact"/>
        <w:ind w:left="20" w:right="20" w:firstLine="280"/>
      </w:pPr>
      <w:r>
        <w:rPr>
          <w:rStyle w:val="11"/>
          <w:color w:val="000000"/>
        </w:rPr>
        <w:t xml:space="preserve">ДОДИН. И даже не это самое страшное. </w:t>
      </w:r>
      <w:r>
        <w:rPr>
          <w:rStyle w:val="a7"/>
          <w:color w:val="000000"/>
        </w:rPr>
        <w:t>(За Астро</w:t>
      </w:r>
      <w:r>
        <w:rPr>
          <w:rStyle w:val="a7"/>
          <w:color w:val="000000"/>
        </w:rPr>
        <w:softHyphen/>
        <w:t>ва.)</w:t>
      </w:r>
      <w:r>
        <w:rPr>
          <w:rStyle w:val="11"/>
          <w:color w:val="000000"/>
        </w:rPr>
        <w:t xml:space="preserve"> Я знаю, что меня подозревают. А страшное в том, что подозревают зря. И все слухи обо мне сильно пре</w:t>
      </w:r>
      <w:r>
        <w:rPr>
          <w:rStyle w:val="11"/>
          <w:color w:val="000000"/>
        </w:rPr>
        <w:softHyphen/>
        <w:t>увеличены!.. Возникает пауза огромная, потом наткнул</w:t>
      </w:r>
      <w:r>
        <w:rPr>
          <w:rStyle w:val="11"/>
          <w:color w:val="000000"/>
        </w:rPr>
        <w:softHyphen/>
        <w:t>ся на глаза няни...</w:t>
      </w:r>
    </w:p>
    <w:p w:rsidR="00244497" w:rsidRDefault="00244497">
      <w:pPr>
        <w:pStyle w:val="a4"/>
        <w:framePr w:w="5290" w:h="9355" w:hRule="exact" w:wrap="none" w:vAnchor="page" w:hAnchor="page" w:x="3321" w:y="3771"/>
        <w:shd w:val="clear" w:color="auto" w:fill="auto"/>
        <w:spacing w:before="0" w:line="247" w:lineRule="exact"/>
        <w:ind w:left="20" w:firstLine="280"/>
      </w:pPr>
      <w:r>
        <w:rPr>
          <w:rStyle w:val="11"/>
          <w:color w:val="000000"/>
        </w:rPr>
        <w:t>ЗАВЬЯЛОВ. ...которая всё понимает.</w:t>
      </w:r>
    </w:p>
    <w:p w:rsidR="00244497" w:rsidRDefault="00244497">
      <w:pPr>
        <w:pStyle w:val="a4"/>
        <w:framePr w:w="5290" w:h="9355" w:hRule="exact" w:wrap="none" w:vAnchor="page" w:hAnchor="page" w:x="3321" w:y="3771"/>
        <w:shd w:val="clear" w:color="auto" w:fill="auto"/>
        <w:spacing w:before="0" w:line="247" w:lineRule="exact"/>
        <w:ind w:left="20" w:right="20" w:firstLine="280"/>
      </w:pPr>
      <w:r>
        <w:rPr>
          <w:rStyle w:val="11"/>
          <w:color w:val="000000"/>
        </w:rPr>
        <w:t xml:space="preserve">ДОДИН </w:t>
      </w:r>
      <w:r>
        <w:rPr>
          <w:rStyle w:val="a7"/>
          <w:color w:val="000000"/>
        </w:rPr>
        <w:t>(за Астрова).</w:t>
      </w:r>
      <w:r>
        <w:rPr>
          <w:rStyle w:val="11"/>
          <w:color w:val="000000"/>
        </w:rPr>
        <w:t xml:space="preserve"> «К тому же душно». Пройдет Духота, выпью... Опять наткнулся на глаза Марины. Гла</w:t>
      </w:r>
      <w:r>
        <w:rPr>
          <w:rStyle w:val="11"/>
          <w:color w:val="000000"/>
        </w:rPr>
        <w:softHyphen/>
        <w:t xml:space="preserve">за говорят: ох, плох-то как! (За </w:t>
      </w:r>
      <w:r>
        <w:rPr>
          <w:rStyle w:val="a7"/>
          <w:color w:val="000000"/>
        </w:rPr>
        <w:t>Астрова.)</w:t>
      </w:r>
      <w:r>
        <w:rPr>
          <w:rStyle w:val="11"/>
          <w:color w:val="000000"/>
        </w:rPr>
        <w:t xml:space="preserve"> Сколько лет прошло, как мы знакомы? Да, вот стал плох. Не узнать! За десять лет не узнать стало! В старого дерганого Дон Жуана превратился. Дон Жуан — пьяница, что может быть страшнее?</w:t>
      </w:r>
    </w:p>
    <w:p w:rsidR="00244497" w:rsidRDefault="00244497">
      <w:pPr>
        <w:pStyle w:val="a6"/>
        <w:framePr w:wrap="none" w:vAnchor="page" w:hAnchor="page" w:x="5783" w:y="13323"/>
        <w:shd w:val="clear" w:color="auto" w:fill="auto"/>
        <w:spacing w:line="130" w:lineRule="exact"/>
        <w:ind w:left="40"/>
      </w:pPr>
      <w:r>
        <w:rPr>
          <w:rStyle w:val="0pt3"/>
          <w:b/>
          <w:bCs/>
          <w:color w:val="000000"/>
        </w:rPr>
        <w:t>251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0" w:y="3293"/>
        <w:shd w:val="clear" w:color="auto" w:fill="auto"/>
        <w:spacing w:line="140" w:lineRule="exact"/>
        <w:ind w:left="40"/>
      </w:pPr>
      <w:r>
        <w:rPr>
          <w:rStyle w:val="21pt"/>
          <w:b/>
          <w:bCs/>
          <w:i/>
          <w:iCs/>
          <w:color w:val="000000"/>
        </w:rPr>
        <w:t>Лев Додин. Путешествие без конца</w:t>
      </w:r>
    </w:p>
    <w:p w:rsidR="00244497" w:rsidRDefault="00244497">
      <w:pPr>
        <w:pStyle w:val="1010"/>
        <w:framePr w:w="5280" w:h="9283" w:hRule="exact" w:wrap="none" w:vAnchor="page" w:hAnchor="page" w:x="3326" w:y="3836"/>
        <w:shd w:val="clear" w:color="auto" w:fill="auto"/>
        <w:spacing w:before="0" w:after="195" w:line="180" w:lineRule="exact"/>
        <w:ind w:firstLine="280"/>
      </w:pPr>
      <w:r>
        <w:rPr>
          <w:rStyle w:val="102"/>
          <w:i/>
          <w:iCs/>
          <w:color w:val="000000"/>
        </w:rPr>
        <w:t>Проба.</w:t>
      </w:r>
    </w:p>
    <w:p w:rsidR="00244497" w:rsidRDefault="00244497">
      <w:pPr>
        <w:pStyle w:val="a4"/>
        <w:framePr w:w="5280" w:h="9283" w:hRule="exact" w:wrap="none" w:vAnchor="page" w:hAnchor="page" w:x="3326" w:y="3836"/>
        <w:shd w:val="clear" w:color="auto" w:fill="auto"/>
        <w:spacing w:before="0" w:line="264" w:lineRule="exact"/>
        <w:ind w:firstLine="280"/>
      </w:pPr>
      <w:r>
        <w:rPr>
          <w:rStyle w:val="11"/>
          <w:color w:val="000000"/>
        </w:rPr>
        <w:t>АСТРОВ. К тому же душно.</w:t>
      </w:r>
    </w:p>
    <w:p w:rsidR="00244497" w:rsidRDefault="00244497">
      <w:pPr>
        <w:pStyle w:val="a4"/>
        <w:framePr w:w="5280" w:h="9283" w:hRule="exact" w:wrap="none" w:vAnchor="page" w:hAnchor="page" w:x="3326" w:y="3836"/>
        <w:shd w:val="clear" w:color="auto" w:fill="auto"/>
        <w:spacing w:before="0" w:after="247" w:line="264" w:lineRule="exact"/>
        <w:ind w:right="20" w:firstLine="280"/>
      </w:pPr>
      <w:r>
        <w:rPr>
          <w:rStyle w:val="11"/>
          <w:color w:val="000000"/>
        </w:rPr>
        <w:t xml:space="preserve">ДОДИН </w:t>
      </w:r>
      <w:r>
        <w:rPr>
          <w:rStyle w:val="a7"/>
          <w:color w:val="000000"/>
        </w:rPr>
        <w:t>(Семаку).</w:t>
      </w:r>
      <w:r>
        <w:rPr>
          <w:rStyle w:val="11"/>
          <w:color w:val="000000"/>
        </w:rPr>
        <w:t xml:space="preserve"> Мне кажется, правильно столк</w:t>
      </w:r>
      <w:r>
        <w:rPr>
          <w:rStyle w:val="11"/>
          <w:color w:val="000000"/>
        </w:rPr>
        <w:softHyphen/>
        <w:t>нулся с глазами Марины, а потом стал уже придумы</w:t>
      </w:r>
      <w:r>
        <w:rPr>
          <w:rStyle w:val="11"/>
          <w:color w:val="000000"/>
        </w:rPr>
        <w:softHyphen/>
        <w:t>вать вопрос. Правильно наткнулся на ее глаз диагно</w:t>
      </w:r>
      <w:r>
        <w:rPr>
          <w:rStyle w:val="11"/>
          <w:color w:val="000000"/>
        </w:rPr>
        <w:softHyphen/>
        <w:t xml:space="preserve">ста. </w:t>
      </w:r>
      <w:r>
        <w:rPr>
          <w:rStyle w:val="a7"/>
          <w:color w:val="000000"/>
        </w:rPr>
        <w:t>(За Астрова.)</w:t>
      </w:r>
      <w:r>
        <w:rPr>
          <w:rStyle w:val="11"/>
          <w:color w:val="000000"/>
        </w:rPr>
        <w:t xml:space="preserve"> Ну что, за это время рак стал неоперабельным? </w:t>
      </w:r>
      <w:r>
        <w:rPr>
          <w:rStyle w:val="a7"/>
          <w:color w:val="000000"/>
        </w:rPr>
        <w:t>(За Марину.)</w:t>
      </w:r>
      <w:r>
        <w:rPr>
          <w:rStyle w:val="11"/>
          <w:color w:val="000000"/>
        </w:rPr>
        <w:t xml:space="preserve"> Да, пожалуй, тут ниче</w:t>
      </w:r>
      <w:r>
        <w:rPr>
          <w:rStyle w:val="11"/>
          <w:color w:val="000000"/>
        </w:rPr>
        <w:softHyphen/>
        <w:t>го не поможет.</w:t>
      </w:r>
    </w:p>
    <w:p w:rsidR="00244497" w:rsidRDefault="00244497">
      <w:pPr>
        <w:pStyle w:val="1010"/>
        <w:framePr w:w="5280" w:h="9283" w:hRule="exact" w:wrap="none" w:vAnchor="page" w:hAnchor="page" w:x="3326" w:y="3836"/>
        <w:shd w:val="clear" w:color="auto" w:fill="auto"/>
        <w:spacing w:before="0" w:after="264" w:line="180" w:lineRule="exact"/>
        <w:ind w:firstLine="280"/>
      </w:pPr>
      <w:r>
        <w:rPr>
          <w:rStyle w:val="102"/>
          <w:i/>
          <w:iCs/>
          <w:color w:val="000000"/>
        </w:rPr>
        <w:t>Проба.</w:t>
      </w:r>
    </w:p>
    <w:p w:rsidR="00244497" w:rsidRDefault="00244497">
      <w:pPr>
        <w:pStyle w:val="a4"/>
        <w:framePr w:w="5280" w:h="9283" w:hRule="exact" w:wrap="none" w:vAnchor="page" w:hAnchor="page" w:x="3326" w:y="3836"/>
        <w:shd w:val="clear" w:color="auto" w:fill="auto"/>
        <w:spacing w:before="0" w:line="180" w:lineRule="exact"/>
        <w:ind w:firstLine="280"/>
      </w:pPr>
      <w:r>
        <w:rPr>
          <w:rStyle w:val="11"/>
          <w:color w:val="000000"/>
        </w:rPr>
        <w:t>МАРИНА. Ты приехал сюда, в эти края... когда?..</w:t>
      </w:r>
    </w:p>
    <w:p w:rsidR="00244497" w:rsidRDefault="00244497">
      <w:pPr>
        <w:pStyle w:val="a4"/>
        <w:framePr w:w="5280" w:h="9283" w:hRule="exact" w:wrap="none" w:vAnchor="page" w:hAnchor="page" w:x="3326" w:y="3836"/>
        <w:shd w:val="clear" w:color="auto" w:fill="auto"/>
        <w:spacing w:before="0" w:after="249" w:line="266" w:lineRule="exact"/>
        <w:ind w:right="20" w:firstLine="280"/>
      </w:pPr>
      <w:r>
        <w:rPr>
          <w:rStyle w:val="11"/>
          <w:color w:val="000000"/>
        </w:rPr>
        <w:t xml:space="preserve">ДОДИН </w:t>
      </w:r>
      <w:r>
        <w:rPr>
          <w:rStyle w:val="a7"/>
          <w:color w:val="000000"/>
        </w:rPr>
        <w:t>(за Марину.)</w:t>
      </w:r>
      <w:r>
        <w:rPr>
          <w:rStyle w:val="11"/>
          <w:color w:val="000000"/>
        </w:rPr>
        <w:t xml:space="preserve"> Сколько прошло времени? Да целая жизнь... Вот что она ему отвечает. </w:t>
      </w:r>
      <w:r>
        <w:rPr>
          <w:rStyle w:val="a7"/>
          <w:color w:val="000000"/>
        </w:rPr>
        <w:t xml:space="preserve">(За Марину.) </w:t>
      </w:r>
      <w:r>
        <w:rPr>
          <w:rStyle w:val="11"/>
          <w:color w:val="000000"/>
        </w:rPr>
        <w:t>Раз такой срок, так — неоперабельный. Да, давно надо было принимать меры.</w:t>
      </w:r>
    </w:p>
    <w:p w:rsidR="00244497" w:rsidRDefault="00244497">
      <w:pPr>
        <w:pStyle w:val="1010"/>
        <w:framePr w:w="5280" w:h="9283" w:hRule="exact" w:wrap="none" w:vAnchor="page" w:hAnchor="page" w:x="3326" w:y="3836"/>
        <w:shd w:val="clear" w:color="auto" w:fill="auto"/>
        <w:spacing w:before="0" w:after="197" w:line="180" w:lineRule="exact"/>
        <w:ind w:firstLine="280"/>
      </w:pPr>
      <w:r>
        <w:rPr>
          <w:rStyle w:val="102"/>
          <w:i/>
          <w:iCs/>
          <w:color w:val="000000"/>
        </w:rPr>
        <w:t>Проба.</w:t>
      </w:r>
    </w:p>
    <w:p w:rsidR="00244497" w:rsidRDefault="00244497">
      <w:pPr>
        <w:pStyle w:val="a4"/>
        <w:framePr w:w="5280" w:h="9283" w:hRule="exact" w:wrap="none" w:vAnchor="page" w:hAnchor="page" w:x="3326" w:y="3836"/>
        <w:shd w:val="clear" w:color="auto" w:fill="auto"/>
        <w:spacing w:before="0" w:line="262" w:lineRule="exact"/>
        <w:ind w:firstLine="280"/>
      </w:pPr>
      <w:r>
        <w:rPr>
          <w:rStyle w:val="11"/>
          <w:color w:val="000000"/>
        </w:rPr>
        <w:t>МАРИНА: ...еще жива была Вера Петровна...</w:t>
      </w:r>
    </w:p>
    <w:p w:rsidR="00244497" w:rsidRDefault="00244497">
      <w:pPr>
        <w:pStyle w:val="a4"/>
        <w:framePr w:w="5280" w:h="9283" w:hRule="exact" w:wrap="none" w:vAnchor="page" w:hAnchor="page" w:x="3326" w:y="3836"/>
        <w:shd w:val="clear" w:color="auto" w:fill="auto"/>
        <w:spacing w:before="0" w:line="262" w:lineRule="exact"/>
        <w:ind w:right="20" w:firstLine="280"/>
      </w:pPr>
      <w:r>
        <w:rPr>
          <w:rStyle w:val="11"/>
          <w:color w:val="000000"/>
        </w:rPr>
        <w:t xml:space="preserve">ДОДИН </w:t>
      </w:r>
      <w:r>
        <w:rPr>
          <w:rStyle w:val="a7"/>
          <w:color w:val="000000"/>
        </w:rPr>
        <w:t>(за Марину).</w:t>
      </w:r>
      <w:r>
        <w:rPr>
          <w:rStyle w:val="11"/>
          <w:color w:val="000000"/>
        </w:rPr>
        <w:t xml:space="preserve"> Еще была жива Сонечкина мама, а теперь Сонечка по тебе сохнет, все думает, что ты на ней женишься. Очень ей такой жених нужен. Я ей все и говорю, что такой ни к чему, лучше в девках помереть, чем жить с пьяницей и Дон Жуаном. Что с таким мужем? Будет напиваться да по лесничеству бро</w:t>
      </w:r>
      <w:r>
        <w:rPr>
          <w:rStyle w:val="11"/>
          <w:color w:val="000000"/>
        </w:rPr>
        <w:softHyphen/>
        <w:t>дить. А кому ты нужна такая, с красивыми волосами?.. Марина здесь распоряжается: ого-го!</w:t>
      </w:r>
    </w:p>
    <w:p w:rsidR="00244497" w:rsidRDefault="00244497">
      <w:pPr>
        <w:pStyle w:val="a4"/>
        <w:framePr w:w="5280" w:h="9283" w:hRule="exact" w:wrap="none" w:vAnchor="page" w:hAnchor="page" w:x="3326" w:y="3836"/>
        <w:shd w:val="clear" w:color="auto" w:fill="auto"/>
        <w:spacing w:before="0" w:line="262" w:lineRule="exact"/>
        <w:ind w:firstLine="280"/>
      </w:pPr>
      <w:r>
        <w:rPr>
          <w:rStyle w:val="11"/>
          <w:color w:val="000000"/>
        </w:rPr>
        <w:t>МАРИНА. Может, водочки выпьешь?</w:t>
      </w:r>
    </w:p>
    <w:p w:rsidR="00244497" w:rsidRDefault="00244497">
      <w:pPr>
        <w:pStyle w:val="a4"/>
        <w:framePr w:w="5280" w:h="9283" w:hRule="exact" w:wrap="none" w:vAnchor="page" w:hAnchor="page" w:x="3326" w:y="3836"/>
        <w:shd w:val="clear" w:color="auto" w:fill="auto"/>
        <w:spacing w:before="0" w:line="262" w:lineRule="exact"/>
        <w:ind w:right="20" w:firstLine="280"/>
      </w:pPr>
      <w:r>
        <w:rPr>
          <w:rStyle w:val="11"/>
          <w:color w:val="000000"/>
        </w:rPr>
        <w:t>АСТРОВ. Нет. Я не каждый день водку пью. К тому же душно.</w:t>
      </w:r>
    </w:p>
    <w:p w:rsidR="00244497" w:rsidRDefault="00244497">
      <w:pPr>
        <w:pStyle w:val="a4"/>
        <w:framePr w:w="5280" w:h="9283" w:hRule="exact" w:wrap="none" w:vAnchor="page" w:hAnchor="page" w:x="3326" w:y="3836"/>
        <w:shd w:val="clear" w:color="auto" w:fill="auto"/>
        <w:spacing w:before="0" w:line="262" w:lineRule="exact"/>
        <w:ind w:right="20" w:firstLine="280"/>
      </w:pPr>
      <w:r>
        <w:rPr>
          <w:rStyle w:val="11"/>
          <w:color w:val="000000"/>
        </w:rPr>
        <w:t xml:space="preserve">ДОДИН </w:t>
      </w:r>
      <w:r>
        <w:rPr>
          <w:rStyle w:val="a7"/>
          <w:color w:val="000000"/>
        </w:rPr>
        <w:t>(за Марину).</w:t>
      </w:r>
      <w:r>
        <w:rPr>
          <w:rStyle w:val="11"/>
          <w:color w:val="000000"/>
        </w:rPr>
        <w:t xml:space="preserve"> Это правильно. Это я соглас</w:t>
      </w:r>
      <w:r>
        <w:rPr>
          <w:rStyle w:val="11"/>
          <w:color w:val="000000"/>
        </w:rPr>
        <w:softHyphen/>
        <w:t xml:space="preserve">на. Я бы тоже в такое время не пила... </w:t>
      </w:r>
      <w:r>
        <w:rPr>
          <w:rStyle w:val="a7"/>
          <w:color w:val="000000"/>
        </w:rPr>
        <w:t>(Щуко.)</w:t>
      </w:r>
      <w:r>
        <w:rPr>
          <w:rStyle w:val="11"/>
          <w:color w:val="000000"/>
        </w:rPr>
        <w:t xml:space="preserve"> Попро</w:t>
      </w:r>
      <w:r>
        <w:rPr>
          <w:rStyle w:val="11"/>
          <w:color w:val="000000"/>
        </w:rPr>
        <w:softHyphen/>
        <w:t>буйте не скрывать никакого знания. У Чехова так оно скрыто за словами, что вроде никто ничего не знает.</w:t>
      </w:r>
    </w:p>
    <w:p w:rsidR="00244497" w:rsidRDefault="00244497">
      <w:pPr>
        <w:pStyle w:val="a6"/>
        <w:framePr w:wrap="none" w:vAnchor="page" w:hAnchor="page" w:x="5798" w:y="13316"/>
        <w:shd w:val="clear" w:color="auto" w:fill="auto"/>
        <w:spacing w:line="130" w:lineRule="exact"/>
        <w:ind w:left="40"/>
      </w:pPr>
      <w:r>
        <w:rPr>
          <w:rStyle w:val="0pt3"/>
          <w:b/>
          <w:bCs/>
          <w:color w:val="000000"/>
        </w:rPr>
        <w:t>252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03" w:y="3311"/>
        <w:shd w:val="clear" w:color="auto" w:fill="auto"/>
        <w:spacing w:line="130" w:lineRule="exact"/>
        <w:ind w:left="20"/>
      </w:pPr>
      <w:r>
        <w:rPr>
          <w:rStyle w:val="33"/>
          <w:b/>
          <w:bCs/>
          <w:color w:val="000000"/>
        </w:rPr>
        <w:t>Репетиции спектакля «Дядя Ваня»</w:t>
      </w:r>
    </w:p>
    <w:p w:rsidR="00244497" w:rsidRDefault="00244497">
      <w:pPr>
        <w:pStyle w:val="1010"/>
        <w:framePr w:w="5278" w:h="9255" w:hRule="exact" w:wrap="none" w:vAnchor="page" w:hAnchor="page" w:x="3327" w:y="3859"/>
        <w:shd w:val="clear" w:color="auto" w:fill="auto"/>
        <w:spacing w:before="0" w:after="196" w:line="180" w:lineRule="exact"/>
        <w:ind w:left="20" w:firstLine="260"/>
      </w:pPr>
      <w:r>
        <w:rPr>
          <w:rStyle w:val="102"/>
          <w:i/>
          <w:iCs/>
          <w:color w:val="000000"/>
        </w:rPr>
        <w:t>Проба</w:t>
      </w:r>
      <w:r>
        <w:rPr>
          <w:rStyle w:val="103"/>
          <w:i/>
          <w:iCs/>
          <w:color w:val="000000"/>
        </w:rPr>
        <w:t>.</w:t>
      </w:r>
    </w:p>
    <w:p w:rsidR="00244497" w:rsidRDefault="00244497">
      <w:pPr>
        <w:pStyle w:val="a4"/>
        <w:framePr w:w="5278" w:h="9255" w:hRule="exact" w:wrap="none" w:vAnchor="page" w:hAnchor="page" w:x="3327" w:y="3859"/>
        <w:shd w:val="clear" w:color="auto" w:fill="auto"/>
        <w:spacing w:before="0" w:line="259" w:lineRule="exact"/>
        <w:ind w:left="20" w:firstLine="260"/>
      </w:pPr>
      <w:r>
        <w:rPr>
          <w:rStyle w:val="11"/>
          <w:color w:val="000000"/>
        </w:rPr>
        <w:t>АСТРОВ. К тому же душно.</w:t>
      </w:r>
    </w:p>
    <w:p w:rsidR="00244497" w:rsidRDefault="00244497">
      <w:pPr>
        <w:pStyle w:val="a4"/>
        <w:framePr w:w="5278" w:h="9255" w:hRule="exact" w:wrap="none" w:vAnchor="page" w:hAnchor="page" w:x="3327" w:y="3859"/>
        <w:shd w:val="clear" w:color="auto" w:fill="auto"/>
        <w:spacing w:before="0" w:line="259" w:lineRule="exact"/>
        <w:ind w:left="20" w:firstLine="260"/>
      </w:pPr>
      <w:r>
        <w:rPr>
          <w:rStyle w:val="11"/>
          <w:color w:val="000000"/>
        </w:rPr>
        <w:t xml:space="preserve">ДОДИН </w:t>
      </w:r>
      <w:r>
        <w:rPr>
          <w:rStyle w:val="a7"/>
          <w:color w:val="000000"/>
        </w:rPr>
        <w:t>(Семаку).</w:t>
      </w:r>
      <w:r>
        <w:rPr>
          <w:rStyle w:val="11"/>
          <w:color w:val="000000"/>
        </w:rPr>
        <w:t xml:space="preserve"> Не надо про климат играть.</w:t>
      </w:r>
    </w:p>
    <w:p w:rsidR="00244497" w:rsidRDefault="00244497">
      <w:pPr>
        <w:pStyle w:val="a4"/>
        <w:framePr w:w="5278" w:h="9255" w:hRule="exact" w:wrap="none" w:vAnchor="page" w:hAnchor="page" w:x="3327" w:y="3859"/>
        <w:shd w:val="clear" w:color="auto" w:fill="auto"/>
        <w:spacing w:before="0" w:line="259" w:lineRule="exact"/>
        <w:ind w:left="20" w:firstLine="260"/>
      </w:pPr>
      <w:r>
        <w:rPr>
          <w:rStyle w:val="11"/>
          <w:color w:val="000000"/>
        </w:rPr>
        <w:t>СЕМАК. Душно — в смысле: тошно.</w:t>
      </w:r>
    </w:p>
    <w:p w:rsidR="00244497" w:rsidRDefault="00244497">
      <w:pPr>
        <w:pStyle w:val="a4"/>
        <w:framePr w:w="5278" w:h="9255" w:hRule="exact" w:wrap="none" w:vAnchor="page" w:hAnchor="page" w:x="3327" w:y="3859"/>
        <w:shd w:val="clear" w:color="auto" w:fill="auto"/>
        <w:spacing w:before="0" w:after="243" w:line="259" w:lineRule="exact"/>
        <w:ind w:left="20" w:right="20" w:firstLine="260"/>
      </w:pPr>
      <w:r>
        <w:rPr>
          <w:rStyle w:val="11"/>
          <w:color w:val="000000"/>
        </w:rPr>
        <w:t>ДОДИН. Это да. Только, чтобы это было не отдель</w:t>
      </w:r>
      <w:r>
        <w:rPr>
          <w:rStyle w:val="11"/>
          <w:color w:val="000000"/>
        </w:rPr>
        <w:softHyphen/>
        <w:t xml:space="preserve">но: «...не каждый день водку пью. К тому же душно»! То есть, вот почему на самом деле не пью. Он говорит открыто. </w:t>
      </w:r>
      <w:r>
        <w:rPr>
          <w:rStyle w:val="a7"/>
          <w:color w:val="000000"/>
        </w:rPr>
        <w:t>(За Марину.)</w:t>
      </w:r>
      <w:r>
        <w:rPr>
          <w:rStyle w:val="11"/>
          <w:color w:val="000000"/>
        </w:rPr>
        <w:t xml:space="preserve"> Он, понимаешь, не пьет каждый день! Я так и буду тебе отвечать, когда будешь у меня просить выпить. Вчера пил целый день.</w:t>
      </w:r>
    </w:p>
    <w:p w:rsidR="00244497" w:rsidRDefault="00244497">
      <w:pPr>
        <w:pStyle w:val="1010"/>
        <w:framePr w:w="5278" w:h="9255" w:hRule="exact" w:wrap="none" w:vAnchor="page" w:hAnchor="page" w:x="3327" w:y="3859"/>
        <w:shd w:val="clear" w:color="auto" w:fill="auto"/>
        <w:spacing w:before="0" w:after="196" w:line="180" w:lineRule="exact"/>
        <w:ind w:left="20" w:firstLine="260"/>
      </w:pPr>
      <w:r>
        <w:rPr>
          <w:rStyle w:val="102"/>
          <w:i/>
          <w:iCs/>
          <w:color w:val="000000"/>
        </w:rPr>
        <w:t>Проба.</w:t>
      </w:r>
    </w:p>
    <w:p w:rsidR="00244497" w:rsidRDefault="00244497">
      <w:pPr>
        <w:pStyle w:val="a4"/>
        <w:framePr w:w="5278" w:h="9255" w:hRule="exact" w:wrap="none" w:vAnchor="page" w:hAnchor="page" w:x="3327" w:y="3859"/>
        <w:shd w:val="clear" w:color="auto" w:fill="auto"/>
        <w:spacing w:before="0" w:line="257" w:lineRule="exact"/>
        <w:ind w:left="20" w:right="20" w:firstLine="260"/>
      </w:pPr>
      <w:r>
        <w:rPr>
          <w:rStyle w:val="11"/>
          <w:color w:val="000000"/>
        </w:rPr>
        <w:t>АСТРОВ. Нянька, сколько прошло, как мы зна</w:t>
      </w:r>
      <w:r>
        <w:rPr>
          <w:rStyle w:val="11"/>
          <w:color w:val="000000"/>
        </w:rPr>
        <w:softHyphen/>
        <w:t>комы?</w:t>
      </w:r>
    </w:p>
    <w:p w:rsidR="00244497" w:rsidRDefault="00244497">
      <w:pPr>
        <w:pStyle w:val="a4"/>
        <w:framePr w:w="5278" w:h="9255" w:hRule="exact" w:wrap="none" w:vAnchor="page" w:hAnchor="page" w:x="3327" w:y="3859"/>
        <w:shd w:val="clear" w:color="auto" w:fill="auto"/>
        <w:spacing w:before="0" w:line="257" w:lineRule="exact"/>
        <w:ind w:left="20" w:right="20" w:firstLine="260"/>
      </w:pPr>
      <w:r>
        <w:rPr>
          <w:rStyle w:val="11"/>
          <w:color w:val="000000"/>
        </w:rPr>
        <w:t xml:space="preserve">ДОДИН. Опять получается, что это какой-то новый вопрос. А это продолжение все того же диалога. До этого кусочек был сквозной. До «душно», включая, я понимаю, что идет одна и та же тема. А этот вопрос уже становится элегическим. А это продолжение. </w:t>
      </w:r>
      <w:r>
        <w:rPr>
          <w:rStyle w:val="a7"/>
          <w:color w:val="000000"/>
        </w:rPr>
        <w:t>(За Астрова. Конфликтно.)</w:t>
      </w:r>
      <w:r>
        <w:rPr>
          <w:rStyle w:val="11"/>
          <w:color w:val="000000"/>
        </w:rPr>
        <w:t xml:space="preserve"> Я не каждый день водку пью! Душно к тому же!</w:t>
      </w:r>
    </w:p>
    <w:p w:rsidR="00244497" w:rsidRDefault="00244497">
      <w:pPr>
        <w:pStyle w:val="a4"/>
        <w:framePr w:w="5278" w:h="9255" w:hRule="exact" w:wrap="none" w:vAnchor="page" w:hAnchor="page" w:x="3327" w:y="3859"/>
        <w:shd w:val="clear" w:color="auto" w:fill="auto"/>
        <w:spacing w:before="0" w:line="257" w:lineRule="exact"/>
        <w:ind w:left="20" w:firstLine="260"/>
      </w:pPr>
      <w:r>
        <w:rPr>
          <w:rStyle w:val="11"/>
          <w:color w:val="000000"/>
        </w:rPr>
        <w:t>МАРИНА. Может, водочки выпьешь?</w:t>
      </w:r>
    </w:p>
    <w:p w:rsidR="00244497" w:rsidRDefault="00244497">
      <w:pPr>
        <w:pStyle w:val="a4"/>
        <w:framePr w:w="5278" w:h="9255" w:hRule="exact" w:wrap="none" w:vAnchor="page" w:hAnchor="page" w:x="3327" w:y="3859"/>
        <w:shd w:val="clear" w:color="auto" w:fill="auto"/>
        <w:spacing w:before="0" w:line="257" w:lineRule="exact"/>
        <w:ind w:left="20" w:right="20" w:firstLine="260"/>
      </w:pPr>
      <w:r>
        <w:rPr>
          <w:rStyle w:val="11"/>
          <w:color w:val="000000"/>
        </w:rPr>
        <w:t xml:space="preserve">ДОДИН </w:t>
      </w:r>
      <w:r>
        <w:rPr>
          <w:rStyle w:val="a7"/>
          <w:color w:val="000000"/>
        </w:rPr>
        <w:t>(за Астрова).</w:t>
      </w:r>
      <w:r>
        <w:rPr>
          <w:rStyle w:val="11"/>
          <w:color w:val="000000"/>
        </w:rPr>
        <w:t xml:space="preserve"> Зря меня подзуживаешь. Дос</w:t>
      </w:r>
      <w:r>
        <w:rPr>
          <w:rStyle w:val="11"/>
          <w:color w:val="000000"/>
        </w:rPr>
        <w:softHyphen/>
        <w:t>таточно меня просто в доме не принимать. Душно к тому же! Сколько лет мы знакомы, а?..</w:t>
      </w:r>
    </w:p>
    <w:p w:rsidR="00244497" w:rsidRDefault="00244497">
      <w:pPr>
        <w:pStyle w:val="a4"/>
        <w:framePr w:w="5278" w:h="9255" w:hRule="exact" w:wrap="none" w:vAnchor="page" w:hAnchor="page" w:x="3327" w:y="3859"/>
        <w:shd w:val="clear" w:color="auto" w:fill="auto"/>
        <w:spacing w:before="0" w:line="257" w:lineRule="exact"/>
        <w:ind w:left="20" w:firstLine="260"/>
      </w:pPr>
      <w:r>
        <w:rPr>
          <w:rStyle w:val="11"/>
          <w:color w:val="000000"/>
        </w:rPr>
        <w:t>МАРИНА. Сколько? Дай Бог память...</w:t>
      </w:r>
    </w:p>
    <w:p w:rsidR="00244497" w:rsidRDefault="00244497">
      <w:pPr>
        <w:pStyle w:val="a4"/>
        <w:framePr w:w="5278" w:h="9255" w:hRule="exact" w:wrap="none" w:vAnchor="page" w:hAnchor="page" w:x="3327" w:y="3859"/>
        <w:shd w:val="clear" w:color="auto" w:fill="auto"/>
        <w:spacing w:before="0" w:line="257" w:lineRule="exact"/>
        <w:ind w:left="20" w:right="20" w:firstLine="260"/>
      </w:pPr>
      <w:r>
        <w:rPr>
          <w:rStyle w:val="11"/>
          <w:color w:val="000000"/>
        </w:rPr>
        <w:t xml:space="preserve">ДОДИН </w:t>
      </w:r>
      <w:r>
        <w:rPr>
          <w:rStyle w:val="a7"/>
          <w:color w:val="000000"/>
        </w:rPr>
        <w:t>(за Марину).</w:t>
      </w:r>
      <w:r>
        <w:rPr>
          <w:rStyle w:val="11"/>
          <w:color w:val="000000"/>
        </w:rPr>
        <w:t xml:space="preserve"> А дай бог памяти... Это она не года считает. Это она говорит о том, как много време</w:t>
      </w:r>
      <w:r>
        <w:rPr>
          <w:rStyle w:val="11"/>
          <w:color w:val="000000"/>
        </w:rPr>
        <w:softHyphen/>
        <w:t xml:space="preserve">ни кануло. </w:t>
      </w:r>
      <w:r>
        <w:rPr>
          <w:rStyle w:val="a7"/>
          <w:color w:val="000000"/>
        </w:rPr>
        <w:t>(За Марину.)</w:t>
      </w:r>
      <w:r>
        <w:rPr>
          <w:rStyle w:val="11"/>
          <w:color w:val="000000"/>
        </w:rPr>
        <w:t xml:space="preserve"> А дай Бог памяти. Первая жена профессора была еще девочка, а ты уже начинал ез</w:t>
      </w:r>
      <w:r>
        <w:rPr>
          <w:rStyle w:val="11"/>
          <w:color w:val="000000"/>
        </w:rPr>
        <w:softHyphen/>
        <w:t xml:space="preserve">дить сюда, а та самая, которая сейчас в тебя влюблена, </w:t>
      </w:r>
      <w:r>
        <w:rPr>
          <w:rStyle w:val="11"/>
          <w:color w:val="000000"/>
          <w:vertAlign w:val="superscript"/>
        </w:rPr>
        <w:t>е</w:t>
      </w:r>
      <w:r>
        <w:rPr>
          <w:rStyle w:val="11"/>
          <w:color w:val="000000"/>
        </w:rPr>
        <w:t>Ще на свет не появилась. Даже не выглядывала, а те</w:t>
      </w:r>
      <w:r>
        <w:rPr>
          <w:rStyle w:val="11"/>
          <w:color w:val="000000"/>
        </w:rPr>
        <w:softHyphen/>
        <w:t xml:space="preserve">перь уже куда метит, идиотка? Кому в жены? Тебе в </w:t>
      </w:r>
      <w:r>
        <w:rPr>
          <w:rStyle w:val="11"/>
          <w:color w:val="000000"/>
          <w:vertAlign w:val="superscript"/>
        </w:rPr>
        <w:t>ж</w:t>
      </w:r>
      <w:r>
        <w:rPr>
          <w:rStyle w:val="11"/>
          <w:color w:val="000000"/>
        </w:rPr>
        <w:t>^ны, вот ты, Боже мой. Лет одиннадцать, а может, и</w:t>
      </w:r>
    </w:p>
    <w:p w:rsidR="00244497" w:rsidRDefault="00244497">
      <w:pPr>
        <w:pStyle w:val="a6"/>
        <w:framePr w:wrap="none" w:vAnchor="page" w:hAnchor="page" w:x="5801" w:y="13329"/>
        <w:shd w:val="clear" w:color="auto" w:fill="auto"/>
        <w:spacing w:line="130" w:lineRule="exact"/>
        <w:ind w:left="20"/>
      </w:pPr>
      <w:r>
        <w:rPr>
          <w:rStyle w:val="0pt3"/>
          <w:b/>
          <w:bCs/>
          <w:color w:val="000000"/>
        </w:rPr>
        <w:t>253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5" w:y="3289"/>
        <w:shd w:val="clear" w:color="auto" w:fill="auto"/>
        <w:spacing w:line="140" w:lineRule="exact"/>
        <w:ind w:left="40"/>
      </w:pPr>
      <w:r>
        <w:rPr>
          <w:rStyle w:val="21pt"/>
          <w:b/>
          <w:bCs/>
          <w:i/>
          <w:iCs/>
          <w:color w:val="000000"/>
        </w:rPr>
        <w:t>Лев Додин. Путешествие без конца</w:t>
      </w:r>
    </w:p>
    <w:p w:rsidR="00244497" w:rsidRDefault="00244497">
      <w:pPr>
        <w:pStyle w:val="a4"/>
        <w:framePr w:w="5294" w:h="9358" w:hRule="exact" w:wrap="none" w:vAnchor="page" w:hAnchor="page" w:x="3318" w:y="3766"/>
        <w:shd w:val="clear" w:color="auto" w:fill="auto"/>
        <w:spacing w:before="0" w:line="274" w:lineRule="exact"/>
        <w:ind w:left="20" w:right="20"/>
      </w:pPr>
      <w:r>
        <w:rPr>
          <w:rStyle w:val="11"/>
          <w:color w:val="000000"/>
        </w:rPr>
        <w:t>больше. Когда на тебя смотрю, то ощущение, что лет тридцать тебя знаю. И надоел ты хуже горькой редьки, и изменился ужасающе, особенно эти усы твои. Ну что ты их кусаешь все время и дергаешь?</w:t>
      </w:r>
    </w:p>
    <w:p w:rsidR="00244497" w:rsidRDefault="00244497">
      <w:pPr>
        <w:pStyle w:val="a4"/>
        <w:framePr w:w="5294" w:h="9358" w:hRule="exact" w:wrap="none" w:vAnchor="page" w:hAnchor="page" w:x="3318" w:y="3766"/>
        <w:shd w:val="clear" w:color="auto" w:fill="auto"/>
        <w:spacing w:before="0"/>
        <w:ind w:left="20" w:firstLine="280"/>
      </w:pPr>
      <w:r>
        <w:rPr>
          <w:rStyle w:val="11"/>
          <w:color w:val="000000"/>
        </w:rPr>
        <w:t>АСТРОВ. Сильно я изменился с тех пор?</w:t>
      </w:r>
    </w:p>
    <w:p w:rsidR="00244497" w:rsidRDefault="00244497">
      <w:pPr>
        <w:pStyle w:val="a4"/>
        <w:framePr w:w="5294" w:h="9358" w:hRule="exact" w:wrap="none" w:vAnchor="page" w:hAnchor="page" w:x="3318" w:y="3766"/>
        <w:shd w:val="clear" w:color="auto" w:fill="auto"/>
        <w:spacing w:before="0" w:after="236"/>
        <w:ind w:left="20" w:right="20" w:firstLine="280"/>
      </w:pPr>
      <w:r>
        <w:rPr>
          <w:rStyle w:val="11"/>
          <w:color w:val="000000"/>
        </w:rPr>
        <w:t xml:space="preserve">ДОДИН </w:t>
      </w:r>
      <w:r>
        <w:rPr>
          <w:rStyle w:val="a7"/>
          <w:color w:val="000000"/>
        </w:rPr>
        <w:t>(за Марину).</w:t>
      </w:r>
      <w:r>
        <w:rPr>
          <w:rStyle w:val="11"/>
          <w:color w:val="000000"/>
        </w:rPr>
        <w:t xml:space="preserve"> У-у-о-о! И не сказать!.. Так она и отвечает: «Ты тогда молодой был!» Не лирически. Так можно отвечать окончательно состарившимся лю</w:t>
      </w:r>
      <w:r>
        <w:rPr>
          <w:rStyle w:val="11"/>
          <w:color w:val="000000"/>
        </w:rPr>
        <w:softHyphen/>
        <w:t xml:space="preserve">дям. </w:t>
      </w:r>
      <w:r>
        <w:rPr>
          <w:rStyle w:val="a7"/>
          <w:color w:val="000000"/>
        </w:rPr>
        <w:t>(За Марину.)</w:t>
      </w:r>
      <w:r>
        <w:rPr>
          <w:rStyle w:val="11"/>
          <w:color w:val="000000"/>
        </w:rPr>
        <w:t xml:space="preserve"> Молодой был, красивый! Теперь по</w:t>
      </w:r>
      <w:r>
        <w:rPr>
          <w:rStyle w:val="11"/>
          <w:color w:val="000000"/>
        </w:rPr>
        <w:softHyphen/>
        <w:t xml:space="preserve">старел, отвратительный стал, козлом пахнешь, ужас! И красота уже не та!.. Тут она имеет в виду и Соню. </w:t>
      </w:r>
      <w:r>
        <w:rPr>
          <w:rStyle w:val="a7"/>
          <w:color w:val="000000"/>
        </w:rPr>
        <w:t>(За Марину.)</w:t>
      </w:r>
      <w:r>
        <w:rPr>
          <w:rStyle w:val="11"/>
          <w:color w:val="000000"/>
        </w:rPr>
        <w:t xml:space="preserve"> К тому же и водочку пьешь! И водочку пьешь!.. Уже возникает конфликт. Всё конфликтно.</w:t>
      </w:r>
    </w:p>
    <w:p w:rsidR="00244497" w:rsidRDefault="00244497">
      <w:pPr>
        <w:pStyle w:val="1010"/>
        <w:framePr w:w="5294" w:h="9358" w:hRule="exact" w:wrap="none" w:vAnchor="page" w:hAnchor="page" w:x="3318" w:y="3766"/>
        <w:shd w:val="clear" w:color="auto" w:fill="auto"/>
        <w:spacing w:before="0" w:after="205" w:line="180" w:lineRule="exact"/>
        <w:ind w:left="20" w:firstLine="280"/>
      </w:pPr>
      <w:r>
        <w:rPr>
          <w:rStyle w:val="102"/>
          <w:i/>
          <w:iCs/>
          <w:color w:val="000000"/>
        </w:rPr>
        <w:t>Проба.</w:t>
      </w:r>
    </w:p>
    <w:p w:rsidR="00244497" w:rsidRDefault="00244497">
      <w:pPr>
        <w:pStyle w:val="a4"/>
        <w:framePr w:w="5294" w:h="9358" w:hRule="exact" w:wrap="none" w:vAnchor="page" w:hAnchor="page" w:x="3318" w:y="3766"/>
        <w:shd w:val="clear" w:color="auto" w:fill="auto"/>
        <w:spacing w:before="0" w:line="247" w:lineRule="exact"/>
        <w:ind w:left="20" w:firstLine="280"/>
      </w:pPr>
      <w:r>
        <w:rPr>
          <w:rStyle w:val="11"/>
          <w:color w:val="000000"/>
        </w:rPr>
        <w:t>МАРИНА. А может, и больше...</w:t>
      </w:r>
    </w:p>
    <w:p w:rsidR="00244497" w:rsidRDefault="00244497">
      <w:pPr>
        <w:pStyle w:val="a4"/>
        <w:framePr w:w="5294" w:h="9358" w:hRule="exact" w:wrap="none" w:vAnchor="page" w:hAnchor="page" w:x="3318" w:y="3766"/>
        <w:shd w:val="clear" w:color="auto" w:fill="auto"/>
        <w:spacing w:before="0" w:line="247" w:lineRule="exact"/>
        <w:ind w:left="20" w:right="20" w:firstLine="280"/>
      </w:pPr>
      <w:r>
        <w:rPr>
          <w:rStyle w:val="11"/>
          <w:color w:val="000000"/>
        </w:rPr>
        <w:t>ДОДИН. Марина не ведет счет времени. Все время говорит не о количестве, а о качестве. Речь идет о каче</w:t>
      </w:r>
      <w:r>
        <w:rPr>
          <w:rStyle w:val="11"/>
          <w:color w:val="000000"/>
        </w:rPr>
        <w:softHyphen/>
        <w:t>ственных вещах.</w:t>
      </w:r>
    </w:p>
    <w:p w:rsidR="00244497" w:rsidRDefault="00244497">
      <w:pPr>
        <w:pStyle w:val="a4"/>
        <w:framePr w:w="5294" w:h="9358" w:hRule="exact" w:wrap="none" w:vAnchor="page" w:hAnchor="page" w:x="3318" w:y="3766"/>
        <w:shd w:val="clear" w:color="auto" w:fill="auto"/>
        <w:spacing w:before="0" w:line="247" w:lineRule="exact"/>
        <w:ind w:left="20" w:right="20" w:firstLine="280"/>
      </w:pPr>
      <w:r>
        <w:rPr>
          <w:rStyle w:val="11"/>
          <w:color w:val="000000"/>
        </w:rPr>
        <w:t>МАРИНА. Ну, значит, лет одиннадцать прошло. А может, и больше...</w:t>
      </w:r>
    </w:p>
    <w:p w:rsidR="00244497" w:rsidRDefault="00244497">
      <w:pPr>
        <w:pStyle w:val="a4"/>
        <w:framePr w:w="5294" w:h="9358" w:hRule="exact" w:wrap="none" w:vAnchor="page" w:hAnchor="page" w:x="3318" w:y="3766"/>
        <w:shd w:val="clear" w:color="auto" w:fill="auto"/>
        <w:spacing w:before="0" w:line="247" w:lineRule="exact"/>
        <w:ind w:left="20" w:right="20" w:firstLine="280"/>
      </w:pPr>
      <w:r>
        <w:rPr>
          <w:rStyle w:val="11"/>
          <w:color w:val="000000"/>
        </w:rPr>
        <w:t xml:space="preserve">ДОДИН </w:t>
      </w:r>
      <w:r>
        <w:rPr>
          <w:rStyle w:val="a7"/>
          <w:color w:val="000000"/>
        </w:rPr>
        <w:t>(за Марину).</w:t>
      </w:r>
      <w:r>
        <w:rPr>
          <w:rStyle w:val="11"/>
          <w:color w:val="000000"/>
        </w:rPr>
        <w:t xml:space="preserve"> А ощущение, что больше одиннадцати лет. Ощущение, что очень много лет прошло.</w:t>
      </w:r>
    </w:p>
    <w:p w:rsidR="00244497" w:rsidRDefault="00244497">
      <w:pPr>
        <w:pStyle w:val="a4"/>
        <w:framePr w:w="5294" w:h="9358" w:hRule="exact" w:wrap="none" w:vAnchor="page" w:hAnchor="page" w:x="3318" w:y="3766"/>
        <w:shd w:val="clear" w:color="auto" w:fill="auto"/>
        <w:spacing w:before="0" w:line="247" w:lineRule="exact"/>
        <w:ind w:left="20" w:firstLine="280"/>
      </w:pPr>
      <w:r>
        <w:rPr>
          <w:rStyle w:val="11"/>
          <w:color w:val="000000"/>
        </w:rPr>
        <w:t xml:space="preserve">СЕМАК </w:t>
      </w:r>
      <w:r>
        <w:rPr>
          <w:rStyle w:val="a7"/>
          <w:color w:val="000000"/>
        </w:rPr>
        <w:t>(за Марину).</w:t>
      </w:r>
      <w:r>
        <w:rPr>
          <w:rStyle w:val="11"/>
          <w:color w:val="000000"/>
        </w:rPr>
        <w:t xml:space="preserve"> У тебя нет никаких шансов...</w:t>
      </w:r>
    </w:p>
    <w:p w:rsidR="00244497" w:rsidRDefault="00244497">
      <w:pPr>
        <w:pStyle w:val="a4"/>
        <w:framePr w:w="5294" w:h="9358" w:hRule="exact" w:wrap="none" w:vAnchor="page" w:hAnchor="page" w:x="3318" w:y="3766"/>
        <w:shd w:val="clear" w:color="auto" w:fill="auto"/>
        <w:spacing w:before="0" w:after="234" w:line="247" w:lineRule="exact"/>
        <w:ind w:left="20" w:right="20" w:firstLine="280"/>
      </w:pPr>
      <w:r>
        <w:rPr>
          <w:rStyle w:val="11"/>
          <w:color w:val="000000"/>
        </w:rPr>
        <w:t xml:space="preserve">ДОДИН </w:t>
      </w:r>
      <w:r>
        <w:rPr>
          <w:rStyle w:val="a7"/>
          <w:color w:val="000000"/>
        </w:rPr>
        <w:t>(за Марину).</w:t>
      </w:r>
      <w:r>
        <w:rPr>
          <w:rStyle w:val="11"/>
          <w:color w:val="000000"/>
        </w:rPr>
        <w:t xml:space="preserve"> У тебя не только шансов нет, у тебя вообще одни усы остались. И те не стоят.</w:t>
      </w:r>
    </w:p>
    <w:p w:rsidR="00244497" w:rsidRDefault="00244497">
      <w:pPr>
        <w:pStyle w:val="1010"/>
        <w:framePr w:w="5294" w:h="9358" w:hRule="exact" w:wrap="none" w:vAnchor="page" w:hAnchor="page" w:x="3318" w:y="3766"/>
        <w:shd w:val="clear" w:color="auto" w:fill="auto"/>
        <w:spacing w:before="0" w:after="210" w:line="180" w:lineRule="exact"/>
        <w:ind w:left="20" w:firstLine="280"/>
      </w:pPr>
      <w:r>
        <w:rPr>
          <w:rStyle w:val="102"/>
          <w:i/>
          <w:iCs/>
          <w:color w:val="000000"/>
        </w:rPr>
        <w:t>Проба.</w:t>
      </w:r>
    </w:p>
    <w:p w:rsidR="00244497" w:rsidRDefault="00244497">
      <w:pPr>
        <w:pStyle w:val="a4"/>
        <w:framePr w:w="5294" w:h="9358" w:hRule="exact" w:wrap="none" w:vAnchor="page" w:hAnchor="page" w:x="3318" w:y="3766"/>
        <w:shd w:val="clear" w:color="auto" w:fill="auto"/>
        <w:spacing w:before="0" w:line="245" w:lineRule="exact"/>
        <w:ind w:left="20" w:firstLine="280"/>
      </w:pPr>
      <w:r>
        <w:rPr>
          <w:rStyle w:val="11"/>
          <w:color w:val="000000"/>
        </w:rPr>
        <w:t>МАРИНА. Тогда ты молодой был...</w:t>
      </w:r>
    </w:p>
    <w:p w:rsidR="00244497" w:rsidRDefault="00244497">
      <w:pPr>
        <w:pStyle w:val="a4"/>
        <w:framePr w:w="5294" w:h="9358" w:hRule="exact" w:wrap="none" w:vAnchor="page" w:hAnchor="page" w:x="3318" w:y="3766"/>
        <w:shd w:val="clear" w:color="auto" w:fill="auto"/>
        <w:spacing w:before="0" w:line="245" w:lineRule="exact"/>
        <w:ind w:left="20" w:right="20" w:firstLine="280"/>
      </w:pPr>
      <w:r>
        <w:rPr>
          <w:rStyle w:val="11"/>
          <w:color w:val="000000"/>
        </w:rPr>
        <w:t xml:space="preserve">ДОДИН </w:t>
      </w:r>
      <w:r>
        <w:rPr>
          <w:rStyle w:val="a7"/>
          <w:color w:val="000000"/>
        </w:rPr>
        <w:t>(Щуко).</w:t>
      </w:r>
      <w:r>
        <w:rPr>
          <w:rStyle w:val="11"/>
          <w:color w:val="000000"/>
        </w:rPr>
        <w:t xml:space="preserve"> Вот так уже страшней. Когда ко</w:t>
      </w:r>
      <w:r>
        <w:rPr>
          <w:rStyle w:val="11"/>
          <w:color w:val="000000"/>
        </w:rPr>
        <w:softHyphen/>
        <w:t>ришь, то вроде можно еще помолодеть. А когда не ко</w:t>
      </w:r>
      <w:r>
        <w:rPr>
          <w:rStyle w:val="11"/>
          <w:color w:val="000000"/>
        </w:rPr>
        <w:softHyphen/>
        <w:t>ришь, просто это факт: красивый был, молодой был. Страшней, потому что понятно, что уже речи о красоте и молодости впереди быть не может.</w:t>
      </w:r>
    </w:p>
    <w:p w:rsidR="00244497" w:rsidRDefault="00244497">
      <w:pPr>
        <w:pStyle w:val="a6"/>
        <w:framePr w:wrap="none" w:vAnchor="page" w:hAnchor="page" w:x="5798" w:y="13321"/>
        <w:shd w:val="clear" w:color="auto" w:fill="auto"/>
        <w:spacing w:line="130" w:lineRule="exact"/>
        <w:ind w:left="40"/>
      </w:pPr>
      <w:r>
        <w:rPr>
          <w:rStyle w:val="0pt3"/>
          <w:b/>
          <w:bCs/>
          <w:color w:val="000000"/>
        </w:rPr>
        <w:t>254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11" w:y="3307"/>
        <w:shd w:val="clear" w:color="auto" w:fill="auto"/>
        <w:spacing w:line="130" w:lineRule="exact"/>
        <w:ind w:left="20"/>
      </w:pPr>
      <w:r>
        <w:rPr>
          <w:rStyle w:val="33"/>
          <w:b/>
          <w:bCs/>
          <w:color w:val="000000"/>
        </w:rPr>
        <w:t>Репетиции спектакля «Дядя Ваня»</w:t>
      </w:r>
    </w:p>
    <w:p w:rsidR="00244497" w:rsidRDefault="00244497">
      <w:pPr>
        <w:pStyle w:val="1010"/>
        <w:framePr w:w="5275" w:h="9262" w:hRule="exact" w:wrap="none" w:vAnchor="page" w:hAnchor="page" w:x="3328" w:y="3852"/>
        <w:shd w:val="clear" w:color="auto" w:fill="auto"/>
        <w:spacing w:before="0" w:after="206" w:line="180" w:lineRule="exact"/>
        <w:ind w:left="20" w:firstLine="280"/>
      </w:pPr>
      <w:r>
        <w:rPr>
          <w:rStyle w:val="102"/>
          <w:i/>
          <w:iCs/>
          <w:color w:val="000000"/>
        </w:rPr>
        <w:t>Проба.</w:t>
      </w:r>
    </w:p>
    <w:p w:rsidR="00244497" w:rsidRDefault="00244497">
      <w:pPr>
        <w:pStyle w:val="a4"/>
        <w:framePr w:w="5275" w:h="9262" w:hRule="exact" w:wrap="none" w:vAnchor="page" w:hAnchor="page" w:x="3328" w:y="3852"/>
        <w:shd w:val="clear" w:color="auto" w:fill="auto"/>
        <w:spacing w:before="0"/>
        <w:ind w:left="20" w:firstLine="280"/>
      </w:pPr>
      <w:r>
        <w:rPr>
          <w:rStyle w:val="11"/>
          <w:color w:val="000000"/>
        </w:rPr>
        <w:t>МАРИНА. Тоже сказать — и водочку пьешь.</w:t>
      </w:r>
    </w:p>
    <w:p w:rsidR="00244497" w:rsidRDefault="00244497">
      <w:pPr>
        <w:pStyle w:val="a4"/>
        <w:framePr w:w="5275" w:h="9262" w:hRule="exact" w:wrap="none" w:vAnchor="page" w:hAnchor="page" w:x="3328" w:y="3852"/>
        <w:shd w:val="clear" w:color="auto" w:fill="auto"/>
        <w:spacing w:before="0"/>
        <w:ind w:left="20" w:right="20" w:firstLine="280"/>
      </w:pPr>
      <w:r>
        <w:rPr>
          <w:rStyle w:val="11"/>
          <w:color w:val="000000"/>
        </w:rPr>
        <w:t xml:space="preserve">ДОДИН </w:t>
      </w:r>
      <w:r>
        <w:rPr>
          <w:rStyle w:val="a7"/>
          <w:color w:val="000000"/>
        </w:rPr>
        <w:t>(Щуко).</w:t>
      </w:r>
      <w:r>
        <w:rPr>
          <w:rStyle w:val="11"/>
          <w:color w:val="000000"/>
        </w:rPr>
        <w:t xml:space="preserve"> Я бы обязательно где-то в это время взял в объект Соню. «И красота уже не та». Я бы даже нашел ее — где-то там с папой своим бродит влюблен</w:t>
      </w:r>
      <w:r>
        <w:rPr>
          <w:rStyle w:val="11"/>
          <w:color w:val="000000"/>
        </w:rPr>
        <w:softHyphen/>
        <w:t xml:space="preserve">ная. </w:t>
      </w:r>
      <w:r>
        <w:rPr>
          <w:rStyle w:val="a7"/>
          <w:color w:val="000000"/>
        </w:rPr>
        <w:t>(За Марину.)</w:t>
      </w:r>
      <w:r>
        <w:rPr>
          <w:rStyle w:val="11"/>
          <w:color w:val="000000"/>
        </w:rPr>
        <w:t xml:space="preserve"> Опять же сказать: пьяница ты!</w:t>
      </w:r>
    </w:p>
    <w:p w:rsidR="00244497" w:rsidRDefault="00244497">
      <w:pPr>
        <w:pStyle w:val="a4"/>
        <w:framePr w:w="5275" w:h="9262" w:hRule="exact" w:wrap="none" w:vAnchor="page" w:hAnchor="page" w:x="3328" w:y="3852"/>
        <w:shd w:val="clear" w:color="auto" w:fill="auto"/>
        <w:spacing w:before="0"/>
        <w:ind w:left="20" w:firstLine="280"/>
      </w:pPr>
      <w:r>
        <w:rPr>
          <w:rStyle w:val="11"/>
          <w:color w:val="000000"/>
        </w:rPr>
        <w:t>АСТРОВ. Да... В десять лет другим человеком стал.</w:t>
      </w:r>
    </w:p>
    <w:p w:rsidR="00244497" w:rsidRDefault="00244497">
      <w:pPr>
        <w:pStyle w:val="a4"/>
        <w:framePr w:w="5275" w:h="9262" w:hRule="exact" w:wrap="none" w:vAnchor="page" w:hAnchor="page" w:x="3328" w:y="3852"/>
        <w:shd w:val="clear" w:color="auto" w:fill="auto"/>
        <w:spacing w:before="0"/>
        <w:ind w:left="20" w:right="20" w:firstLine="280"/>
      </w:pPr>
      <w:r>
        <w:rPr>
          <w:rStyle w:val="11"/>
          <w:color w:val="000000"/>
        </w:rPr>
        <w:t xml:space="preserve">ДОДИН </w:t>
      </w:r>
      <w:r>
        <w:rPr>
          <w:rStyle w:val="a7"/>
          <w:color w:val="000000"/>
        </w:rPr>
        <w:t>(за Астрова).</w:t>
      </w:r>
      <w:r>
        <w:rPr>
          <w:rStyle w:val="11"/>
          <w:color w:val="000000"/>
        </w:rPr>
        <w:t xml:space="preserve"> Да, да! В десять лет другим че</w:t>
      </w:r>
      <w:r>
        <w:rPr>
          <w:rStyle w:val="11"/>
          <w:color w:val="000000"/>
        </w:rPr>
        <w:softHyphen/>
        <w:t>ловеком стал! Да, да, да!</w:t>
      </w:r>
    </w:p>
    <w:p w:rsidR="00244497" w:rsidRDefault="00244497">
      <w:pPr>
        <w:pStyle w:val="a4"/>
        <w:framePr w:w="5275" w:h="9262" w:hRule="exact" w:wrap="none" w:vAnchor="page" w:hAnchor="page" w:x="3328" w:y="3852"/>
        <w:shd w:val="clear" w:color="auto" w:fill="auto"/>
        <w:spacing w:before="0"/>
        <w:ind w:left="20" w:firstLine="280"/>
      </w:pPr>
      <w:r>
        <w:rPr>
          <w:rStyle w:val="11"/>
          <w:color w:val="000000"/>
        </w:rPr>
        <w:t>СЕМАК. А какая причина?</w:t>
      </w:r>
    </w:p>
    <w:p w:rsidR="00244497" w:rsidRDefault="00244497">
      <w:pPr>
        <w:pStyle w:val="a4"/>
        <w:framePr w:w="5275" w:h="9262" w:hRule="exact" w:wrap="none" w:vAnchor="page" w:hAnchor="page" w:x="3328" w:y="3852"/>
        <w:shd w:val="clear" w:color="auto" w:fill="auto"/>
        <w:spacing w:before="0"/>
        <w:ind w:left="20" w:right="20" w:firstLine="280"/>
      </w:pPr>
      <w:r>
        <w:rPr>
          <w:rStyle w:val="11"/>
          <w:color w:val="000000"/>
        </w:rPr>
        <w:t>ДОДИН. Ему оправдаться надо. Или кого-то обви</w:t>
      </w:r>
      <w:r>
        <w:rPr>
          <w:rStyle w:val="11"/>
          <w:color w:val="000000"/>
        </w:rPr>
        <w:softHyphen/>
        <w:t xml:space="preserve">нить. </w:t>
      </w:r>
      <w:r>
        <w:rPr>
          <w:rStyle w:val="a7"/>
          <w:color w:val="000000"/>
        </w:rPr>
        <w:t>(За Астрова.)</w:t>
      </w:r>
      <w:r>
        <w:rPr>
          <w:rStyle w:val="11"/>
          <w:color w:val="000000"/>
        </w:rPr>
        <w:t xml:space="preserve"> «А какая причина? Заработался, нянька». Работаешь, работаешь, да что это за жизнь в нашем театре? Одну роль сыграл, вторую, третью, те</w:t>
      </w:r>
      <w:r>
        <w:rPr>
          <w:rStyle w:val="11"/>
          <w:color w:val="000000"/>
        </w:rPr>
        <w:softHyphen/>
        <w:t>перь четвертую, пятую. Не отдохнешь, все работаешь, работаешь, вот что за жизнь-то! Где простои? Когда можно вздохнуть, набрать впечатления, подумать, при</w:t>
      </w:r>
      <w:r>
        <w:rPr>
          <w:rStyle w:val="11"/>
          <w:color w:val="000000"/>
        </w:rPr>
        <w:softHyphen/>
        <w:t>готовиться?! Снова стать творцом! Ни фига! Работай, работай! Играй, играй, играй! Вон сколько ролей сыг</w:t>
      </w:r>
      <w:r>
        <w:rPr>
          <w:rStyle w:val="11"/>
          <w:color w:val="000000"/>
        </w:rPr>
        <w:softHyphen/>
        <w:t>рал, а что толку? Чему-нибудь научился на самом деле?</w:t>
      </w:r>
    </w:p>
    <w:p w:rsidR="00244497" w:rsidRDefault="00244497">
      <w:pPr>
        <w:pStyle w:val="a4"/>
        <w:framePr w:w="5275" w:h="9262" w:hRule="exact" w:wrap="none" w:vAnchor="page" w:hAnchor="page" w:x="3328" w:y="3852"/>
        <w:shd w:val="clear" w:color="auto" w:fill="auto"/>
        <w:spacing w:before="0" w:after="236"/>
        <w:ind w:left="20" w:firstLine="280"/>
      </w:pPr>
      <w:r>
        <w:rPr>
          <w:rStyle w:val="11"/>
          <w:color w:val="000000"/>
        </w:rPr>
        <w:t>ЗАВЬЯЛОВ. Правильно сказали.</w:t>
      </w:r>
    </w:p>
    <w:p w:rsidR="00244497" w:rsidRDefault="00244497">
      <w:pPr>
        <w:pStyle w:val="1010"/>
        <w:framePr w:w="5275" w:h="9262" w:hRule="exact" w:wrap="none" w:vAnchor="page" w:hAnchor="page" w:x="3328" w:y="3852"/>
        <w:shd w:val="clear" w:color="auto" w:fill="auto"/>
        <w:spacing w:before="0" w:after="217" w:line="180" w:lineRule="exact"/>
        <w:ind w:left="20" w:firstLine="280"/>
      </w:pPr>
      <w:r>
        <w:rPr>
          <w:rStyle w:val="102"/>
          <w:i/>
          <w:iCs/>
          <w:color w:val="000000"/>
        </w:rPr>
        <w:t>Проба.</w:t>
      </w:r>
    </w:p>
    <w:p w:rsidR="00244497" w:rsidRDefault="00244497">
      <w:pPr>
        <w:pStyle w:val="a4"/>
        <w:framePr w:w="5275" w:h="9262" w:hRule="exact" w:wrap="none" w:vAnchor="page" w:hAnchor="page" w:x="3328" w:y="3852"/>
        <w:shd w:val="clear" w:color="auto" w:fill="auto"/>
        <w:spacing w:before="0" w:line="247" w:lineRule="exact"/>
        <w:ind w:left="20" w:right="20" w:firstLine="280"/>
      </w:pPr>
      <w:r>
        <w:rPr>
          <w:rStyle w:val="11"/>
          <w:color w:val="000000"/>
        </w:rPr>
        <w:t>АСТРОВ. ...боишься, как бы к больному не пота</w:t>
      </w:r>
      <w:r>
        <w:rPr>
          <w:rStyle w:val="11"/>
          <w:color w:val="000000"/>
        </w:rPr>
        <w:softHyphen/>
        <w:t>щили.</w:t>
      </w:r>
    </w:p>
    <w:p w:rsidR="00244497" w:rsidRDefault="00244497">
      <w:pPr>
        <w:pStyle w:val="a4"/>
        <w:framePr w:w="5275" w:h="9262" w:hRule="exact" w:wrap="none" w:vAnchor="page" w:hAnchor="page" w:x="3328" w:y="3852"/>
        <w:shd w:val="clear" w:color="auto" w:fill="auto"/>
        <w:spacing w:before="0" w:line="247" w:lineRule="exact"/>
        <w:ind w:left="20" w:right="20" w:firstLine="280"/>
      </w:pPr>
      <w:r>
        <w:rPr>
          <w:rStyle w:val="11"/>
          <w:color w:val="000000"/>
        </w:rPr>
        <w:t xml:space="preserve">ДОДИН </w:t>
      </w:r>
      <w:r>
        <w:rPr>
          <w:rStyle w:val="a7"/>
          <w:color w:val="000000"/>
        </w:rPr>
        <w:t>(за Астрова).</w:t>
      </w:r>
      <w:r>
        <w:rPr>
          <w:rStyle w:val="11"/>
          <w:color w:val="000000"/>
        </w:rPr>
        <w:t xml:space="preserve"> Это называется: лежать под одеялом! Это называется: лежать как на гвоздях!</w:t>
      </w:r>
    </w:p>
    <w:p w:rsidR="00244497" w:rsidRDefault="00244497">
      <w:pPr>
        <w:pStyle w:val="a4"/>
        <w:framePr w:w="5275" w:h="9262" w:hRule="exact" w:wrap="none" w:vAnchor="page" w:hAnchor="page" w:x="3328" w:y="3852"/>
        <w:shd w:val="clear" w:color="auto" w:fill="auto"/>
        <w:spacing w:before="0" w:line="247" w:lineRule="exact"/>
        <w:ind w:left="20" w:right="20" w:firstLine="280"/>
      </w:pPr>
      <w:r>
        <w:rPr>
          <w:rStyle w:val="11"/>
          <w:color w:val="000000"/>
        </w:rPr>
        <w:t>АСТРОВ. За все время, пока мы с тобою знакомы, у меня ни одного дня не было свободного.</w:t>
      </w:r>
    </w:p>
    <w:p w:rsidR="00244497" w:rsidRDefault="00244497">
      <w:pPr>
        <w:pStyle w:val="a4"/>
        <w:framePr w:w="5275" w:h="9262" w:hRule="exact" w:wrap="none" w:vAnchor="page" w:hAnchor="page" w:x="3328" w:y="3852"/>
        <w:shd w:val="clear" w:color="auto" w:fill="auto"/>
        <w:spacing w:before="0" w:line="247" w:lineRule="exact"/>
        <w:ind w:left="20" w:right="20" w:firstLine="280"/>
      </w:pPr>
      <w:r>
        <w:rPr>
          <w:rStyle w:val="11"/>
          <w:color w:val="000000"/>
        </w:rPr>
        <w:t xml:space="preserve">ДОДИН </w:t>
      </w:r>
      <w:r>
        <w:rPr>
          <w:rStyle w:val="a7"/>
          <w:color w:val="000000"/>
        </w:rPr>
        <w:t>(за Астрова).</w:t>
      </w:r>
      <w:r>
        <w:rPr>
          <w:rStyle w:val="11"/>
          <w:color w:val="000000"/>
        </w:rPr>
        <w:t xml:space="preserve"> «За все время, пока мы с то</w:t>
      </w:r>
      <w:r>
        <w:rPr>
          <w:rStyle w:val="11"/>
          <w:color w:val="000000"/>
        </w:rPr>
        <w:softHyphen/>
        <w:t>бою знакомы, у меня ни одного дня не было свободно</w:t>
      </w:r>
      <w:r>
        <w:rPr>
          <w:rStyle w:val="11"/>
          <w:color w:val="000000"/>
        </w:rPr>
        <w:softHyphen/>
        <w:t>го. Как не постареть?» Конечно, конечно, если бы де</w:t>
      </w:r>
      <w:r>
        <w:rPr>
          <w:rStyle w:val="11"/>
          <w:color w:val="000000"/>
        </w:rPr>
        <w:softHyphen/>
        <w:t xml:space="preserve">сять лет назад сюда бы приехала Елена Андреевна, то я бы ее раз! Она бы меня в лесничество сама бы позвала! </w:t>
      </w:r>
      <w:r>
        <w:rPr>
          <w:rStyle w:val="a7"/>
          <w:color w:val="000000"/>
        </w:rPr>
        <w:t>(Смеются.)</w:t>
      </w:r>
    </w:p>
    <w:p w:rsidR="00244497" w:rsidRDefault="00244497">
      <w:pPr>
        <w:pStyle w:val="a6"/>
        <w:framePr w:wrap="none" w:vAnchor="page" w:hAnchor="page" w:x="5790" w:y="13334"/>
        <w:shd w:val="clear" w:color="auto" w:fill="auto"/>
        <w:spacing w:line="130" w:lineRule="exact"/>
        <w:ind w:left="20"/>
      </w:pPr>
      <w:r>
        <w:rPr>
          <w:rStyle w:val="0pt3"/>
          <w:b/>
          <w:bCs/>
          <w:color w:val="000000"/>
        </w:rPr>
        <w:t>255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3" w:y="3298"/>
        <w:shd w:val="clear" w:color="auto" w:fill="auto"/>
        <w:spacing w:line="140" w:lineRule="exact"/>
        <w:ind w:left="40"/>
      </w:pPr>
      <w:r>
        <w:rPr>
          <w:rStyle w:val="21pt"/>
          <w:b/>
          <w:bCs/>
          <w:i/>
          <w:iCs/>
          <w:color w:val="000000"/>
        </w:rPr>
        <w:t>Лев Додин. Путешествие без конца</w:t>
      </w:r>
    </w:p>
    <w:p w:rsidR="00244497" w:rsidRDefault="00244497">
      <w:pPr>
        <w:pStyle w:val="a4"/>
        <w:framePr w:w="5292" w:h="9341" w:hRule="exact" w:wrap="none" w:vAnchor="page" w:hAnchor="page" w:x="3320" w:y="3778"/>
        <w:shd w:val="clear" w:color="auto" w:fill="auto"/>
        <w:spacing w:before="0" w:line="259" w:lineRule="exact"/>
        <w:ind w:left="20" w:right="20" w:firstLine="280"/>
      </w:pPr>
      <w:r>
        <w:rPr>
          <w:rStyle w:val="11"/>
          <w:color w:val="000000"/>
        </w:rPr>
        <w:t>АСТРОВ. Да и сама по себе жизнь скучна, глупа, грязна...</w:t>
      </w:r>
    </w:p>
    <w:p w:rsidR="00244497" w:rsidRDefault="00244497">
      <w:pPr>
        <w:pStyle w:val="a4"/>
        <w:framePr w:w="5292" w:h="9341" w:hRule="exact" w:wrap="none" w:vAnchor="page" w:hAnchor="page" w:x="3320" w:y="3778"/>
        <w:shd w:val="clear" w:color="auto" w:fill="auto"/>
        <w:spacing w:before="0" w:line="259" w:lineRule="exact"/>
        <w:ind w:left="20" w:right="20" w:firstLine="280"/>
      </w:pPr>
      <w:r>
        <w:rPr>
          <w:rStyle w:val="11"/>
          <w:color w:val="000000"/>
        </w:rPr>
        <w:t xml:space="preserve">ДОДИН </w:t>
      </w:r>
      <w:r>
        <w:rPr>
          <w:rStyle w:val="a7"/>
          <w:color w:val="000000"/>
        </w:rPr>
        <w:t>(за Астрова).</w:t>
      </w:r>
      <w:r>
        <w:rPr>
          <w:rStyle w:val="11"/>
          <w:color w:val="000000"/>
        </w:rPr>
        <w:t xml:space="preserve"> «Да и сама по себе жизнь скуч</w:t>
      </w:r>
      <w:r>
        <w:rPr>
          <w:rStyle w:val="11"/>
          <w:color w:val="000000"/>
        </w:rPr>
        <w:softHyphen/>
        <w:t>на, глупа, грязна...» Да и жизни нет! Разве это жизнь?</w:t>
      </w:r>
    </w:p>
    <w:p w:rsidR="00244497" w:rsidRDefault="00244497">
      <w:pPr>
        <w:pStyle w:val="a4"/>
        <w:framePr w:w="5292" w:h="9341" w:hRule="exact" w:wrap="none" w:vAnchor="page" w:hAnchor="page" w:x="3320" w:y="3778"/>
        <w:shd w:val="clear" w:color="auto" w:fill="auto"/>
        <w:spacing w:before="0" w:line="259" w:lineRule="exact"/>
        <w:ind w:left="20" w:right="20" w:firstLine="280"/>
      </w:pPr>
      <w:r>
        <w:rPr>
          <w:rStyle w:val="11"/>
          <w:color w:val="000000"/>
        </w:rPr>
        <w:t>АСТРОВ. Кругом тебя одни чудаки, сплошь одни чу</w:t>
      </w:r>
      <w:r>
        <w:rPr>
          <w:rStyle w:val="11"/>
          <w:color w:val="000000"/>
        </w:rPr>
        <w:softHyphen/>
        <w:t>даки...</w:t>
      </w:r>
    </w:p>
    <w:p w:rsidR="00244497" w:rsidRDefault="00244497">
      <w:pPr>
        <w:pStyle w:val="a4"/>
        <w:framePr w:w="5292" w:h="9341" w:hRule="exact" w:wrap="none" w:vAnchor="page" w:hAnchor="page" w:x="3320" w:y="3778"/>
        <w:shd w:val="clear" w:color="auto" w:fill="auto"/>
        <w:spacing w:before="0" w:after="243" w:line="259" w:lineRule="exact"/>
        <w:ind w:left="20" w:right="20" w:firstLine="280"/>
      </w:pPr>
      <w:r>
        <w:rPr>
          <w:rStyle w:val="11"/>
          <w:color w:val="000000"/>
        </w:rPr>
        <w:t xml:space="preserve">ДОДИН </w:t>
      </w:r>
      <w:r>
        <w:rPr>
          <w:rStyle w:val="a7"/>
          <w:color w:val="000000"/>
        </w:rPr>
        <w:t>(Семаку).</w:t>
      </w:r>
      <w:r>
        <w:rPr>
          <w:rStyle w:val="11"/>
          <w:color w:val="000000"/>
        </w:rPr>
        <w:t xml:space="preserve"> Я бы не ударял </w:t>
      </w:r>
      <w:r>
        <w:rPr>
          <w:rStyle w:val="1pt"/>
          <w:color w:val="000000"/>
        </w:rPr>
        <w:t>чудаки.</w:t>
      </w:r>
      <w:r>
        <w:rPr>
          <w:rStyle w:val="11"/>
          <w:color w:val="000000"/>
        </w:rPr>
        <w:t xml:space="preserve"> </w:t>
      </w:r>
      <w:r>
        <w:rPr>
          <w:rStyle w:val="a7"/>
          <w:color w:val="000000"/>
        </w:rPr>
        <w:t>(За Аст</w:t>
      </w:r>
      <w:r>
        <w:rPr>
          <w:rStyle w:val="a7"/>
          <w:color w:val="000000"/>
        </w:rPr>
        <w:softHyphen/>
        <w:t>рова.)</w:t>
      </w:r>
      <w:r>
        <w:rPr>
          <w:rStyle w:val="11"/>
          <w:color w:val="000000"/>
        </w:rPr>
        <w:t xml:space="preserve"> «Кругом тебя одни чудаки, сплошь одни чудаки...» Кругом тебя одни актеры, одни актеры, актеры, акте</w:t>
      </w:r>
      <w:r>
        <w:rPr>
          <w:rStyle w:val="11"/>
          <w:color w:val="000000"/>
        </w:rPr>
        <w:softHyphen/>
        <w:t xml:space="preserve">ры, да это же с ума сойти можно! Ни одного человека! Я раньше думал, что это ненормально — быть актером, а теперь-то уже согласен, теперь привык! Теперь я сам понимаю, что кругом все одни актеры и есть... </w:t>
      </w:r>
      <w:r>
        <w:rPr>
          <w:rStyle w:val="a7"/>
          <w:color w:val="000000"/>
        </w:rPr>
        <w:t xml:space="preserve">(Семаку.) </w:t>
      </w:r>
      <w:r>
        <w:rPr>
          <w:rStyle w:val="11"/>
          <w:color w:val="000000"/>
        </w:rPr>
        <w:t>Никак не окрашивай понятие «актер». Актер это само по себе понятие. Так же, как и «чудак» — само по себе понятие.</w:t>
      </w:r>
    </w:p>
    <w:p w:rsidR="00244497" w:rsidRDefault="00244497">
      <w:pPr>
        <w:pStyle w:val="1010"/>
        <w:framePr w:w="5292" w:h="9341" w:hRule="exact" w:wrap="none" w:vAnchor="page" w:hAnchor="page" w:x="3320" w:y="3778"/>
        <w:shd w:val="clear" w:color="auto" w:fill="auto"/>
        <w:spacing w:before="0" w:after="201" w:line="180" w:lineRule="exact"/>
        <w:ind w:left="20" w:firstLine="280"/>
      </w:pPr>
      <w:r>
        <w:rPr>
          <w:rStyle w:val="102"/>
          <w:i/>
          <w:iCs/>
          <w:color w:val="000000"/>
        </w:rPr>
        <w:t>Проба.</w:t>
      </w:r>
    </w:p>
    <w:p w:rsidR="00244497" w:rsidRDefault="00244497">
      <w:pPr>
        <w:pStyle w:val="a4"/>
        <w:framePr w:w="5292" w:h="9341" w:hRule="exact" w:wrap="none" w:vAnchor="page" w:hAnchor="page" w:x="3320" w:y="3778"/>
        <w:shd w:val="clear" w:color="auto" w:fill="auto"/>
        <w:spacing w:before="0" w:line="257" w:lineRule="exact"/>
        <w:ind w:left="20" w:firstLine="280"/>
      </w:pPr>
      <w:r>
        <w:rPr>
          <w:rStyle w:val="11"/>
          <w:color w:val="000000"/>
        </w:rPr>
        <w:t>АСТРОВ. Ишь, громадные усы выросли...</w:t>
      </w:r>
    </w:p>
    <w:p w:rsidR="00244497" w:rsidRDefault="00244497">
      <w:pPr>
        <w:pStyle w:val="a4"/>
        <w:framePr w:w="5292" w:h="9341" w:hRule="exact" w:wrap="none" w:vAnchor="page" w:hAnchor="page" w:x="3320" w:y="3778"/>
        <w:shd w:val="clear" w:color="auto" w:fill="auto"/>
        <w:spacing w:before="0" w:line="257" w:lineRule="exact"/>
        <w:ind w:left="20" w:right="20" w:firstLine="280"/>
      </w:pPr>
      <w:r>
        <w:rPr>
          <w:rStyle w:val="1432"/>
          <w:color w:val="000000"/>
        </w:rPr>
        <w:t xml:space="preserve">додин </w:t>
      </w:r>
      <w:r>
        <w:rPr>
          <w:rStyle w:val="a7"/>
          <w:color w:val="000000"/>
        </w:rPr>
        <w:t>(за Астрова).</w:t>
      </w:r>
      <w:r>
        <w:rPr>
          <w:rStyle w:val="11"/>
          <w:color w:val="000000"/>
        </w:rPr>
        <w:t xml:space="preserve"> «Ишь, громадные усы вырос</w:t>
      </w:r>
      <w:r>
        <w:rPr>
          <w:rStyle w:val="11"/>
          <w:color w:val="000000"/>
        </w:rPr>
        <w:softHyphen/>
        <w:t xml:space="preserve">ли... Глупые усы». Глупость все это такая!.. Я понимаю, что это все трудно, когда читаешь текст, но все равно нужно понять: Астрова бьет лихорадка. </w:t>
      </w:r>
      <w:r>
        <w:rPr>
          <w:rStyle w:val="a7"/>
          <w:color w:val="000000"/>
        </w:rPr>
        <w:t xml:space="preserve">(За Астрова.) </w:t>
      </w:r>
      <w:r>
        <w:rPr>
          <w:rStyle w:val="11"/>
          <w:color w:val="000000"/>
        </w:rPr>
        <w:t>Какие-то глупые усы! Штаны какие-то широкие надел! Выгляжу идиотом! Конечно, как она на меня смотрит? На меня посмотреть: тьфу!.. У него, конечно, в объекте Елена Андреевна.</w:t>
      </w:r>
    </w:p>
    <w:p w:rsidR="00244497" w:rsidRDefault="00244497">
      <w:pPr>
        <w:pStyle w:val="a4"/>
        <w:framePr w:w="5292" w:h="9341" w:hRule="exact" w:wrap="none" w:vAnchor="page" w:hAnchor="page" w:x="3320" w:y="3778"/>
        <w:shd w:val="clear" w:color="auto" w:fill="auto"/>
        <w:spacing w:before="0" w:line="257" w:lineRule="exact"/>
        <w:ind w:left="20" w:right="20" w:firstLine="280"/>
      </w:pPr>
      <w:r>
        <w:rPr>
          <w:rStyle w:val="11"/>
          <w:color w:val="000000"/>
        </w:rPr>
        <w:t xml:space="preserve">СЕМАК </w:t>
      </w:r>
      <w:r>
        <w:rPr>
          <w:rStyle w:val="a7"/>
          <w:color w:val="000000"/>
        </w:rPr>
        <w:t>(за Астрова).</w:t>
      </w:r>
      <w:r>
        <w:rPr>
          <w:rStyle w:val="11"/>
          <w:color w:val="000000"/>
        </w:rPr>
        <w:t xml:space="preserve"> Десять лет назад я представить себе не мог, что когда-нибудь отращу усы. До их приез</w:t>
      </w:r>
      <w:r>
        <w:rPr>
          <w:rStyle w:val="11"/>
          <w:color w:val="000000"/>
        </w:rPr>
        <w:softHyphen/>
        <w:t>да мне казалось, что это очень красиво.</w:t>
      </w:r>
    </w:p>
    <w:p w:rsidR="00244497" w:rsidRDefault="00244497">
      <w:pPr>
        <w:pStyle w:val="a4"/>
        <w:framePr w:w="5292" w:h="9341" w:hRule="exact" w:wrap="none" w:vAnchor="page" w:hAnchor="page" w:x="3320" w:y="3778"/>
        <w:shd w:val="clear" w:color="auto" w:fill="auto"/>
        <w:spacing w:before="0" w:line="257" w:lineRule="exact"/>
        <w:ind w:left="20" w:right="20" w:firstLine="280"/>
      </w:pPr>
      <w:r>
        <w:rPr>
          <w:rStyle w:val="11"/>
          <w:color w:val="000000"/>
        </w:rPr>
        <w:t>ДОДИН. Да, правильно, но он еще представляет, что она это так видит. Потому что в объекте у Астрова, конечно, все время Елена Андреевна. Она вызвала тебя к мужу, пять лет назад сразу сама бы прибежала, а те</w:t>
      </w:r>
      <w:r>
        <w:rPr>
          <w:rStyle w:val="11"/>
          <w:color w:val="000000"/>
        </w:rPr>
        <w:softHyphen/>
        <w:t>перь и не торопится прийти сюда, с мужем гулять ушла.</w:t>
      </w:r>
    </w:p>
    <w:p w:rsidR="00244497" w:rsidRDefault="00244497">
      <w:pPr>
        <w:pStyle w:val="a6"/>
        <w:framePr w:wrap="none" w:vAnchor="page" w:hAnchor="page" w:x="5801" w:y="13316"/>
        <w:shd w:val="clear" w:color="auto" w:fill="auto"/>
        <w:spacing w:line="130" w:lineRule="exact"/>
        <w:ind w:left="20"/>
      </w:pPr>
      <w:r>
        <w:rPr>
          <w:rStyle w:val="0pt3"/>
          <w:b/>
          <w:bCs/>
          <w:color w:val="000000"/>
        </w:rPr>
        <w:t>256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04" w:y="3295"/>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80" w:h="9339" w:hRule="exact" w:wrap="none" w:vAnchor="page" w:hAnchor="page" w:x="3326" w:y="3781"/>
        <w:shd w:val="clear" w:color="auto" w:fill="auto"/>
        <w:spacing w:before="0" w:after="242" w:line="257" w:lineRule="exact"/>
        <w:ind w:right="20"/>
      </w:pPr>
      <w:r>
        <w:rPr>
          <w:rStyle w:val="11"/>
          <w:color w:val="000000"/>
        </w:rPr>
        <w:t xml:space="preserve">Вот до чего дошло! Ты хуже лакея стал. </w:t>
      </w:r>
      <w:r>
        <w:rPr>
          <w:rStyle w:val="a7"/>
          <w:color w:val="000000"/>
        </w:rPr>
        <w:t xml:space="preserve">(За Астрова.) </w:t>
      </w:r>
      <w:r>
        <w:rPr>
          <w:rStyle w:val="11"/>
          <w:color w:val="000000"/>
        </w:rPr>
        <w:t>Усатый пьяный лакей!</w:t>
      </w:r>
    </w:p>
    <w:p w:rsidR="00244497" w:rsidRDefault="00244497">
      <w:pPr>
        <w:pStyle w:val="1010"/>
        <w:framePr w:w="5280" w:h="9339" w:hRule="exact" w:wrap="none" w:vAnchor="page" w:hAnchor="page" w:x="3326" w:y="3781"/>
        <w:shd w:val="clear" w:color="auto" w:fill="auto"/>
        <w:spacing w:before="0" w:after="201" w:line="180" w:lineRule="exact"/>
        <w:ind w:firstLine="280"/>
      </w:pPr>
      <w:r>
        <w:rPr>
          <w:rStyle w:val="102"/>
          <w:i/>
          <w:iCs/>
          <w:color w:val="000000"/>
        </w:rPr>
        <w:t>Проба.</w:t>
      </w:r>
    </w:p>
    <w:p w:rsidR="00244497" w:rsidRDefault="00244497">
      <w:pPr>
        <w:pStyle w:val="a4"/>
        <w:framePr w:w="5280" w:h="9339" w:hRule="exact" w:wrap="none" w:vAnchor="page" w:hAnchor="page" w:x="3326" w:y="3781"/>
        <w:shd w:val="clear" w:color="auto" w:fill="auto"/>
        <w:spacing w:before="0" w:line="252" w:lineRule="exact"/>
        <w:ind w:firstLine="280"/>
      </w:pPr>
      <w:r>
        <w:rPr>
          <w:rStyle w:val="11"/>
          <w:color w:val="000000"/>
        </w:rPr>
        <w:t>АСТРОВ. Глупые усы.</w:t>
      </w:r>
    </w:p>
    <w:p w:rsidR="00244497" w:rsidRDefault="00244497">
      <w:pPr>
        <w:pStyle w:val="a4"/>
        <w:framePr w:w="5280" w:h="9339" w:hRule="exact" w:wrap="none" w:vAnchor="page" w:hAnchor="page" w:x="3326" w:y="3781"/>
        <w:shd w:val="clear" w:color="auto" w:fill="auto"/>
        <w:spacing w:before="0" w:line="252" w:lineRule="exact"/>
        <w:ind w:right="20" w:firstLine="280"/>
      </w:pPr>
      <w:r>
        <w:rPr>
          <w:rStyle w:val="11"/>
          <w:color w:val="000000"/>
        </w:rPr>
        <w:t xml:space="preserve">ДОДИН </w:t>
      </w:r>
      <w:r>
        <w:rPr>
          <w:rStyle w:val="a7"/>
          <w:color w:val="000000"/>
        </w:rPr>
        <w:t>(за Астрова).</w:t>
      </w:r>
      <w:r>
        <w:rPr>
          <w:rStyle w:val="11"/>
          <w:color w:val="000000"/>
        </w:rPr>
        <w:t xml:space="preserve"> Гримироваться стал. Это же черт знает что! Седой парик надевают! Какой кошмар! И ничего!..</w:t>
      </w:r>
    </w:p>
    <w:p w:rsidR="00244497" w:rsidRDefault="00244497">
      <w:pPr>
        <w:pStyle w:val="a4"/>
        <w:framePr w:w="5280" w:h="9339" w:hRule="exact" w:wrap="none" w:vAnchor="page" w:hAnchor="page" w:x="3326" w:y="3781"/>
        <w:shd w:val="clear" w:color="auto" w:fill="auto"/>
        <w:spacing w:before="0" w:line="252" w:lineRule="exact"/>
        <w:ind w:right="20" w:firstLine="280"/>
      </w:pPr>
      <w:r>
        <w:rPr>
          <w:rStyle w:val="11"/>
          <w:color w:val="000000"/>
        </w:rPr>
        <w:t xml:space="preserve">АСТРОВ. Ишь, громадные усы выросли... Глупые усы. </w:t>
      </w:r>
      <w:r>
        <w:rPr>
          <w:rStyle w:val="a7"/>
          <w:color w:val="000000"/>
        </w:rPr>
        <w:t>(Дергает себя за щеку вместо воображаемых усов.)</w:t>
      </w:r>
    </w:p>
    <w:p w:rsidR="00244497" w:rsidRDefault="00244497">
      <w:pPr>
        <w:pStyle w:val="a4"/>
        <w:framePr w:w="5280" w:h="9339" w:hRule="exact" w:wrap="none" w:vAnchor="page" w:hAnchor="page" w:x="3326" w:y="3781"/>
        <w:shd w:val="clear" w:color="auto" w:fill="auto"/>
        <w:spacing w:before="0" w:line="252" w:lineRule="exact"/>
        <w:ind w:right="20" w:firstLine="280"/>
      </w:pPr>
      <w:r>
        <w:rPr>
          <w:rStyle w:val="11"/>
          <w:color w:val="000000"/>
        </w:rPr>
        <w:t xml:space="preserve">ДОДИН </w:t>
      </w:r>
      <w:r>
        <w:rPr>
          <w:rStyle w:val="a7"/>
          <w:color w:val="000000"/>
        </w:rPr>
        <w:t>(Семаку).</w:t>
      </w:r>
      <w:r>
        <w:rPr>
          <w:rStyle w:val="11"/>
          <w:color w:val="000000"/>
        </w:rPr>
        <w:t xml:space="preserve"> Вот правильно: он прямо срывает усы с себя.</w:t>
      </w:r>
    </w:p>
    <w:p w:rsidR="00244497" w:rsidRDefault="00244497">
      <w:pPr>
        <w:pStyle w:val="a4"/>
        <w:framePr w:w="5280" w:h="9339" w:hRule="exact" w:wrap="none" w:vAnchor="page" w:hAnchor="page" w:x="3326" w:y="3781"/>
        <w:shd w:val="clear" w:color="auto" w:fill="auto"/>
        <w:spacing w:before="0" w:line="252" w:lineRule="exact"/>
        <w:ind w:right="20" w:firstLine="280"/>
      </w:pPr>
      <w:r>
        <w:rPr>
          <w:rStyle w:val="11"/>
          <w:color w:val="000000"/>
        </w:rPr>
        <w:t>АСТРОВ. Поглупеть-то я еще не поглупел, Бог мило</w:t>
      </w:r>
      <w:r>
        <w:rPr>
          <w:rStyle w:val="11"/>
          <w:color w:val="000000"/>
        </w:rPr>
        <w:softHyphen/>
        <w:t>стив, мозги на своем месте, но чувства как-то притупи</w:t>
      </w:r>
      <w:r>
        <w:rPr>
          <w:rStyle w:val="11"/>
          <w:color w:val="000000"/>
        </w:rPr>
        <w:softHyphen/>
        <w:t>лись.</w:t>
      </w:r>
    </w:p>
    <w:p w:rsidR="00244497" w:rsidRDefault="00244497">
      <w:pPr>
        <w:pStyle w:val="a4"/>
        <w:framePr w:w="5280" w:h="9339" w:hRule="exact" w:wrap="none" w:vAnchor="page" w:hAnchor="page" w:x="3326" w:y="3781"/>
        <w:shd w:val="clear" w:color="auto" w:fill="auto"/>
        <w:spacing w:before="0" w:after="238" w:line="252" w:lineRule="exact"/>
        <w:ind w:right="20" w:firstLine="280"/>
      </w:pPr>
      <w:r>
        <w:rPr>
          <w:rStyle w:val="11"/>
          <w:color w:val="000000"/>
        </w:rPr>
        <w:t xml:space="preserve">ДОДИН. «Поглупеть-то я еще не поглупел...» Это не то, что он хвастается, что он не поглупел. </w:t>
      </w:r>
      <w:r>
        <w:rPr>
          <w:rStyle w:val="a7"/>
          <w:color w:val="000000"/>
        </w:rPr>
        <w:t xml:space="preserve">(За Астрова.) </w:t>
      </w:r>
      <w:r>
        <w:rPr>
          <w:rStyle w:val="11"/>
          <w:color w:val="000000"/>
        </w:rPr>
        <w:t>Мозги вроде еще не пропил. Я понимаю, понимаю, ка</w:t>
      </w:r>
      <w:r>
        <w:rPr>
          <w:rStyle w:val="11"/>
          <w:color w:val="000000"/>
        </w:rPr>
        <w:softHyphen/>
        <w:t>кая это дурацкая жизнь! Я еще понимаю, как это ужас</w:t>
      </w:r>
      <w:r>
        <w:rPr>
          <w:rStyle w:val="11"/>
          <w:color w:val="000000"/>
        </w:rPr>
        <w:softHyphen/>
        <w:t>но — быть артистом, я понимаю. Но не быть артистом я уже не могу!</w:t>
      </w:r>
    </w:p>
    <w:p w:rsidR="00244497" w:rsidRDefault="00244497">
      <w:pPr>
        <w:pStyle w:val="1010"/>
        <w:framePr w:w="5280" w:h="9339" w:hRule="exact" w:wrap="none" w:vAnchor="page" w:hAnchor="page" w:x="3326" w:y="3781"/>
        <w:shd w:val="clear" w:color="auto" w:fill="auto"/>
        <w:spacing w:before="0" w:after="211" w:line="180" w:lineRule="exact"/>
        <w:ind w:firstLine="280"/>
      </w:pPr>
      <w:r>
        <w:rPr>
          <w:rStyle w:val="102"/>
          <w:i/>
          <w:iCs/>
          <w:color w:val="000000"/>
        </w:rPr>
        <w:t>Проба.</w:t>
      </w:r>
    </w:p>
    <w:p w:rsidR="00244497" w:rsidRDefault="00244497">
      <w:pPr>
        <w:pStyle w:val="a4"/>
        <w:framePr w:w="5280" w:h="9339" w:hRule="exact" w:wrap="none" w:vAnchor="page" w:hAnchor="page" w:x="3326" w:y="3781"/>
        <w:shd w:val="clear" w:color="auto" w:fill="auto"/>
        <w:spacing w:before="0" w:line="252" w:lineRule="exact"/>
        <w:ind w:firstLine="280"/>
      </w:pPr>
      <w:r>
        <w:rPr>
          <w:rStyle w:val="11"/>
          <w:color w:val="000000"/>
        </w:rPr>
        <w:t>АСТРОВ. Вот разве тебя только люблю.</w:t>
      </w:r>
    </w:p>
    <w:p w:rsidR="00244497" w:rsidRDefault="00244497">
      <w:pPr>
        <w:pStyle w:val="a4"/>
        <w:framePr w:w="5280" w:h="9339" w:hRule="exact" w:wrap="none" w:vAnchor="page" w:hAnchor="page" w:x="3326" w:y="3781"/>
        <w:shd w:val="clear" w:color="auto" w:fill="auto"/>
        <w:spacing w:before="0" w:after="238" w:line="252" w:lineRule="exact"/>
        <w:ind w:right="20" w:firstLine="280"/>
      </w:pPr>
      <w:r>
        <w:rPr>
          <w:rStyle w:val="11"/>
          <w:color w:val="000000"/>
        </w:rPr>
        <w:t xml:space="preserve">ДОДИН </w:t>
      </w:r>
      <w:r>
        <w:rPr>
          <w:rStyle w:val="a7"/>
          <w:color w:val="000000"/>
        </w:rPr>
        <w:t>(за Астрова).</w:t>
      </w:r>
      <w:r>
        <w:rPr>
          <w:rStyle w:val="11"/>
          <w:color w:val="000000"/>
        </w:rPr>
        <w:t xml:space="preserve"> Я ее не люблю, не люблю! Хо</w:t>
      </w:r>
      <w:r>
        <w:rPr>
          <w:rStyle w:val="11"/>
          <w:color w:val="000000"/>
        </w:rPr>
        <w:softHyphen/>
        <w:t>теть — хочу! А не люблю! Если спросит, так и скажу!</w:t>
      </w:r>
    </w:p>
    <w:p w:rsidR="00244497" w:rsidRDefault="00244497">
      <w:pPr>
        <w:pStyle w:val="1010"/>
        <w:framePr w:w="5280" w:h="9339" w:hRule="exact" w:wrap="none" w:vAnchor="page" w:hAnchor="page" w:x="3326" w:y="3781"/>
        <w:shd w:val="clear" w:color="auto" w:fill="auto"/>
        <w:spacing w:before="0" w:after="229" w:line="180" w:lineRule="exact"/>
        <w:ind w:firstLine="280"/>
      </w:pPr>
      <w:r>
        <w:rPr>
          <w:rStyle w:val="102"/>
          <w:i/>
          <w:iCs/>
          <w:color w:val="000000"/>
        </w:rPr>
        <w:t>Проба.</w:t>
      </w:r>
    </w:p>
    <w:p w:rsidR="00244497" w:rsidRDefault="00244497">
      <w:pPr>
        <w:pStyle w:val="a4"/>
        <w:framePr w:w="5280" w:h="9339" w:hRule="exact" w:wrap="none" w:vAnchor="page" w:hAnchor="page" w:x="3326" w:y="3781"/>
        <w:shd w:val="clear" w:color="auto" w:fill="auto"/>
        <w:spacing w:before="0" w:line="247" w:lineRule="exact"/>
        <w:ind w:firstLine="280"/>
      </w:pPr>
      <w:r>
        <w:rPr>
          <w:rStyle w:val="11"/>
          <w:color w:val="000000"/>
        </w:rPr>
        <w:t>МАРИНА. Может, ты кушать хочешь?</w:t>
      </w:r>
    </w:p>
    <w:p w:rsidR="00244497" w:rsidRDefault="00244497">
      <w:pPr>
        <w:pStyle w:val="a4"/>
        <w:framePr w:w="5280" w:h="9339" w:hRule="exact" w:wrap="none" w:vAnchor="page" w:hAnchor="page" w:x="3326" w:y="3781"/>
        <w:shd w:val="clear" w:color="auto" w:fill="auto"/>
        <w:spacing w:before="0" w:line="247" w:lineRule="exact"/>
        <w:ind w:right="20" w:firstLine="280"/>
      </w:pPr>
      <w:r>
        <w:rPr>
          <w:rStyle w:val="11"/>
          <w:color w:val="000000"/>
        </w:rPr>
        <w:t xml:space="preserve">ДОДИН </w:t>
      </w:r>
      <w:r>
        <w:rPr>
          <w:rStyle w:val="a7"/>
          <w:color w:val="000000"/>
        </w:rPr>
        <w:t>(за Марину).</w:t>
      </w:r>
      <w:r>
        <w:rPr>
          <w:rStyle w:val="11"/>
          <w:color w:val="000000"/>
        </w:rPr>
        <w:t xml:space="preserve"> Может быть, съешь чего-ни- будь и успокоишься?..</w:t>
      </w:r>
    </w:p>
    <w:p w:rsidR="00244497" w:rsidRDefault="00244497">
      <w:pPr>
        <w:pStyle w:val="a4"/>
        <w:framePr w:w="5280" w:h="9339" w:hRule="exact" w:wrap="none" w:vAnchor="page" w:hAnchor="page" w:x="3326" w:y="3781"/>
        <w:shd w:val="clear" w:color="auto" w:fill="auto"/>
        <w:spacing w:before="0" w:line="247" w:lineRule="exact"/>
        <w:ind w:firstLine="280"/>
      </w:pPr>
      <w:r>
        <w:rPr>
          <w:rStyle w:val="11"/>
          <w:color w:val="000000"/>
        </w:rPr>
        <w:t xml:space="preserve">СЕМАК </w:t>
      </w:r>
      <w:r>
        <w:rPr>
          <w:rStyle w:val="a7"/>
          <w:color w:val="000000"/>
        </w:rPr>
        <w:t>(за Астрова).</w:t>
      </w:r>
      <w:r>
        <w:rPr>
          <w:rStyle w:val="11"/>
          <w:color w:val="000000"/>
        </w:rPr>
        <w:t xml:space="preserve"> Да нет...</w:t>
      </w:r>
    </w:p>
    <w:p w:rsidR="00244497" w:rsidRDefault="00244497">
      <w:pPr>
        <w:pStyle w:val="a4"/>
        <w:framePr w:w="5280" w:h="9339" w:hRule="exact" w:wrap="none" w:vAnchor="page" w:hAnchor="page" w:x="3326" w:y="3781"/>
        <w:shd w:val="clear" w:color="auto" w:fill="auto"/>
        <w:spacing w:before="0" w:line="247" w:lineRule="exact"/>
        <w:ind w:right="20" w:firstLine="280"/>
      </w:pPr>
      <w:r>
        <w:rPr>
          <w:rStyle w:val="11"/>
          <w:color w:val="000000"/>
        </w:rPr>
        <w:t xml:space="preserve">ДОДИН </w:t>
      </w:r>
      <w:r>
        <w:rPr>
          <w:rStyle w:val="a7"/>
          <w:color w:val="000000"/>
        </w:rPr>
        <w:t>(за Астрова).</w:t>
      </w:r>
      <w:r>
        <w:rPr>
          <w:rStyle w:val="11"/>
          <w:color w:val="000000"/>
        </w:rPr>
        <w:t xml:space="preserve"> Нет! Дура ты, нянька, хоть ты и напоминаешь ту, которая была у меня в детстве... Это</w:t>
      </w:r>
    </w:p>
    <w:p w:rsidR="00244497" w:rsidRDefault="00244497">
      <w:pPr>
        <w:pStyle w:val="a6"/>
        <w:framePr w:wrap="none" w:vAnchor="page" w:hAnchor="page" w:x="5798" w:y="13317"/>
        <w:shd w:val="clear" w:color="auto" w:fill="auto"/>
        <w:spacing w:line="130" w:lineRule="exact"/>
        <w:ind w:left="20"/>
      </w:pPr>
      <w:r>
        <w:rPr>
          <w:rStyle w:val="0pt3"/>
          <w:b/>
          <w:bCs/>
          <w:color w:val="000000"/>
        </w:rPr>
        <w:t>257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2" w:y="3287"/>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290" w:h="9367" w:hRule="exact" w:wrap="none" w:vAnchor="page" w:hAnchor="page" w:x="3321" w:y="3761"/>
        <w:shd w:val="clear" w:color="auto" w:fill="auto"/>
        <w:spacing w:before="0" w:after="369" w:line="266" w:lineRule="exact"/>
        <w:ind w:right="20"/>
      </w:pPr>
      <w:r>
        <w:rPr>
          <w:rStyle w:val="11"/>
          <w:color w:val="000000"/>
        </w:rPr>
        <w:t>разговор с близким человеком. У них доходит почти до скандала.</w:t>
      </w:r>
    </w:p>
    <w:p w:rsidR="00244497" w:rsidRDefault="00244497">
      <w:pPr>
        <w:pStyle w:val="1010"/>
        <w:framePr w:w="5290" w:h="9367" w:hRule="exact" w:wrap="none" w:vAnchor="page" w:hAnchor="page" w:x="3321" w:y="3761"/>
        <w:shd w:val="clear" w:color="auto" w:fill="auto"/>
        <w:spacing w:before="0" w:after="205" w:line="180" w:lineRule="exact"/>
        <w:ind w:left="20" w:firstLine="280"/>
      </w:pPr>
      <w:r>
        <w:rPr>
          <w:rStyle w:val="102"/>
          <w:i/>
          <w:iCs/>
          <w:color w:val="000000"/>
        </w:rPr>
        <w:t>Проба.</w:t>
      </w:r>
    </w:p>
    <w:p w:rsidR="00244497" w:rsidRDefault="00244497">
      <w:pPr>
        <w:pStyle w:val="a4"/>
        <w:framePr w:w="5290" w:h="9367" w:hRule="exact" w:wrap="none" w:vAnchor="page" w:hAnchor="page" w:x="3321" w:y="3761"/>
        <w:shd w:val="clear" w:color="auto" w:fill="auto"/>
        <w:spacing w:before="0" w:line="254" w:lineRule="exact"/>
        <w:ind w:left="20" w:right="20" w:firstLine="280"/>
      </w:pPr>
      <w:r>
        <w:rPr>
          <w:rStyle w:val="11"/>
          <w:color w:val="000000"/>
        </w:rPr>
        <w:t>АСТРОВ. Грязь, вонь, дым, телята на полу, с боль</w:t>
      </w:r>
      <w:r>
        <w:rPr>
          <w:rStyle w:val="11"/>
          <w:color w:val="000000"/>
        </w:rPr>
        <w:softHyphen/>
        <w:t>ными вместе...</w:t>
      </w:r>
    </w:p>
    <w:p w:rsidR="00244497" w:rsidRDefault="00244497">
      <w:pPr>
        <w:pStyle w:val="a4"/>
        <w:framePr w:w="5290" w:h="9367" w:hRule="exact" w:wrap="none" w:vAnchor="page" w:hAnchor="page" w:x="3321" w:y="3761"/>
        <w:shd w:val="clear" w:color="auto" w:fill="auto"/>
        <w:spacing w:before="0" w:after="240" w:line="254" w:lineRule="exact"/>
        <w:ind w:left="20" w:right="20" w:firstLine="280"/>
      </w:pPr>
      <w:r>
        <w:rPr>
          <w:rStyle w:val="11"/>
          <w:color w:val="000000"/>
        </w:rPr>
        <w:t xml:space="preserve">ДОДИН </w:t>
      </w:r>
      <w:r>
        <w:rPr>
          <w:rStyle w:val="a7"/>
          <w:color w:val="000000"/>
        </w:rPr>
        <w:t>(за Астрова).</w:t>
      </w:r>
      <w:r>
        <w:rPr>
          <w:rStyle w:val="11"/>
          <w:color w:val="000000"/>
        </w:rPr>
        <w:t xml:space="preserve"> Вот как я живу! Живу я, как свинья! Дура ты, нянька! Эпидемия, мужики вповалку, грязь, вонь, и я тут работаю! Кто я после этого?! У меня умер под хлороформом стрелочник! Надо или жить как человеку, или играть как ремесленнику! Вот и получается, что я живу не как человек и играю как ре</w:t>
      </w:r>
      <w:r>
        <w:rPr>
          <w:rStyle w:val="11"/>
          <w:color w:val="000000"/>
        </w:rPr>
        <w:softHyphen/>
        <w:t>месленник! И худо до того мне стало, худо, оттого что все я делаю не по-человечески! Вот и всё!..</w:t>
      </w:r>
    </w:p>
    <w:p w:rsidR="00244497" w:rsidRDefault="00244497">
      <w:pPr>
        <w:pStyle w:val="1010"/>
        <w:framePr w:w="5290" w:h="9367" w:hRule="exact" w:wrap="none" w:vAnchor="page" w:hAnchor="page" w:x="3321" w:y="3761"/>
        <w:shd w:val="clear" w:color="auto" w:fill="auto"/>
        <w:spacing w:before="0" w:after="203" w:line="180" w:lineRule="exact"/>
        <w:ind w:left="20" w:firstLine="280"/>
      </w:pPr>
      <w:r>
        <w:rPr>
          <w:rStyle w:val="102"/>
          <w:i/>
          <w:iCs/>
          <w:color w:val="000000"/>
        </w:rPr>
        <w:t>Проба.</w:t>
      </w:r>
    </w:p>
    <w:p w:rsidR="00244497" w:rsidRDefault="00244497">
      <w:pPr>
        <w:pStyle w:val="a4"/>
        <w:framePr w:w="5290" w:h="9367" w:hRule="exact" w:wrap="none" w:vAnchor="page" w:hAnchor="page" w:x="3321" w:y="3761"/>
        <w:shd w:val="clear" w:color="auto" w:fill="auto"/>
        <w:spacing w:before="0" w:line="254" w:lineRule="exact"/>
        <w:ind w:left="20" w:right="20" w:firstLine="280"/>
      </w:pPr>
      <w:r>
        <w:rPr>
          <w:rStyle w:val="11"/>
          <w:color w:val="000000"/>
        </w:rPr>
        <w:t>АСТРОВ. ...а он возьми и умри у меня под хлоро</w:t>
      </w:r>
      <w:r>
        <w:rPr>
          <w:rStyle w:val="11"/>
          <w:color w:val="000000"/>
        </w:rPr>
        <w:softHyphen/>
        <w:t>формом.</w:t>
      </w:r>
    </w:p>
    <w:p w:rsidR="00244497" w:rsidRDefault="00244497">
      <w:pPr>
        <w:pStyle w:val="a4"/>
        <w:framePr w:w="5290" w:h="9367" w:hRule="exact" w:wrap="none" w:vAnchor="page" w:hAnchor="page" w:x="3321" w:y="3761"/>
        <w:shd w:val="clear" w:color="auto" w:fill="auto"/>
        <w:spacing w:before="0" w:after="360" w:line="254" w:lineRule="exact"/>
        <w:ind w:left="20" w:right="20" w:firstLine="280"/>
      </w:pPr>
      <w:r>
        <w:rPr>
          <w:rStyle w:val="11"/>
          <w:color w:val="000000"/>
        </w:rPr>
        <w:t xml:space="preserve">ДОДИН </w:t>
      </w:r>
      <w:r>
        <w:rPr>
          <w:rStyle w:val="a7"/>
          <w:color w:val="000000"/>
        </w:rPr>
        <w:t>(за Астрова).</w:t>
      </w:r>
      <w:r>
        <w:rPr>
          <w:rStyle w:val="11"/>
          <w:color w:val="000000"/>
        </w:rPr>
        <w:t xml:space="preserve"> Естественно, если такая жизнь. А как можно оперировать среди такого быдла? Как можно репетировать в таких ситуациях? Конечно, и пошла у меня вся роль боком к чертовой матери! Го</w:t>
      </w:r>
      <w:r>
        <w:rPr>
          <w:rStyle w:val="11"/>
          <w:color w:val="000000"/>
        </w:rPr>
        <w:softHyphen/>
        <w:t>ловкой и вышла... или как там?., ногами.</w:t>
      </w:r>
    </w:p>
    <w:p w:rsidR="00244497" w:rsidRDefault="00244497">
      <w:pPr>
        <w:pStyle w:val="1010"/>
        <w:framePr w:w="5290" w:h="9367" w:hRule="exact" w:wrap="none" w:vAnchor="page" w:hAnchor="page" w:x="3321" w:y="3761"/>
        <w:shd w:val="clear" w:color="auto" w:fill="auto"/>
        <w:spacing w:before="0" w:after="204" w:line="180" w:lineRule="exact"/>
        <w:ind w:left="20" w:firstLine="280"/>
      </w:pPr>
      <w:r>
        <w:rPr>
          <w:rStyle w:val="102"/>
          <w:i/>
          <w:iCs/>
          <w:color w:val="000000"/>
        </w:rPr>
        <w:t>Проба.</w:t>
      </w:r>
    </w:p>
    <w:p w:rsidR="00244497" w:rsidRDefault="00244497">
      <w:pPr>
        <w:pStyle w:val="a4"/>
        <w:framePr w:w="5290" w:h="9367" w:hRule="exact" w:wrap="none" w:vAnchor="page" w:hAnchor="page" w:x="3321" w:y="3761"/>
        <w:shd w:val="clear" w:color="auto" w:fill="auto"/>
        <w:spacing w:before="0" w:line="252" w:lineRule="exact"/>
        <w:ind w:left="20" w:right="20" w:firstLine="280"/>
      </w:pPr>
      <w:r>
        <w:rPr>
          <w:rStyle w:val="11"/>
          <w:color w:val="000000"/>
        </w:rPr>
        <w:t>АСТРОВ. ...и для которых мы теперь пробиваем до</w:t>
      </w:r>
      <w:r>
        <w:rPr>
          <w:rStyle w:val="11"/>
          <w:color w:val="000000"/>
        </w:rPr>
        <w:softHyphen/>
        <w:t>рогу...</w:t>
      </w:r>
    </w:p>
    <w:p w:rsidR="00244497" w:rsidRDefault="00244497">
      <w:pPr>
        <w:pStyle w:val="a4"/>
        <w:framePr w:w="5290" w:h="9367" w:hRule="exact" w:wrap="none" w:vAnchor="page" w:hAnchor="page" w:x="3321" w:y="3761"/>
        <w:shd w:val="clear" w:color="auto" w:fill="auto"/>
        <w:spacing w:before="0" w:line="252" w:lineRule="exact"/>
        <w:ind w:left="20" w:right="20" w:firstLine="280"/>
      </w:pPr>
      <w:r>
        <w:rPr>
          <w:rStyle w:val="11"/>
          <w:color w:val="000000"/>
        </w:rPr>
        <w:t xml:space="preserve">ДОДИН </w:t>
      </w:r>
      <w:r>
        <w:rPr>
          <w:rStyle w:val="a7"/>
          <w:color w:val="000000"/>
        </w:rPr>
        <w:t>(за Астрова),</w:t>
      </w:r>
      <w:r>
        <w:rPr>
          <w:rStyle w:val="11"/>
          <w:color w:val="000000"/>
        </w:rPr>
        <w:t xml:space="preserve"> «...и для которых мы теперь пробиваем дорогу...» Пробиваем дорогу! Как будто они нас об этом просят! Захотят, сами пройдут!</w:t>
      </w:r>
    </w:p>
    <w:p w:rsidR="00244497" w:rsidRDefault="00244497">
      <w:pPr>
        <w:pStyle w:val="a4"/>
        <w:framePr w:w="5290" w:h="9367" w:hRule="exact" w:wrap="none" w:vAnchor="page" w:hAnchor="page" w:x="3321" w:y="3761"/>
        <w:shd w:val="clear" w:color="auto" w:fill="auto"/>
        <w:spacing w:before="0" w:line="252" w:lineRule="exact"/>
        <w:ind w:left="20" w:right="20" w:firstLine="280"/>
      </w:pPr>
      <w:r>
        <w:rPr>
          <w:rStyle w:val="11"/>
          <w:color w:val="000000"/>
        </w:rPr>
        <w:t xml:space="preserve">СЕМАК </w:t>
      </w:r>
      <w:r>
        <w:rPr>
          <w:rStyle w:val="a7"/>
          <w:color w:val="000000"/>
        </w:rPr>
        <w:t>(за Астрова).</w:t>
      </w:r>
      <w:r>
        <w:rPr>
          <w:rStyle w:val="11"/>
          <w:color w:val="000000"/>
        </w:rPr>
        <w:t xml:space="preserve"> Всё то же самое: все живем для будущих поколений. Всё через задницу.</w:t>
      </w:r>
    </w:p>
    <w:p w:rsidR="00244497" w:rsidRDefault="00244497">
      <w:pPr>
        <w:pStyle w:val="a4"/>
        <w:framePr w:w="5290" w:h="9367" w:hRule="exact" w:wrap="none" w:vAnchor="page" w:hAnchor="page" w:x="3321" w:y="3761"/>
        <w:shd w:val="clear" w:color="auto" w:fill="auto"/>
        <w:spacing w:before="0" w:line="252" w:lineRule="exact"/>
        <w:ind w:left="20" w:firstLine="280"/>
      </w:pPr>
      <w:r>
        <w:rPr>
          <w:rStyle w:val="11"/>
          <w:color w:val="000000"/>
        </w:rPr>
        <w:t>ДОДИН. Вот это правильно. Это ближе...</w:t>
      </w:r>
    </w:p>
    <w:p w:rsidR="00244497" w:rsidRDefault="00244497">
      <w:pPr>
        <w:pStyle w:val="a6"/>
        <w:framePr w:wrap="none" w:vAnchor="page" w:hAnchor="page" w:x="5795" w:y="13324"/>
        <w:shd w:val="clear" w:color="auto" w:fill="auto"/>
        <w:spacing w:line="130" w:lineRule="exact"/>
        <w:ind w:left="40"/>
      </w:pPr>
      <w:r>
        <w:rPr>
          <w:rStyle w:val="0pt3"/>
          <w:b/>
          <w:bCs/>
          <w:color w:val="000000"/>
        </w:rPr>
        <w:t>258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10" w:y="3305"/>
        <w:shd w:val="clear" w:color="auto" w:fill="auto"/>
        <w:spacing w:line="130" w:lineRule="exact"/>
        <w:ind w:left="40"/>
      </w:pPr>
      <w:r>
        <w:rPr>
          <w:rStyle w:val="33"/>
          <w:b/>
          <w:bCs/>
          <w:color w:val="000000"/>
        </w:rPr>
        <w:t>Репетиции спектакля «Дядя Ваня»</w:t>
      </w:r>
    </w:p>
    <w:p w:rsidR="00244497" w:rsidRDefault="00244497">
      <w:pPr>
        <w:pStyle w:val="1010"/>
        <w:framePr w:w="5282" w:h="9285" w:hRule="exact" w:wrap="none" w:vAnchor="page" w:hAnchor="page" w:x="3324" w:y="3850"/>
        <w:shd w:val="clear" w:color="auto" w:fill="auto"/>
        <w:spacing w:before="0" w:after="203" w:line="180" w:lineRule="exact"/>
        <w:ind w:firstLine="280"/>
      </w:pPr>
      <w:r>
        <w:rPr>
          <w:rStyle w:val="100pt3"/>
          <w:i/>
          <w:iCs/>
          <w:color w:val="000000"/>
        </w:rPr>
        <w:t>Проба.</w:t>
      </w:r>
    </w:p>
    <w:p w:rsidR="00244497" w:rsidRDefault="00244497">
      <w:pPr>
        <w:pStyle w:val="a4"/>
        <w:framePr w:w="5282" w:h="9285" w:hRule="exact" w:wrap="none" w:vAnchor="page" w:hAnchor="page" w:x="3324" w:y="3850"/>
        <w:shd w:val="clear" w:color="auto" w:fill="auto"/>
        <w:spacing w:before="0" w:line="254" w:lineRule="exact"/>
        <w:ind w:firstLine="280"/>
      </w:pPr>
      <w:r>
        <w:rPr>
          <w:rStyle w:val="11"/>
          <w:color w:val="000000"/>
        </w:rPr>
        <w:t>АСТРОВ. Ничего я не хочу, ничего мне не нужно, никого я не люблю...</w:t>
      </w:r>
    </w:p>
    <w:p w:rsidR="00244497" w:rsidRDefault="00244497">
      <w:pPr>
        <w:pStyle w:val="a4"/>
        <w:framePr w:w="5282" w:h="9285" w:hRule="exact" w:wrap="none" w:vAnchor="page" w:hAnchor="page" w:x="3324" w:y="3850"/>
        <w:shd w:val="clear" w:color="auto" w:fill="auto"/>
        <w:spacing w:before="0" w:after="240" w:line="254" w:lineRule="exact"/>
        <w:ind w:firstLine="280"/>
      </w:pPr>
      <w:r>
        <w:rPr>
          <w:rStyle w:val="11"/>
          <w:color w:val="000000"/>
        </w:rPr>
        <w:t xml:space="preserve">ДОДИН </w:t>
      </w:r>
      <w:r>
        <w:rPr>
          <w:rStyle w:val="36"/>
          <w:color w:val="000000"/>
        </w:rPr>
        <w:t>(за Астрова).</w:t>
      </w:r>
      <w:r>
        <w:rPr>
          <w:rStyle w:val="11"/>
          <w:color w:val="000000"/>
        </w:rPr>
        <w:t xml:space="preserve"> «Ничего я не хочу, ничего мне не нужно, никого я не люблю...» Не нужно мне Елены Андреевны! Никого я не люблю!.. У него это приобре</w:t>
      </w:r>
      <w:r>
        <w:rPr>
          <w:rStyle w:val="11"/>
          <w:color w:val="000000"/>
        </w:rPr>
        <w:softHyphen/>
        <w:t xml:space="preserve">тает вселенский масштаб. </w:t>
      </w:r>
      <w:r>
        <w:rPr>
          <w:rStyle w:val="36"/>
          <w:color w:val="000000"/>
        </w:rPr>
        <w:t>(За Астрова.)</w:t>
      </w:r>
      <w:r>
        <w:rPr>
          <w:rStyle w:val="11"/>
          <w:color w:val="000000"/>
        </w:rPr>
        <w:t xml:space="preserve"> Потому что жизнь эту ненавижу!</w:t>
      </w:r>
    </w:p>
    <w:p w:rsidR="00244497" w:rsidRDefault="00244497">
      <w:pPr>
        <w:pStyle w:val="1010"/>
        <w:framePr w:w="5282" w:h="9285" w:hRule="exact" w:wrap="none" w:vAnchor="page" w:hAnchor="page" w:x="3324" w:y="3850"/>
        <w:shd w:val="clear" w:color="auto" w:fill="auto"/>
        <w:spacing w:before="0" w:after="203" w:line="180" w:lineRule="exact"/>
        <w:ind w:firstLine="280"/>
      </w:pPr>
      <w:r>
        <w:rPr>
          <w:rStyle w:val="100pt3"/>
          <w:i/>
          <w:iCs/>
          <w:color w:val="000000"/>
        </w:rPr>
        <w:t>Проба.</w:t>
      </w:r>
    </w:p>
    <w:p w:rsidR="00244497" w:rsidRDefault="00244497">
      <w:pPr>
        <w:pStyle w:val="a4"/>
        <w:framePr w:w="5282" w:h="9285" w:hRule="exact" w:wrap="none" w:vAnchor="page" w:hAnchor="page" w:x="3324" w:y="3850"/>
        <w:shd w:val="clear" w:color="auto" w:fill="auto"/>
        <w:spacing w:before="0"/>
        <w:ind w:firstLine="280"/>
      </w:pPr>
      <w:r>
        <w:rPr>
          <w:rStyle w:val="11"/>
          <w:color w:val="000000"/>
        </w:rPr>
        <w:t>АСТРОВ. Поросята тут же...</w:t>
      </w:r>
    </w:p>
    <w:p w:rsidR="00244497" w:rsidRDefault="00244497">
      <w:pPr>
        <w:pStyle w:val="a4"/>
        <w:framePr w:w="5282" w:h="9285" w:hRule="exact" w:wrap="none" w:vAnchor="page" w:hAnchor="page" w:x="3324" w:y="3850"/>
        <w:shd w:val="clear" w:color="auto" w:fill="auto"/>
        <w:spacing w:before="0"/>
        <w:ind w:firstLine="280"/>
      </w:pPr>
      <w:r>
        <w:rPr>
          <w:rStyle w:val="11"/>
          <w:color w:val="000000"/>
        </w:rPr>
        <w:t>ДОДИН. Все правильно, Петенька, но только не</w:t>
      </w:r>
      <w:r>
        <w:rPr>
          <w:rStyle w:val="11"/>
          <w:color w:val="000000"/>
        </w:rPr>
        <w:softHyphen/>
        <w:t>вольно начинаете новую мысль. Во всем этом продол</w:t>
      </w:r>
      <w:r>
        <w:rPr>
          <w:rStyle w:val="11"/>
          <w:color w:val="000000"/>
        </w:rPr>
        <w:softHyphen/>
        <w:t>жается та же жизнь.</w:t>
      </w:r>
    </w:p>
    <w:p w:rsidR="00244497" w:rsidRDefault="00244497">
      <w:pPr>
        <w:pStyle w:val="a4"/>
        <w:framePr w:w="5282" w:h="9285" w:hRule="exact" w:wrap="none" w:vAnchor="page" w:hAnchor="page" w:x="3324" w:y="3850"/>
        <w:shd w:val="clear" w:color="auto" w:fill="auto"/>
        <w:spacing w:before="0" w:after="236"/>
        <w:ind w:firstLine="280"/>
      </w:pPr>
      <w:r>
        <w:rPr>
          <w:rStyle w:val="11"/>
          <w:color w:val="000000"/>
        </w:rPr>
        <w:t xml:space="preserve">СЕМАК </w:t>
      </w:r>
      <w:r>
        <w:rPr>
          <w:rStyle w:val="36"/>
          <w:color w:val="000000"/>
        </w:rPr>
        <w:t>(за Астрова).</w:t>
      </w:r>
      <w:r>
        <w:rPr>
          <w:rStyle w:val="11"/>
          <w:color w:val="000000"/>
        </w:rPr>
        <w:t xml:space="preserve"> Да я тебе про мировую револю</w:t>
      </w:r>
      <w:r>
        <w:rPr>
          <w:rStyle w:val="11"/>
          <w:color w:val="000000"/>
        </w:rPr>
        <w:softHyphen/>
        <w:t>цию, а ты мне про щи.</w:t>
      </w:r>
    </w:p>
    <w:p w:rsidR="00244497" w:rsidRDefault="00244497">
      <w:pPr>
        <w:pStyle w:val="1010"/>
        <w:framePr w:w="5282" w:h="9285" w:hRule="exact" w:wrap="none" w:vAnchor="page" w:hAnchor="page" w:x="3324" w:y="3850"/>
        <w:shd w:val="clear" w:color="auto" w:fill="auto"/>
        <w:spacing w:before="0" w:after="204" w:line="180" w:lineRule="exact"/>
        <w:ind w:firstLine="280"/>
      </w:pPr>
      <w:r>
        <w:rPr>
          <w:rStyle w:val="100pt3"/>
          <w:i/>
          <w:iCs/>
          <w:color w:val="000000"/>
        </w:rPr>
        <w:t>Проба.</w:t>
      </w:r>
    </w:p>
    <w:p w:rsidR="00244497" w:rsidRDefault="00244497">
      <w:pPr>
        <w:pStyle w:val="a4"/>
        <w:framePr w:w="5282" w:h="9285" w:hRule="exact" w:wrap="none" w:vAnchor="page" w:hAnchor="page" w:x="3324" w:y="3850"/>
        <w:shd w:val="clear" w:color="auto" w:fill="auto"/>
        <w:spacing w:before="0" w:line="252" w:lineRule="exact"/>
        <w:ind w:firstLine="280"/>
      </w:pPr>
      <w:r>
        <w:rPr>
          <w:rStyle w:val="11"/>
          <w:color w:val="000000"/>
        </w:rPr>
        <w:t>АСТРОВ. Нянька, ведь не помянут!</w:t>
      </w:r>
    </w:p>
    <w:p w:rsidR="00244497" w:rsidRDefault="00244497">
      <w:pPr>
        <w:pStyle w:val="a4"/>
        <w:framePr w:w="5282" w:h="9285" w:hRule="exact" w:wrap="none" w:vAnchor="page" w:hAnchor="page" w:x="3324" w:y="3850"/>
        <w:shd w:val="clear" w:color="auto" w:fill="auto"/>
        <w:spacing w:before="0" w:line="252" w:lineRule="exact"/>
        <w:ind w:firstLine="280"/>
      </w:pPr>
      <w:r>
        <w:rPr>
          <w:rStyle w:val="11"/>
          <w:color w:val="000000"/>
        </w:rPr>
        <w:t xml:space="preserve">ДОДИН </w:t>
      </w:r>
      <w:r>
        <w:rPr>
          <w:rStyle w:val="36"/>
          <w:color w:val="000000"/>
        </w:rPr>
        <w:t>(за Астрова).</w:t>
      </w:r>
      <w:r>
        <w:rPr>
          <w:rStyle w:val="11"/>
          <w:color w:val="000000"/>
        </w:rPr>
        <w:t xml:space="preserve"> Не помянут, суки! Те, для ко</w:t>
      </w:r>
      <w:r>
        <w:rPr>
          <w:rStyle w:val="11"/>
          <w:color w:val="000000"/>
        </w:rPr>
        <w:softHyphen/>
        <w:t>торых мы пробиваем дорогу, помянут ли когда-нибудь? Да ведь не помянут! Наплевать им на тех, кто пробил дорогу! Все будут говорить, что сами прошли!</w:t>
      </w:r>
    </w:p>
    <w:p w:rsidR="00244497" w:rsidRDefault="00244497">
      <w:pPr>
        <w:pStyle w:val="a4"/>
        <w:framePr w:w="5282" w:h="9285" w:hRule="exact" w:wrap="none" w:vAnchor="page" w:hAnchor="page" w:x="3324" w:y="3850"/>
        <w:shd w:val="clear" w:color="auto" w:fill="auto"/>
        <w:spacing w:before="0" w:line="252" w:lineRule="exact"/>
        <w:ind w:firstLine="280"/>
      </w:pPr>
      <w:r>
        <w:rPr>
          <w:rStyle w:val="11"/>
          <w:color w:val="000000"/>
        </w:rPr>
        <w:t>МАРИНА. Люди не помянут, зато Бог помянет.</w:t>
      </w:r>
    </w:p>
    <w:p w:rsidR="00244497" w:rsidRDefault="00244497">
      <w:pPr>
        <w:pStyle w:val="a4"/>
        <w:framePr w:w="5282" w:h="9285" w:hRule="exact" w:wrap="none" w:vAnchor="page" w:hAnchor="page" w:x="3324" w:y="3850"/>
        <w:shd w:val="clear" w:color="auto" w:fill="auto"/>
        <w:spacing w:before="0" w:after="238" w:line="252" w:lineRule="exact"/>
        <w:ind w:firstLine="280"/>
      </w:pPr>
      <w:r>
        <w:rPr>
          <w:rStyle w:val="11"/>
          <w:color w:val="000000"/>
        </w:rPr>
        <w:t xml:space="preserve">ДОДИН </w:t>
      </w:r>
      <w:r>
        <w:rPr>
          <w:rStyle w:val="36"/>
          <w:color w:val="000000"/>
        </w:rPr>
        <w:t>(за Астрова).</w:t>
      </w:r>
      <w:r>
        <w:rPr>
          <w:rStyle w:val="11"/>
          <w:color w:val="000000"/>
        </w:rPr>
        <w:t xml:space="preserve"> Вот это хорошо сказала, это утешила. На страшном суде скажут направо пойти. Это хорошо. Хорошо, что хоть не налево. Хоть на страш</w:t>
      </w:r>
      <w:r>
        <w:rPr>
          <w:rStyle w:val="11"/>
          <w:color w:val="000000"/>
        </w:rPr>
        <w:softHyphen/>
        <w:t>ном суде не налево поведут.</w:t>
      </w:r>
    </w:p>
    <w:p w:rsidR="00244497" w:rsidRDefault="00244497">
      <w:pPr>
        <w:pStyle w:val="1010"/>
        <w:framePr w:w="5282" w:h="9285" w:hRule="exact" w:wrap="none" w:vAnchor="page" w:hAnchor="page" w:x="3324" w:y="3850"/>
        <w:shd w:val="clear" w:color="auto" w:fill="auto"/>
        <w:spacing w:before="0" w:after="244" w:line="180" w:lineRule="exact"/>
        <w:ind w:firstLine="280"/>
      </w:pPr>
      <w:r>
        <w:rPr>
          <w:rStyle w:val="100pt3"/>
          <w:i/>
          <w:iCs/>
          <w:color w:val="000000"/>
        </w:rPr>
        <w:t>Проба.</w:t>
      </w:r>
    </w:p>
    <w:p w:rsidR="00244497" w:rsidRDefault="00244497">
      <w:pPr>
        <w:pStyle w:val="a4"/>
        <w:framePr w:w="5282" w:h="9285" w:hRule="exact" w:wrap="none" w:vAnchor="page" w:hAnchor="page" w:x="3324" w:y="3850"/>
        <w:shd w:val="clear" w:color="auto" w:fill="auto"/>
        <w:spacing w:before="0" w:line="247" w:lineRule="exact"/>
        <w:ind w:firstLine="280"/>
      </w:pPr>
      <w:r>
        <w:rPr>
          <w:rStyle w:val="15pt"/>
          <w:color w:val="000000"/>
        </w:rPr>
        <w:t xml:space="preserve">войницкий. </w:t>
      </w:r>
      <w:r>
        <w:rPr>
          <w:rStyle w:val="11"/>
          <w:color w:val="000000"/>
        </w:rPr>
        <w:t>...жизнь выбилась из колеи...</w:t>
      </w:r>
    </w:p>
    <w:p w:rsidR="00244497" w:rsidRDefault="00244497">
      <w:pPr>
        <w:pStyle w:val="a4"/>
        <w:framePr w:w="5282" w:h="9285" w:hRule="exact" w:wrap="none" w:vAnchor="page" w:hAnchor="page" w:x="3324" w:y="3850"/>
        <w:shd w:val="clear" w:color="auto" w:fill="auto"/>
        <w:spacing w:before="0" w:line="247" w:lineRule="exact"/>
        <w:ind w:firstLine="280"/>
      </w:pPr>
      <w:r>
        <w:rPr>
          <w:rStyle w:val="11"/>
          <w:color w:val="000000"/>
        </w:rPr>
        <w:t xml:space="preserve">ДОДИН </w:t>
      </w:r>
      <w:r>
        <w:rPr>
          <w:rStyle w:val="36"/>
          <w:color w:val="000000"/>
        </w:rPr>
        <w:t>(за Войницкого).</w:t>
      </w:r>
      <w:r>
        <w:rPr>
          <w:rStyle w:val="11"/>
          <w:color w:val="000000"/>
        </w:rPr>
        <w:t xml:space="preserve"> Да! Спал после завтрака! Да, спал в пиджаке! И брюки не снимал! Да!</w:t>
      </w:r>
    </w:p>
    <w:p w:rsidR="00244497" w:rsidRDefault="00244497">
      <w:pPr>
        <w:pStyle w:val="a6"/>
        <w:framePr w:wrap="none" w:vAnchor="page" w:hAnchor="page" w:x="5794" w:y="13332"/>
        <w:shd w:val="clear" w:color="auto" w:fill="auto"/>
        <w:spacing w:line="130" w:lineRule="exact"/>
        <w:ind w:left="40"/>
      </w:pPr>
      <w:r>
        <w:rPr>
          <w:rStyle w:val="0pt3"/>
          <w:b/>
          <w:bCs/>
          <w:color w:val="000000"/>
        </w:rPr>
        <w:t>259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2" w:y="3308"/>
        <w:shd w:val="clear" w:color="auto" w:fill="auto"/>
        <w:spacing w:line="140" w:lineRule="exact"/>
        <w:ind w:left="40"/>
      </w:pPr>
      <w:r>
        <w:rPr>
          <w:rStyle w:val="26"/>
          <w:b/>
          <w:bCs/>
          <w:i/>
          <w:iCs/>
          <w:color w:val="000000"/>
        </w:rPr>
        <w:t>Лев Додин. Путешествие без конца</w:t>
      </w:r>
    </w:p>
    <w:p w:rsidR="00244497" w:rsidRDefault="00244497">
      <w:pPr>
        <w:pStyle w:val="a4"/>
        <w:framePr w:w="5299" w:h="9356" w:hRule="exact" w:wrap="none" w:vAnchor="page" w:hAnchor="page" w:x="3316" w:y="3782"/>
        <w:shd w:val="clear" w:color="auto" w:fill="auto"/>
        <w:spacing w:before="0" w:line="259" w:lineRule="exact"/>
        <w:ind w:left="20" w:firstLine="280"/>
      </w:pPr>
      <w:r>
        <w:rPr>
          <w:rStyle w:val="11"/>
          <w:color w:val="000000"/>
        </w:rPr>
        <w:t>СЕМАК. Еще один чудак.</w:t>
      </w:r>
    </w:p>
    <w:p w:rsidR="00244497" w:rsidRDefault="00244497">
      <w:pPr>
        <w:pStyle w:val="a4"/>
        <w:framePr w:w="5299" w:h="9356" w:hRule="exact" w:wrap="none" w:vAnchor="page" w:hAnchor="page" w:x="3316" w:y="3782"/>
        <w:shd w:val="clear" w:color="auto" w:fill="auto"/>
        <w:spacing w:before="0" w:line="259" w:lineRule="exact"/>
        <w:ind w:left="20" w:right="20" w:firstLine="280"/>
      </w:pPr>
      <w:r>
        <w:rPr>
          <w:rStyle w:val="11"/>
          <w:color w:val="000000"/>
        </w:rPr>
        <w:t xml:space="preserve">ДОДИН </w:t>
      </w:r>
      <w:r>
        <w:rPr>
          <w:rStyle w:val="36"/>
          <w:color w:val="000000"/>
        </w:rPr>
        <w:t>(за Войницкого).</w:t>
      </w:r>
      <w:r>
        <w:rPr>
          <w:rStyle w:val="11"/>
          <w:color w:val="000000"/>
        </w:rPr>
        <w:t xml:space="preserve"> Ну да, а что делать? Ка</w:t>
      </w:r>
      <w:r>
        <w:rPr>
          <w:rStyle w:val="11"/>
          <w:color w:val="000000"/>
        </w:rPr>
        <w:softHyphen/>
        <w:t>кой-то бардак кругом!</w:t>
      </w:r>
    </w:p>
    <w:p w:rsidR="00244497" w:rsidRDefault="00244497">
      <w:pPr>
        <w:pStyle w:val="a4"/>
        <w:framePr w:w="5299" w:h="9356" w:hRule="exact" w:wrap="none" w:vAnchor="page" w:hAnchor="page" w:x="3316" w:y="3782"/>
        <w:shd w:val="clear" w:color="auto" w:fill="auto"/>
        <w:spacing w:before="0" w:line="259" w:lineRule="exact"/>
        <w:ind w:left="20" w:right="20" w:firstLine="280"/>
      </w:pPr>
      <w:r>
        <w:rPr>
          <w:rStyle w:val="11"/>
          <w:color w:val="000000"/>
        </w:rPr>
        <w:t xml:space="preserve">ЗАВЬЯЛОВ </w:t>
      </w:r>
      <w:r>
        <w:rPr>
          <w:rStyle w:val="36"/>
          <w:color w:val="000000"/>
        </w:rPr>
        <w:t>(за Войницкого).</w:t>
      </w:r>
      <w:r>
        <w:rPr>
          <w:rStyle w:val="11"/>
          <w:color w:val="000000"/>
        </w:rPr>
        <w:t xml:space="preserve"> А я здесь при чем? Я не виноват. С тех пор, как здесь появился профессор, я не могу спать нормально! Я встаю в десять часов утра, пью водку, ложусь спать. Я сплю до тех пор, пока он не вер</w:t>
      </w:r>
      <w:r>
        <w:rPr>
          <w:rStyle w:val="11"/>
          <w:color w:val="000000"/>
        </w:rPr>
        <w:softHyphen/>
        <w:t>нется с прогулки. Теперь снова сажусь с ним за стол, пью чай. Не могу я жить нормально в таких условиях!.. «С тех пор, как здесь живет профессор со своею супру</w:t>
      </w:r>
      <w:r>
        <w:rPr>
          <w:rStyle w:val="11"/>
          <w:color w:val="000000"/>
        </w:rPr>
        <w:softHyphen/>
        <w:t>гой, жизнь выбилась из колеи...»</w:t>
      </w:r>
    </w:p>
    <w:p w:rsidR="00244497" w:rsidRDefault="00244497">
      <w:pPr>
        <w:pStyle w:val="a4"/>
        <w:framePr w:w="5299" w:h="9356" w:hRule="exact" w:wrap="none" w:vAnchor="page" w:hAnchor="page" w:x="3316" w:y="3782"/>
        <w:shd w:val="clear" w:color="auto" w:fill="auto"/>
        <w:spacing w:before="0" w:line="259" w:lineRule="exact"/>
        <w:ind w:left="20" w:right="20" w:firstLine="280"/>
      </w:pPr>
      <w:r>
        <w:rPr>
          <w:rStyle w:val="11"/>
          <w:color w:val="000000"/>
        </w:rPr>
        <w:t xml:space="preserve">ДОДИН. Правильно, но здесь важно </w:t>
      </w:r>
      <w:r>
        <w:rPr>
          <w:rStyle w:val="36"/>
          <w:color w:val="000000"/>
        </w:rPr>
        <w:t>(За Войницко</w:t>
      </w:r>
      <w:r>
        <w:rPr>
          <w:rStyle w:val="36"/>
          <w:color w:val="000000"/>
        </w:rPr>
        <w:softHyphen/>
        <w:t>го.):</w:t>
      </w:r>
      <w:r>
        <w:rPr>
          <w:rStyle w:val="11"/>
          <w:color w:val="000000"/>
        </w:rPr>
        <w:t xml:space="preserve"> С тех пор, как здесь живет профессор!.. С тех пор, как здесь живет </w:t>
      </w:r>
      <w:r>
        <w:rPr>
          <w:rStyle w:val="2pt"/>
          <w:color w:val="000000"/>
        </w:rPr>
        <w:t>нечто</w:t>
      </w:r>
      <w:r>
        <w:rPr>
          <w:rStyle w:val="11"/>
          <w:color w:val="000000"/>
        </w:rPr>
        <w:t xml:space="preserve"> со своею супругой... </w:t>
      </w:r>
      <w:r>
        <w:rPr>
          <w:rStyle w:val="36"/>
          <w:color w:val="000000"/>
        </w:rPr>
        <w:t>(Смеются.)</w:t>
      </w:r>
    </w:p>
    <w:p w:rsidR="00244497" w:rsidRDefault="00244497">
      <w:pPr>
        <w:pStyle w:val="a4"/>
        <w:framePr w:w="5299" w:h="9356" w:hRule="exact" w:wrap="none" w:vAnchor="page" w:hAnchor="page" w:x="3316" w:y="3782"/>
        <w:shd w:val="clear" w:color="auto" w:fill="auto"/>
        <w:spacing w:before="0" w:line="259" w:lineRule="exact"/>
        <w:ind w:left="20" w:right="20" w:firstLine="280"/>
      </w:pPr>
      <w:r>
        <w:rPr>
          <w:rStyle w:val="11"/>
          <w:color w:val="000000"/>
        </w:rPr>
        <w:t>ЗАВЬЯЛОВ. Да, я понимаю. «С тех пор, как здесь живет профессор со своею супругой, жизнь выбилась из колеи...»</w:t>
      </w:r>
    </w:p>
    <w:p w:rsidR="00244497" w:rsidRDefault="00244497">
      <w:pPr>
        <w:pStyle w:val="a4"/>
        <w:framePr w:w="5299" w:h="9356" w:hRule="exact" w:wrap="none" w:vAnchor="page" w:hAnchor="page" w:x="3316" w:y="3782"/>
        <w:shd w:val="clear" w:color="auto" w:fill="auto"/>
        <w:spacing w:before="0" w:after="243" w:line="259" w:lineRule="exact"/>
        <w:ind w:left="20" w:right="20" w:firstLine="280"/>
      </w:pPr>
      <w:r>
        <w:rPr>
          <w:rStyle w:val="11"/>
          <w:color w:val="000000"/>
        </w:rPr>
        <w:t>ДОДИН (</w:t>
      </w:r>
      <w:r>
        <w:rPr>
          <w:rStyle w:val="36"/>
          <w:color w:val="000000"/>
        </w:rPr>
        <w:t>Завьялову</w:t>
      </w:r>
      <w:r>
        <w:rPr>
          <w:rStyle w:val="11"/>
          <w:color w:val="000000"/>
        </w:rPr>
        <w:t>). Это человек, которого ты с де</w:t>
      </w:r>
      <w:r>
        <w:rPr>
          <w:rStyle w:val="11"/>
          <w:color w:val="000000"/>
        </w:rPr>
        <w:softHyphen/>
        <w:t>сяти лет называл: «Наш профессор».</w:t>
      </w:r>
    </w:p>
    <w:p w:rsidR="00244497" w:rsidRDefault="00244497">
      <w:pPr>
        <w:pStyle w:val="1010"/>
        <w:framePr w:w="5299" w:h="9356" w:hRule="exact" w:wrap="none" w:vAnchor="page" w:hAnchor="page" w:x="3316" w:y="3782"/>
        <w:shd w:val="clear" w:color="auto" w:fill="auto"/>
        <w:spacing w:before="0" w:after="197" w:line="180" w:lineRule="exact"/>
        <w:ind w:left="20" w:firstLine="280"/>
      </w:pPr>
      <w:r>
        <w:rPr>
          <w:rStyle w:val="100pt3"/>
          <w:i/>
          <w:iCs/>
          <w:color w:val="000000"/>
        </w:rPr>
        <w:t>Проба.</w:t>
      </w:r>
    </w:p>
    <w:p w:rsidR="00244497" w:rsidRDefault="00244497">
      <w:pPr>
        <w:pStyle w:val="a4"/>
        <w:framePr w:w="5299" w:h="9356" w:hRule="exact" w:wrap="none" w:vAnchor="page" w:hAnchor="page" w:x="3316" w:y="3782"/>
        <w:shd w:val="clear" w:color="auto" w:fill="auto"/>
        <w:spacing w:before="0" w:line="262" w:lineRule="exact"/>
        <w:ind w:left="20" w:right="20" w:firstLine="280"/>
      </w:pPr>
      <w:r>
        <w:rPr>
          <w:rStyle w:val="11"/>
          <w:color w:val="000000"/>
        </w:rPr>
        <w:t>МАРИНА. Профессор встает в двенадцать часов, а самовар кипит с утра...</w:t>
      </w:r>
    </w:p>
    <w:p w:rsidR="00244497" w:rsidRDefault="00244497">
      <w:pPr>
        <w:pStyle w:val="a4"/>
        <w:framePr w:w="5299" w:h="9356" w:hRule="exact" w:wrap="none" w:vAnchor="page" w:hAnchor="page" w:x="3316" w:y="3782"/>
        <w:shd w:val="clear" w:color="auto" w:fill="auto"/>
        <w:spacing w:before="0" w:after="245" w:line="262" w:lineRule="exact"/>
        <w:ind w:left="20" w:right="20" w:firstLine="280"/>
      </w:pPr>
      <w:r>
        <w:rPr>
          <w:rStyle w:val="11"/>
          <w:color w:val="000000"/>
        </w:rPr>
        <w:t xml:space="preserve">ДОДИН </w:t>
      </w:r>
      <w:r>
        <w:rPr>
          <w:rStyle w:val="36"/>
          <w:color w:val="000000"/>
        </w:rPr>
        <w:t>(за Марину</w:t>
      </w:r>
      <w:r>
        <w:rPr>
          <w:rStyle w:val="11"/>
          <w:color w:val="000000"/>
        </w:rPr>
        <w:t xml:space="preserve">; </w:t>
      </w:r>
      <w:r>
        <w:rPr>
          <w:rStyle w:val="36"/>
          <w:color w:val="000000"/>
        </w:rPr>
        <w:t>ворчливо)</w:t>
      </w:r>
      <w:r>
        <w:rPr>
          <w:rStyle w:val="11"/>
          <w:color w:val="000000"/>
        </w:rPr>
        <w:t xml:space="preserve"> «Профессор встает в двенадцать часов, а самовар кипит с утра...» Полагает</w:t>
      </w:r>
      <w:r>
        <w:rPr>
          <w:rStyle w:val="11"/>
          <w:color w:val="000000"/>
        </w:rPr>
        <w:softHyphen/>
        <w:t>ся, чтобы в пять часов кипел самовар, а он встает в две</w:t>
      </w:r>
      <w:r>
        <w:rPr>
          <w:rStyle w:val="11"/>
          <w:color w:val="000000"/>
        </w:rPr>
        <w:softHyphen/>
        <w:t>надцать часов, «...а самовар кипит с утра, все его дожи</w:t>
      </w:r>
      <w:r>
        <w:rPr>
          <w:rStyle w:val="11"/>
          <w:color w:val="000000"/>
        </w:rPr>
        <w:softHyphen/>
        <w:t xml:space="preserve">дается. Без них обедали всегда в первом часу, как везде у людей, а при них в седьмом». </w:t>
      </w:r>
      <w:r>
        <w:rPr>
          <w:rStyle w:val="36"/>
          <w:color w:val="000000"/>
        </w:rPr>
        <w:t>(За Войницкого.)</w:t>
      </w:r>
      <w:r>
        <w:rPr>
          <w:rStyle w:val="11"/>
          <w:color w:val="000000"/>
        </w:rPr>
        <w:t xml:space="preserve"> А что остается теперь делать, целый день все ешь да ешь.</w:t>
      </w:r>
    </w:p>
    <w:p w:rsidR="00244497" w:rsidRDefault="00244497">
      <w:pPr>
        <w:pStyle w:val="1010"/>
        <w:framePr w:w="5299" w:h="9356" w:hRule="exact" w:wrap="none" w:vAnchor="page" w:hAnchor="page" w:x="3316" w:y="3782"/>
        <w:shd w:val="clear" w:color="auto" w:fill="auto"/>
        <w:spacing w:before="0" w:after="262" w:line="180" w:lineRule="exact"/>
        <w:ind w:left="20" w:firstLine="280"/>
      </w:pPr>
      <w:r>
        <w:rPr>
          <w:rStyle w:val="100pt3"/>
          <w:i/>
          <w:iCs/>
          <w:color w:val="000000"/>
        </w:rPr>
        <w:t>Проба.</w:t>
      </w:r>
    </w:p>
    <w:p w:rsidR="00244497" w:rsidRDefault="00244497">
      <w:pPr>
        <w:pStyle w:val="a4"/>
        <w:framePr w:w="5299" w:h="9356" w:hRule="exact" w:wrap="none" w:vAnchor="page" w:hAnchor="page" w:x="3316" w:y="3782"/>
        <w:shd w:val="clear" w:color="auto" w:fill="auto"/>
        <w:spacing w:before="0" w:line="180" w:lineRule="exact"/>
        <w:ind w:left="20" w:firstLine="280"/>
      </w:pPr>
      <w:r>
        <w:rPr>
          <w:rStyle w:val="11"/>
          <w:color w:val="000000"/>
        </w:rPr>
        <w:t>МАРИНА. Порядки!</w:t>
      </w:r>
    </w:p>
    <w:p w:rsidR="00244497" w:rsidRDefault="00244497">
      <w:pPr>
        <w:pStyle w:val="a6"/>
        <w:framePr w:wrap="none" w:vAnchor="page" w:hAnchor="page" w:x="5790" w:y="13335"/>
        <w:shd w:val="clear" w:color="auto" w:fill="auto"/>
        <w:spacing w:line="130" w:lineRule="exact"/>
        <w:ind w:left="40"/>
      </w:pPr>
      <w:r>
        <w:rPr>
          <w:rStyle w:val="0pt3"/>
          <w:b/>
          <w:bCs/>
          <w:color w:val="000000"/>
        </w:rPr>
        <w:t>260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10" w:y="3309"/>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78" w:h="9347" w:hRule="exact" w:wrap="none" w:vAnchor="page" w:hAnchor="page" w:x="3327" w:y="3787"/>
        <w:shd w:val="clear" w:color="auto" w:fill="auto"/>
        <w:spacing w:before="0" w:after="249" w:line="266" w:lineRule="exact"/>
        <w:ind w:left="20" w:firstLine="280"/>
      </w:pPr>
      <w:r>
        <w:rPr>
          <w:rStyle w:val="11"/>
          <w:color w:val="000000"/>
        </w:rPr>
        <w:t xml:space="preserve">ДОДИН </w:t>
      </w:r>
      <w:r>
        <w:rPr>
          <w:rStyle w:val="36"/>
          <w:color w:val="000000"/>
        </w:rPr>
        <w:t>(за Марину).</w:t>
      </w:r>
      <w:r>
        <w:rPr>
          <w:rStyle w:val="11"/>
          <w:color w:val="000000"/>
        </w:rPr>
        <w:t xml:space="preserve"> Когда это было в первый раз, у меня чуть инфаркт не сделался. Во втором часу звонок, что же это значит? У него самого инфаркт? У меня аж ноги отнялись. Чаю, — причем так вежливо говорит, — нельзя ли, старушка, чайку? Инфаркт, конечно. Буди пятерых человек и раздувай самовар. </w:t>
      </w:r>
      <w:r>
        <w:rPr>
          <w:rStyle w:val="36"/>
          <w:color w:val="000000"/>
        </w:rPr>
        <w:t>(Смеются.)</w:t>
      </w:r>
    </w:p>
    <w:p w:rsidR="00244497" w:rsidRDefault="00244497">
      <w:pPr>
        <w:pStyle w:val="1010"/>
        <w:framePr w:w="5278" w:h="9347" w:hRule="exact" w:wrap="none" w:vAnchor="page" w:hAnchor="page" w:x="3327" w:y="3787"/>
        <w:shd w:val="clear" w:color="auto" w:fill="auto"/>
        <w:spacing w:before="0" w:after="201" w:line="180" w:lineRule="exact"/>
        <w:ind w:left="20" w:firstLine="280"/>
      </w:pPr>
      <w:r>
        <w:rPr>
          <w:rStyle w:val="100pt3"/>
          <w:i/>
          <w:iCs/>
          <w:color w:val="000000"/>
        </w:rPr>
        <w:t>Проба.</w:t>
      </w:r>
    </w:p>
    <w:p w:rsidR="00244497" w:rsidRDefault="00244497">
      <w:pPr>
        <w:pStyle w:val="a4"/>
        <w:framePr w:w="5278" w:h="9347" w:hRule="exact" w:wrap="none" w:vAnchor="page" w:hAnchor="page" w:x="3327" w:y="3787"/>
        <w:shd w:val="clear" w:color="auto" w:fill="auto"/>
        <w:spacing w:before="0" w:line="257" w:lineRule="exact"/>
        <w:ind w:left="20" w:firstLine="280"/>
      </w:pPr>
      <w:r>
        <w:rPr>
          <w:rStyle w:val="11"/>
          <w:color w:val="000000"/>
        </w:rPr>
        <w:t>АСТРОВ. И долго они еще здесь проживут?</w:t>
      </w:r>
    </w:p>
    <w:p w:rsidR="00244497" w:rsidRDefault="00244497">
      <w:pPr>
        <w:pStyle w:val="a4"/>
        <w:framePr w:w="5278" w:h="9347" w:hRule="exact" w:wrap="none" w:vAnchor="page" w:hAnchor="page" w:x="3327" w:y="3787"/>
        <w:shd w:val="clear" w:color="auto" w:fill="auto"/>
        <w:spacing w:before="0" w:line="257" w:lineRule="exact"/>
        <w:ind w:left="20" w:firstLine="280"/>
      </w:pPr>
      <w:r>
        <w:rPr>
          <w:rStyle w:val="11"/>
          <w:color w:val="000000"/>
        </w:rPr>
        <w:t>ДОДИН. Это вопрос про Елену Андреевну.</w:t>
      </w:r>
    </w:p>
    <w:p w:rsidR="00244497" w:rsidRDefault="00244497">
      <w:pPr>
        <w:pStyle w:val="a4"/>
        <w:framePr w:w="5278" w:h="9347" w:hRule="exact" w:wrap="none" w:vAnchor="page" w:hAnchor="page" w:x="3327" w:y="3787"/>
        <w:shd w:val="clear" w:color="auto" w:fill="auto"/>
        <w:spacing w:before="0" w:line="257" w:lineRule="exact"/>
        <w:ind w:left="20" w:firstLine="280"/>
      </w:pPr>
      <w:r>
        <w:rPr>
          <w:rStyle w:val="11"/>
          <w:color w:val="000000"/>
        </w:rPr>
        <w:t>СЕМАК. Пока мне непонятно, может быть, это дру</w:t>
      </w:r>
      <w:r>
        <w:rPr>
          <w:rStyle w:val="11"/>
          <w:color w:val="000000"/>
        </w:rPr>
        <w:softHyphen/>
        <w:t xml:space="preserve">гое. </w:t>
      </w:r>
      <w:r>
        <w:rPr>
          <w:rStyle w:val="36"/>
          <w:color w:val="000000"/>
        </w:rPr>
        <w:t>(За Астрова.)</w:t>
      </w:r>
      <w:r>
        <w:rPr>
          <w:rStyle w:val="11"/>
          <w:color w:val="000000"/>
        </w:rPr>
        <w:t xml:space="preserve"> Уж уехали бы наконец и оставили всех в покое. «И долго они еще здесь проживут?» Дол</w:t>
      </w:r>
      <w:r>
        <w:rPr>
          <w:rStyle w:val="11"/>
          <w:color w:val="000000"/>
        </w:rPr>
        <w:softHyphen/>
        <w:t>го еще я буду мотаться туда-сюда, алкоголик старый?</w:t>
      </w:r>
    </w:p>
    <w:p w:rsidR="00244497" w:rsidRDefault="00244497">
      <w:pPr>
        <w:pStyle w:val="a4"/>
        <w:framePr w:w="5278" w:h="9347" w:hRule="exact" w:wrap="none" w:vAnchor="page" w:hAnchor="page" w:x="3327" w:y="3787"/>
        <w:shd w:val="clear" w:color="auto" w:fill="auto"/>
        <w:spacing w:before="0" w:line="257" w:lineRule="exact"/>
        <w:ind w:left="20" w:firstLine="280"/>
      </w:pPr>
      <w:r>
        <w:rPr>
          <w:rStyle w:val="11"/>
          <w:color w:val="000000"/>
        </w:rPr>
        <w:t>ВОЙНИЦКИЙ. Сто лет. Профессор решил посе</w:t>
      </w:r>
      <w:r>
        <w:rPr>
          <w:rStyle w:val="11"/>
          <w:color w:val="000000"/>
        </w:rPr>
        <w:softHyphen/>
        <w:t>литься здесь.</w:t>
      </w:r>
    </w:p>
    <w:p w:rsidR="00244497" w:rsidRDefault="00244497">
      <w:pPr>
        <w:pStyle w:val="a4"/>
        <w:framePr w:w="5278" w:h="9347" w:hRule="exact" w:wrap="none" w:vAnchor="page" w:hAnchor="page" w:x="3327" w:y="3787"/>
        <w:shd w:val="clear" w:color="auto" w:fill="auto"/>
        <w:spacing w:before="0" w:after="242" w:line="257" w:lineRule="exact"/>
        <w:ind w:left="20" w:firstLine="280"/>
      </w:pPr>
      <w:r>
        <w:rPr>
          <w:rStyle w:val="11"/>
          <w:color w:val="000000"/>
        </w:rPr>
        <w:t xml:space="preserve">ДОДИН </w:t>
      </w:r>
      <w:r>
        <w:rPr>
          <w:rStyle w:val="36"/>
          <w:color w:val="000000"/>
        </w:rPr>
        <w:t>(за Войницкого).</w:t>
      </w:r>
      <w:r>
        <w:rPr>
          <w:rStyle w:val="11"/>
          <w:color w:val="000000"/>
        </w:rPr>
        <w:t xml:space="preserve"> Здесь для него самая луч</w:t>
      </w:r>
      <w:r>
        <w:rPr>
          <w:rStyle w:val="11"/>
          <w:color w:val="000000"/>
        </w:rPr>
        <w:softHyphen/>
        <w:t>шая Ницца. Это его башня из слоновой кости. Мы ему ее строили, строили, а оказывается, не надо было. Она была и без нас. Большие усилия были положены на то, чтобы построить то, что уже построено... У Войницко</w:t>
      </w:r>
      <w:r>
        <w:rPr>
          <w:rStyle w:val="11"/>
          <w:color w:val="000000"/>
        </w:rPr>
        <w:softHyphen/>
        <w:t>го все время целый круг мыслей, огромный круг мыс</w:t>
      </w:r>
      <w:r>
        <w:rPr>
          <w:rStyle w:val="11"/>
          <w:color w:val="000000"/>
        </w:rPr>
        <w:softHyphen/>
        <w:t xml:space="preserve">лей. Если у Астрова на первом плане Елена, может, это и не совсем точно, но, во всяком случае, все планы с ней связаны, то у дяди Вани этих планов несколько. </w:t>
      </w:r>
      <w:r>
        <w:rPr>
          <w:rStyle w:val="36"/>
          <w:color w:val="000000"/>
        </w:rPr>
        <w:t>У</w:t>
      </w:r>
      <w:r>
        <w:rPr>
          <w:rStyle w:val="11"/>
          <w:color w:val="000000"/>
        </w:rPr>
        <w:t xml:space="preserve"> Астрова всплыла собственная биография в связи с конкретной причиной — Еленой Андреевной, а у Вой</w:t>
      </w:r>
      <w:r>
        <w:rPr>
          <w:rStyle w:val="11"/>
          <w:color w:val="000000"/>
        </w:rPr>
        <w:softHyphen/>
        <w:t>ницкого вся биография подчинена причине собствен</w:t>
      </w:r>
      <w:r>
        <w:rPr>
          <w:rStyle w:val="11"/>
          <w:color w:val="000000"/>
        </w:rPr>
        <w:softHyphen/>
        <w:t>ного крушения.</w:t>
      </w:r>
    </w:p>
    <w:p w:rsidR="00244497" w:rsidRDefault="00244497">
      <w:pPr>
        <w:pStyle w:val="1010"/>
        <w:framePr w:w="5278" w:h="9347" w:hRule="exact" w:wrap="none" w:vAnchor="page" w:hAnchor="page" w:x="3327" w:y="3787"/>
        <w:shd w:val="clear" w:color="auto" w:fill="auto"/>
        <w:spacing w:before="0" w:after="302" w:line="180" w:lineRule="exact"/>
        <w:ind w:left="20" w:firstLine="280"/>
      </w:pPr>
      <w:r>
        <w:rPr>
          <w:rStyle w:val="100pt3"/>
          <w:i/>
          <w:iCs/>
          <w:color w:val="000000"/>
        </w:rPr>
        <w:t>Проба.</w:t>
      </w:r>
    </w:p>
    <w:p w:rsidR="00244497" w:rsidRDefault="00244497">
      <w:pPr>
        <w:pStyle w:val="a4"/>
        <w:framePr w:w="5278" w:h="9347" w:hRule="exact" w:wrap="none" w:vAnchor="page" w:hAnchor="page" w:x="3327" w:y="3787"/>
        <w:shd w:val="clear" w:color="auto" w:fill="auto"/>
        <w:spacing w:before="0" w:line="180" w:lineRule="exact"/>
        <w:ind w:left="20" w:firstLine="280"/>
      </w:pPr>
      <w:r>
        <w:rPr>
          <w:rStyle w:val="11"/>
          <w:color w:val="000000"/>
        </w:rPr>
        <w:t>ВОЙНИЦКИЙ. Идут, идут... Не волнуйся.</w:t>
      </w:r>
    </w:p>
    <w:p w:rsidR="00244497" w:rsidRDefault="00244497">
      <w:pPr>
        <w:pStyle w:val="a4"/>
        <w:framePr w:w="5278" w:h="9347" w:hRule="exact" w:wrap="none" w:vAnchor="page" w:hAnchor="page" w:x="3327" w:y="3787"/>
        <w:shd w:val="clear" w:color="auto" w:fill="auto"/>
        <w:spacing w:before="0" w:line="262" w:lineRule="exact"/>
        <w:ind w:left="20" w:firstLine="280"/>
      </w:pPr>
      <w:r>
        <w:rPr>
          <w:rStyle w:val="11"/>
          <w:color w:val="000000"/>
        </w:rPr>
        <w:t>ДОДИН. Значит, Войницкий и вышел сюда, потому что увидел, что они идут. Встречать их выскочил.</w:t>
      </w:r>
    </w:p>
    <w:p w:rsidR="00244497" w:rsidRDefault="00244497">
      <w:pPr>
        <w:pStyle w:val="a6"/>
        <w:framePr w:wrap="none" w:vAnchor="page" w:hAnchor="page" w:x="5789" w:y="13331"/>
        <w:shd w:val="clear" w:color="auto" w:fill="auto"/>
        <w:spacing w:line="130" w:lineRule="exact"/>
        <w:ind w:left="40"/>
      </w:pPr>
      <w:r>
        <w:rPr>
          <w:rStyle w:val="0pt3"/>
          <w:b/>
          <w:bCs/>
          <w:color w:val="000000"/>
        </w:rPr>
        <w:t>261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2" w:y="3304"/>
        <w:shd w:val="clear" w:color="auto" w:fill="auto"/>
        <w:spacing w:line="140" w:lineRule="exact"/>
        <w:ind w:left="20"/>
      </w:pPr>
      <w:r>
        <w:rPr>
          <w:rStyle w:val="26"/>
          <w:b/>
          <w:bCs/>
          <w:i/>
          <w:iCs/>
          <w:color w:val="000000"/>
        </w:rPr>
        <w:t>Лев Додин. Путешествие без конца</w:t>
      </w:r>
    </w:p>
    <w:p w:rsidR="00244497" w:rsidRDefault="00244497">
      <w:pPr>
        <w:pStyle w:val="1010"/>
        <w:framePr w:w="5290" w:h="9293" w:hRule="exact" w:wrap="none" w:vAnchor="page" w:hAnchor="page" w:x="3321" w:y="3846"/>
        <w:shd w:val="clear" w:color="auto" w:fill="auto"/>
        <w:spacing w:before="0" w:after="201" w:line="180" w:lineRule="exact"/>
        <w:ind w:firstLine="280"/>
      </w:pPr>
      <w:r>
        <w:rPr>
          <w:rStyle w:val="100pt3"/>
          <w:i/>
          <w:iCs/>
          <w:color w:val="000000"/>
        </w:rPr>
        <w:t>Проба.</w:t>
      </w:r>
    </w:p>
    <w:p w:rsidR="00244497" w:rsidRDefault="00244497">
      <w:pPr>
        <w:pStyle w:val="a4"/>
        <w:framePr w:w="5290" w:h="9293" w:hRule="exact" w:wrap="none" w:vAnchor="page" w:hAnchor="page" w:x="3321" w:y="3846"/>
        <w:shd w:val="clear" w:color="auto" w:fill="auto"/>
        <w:spacing w:before="0" w:line="259" w:lineRule="exact"/>
        <w:ind w:firstLine="280"/>
      </w:pPr>
      <w:r>
        <w:rPr>
          <w:rStyle w:val="11"/>
          <w:color w:val="000000"/>
        </w:rPr>
        <w:t>СОНЯ. Мы завтра поедем в лесничество, папа. Хо</w:t>
      </w:r>
      <w:r>
        <w:rPr>
          <w:rStyle w:val="11"/>
          <w:color w:val="000000"/>
        </w:rPr>
        <w:softHyphen/>
        <w:t>чешь?</w:t>
      </w:r>
    </w:p>
    <w:p w:rsidR="00244497" w:rsidRDefault="00244497">
      <w:pPr>
        <w:pStyle w:val="a4"/>
        <w:framePr w:w="5290" w:h="9293" w:hRule="exact" w:wrap="none" w:vAnchor="page" w:hAnchor="page" w:x="3321" w:y="3846"/>
        <w:shd w:val="clear" w:color="auto" w:fill="auto"/>
        <w:spacing w:before="0" w:line="259" w:lineRule="exact"/>
        <w:ind w:firstLine="280"/>
      </w:pPr>
      <w:r>
        <w:rPr>
          <w:rStyle w:val="11"/>
          <w:color w:val="000000"/>
        </w:rPr>
        <w:t xml:space="preserve">ДОДИН </w:t>
      </w:r>
      <w:r>
        <w:rPr>
          <w:rStyle w:val="36"/>
          <w:color w:val="000000"/>
        </w:rPr>
        <w:t>(Моторной).</w:t>
      </w:r>
      <w:r>
        <w:rPr>
          <w:rStyle w:val="11"/>
          <w:color w:val="000000"/>
        </w:rPr>
        <w:t xml:space="preserve"> Ты же видишь, что удовольст</w:t>
      </w:r>
      <w:r>
        <w:rPr>
          <w:rStyle w:val="11"/>
          <w:color w:val="000000"/>
        </w:rPr>
        <w:softHyphen/>
        <w:t>вие ему прогулка не доставила. Он ни на секунду не вы</w:t>
      </w:r>
      <w:r>
        <w:rPr>
          <w:rStyle w:val="11"/>
          <w:color w:val="000000"/>
        </w:rPr>
        <w:softHyphen/>
        <w:t xml:space="preserve">лезал из своих мыслей. </w:t>
      </w:r>
      <w:r>
        <w:rPr>
          <w:rStyle w:val="36"/>
          <w:color w:val="000000"/>
        </w:rPr>
        <w:t>(За Соню.)</w:t>
      </w:r>
      <w:r>
        <w:rPr>
          <w:rStyle w:val="11"/>
          <w:color w:val="000000"/>
        </w:rPr>
        <w:t xml:space="preserve"> Такие красивые мес</w:t>
      </w:r>
      <w:r>
        <w:rPr>
          <w:rStyle w:val="11"/>
          <w:color w:val="000000"/>
        </w:rPr>
        <w:softHyphen/>
        <w:t xml:space="preserve">та. </w:t>
      </w:r>
      <w:r>
        <w:rPr>
          <w:rStyle w:val="36"/>
          <w:color w:val="000000"/>
        </w:rPr>
        <w:t>(За Серебрякова.)</w:t>
      </w:r>
      <w:r>
        <w:rPr>
          <w:rStyle w:val="11"/>
          <w:color w:val="000000"/>
        </w:rPr>
        <w:t xml:space="preserve"> Да, да, замечательно всё, клевер, трава, всё замечательно... Но никак ему было не вылез</w:t>
      </w:r>
      <w:r>
        <w:rPr>
          <w:rStyle w:val="11"/>
          <w:color w:val="000000"/>
        </w:rPr>
        <w:softHyphen/>
        <w:t xml:space="preserve">ти из своих мыслей, и Соня это видит. </w:t>
      </w:r>
      <w:r>
        <w:rPr>
          <w:rStyle w:val="36"/>
          <w:color w:val="000000"/>
        </w:rPr>
        <w:t>(За Соню.)</w:t>
      </w:r>
      <w:r>
        <w:rPr>
          <w:rStyle w:val="11"/>
          <w:color w:val="000000"/>
        </w:rPr>
        <w:t xml:space="preserve"> Зав</w:t>
      </w:r>
      <w:r>
        <w:rPr>
          <w:rStyle w:val="11"/>
          <w:color w:val="000000"/>
        </w:rPr>
        <w:softHyphen/>
        <w:t xml:space="preserve">тра мы поедем в лесничество, и там тебе обязательно понравится. Нам будет очень хорошо. </w:t>
      </w:r>
      <w:r>
        <w:rPr>
          <w:rStyle w:val="36"/>
          <w:color w:val="000000"/>
        </w:rPr>
        <w:t>(За Телегина.)</w:t>
      </w:r>
      <w:r>
        <w:rPr>
          <w:rStyle w:val="11"/>
          <w:color w:val="000000"/>
        </w:rPr>
        <w:t xml:space="preserve"> За</w:t>
      </w:r>
      <w:r>
        <w:rPr>
          <w:rStyle w:val="11"/>
          <w:color w:val="000000"/>
        </w:rPr>
        <w:softHyphen/>
        <w:t>мечательно, ваше превосходительство! Эти места в му</w:t>
      </w:r>
      <w:r>
        <w:rPr>
          <w:rStyle w:val="11"/>
          <w:color w:val="000000"/>
        </w:rPr>
        <w:softHyphen/>
        <w:t>зее можно выставить. Я здесь живу, ни разу в другой го</w:t>
      </w:r>
      <w:r>
        <w:rPr>
          <w:rStyle w:val="11"/>
          <w:color w:val="000000"/>
        </w:rPr>
        <w:softHyphen/>
        <w:t>род не выезжал, но точно могу сказать: этот город самый красивый.</w:t>
      </w:r>
    </w:p>
    <w:p w:rsidR="00244497" w:rsidRDefault="00244497">
      <w:pPr>
        <w:pStyle w:val="a4"/>
        <w:framePr w:w="5290" w:h="9293" w:hRule="exact" w:wrap="none" w:vAnchor="page" w:hAnchor="page" w:x="3321" w:y="3846"/>
        <w:shd w:val="clear" w:color="auto" w:fill="auto"/>
        <w:spacing w:before="0" w:line="259" w:lineRule="exact"/>
        <w:ind w:firstLine="280"/>
      </w:pPr>
      <w:r>
        <w:rPr>
          <w:rStyle w:val="11"/>
          <w:color w:val="000000"/>
        </w:rPr>
        <w:t>СЕРЕБРЯКОВ. Прекрасно, прекрасно... Чудесные виды.</w:t>
      </w:r>
    </w:p>
    <w:p w:rsidR="00244497" w:rsidRDefault="00244497">
      <w:pPr>
        <w:pStyle w:val="a4"/>
        <w:framePr w:w="5290" w:h="9293" w:hRule="exact" w:wrap="none" w:vAnchor="page" w:hAnchor="page" w:x="3321" w:y="3846"/>
        <w:shd w:val="clear" w:color="auto" w:fill="auto"/>
        <w:spacing w:before="0" w:after="243" w:line="259" w:lineRule="exact"/>
        <w:ind w:firstLine="280"/>
      </w:pPr>
      <w:r>
        <w:rPr>
          <w:rStyle w:val="11"/>
          <w:color w:val="000000"/>
        </w:rPr>
        <w:t xml:space="preserve">ДОДИН. Очень важно, что профессор говорит все это не для них, не для вежливости. </w:t>
      </w:r>
      <w:r>
        <w:rPr>
          <w:rStyle w:val="36"/>
          <w:color w:val="000000"/>
        </w:rPr>
        <w:t>(За Серебрякова.)</w:t>
      </w:r>
      <w:r>
        <w:rPr>
          <w:rStyle w:val="11"/>
          <w:color w:val="000000"/>
        </w:rPr>
        <w:t xml:space="preserve"> За</w:t>
      </w:r>
      <w:r>
        <w:rPr>
          <w:rStyle w:val="11"/>
          <w:color w:val="000000"/>
        </w:rPr>
        <w:softHyphen/>
        <w:t>мечательно, замечательно, прекрасные виды, но ниче</w:t>
      </w:r>
      <w:r>
        <w:rPr>
          <w:rStyle w:val="11"/>
          <w:color w:val="000000"/>
        </w:rPr>
        <w:softHyphen/>
        <w:t>го меня не затрагивает. Ничего... Он все виды замеча</w:t>
      </w:r>
      <w:r>
        <w:rPr>
          <w:rStyle w:val="11"/>
          <w:color w:val="000000"/>
        </w:rPr>
        <w:softHyphen/>
        <w:t>ет, но его мысли направлены на то, что ничего его не излечивает. Ничто не может его на другую мысль пере</w:t>
      </w:r>
      <w:r>
        <w:rPr>
          <w:rStyle w:val="11"/>
          <w:color w:val="000000"/>
        </w:rPr>
        <w:softHyphen/>
        <w:t>вести.</w:t>
      </w:r>
    </w:p>
    <w:p w:rsidR="00244497" w:rsidRDefault="00244497">
      <w:pPr>
        <w:pStyle w:val="1010"/>
        <w:framePr w:w="5290" w:h="9293" w:hRule="exact" w:wrap="none" w:vAnchor="page" w:hAnchor="page" w:x="3321" w:y="3846"/>
        <w:shd w:val="clear" w:color="auto" w:fill="auto"/>
        <w:spacing w:before="0" w:after="201" w:line="180" w:lineRule="exact"/>
        <w:ind w:firstLine="280"/>
      </w:pPr>
      <w:r>
        <w:rPr>
          <w:rStyle w:val="100pt3"/>
          <w:i/>
          <w:iCs/>
          <w:color w:val="000000"/>
        </w:rPr>
        <w:t>Проба.</w:t>
      </w:r>
    </w:p>
    <w:p w:rsidR="00244497" w:rsidRDefault="00244497">
      <w:pPr>
        <w:pStyle w:val="a4"/>
        <w:framePr w:w="5290" w:h="9293" w:hRule="exact" w:wrap="none" w:vAnchor="page" w:hAnchor="page" w:x="3321" w:y="3846"/>
        <w:shd w:val="clear" w:color="auto" w:fill="auto"/>
        <w:spacing w:before="0" w:line="257" w:lineRule="exact"/>
        <w:ind w:firstLine="280"/>
      </w:pPr>
      <w:r>
        <w:rPr>
          <w:rStyle w:val="11"/>
          <w:color w:val="000000"/>
        </w:rPr>
        <w:t>СОНЯ. Мы завтра поедем в лесничество, папа.</w:t>
      </w:r>
    </w:p>
    <w:p w:rsidR="00244497" w:rsidRDefault="00244497">
      <w:pPr>
        <w:pStyle w:val="a4"/>
        <w:framePr w:w="5290" w:h="9293" w:hRule="exact" w:wrap="none" w:vAnchor="page" w:hAnchor="page" w:x="3321" w:y="3846"/>
        <w:shd w:val="clear" w:color="auto" w:fill="auto"/>
        <w:spacing w:before="0" w:line="257" w:lineRule="exact"/>
        <w:ind w:firstLine="280"/>
      </w:pPr>
      <w:r>
        <w:rPr>
          <w:rStyle w:val="11"/>
          <w:color w:val="000000"/>
        </w:rPr>
        <w:t xml:space="preserve">ДОДИН </w:t>
      </w:r>
      <w:r>
        <w:rPr>
          <w:rStyle w:val="36"/>
          <w:color w:val="000000"/>
        </w:rPr>
        <w:t>(Моторной).</w:t>
      </w:r>
      <w:r>
        <w:rPr>
          <w:rStyle w:val="11"/>
          <w:color w:val="000000"/>
        </w:rPr>
        <w:t xml:space="preserve"> Ты должна видеть, что он не в себе. Тема его болезни продолжается. </w:t>
      </w:r>
      <w:r>
        <w:rPr>
          <w:rStyle w:val="36"/>
          <w:color w:val="000000"/>
        </w:rPr>
        <w:t xml:space="preserve">(За Серебрякова.) </w:t>
      </w:r>
      <w:r>
        <w:rPr>
          <w:rStyle w:val="11"/>
          <w:color w:val="000000"/>
        </w:rPr>
        <w:t>Да, виды замечательные. «Прекрасно, прекрасно...» Лет двадцать назад я бы написал об этом эссе. Теперь мое эссе тут же отправят в туалетную комнату. Потому что там место всем моим эссе.</w:t>
      </w:r>
    </w:p>
    <w:p w:rsidR="00244497" w:rsidRDefault="00244497">
      <w:pPr>
        <w:pStyle w:val="a4"/>
        <w:framePr w:w="5290" w:h="9293" w:hRule="exact" w:wrap="none" w:vAnchor="page" w:hAnchor="page" w:x="3321" w:y="3846"/>
        <w:shd w:val="clear" w:color="auto" w:fill="auto"/>
        <w:spacing w:before="0" w:line="257" w:lineRule="exact"/>
        <w:ind w:firstLine="280"/>
      </w:pPr>
      <w:r>
        <w:rPr>
          <w:rStyle w:val="11"/>
          <w:color w:val="000000"/>
        </w:rPr>
        <w:t xml:space="preserve">ЗАВЬЯЛОВ </w:t>
      </w:r>
      <w:r>
        <w:rPr>
          <w:rStyle w:val="36"/>
          <w:color w:val="000000"/>
        </w:rPr>
        <w:t>(за Войницкого).</w:t>
      </w:r>
      <w:r>
        <w:rPr>
          <w:rStyle w:val="11"/>
          <w:color w:val="000000"/>
        </w:rPr>
        <w:t xml:space="preserve"> Давайте чай пить.</w:t>
      </w:r>
    </w:p>
    <w:p w:rsidR="00244497" w:rsidRDefault="00244497">
      <w:pPr>
        <w:pStyle w:val="a6"/>
        <w:framePr w:wrap="none" w:vAnchor="page" w:hAnchor="page" w:x="5795" w:y="13341"/>
        <w:shd w:val="clear" w:color="auto" w:fill="auto"/>
        <w:spacing w:line="130" w:lineRule="exact"/>
        <w:ind w:left="40"/>
      </w:pPr>
      <w:r>
        <w:rPr>
          <w:rStyle w:val="0pt3"/>
          <w:b/>
          <w:bCs/>
          <w:color w:val="000000"/>
        </w:rPr>
        <w:t>262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05" w:y="3304"/>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92" w:h="9357" w:hRule="exact" w:wrap="none" w:vAnchor="page" w:hAnchor="page" w:x="3320" w:y="3782"/>
        <w:shd w:val="clear" w:color="auto" w:fill="auto"/>
        <w:spacing w:before="0" w:line="264" w:lineRule="exact"/>
        <w:ind w:left="20" w:right="20" w:firstLine="280"/>
      </w:pPr>
      <w:r>
        <w:rPr>
          <w:rStyle w:val="11"/>
          <w:color w:val="000000"/>
        </w:rPr>
        <w:t xml:space="preserve">ДОДИН </w:t>
      </w:r>
      <w:r>
        <w:rPr>
          <w:rStyle w:val="36"/>
          <w:color w:val="000000"/>
        </w:rPr>
        <w:t>(за Серебрякова).</w:t>
      </w:r>
      <w:r>
        <w:rPr>
          <w:rStyle w:val="11"/>
          <w:color w:val="000000"/>
        </w:rPr>
        <w:t xml:space="preserve"> Извините, я задержался, опоздал. Господа, простите, можно я пойду попью чаю у себя в комнате, потому что здесь очень зябко. Чест</w:t>
      </w:r>
      <w:r>
        <w:rPr>
          <w:rStyle w:val="11"/>
          <w:color w:val="000000"/>
        </w:rPr>
        <w:softHyphen/>
        <w:t>ное слово, я испорчу всем настроение своими разгово</w:t>
      </w:r>
      <w:r>
        <w:rPr>
          <w:rStyle w:val="11"/>
          <w:color w:val="000000"/>
        </w:rPr>
        <w:softHyphen/>
        <w:t>рами, потому что разговаривать не могу. И чужие разго</w:t>
      </w:r>
      <w:r>
        <w:rPr>
          <w:rStyle w:val="11"/>
          <w:color w:val="000000"/>
        </w:rPr>
        <w:softHyphen/>
        <w:t>воры я тоже слышать не могу. Мне кажется, ужасные глупости говорят люди. И сам я думаю о чем-то мерз</w:t>
      </w:r>
      <w:r>
        <w:rPr>
          <w:rStyle w:val="11"/>
          <w:color w:val="000000"/>
        </w:rPr>
        <w:softHyphen/>
        <w:t>ком.</w:t>
      </w:r>
    </w:p>
    <w:p w:rsidR="00244497" w:rsidRDefault="00244497">
      <w:pPr>
        <w:pStyle w:val="a4"/>
        <w:framePr w:w="5292" w:h="9357" w:hRule="exact" w:wrap="none" w:vAnchor="page" w:hAnchor="page" w:x="3320" w:y="3782"/>
        <w:shd w:val="clear" w:color="auto" w:fill="auto"/>
        <w:spacing w:before="0" w:line="259" w:lineRule="exact"/>
        <w:ind w:left="20" w:right="20" w:firstLine="280"/>
      </w:pPr>
      <w:r>
        <w:rPr>
          <w:rStyle w:val="11"/>
          <w:color w:val="000000"/>
        </w:rPr>
        <w:t>ВОЙНИЦКИЙ. Жарко, душно, а наш великий уче</w:t>
      </w:r>
      <w:r>
        <w:rPr>
          <w:rStyle w:val="11"/>
          <w:color w:val="000000"/>
        </w:rPr>
        <w:softHyphen/>
        <w:t>ный в пальто, в калошах, с зонтиком и в перчатках.</w:t>
      </w:r>
    </w:p>
    <w:p w:rsidR="00244497" w:rsidRDefault="00244497">
      <w:pPr>
        <w:pStyle w:val="a4"/>
        <w:framePr w:w="5292" w:h="9357" w:hRule="exact" w:wrap="none" w:vAnchor="page" w:hAnchor="page" w:x="3320" w:y="3782"/>
        <w:shd w:val="clear" w:color="auto" w:fill="auto"/>
        <w:spacing w:before="0" w:line="259" w:lineRule="exact"/>
        <w:ind w:left="20" w:right="20" w:firstLine="280"/>
      </w:pPr>
      <w:r>
        <w:rPr>
          <w:rStyle w:val="11"/>
          <w:color w:val="000000"/>
        </w:rPr>
        <w:t xml:space="preserve">ДОДИН </w:t>
      </w:r>
      <w:r>
        <w:rPr>
          <w:rStyle w:val="36"/>
          <w:color w:val="000000"/>
        </w:rPr>
        <w:t>(Завьялову).</w:t>
      </w:r>
      <w:r>
        <w:rPr>
          <w:rStyle w:val="11"/>
          <w:color w:val="000000"/>
        </w:rPr>
        <w:t xml:space="preserve"> Ты смотрел на Серебрякова правильно, а говоришь так, как будто и не смотрел. Просто читаешь, как написано. А смотрели все на меня, когда я говорил за Серебрякова, правильно, как на больного, почти понимая болезнь. Поэтому по-друго</w:t>
      </w:r>
      <w:r>
        <w:rPr>
          <w:rStyle w:val="11"/>
          <w:color w:val="000000"/>
        </w:rPr>
        <w:softHyphen/>
        <w:t>му как-то и это скажется.</w:t>
      </w:r>
    </w:p>
    <w:p w:rsidR="00244497" w:rsidRDefault="00244497">
      <w:pPr>
        <w:pStyle w:val="a4"/>
        <w:framePr w:w="5292" w:h="9357" w:hRule="exact" w:wrap="none" w:vAnchor="page" w:hAnchor="page" w:x="3320" w:y="3782"/>
        <w:shd w:val="clear" w:color="auto" w:fill="auto"/>
        <w:spacing w:before="0" w:line="259" w:lineRule="exact"/>
        <w:ind w:left="20" w:right="20" w:firstLine="280"/>
      </w:pPr>
      <w:r>
        <w:rPr>
          <w:rStyle w:val="11"/>
          <w:color w:val="000000"/>
        </w:rPr>
        <w:t>СЕРЕБРЯКОВ. Друзья мои, пришлите мне чай в ка</w:t>
      </w:r>
      <w:r>
        <w:rPr>
          <w:rStyle w:val="11"/>
          <w:color w:val="000000"/>
        </w:rPr>
        <w:softHyphen/>
        <w:t>бинет, будьте добры! Мне сегодня нужно еще кое-что сделать.</w:t>
      </w:r>
    </w:p>
    <w:p w:rsidR="00244497" w:rsidRDefault="00244497">
      <w:pPr>
        <w:pStyle w:val="a4"/>
        <w:framePr w:w="5292" w:h="9357" w:hRule="exact" w:wrap="none" w:vAnchor="page" w:hAnchor="page" w:x="3320" w:y="3782"/>
        <w:shd w:val="clear" w:color="auto" w:fill="auto"/>
        <w:spacing w:before="0" w:after="243" w:line="259" w:lineRule="exact"/>
        <w:ind w:left="20" w:right="20" w:firstLine="280"/>
      </w:pPr>
      <w:r>
        <w:rPr>
          <w:rStyle w:val="11"/>
          <w:color w:val="000000"/>
        </w:rPr>
        <w:t xml:space="preserve">ДОДИН </w:t>
      </w:r>
      <w:r>
        <w:rPr>
          <w:rStyle w:val="36"/>
          <w:color w:val="000000"/>
        </w:rPr>
        <w:t>(Курышеву).</w:t>
      </w:r>
      <w:r>
        <w:rPr>
          <w:rStyle w:val="11"/>
          <w:color w:val="000000"/>
        </w:rPr>
        <w:t xml:space="preserve"> Ты сейчас притворяешься, что нужно сделать кое-что, а мне кажется </w:t>
      </w:r>
      <w:r>
        <w:rPr>
          <w:rStyle w:val="36"/>
          <w:color w:val="000000"/>
        </w:rPr>
        <w:t xml:space="preserve">(За Серебрякова.): </w:t>
      </w:r>
      <w:r>
        <w:rPr>
          <w:rStyle w:val="11"/>
          <w:color w:val="000000"/>
        </w:rPr>
        <w:t>«Мне сегодня нужно еще кое-что сделать». Я знаю, что на самом деле мне ничего делать не нужно, потому что никто от меня ничего не ждет. В принципе, я ведь дол</w:t>
      </w:r>
      <w:r>
        <w:rPr>
          <w:rStyle w:val="11"/>
          <w:color w:val="000000"/>
        </w:rPr>
        <w:softHyphen/>
        <w:t>жен писать, верно? Я всю жизнь писал. И потом я слу</w:t>
      </w:r>
      <w:r>
        <w:rPr>
          <w:rStyle w:val="11"/>
          <w:color w:val="000000"/>
        </w:rPr>
        <w:softHyphen/>
        <w:t>шать никого не могу. И самому ни о чем говорить не хо</w:t>
      </w:r>
      <w:r>
        <w:rPr>
          <w:rStyle w:val="11"/>
          <w:color w:val="000000"/>
        </w:rPr>
        <w:softHyphen/>
        <w:t>чется. Так, сидишь, думаешь о жизни, обо всей своей...</w:t>
      </w:r>
    </w:p>
    <w:p w:rsidR="00244497" w:rsidRDefault="00244497">
      <w:pPr>
        <w:pStyle w:val="1010"/>
        <w:framePr w:w="5292" w:h="9357" w:hRule="exact" w:wrap="none" w:vAnchor="page" w:hAnchor="page" w:x="3320" w:y="3782"/>
        <w:shd w:val="clear" w:color="auto" w:fill="auto"/>
        <w:spacing w:before="0" w:after="207" w:line="180" w:lineRule="exact"/>
        <w:ind w:left="20" w:firstLine="280"/>
      </w:pPr>
      <w:r>
        <w:rPr>
          <w:rStyle w:val="100pt3"/>
          <w:i/>
          <w:iCs/>
          <w:color w:val="000000"/>
        </w:rPr>
        <w:t>Проба.</w:t>
      </w:r>
    </w:p>
    <w:p w:rsidR="00244497" w:rsidRDefault="00244497">
      <w:pPr>
        <w:pStyle w:val="a4"/>
        <w:framePr w:w="5292" w:h="9357" w:hRule="exact" w:wrap="none" w:vAnchor="page" w:hAnchor="page" w:x="3320" w:y="3782"/>
        <w:shd w:val="clear" w:color="auto" w:fill="auto"/>
        <w:spacing w:before="0" w:line="254" w:lineRule="exact"/>
        <w:ind w:left="20" w:firstLine="280"/>
      </w:pPr>
      <w:r>
        <w:rPr>
          <w:rStyle w:val="11"/>
          <w:color w:val="000000"/>
        </w:rPr>
        <w:t>АСТРОВ. Стало быть, бережет себя.</w:t>
      </w:r>
    </w:p>
    <w:p w:rsidR="00244497" w:rsidRDefault="00244497">
      <w:pPr>
        <w:pStyle w:val="a4"/>
        <w:framePr w:w="5292" w:h="9357" w:hRule="exact" w:wrap="none" w:vAnchor="page" w:hAnchor="page" w:x="3320" w:y="3782"/>
        <w:shd w:val="clear" w:color="auto" w:fill="auto"/>
        <w:spacing w:before="0" w:line="254" w:lineRule="exact"/>
        <w:ind w:left="20" w:right="20" w:firstLine="280"/>
      </w:pPr>
      <w:r>
        <w:rPr>
          <w:rStyle w:val="11"/>
          <w:color w:val="000000"/>
        </w:rPr>
        <w:t xml:space="preserve">ДОДИН </w:t>
      </w:r>
      <w:r>
        <w:rPr>
          <w:rStyle w:val="36"/>
          <w:color w:val="000000"/>
        </w:rPr>
        <w:t>(за Астрова).</w:t>
      </w:r>
      <w:r>
        <w:rPr>
          <w:rStyle w:val="11"/>
          <w:color w:val="000000"/>
        </w:rPr>
        <w:t xml:space="preserve"> Что-то у него по психической линии не в порядке... Это почти врачебное определе</w:t>
      </w:r>
      <w:r>
        <w:rPr>
          <w:rStyle w:val="11"/>
          <w:color w:val="000000"/>
        </w:rPr>
        <w:softHyphen/>
        <w:t xml:space="preserve">ние. </w:t>
      </w:r>
      <w:r>
        <w:rPr>
          <w:rStyle w:val="36"/>
          <w:color w:val="000000"/>
        </w:rPr>
        <w:t>(За Астрова.)</w:t>
      </w:r>
      <w:r>
        <w:rPr>
          <w:rStyle w:val="11"/>
          <w:color w:val="000000"/>
        </w:rPr>
        <w:t xml:space="preserve"> Что-то у него по психической линии нехорошо.</w:t>
      </w:r>
    </w:p>
    <w:p w:rsidR="00244497" w:rsidRDefault="00244497">
      <w:pPr>
        <w:pStyle w:val="a4"/>
        <w:framePr w:w="5292" w:h="9357" w:hRule="exact" w:wrap="none" w:vAnchor="page" w:hAnchor="page" w:x="3320" w:y="3782"/>
        <w:shd w:val="clear" w:color="auto" w:fill="auto"/>
        <w:spacing w:before="0" w:line="254" w:lineRule="exact"/>
        <w:ind w:left="20" w:firstLine="280"/>
      </w:pPr>
      <w:r>
        <w:rPr>
          <w:rStyle w:val="11"/>
          <w:color w:val="000000"/>
        </w:rPr>
        <w:t>АСТРОВ. Стало быть, бережет себя.</w:t>
      </w:r>
    </w:p>
    <w:p w:rsidR="00244497" w:rsidRDefault="00244497">
      <w:pPr>
        <w:pStyle w:val="a6"/>
        <w:framePr w:wrap="none" w:vAnchor="page" w:hAnchor="page" w:x="5804" w:y="13341"/>
        <w:shd w:val="clear" w:color="auto" w:fill="auto"/>
        <w:spacing w:line="130" w:lineRule="exact"/>
        <w:ind w:left="40"/>
      </w:pPr>
      <w:r>
        <w:rPr>
          <w:rStyle w:val="0pt3"/>
          <w:b/>
          <w:bCs/>
          <w:color w:val="000000"/>
        </w:rPr>
        <w:t>263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8" w:y="3306"/>
        <w:shd w:val="clear" w:color="auto" w:fill="auto"/>
        <w:spacing w:line="140" w:lineRule="exact"/>
        <w:ind w:left="40"/>
      </w:pPr>
      <w:r>
        <w:rPr>
          <w:rStyle w:val="26"/>
          <w:b/>
          <w:bCs/>
          <w:i/>
          <w:iCs/>
          <w:color w:val="000000"/>
        </w:rPr>
        <w:t>Лев Додин. Путешествие без конца</w:t>
      </w:r>
    </w:p>
    <w:p w:rsidR="00244497" w:rsidRDefault="00244497">
      <w:pPr>
        <w:pStyle w:val="a4"/>
        <w:framePr w:w="5287" w:h="9346" w:hRule="exact" w:wrap="none" w:vAnchor="page" w:hAnchor="page" w:x="3322" w:y="3791"/>
        <w:shd w:val="clear" w:color="auto" w:fill="auto"/>
        <w:spacing w:before="0" w:line="259" w:lineRule="exact"/>
        <w:ind w:left="20" w:right="20" w:firstLine="280"/>
      </w:pPr>
      <w:r>
        <w:rPr>
          <w:rStyle w:val="11"/>
          <w:color w:val="000000"/>
        </w:rPr>
        <w:t xml:space="preserve">ДОДИН </w:t>
      </w:r>
      <w:r>
        <w:rPr>
          <w:rStyle w:val="36"/>
          <w:color w:val="000000"/>
        </w:rPr>
        <w:t>(за Астрова).</w:t>
      </w:r>
      <w:r>
        <w:rPr>
          <w:rStyle w:val="11"/>
          <w:color w:val="000000"/>
        </w:rPr>
        <w:t xml:space="preserve"> Похолодание конечностей при теплой температуре.</w:t>
      </w:r>
    </w:p>
    <w:p w:rsidR="00244497" w:rsidRDefault="00244497">
      <w:pPr>
        <w:pStyle w:val="a4"/>
        <w:framePr w:w="5287" w:h="9346" w:hRule="exact" w:wrap="none" w:vAnchor="page" w:hAnchor="page" w:x="3322" w:y="3791"/>
        <w:shd w:val="clear" w:color="auto" w:fill="auto"/>
        <w:spacing w:before="0" w:line="259" w:lineRule="exact"/>
        <w:ind w:left="20" w:firstLine="280"/>
      </w:pPr>
      <w:r>
        <w:rPr>
          <w:rStyle w:val="11"/>
          <w:color w:val="000000"/>
        </w:rPr>
        <w:t xml:space="preserve">СЕМАК </w:t>
      </w:r>
      <w:r>
        <w:rPr>
          <w:rStyle w:val="36"/>
          <w:color w:val="000000"/>
        </w:rPr>
        <w:t>(за Астрова).</w:t>
      </w:r>
      <w:r>
        <w:rPr>
          <w:rStyle w:val="11"/>
          <w:color w:val="000000"/>
        </w:rPr>
        <w:t xml:space="preserve"> Тут нельзя ничего поделать.</w:t>
      </w:r>
    </w:p>
    <w:p w:rsidR="00244497" w:rsidRDefault="00244497">
      <w:pPr>
        <w:pStyle w:val="a4"/>
        <w:framePr w:w="5287" w:h="9346" w:hRule="exact" w:wrap="none" w:vAnchor="page" w:hAnchor="page" w:x="3322" w:y="3791"/>
        <w:shd w:val="clear" w:color="auto" w:fill="auto"/>
        <w:spacing w:before="0" w:line="259" w:lineRule="exact"/>
        <w:ind w:left="20" w:right="20" w:firstLine="280"/>
      </w:pPr>
      <w:r>
        <w:rPr>
          <w:rStyle w:val="11"/>
          <w:color w:val="000000"/>
        </w:rPr>
        <w:t xml:space="preserve">ДОДИН </w:t>
      </w:r>
      <w:r>
        <w:rPr>
          <w:rStyle w:val="36"/>
          <w:color w:val="000000"/>
        </w:rPr>
        <w:t>(за Астрова).</w:t>
      </w:r>
      <w:r>
        <w:rPr>
          <w:rStyle w:val="11"/>
          <w:color w:val="000000"/>
        </w:rPr>
        <w:t xml:space="preserve"> Трудно излечивается. Нервная болезнь.</w:t>
      </w:r>
    </w:p>
    <w:p w:rsidR="00244497" w:rsidRDefault="00244497">
      <w:pPr>
        <w:pStyle w:val="a4"/>
        <w:framePr w:w="5287" w:h="9346" w:hRule="exact" w:wrap="none" w:vAnchor="page" w:hAnchor="page" w:x="3322" w:y="3791"/>
        <w:shd w:val="clear" w:color="auto" w:fill="auto"/>
        <w:spacing w:before="0" w:line="259" w:lineRule="exact"/>
        <w:ind w:left="20" w:right="20" w:firstLine="280"/>
      </w:pPr>
      <w:r>
        <w:rPr>
          <w:rStyle w:val="11"/>
          <w:color w:val="000000"/>
        </w:rPr>
        <w:t xml:space="preserve">СЕМАК </w:t>
      </w:r>
      <w:r>
        <w:rPr>
          <w:rStyle w:val="36"/>
          <w:color w:val="000000"/>
        </w:rPr>
        <w:t>(за Астрова).</w:t>
      </w:r>
      <w:r>
        <w:rPr>
          <w:rStyle w:val="11"/>
          <w:color w:val="000000"/>
        </w:rPr>
        <w:t xml:space="preserve"> Если себя бережет, значит, на что-то еще рассчитывает.</w:t>
      </w:r>
    </w:p>
    <w:p w:rsidR="00244497" w:rsidRDefault="00244497">
      <w:pPr>
        <w:pStyle w:val="a4"/>
        <w:framePr w:w="5287" w:h="9346" w:hRule="exact" w:wrap="none" w:vAnchor="page" w:hAnchor="page" w:x="3322" w:y="3791"/>
        <w:shd w:val="clear" w:color="auto" w:fill="auto"/>
        <w:spacing w:before="0" w:line="259" w:lineRule="exact"/>
        <w:ind w:left="20" w:right="20" w:firstLine="280"/>
      </w:pPr>
      <w:r>
        <w:rPr>
          <w:rStyle w:val="11"/>
          <w:color w:val="000000"/>
        </w:rPr>
        <w:t xml:space="preserve">ЗАВЬЯЛОВ. Войницкий услышал другое: как с этим умирающим, с этим живым трупом может быть рядом такая женщина? </w:t>
      </w:r>
      <w:r>
        <w:rPr>
          <w:rStyle w:val="36"/>
          <w:color w:val="000000"/>
        </w:rPr>
        <w:t>(За Войницкого.)</w:t>
      </w:r>
      <w:r>
        <w:rPr>
          <w:rStyle w:val="11"/>
          <w:color w:val="000000"/>
        </w:rPr>
        <w:t xml:space="preserve"> Господи, как она хоро</w:t>
      </w:r>
      <w:r>
        <w:rPr>
          <w:rStyle w:val="11"/>
          <w:color w:val="000000"/>
        </w:rPr>
        <w:softHyphen/>
        <w:t>ша! Эх, хороша!»</w:t>
      </w:r>
    </w:p>
    <w:p w:rsidR="00244497" w:rsidRDefault="00244497">
      <w:pPr>
        <w:pStyle w:val="a4"/>
        <w:framePr w:w="5287" w:h="9346" w:hRule="exact" w:wrap="none" w:vAnchor="page" w:hAnchor="page" w:x="3322" w:y="3791"/>
        <w:shd w:val="clear" w:color="auto" w:fill="auto"/>
        <w:spacing w:before="0" w:line="259" w:lineRule="exact"/>
        <w:ind w:left="20" w:right="20" w:firstLine="280"/>
      </w:pPr>
      <w:r>
        <w:rPr>
          <w:rStyle w:val="11"/>
          <w:color w:val="000000"/>
        </w:rPr>
        <w:t>ДОДИН. Тут дядя Ваня еще, наверное, заметил глаз Астрова.</w:t>
      </w:r>
    </w:p>
    <w:p w:rsidR="00244497" w:rsidRDefault="00244497">
      <w:pPr>
        <w:pStyle w:val="a4"/>
        <w:framePr w:w="5287" w:h="9346" w:hRule="exact" w:wrap="none" w:vAnchor="page" w:hAnchor="page" w:x="3322" w:y="3791"/>
        <w:shd w:val="clear" w:color="auto" w:fill="auto"/>
        <w:spacing w:before="0" w:line="259" w:lineRule="exact"/>
        <w:ind w:left="20" w:right="20" w:firstLine="280"/>
      </w:pPr>
      <w:r>
        <w:rPr>
          <w:rStyle w:val="11"/>
          <w:color w:val="000000"/>
        </w:rPr>
        <w:t>СЕМАК. В такие минуты думаешь: как долго она еще будет терпеть?</w:t>
      </w:r>
    </w:p>
    <w:p w:rsidR="00244497" w:rsidRDefault="00244497">
      <w:pPr>
        <w:pStyle w:val="a4"/>
        <w:framePr w:w="5287" w:h="9346" w:hRule="exact" w:wrap="none" w:vAnchor="page" w:hAnchor="page" w:x="3322" w:y="3791"/>
        <w:shd w:val="clear" w:color="auto" w:fill="auto"/>
        <w:spacing w:before="0" w:line="259" w:lineRule="exact"/>
        <w:ind w:left="20" w:firstLine="280"/>
      </w:pPr>
      <w:r>
        <w:rPr>
          <w:rStyle w:val="11"/>
          <w:color w:val="000000"/>
        </w:rPr>
        <w:t>ДОДИН. Да, может быть.</w:t>
      </w:r>
    </w:p>
    <w:p w:rsidR="00244497" w:rsidRDefault="00244497">
      <w:pPr>
        <w:pStyle w:val="a4"/>
        <w:framePr w:w="5287" w:h="9346" w:hRule="exact" w:wrap="none" w:vAnchor="page" w:hAnchor="page" w:x="3322" w:y="3791"/>
        <w:shd w:val="clear" w:color="auto" w:fill="auto"/>
        <w:spacing w:before="0" w:line="259" w:lineRule="exact"/>
        <w:ind w:left="20" w:right="20" w:firstLine="280"/>
      </w:pPr>
      <w:r>
        <w:rPr>
          <w:rStyle w:val="11"/>
          <w:color w:val="000000"/>
        </w:rPr>
        <w:t xml:space="preserve">ЗАВЬЯЛОВ </w:t>
      </w:r>
      <w:r>
        <w:rPr>
          <w:rStyle w:val="36"/>
          <w:color w:val="000000"/>
        </w:rPr>
        <w:t>(от имени Войницкого).</w:t>
      </w:r>
      <w:r>
        <w:rPr>
          <w:rStyle w:val="11"/>
          <w:color w:val="000000"/>
        </w:rPr>
        <w:t xml:space="preserve"> Если я вдруг уви</w:t>
      </w:r>
      <w:r>
        <w:rPr>
          <w:rStyle w:val="11"/>
          <w:color w:val="000000"/>
        </w:rPr>
        <w:softHyphen/>
        <w:t>дел, что и он на нее смотрит с каким-то интересом, мне трудно будет ему сказать: как она хороша!</w:t>
      </w:r>
    </w:p>
    <w:p w:rsidR="00244497" w:rsidRDefault="00244497">
      <w:pPr>
        <w:pStyle w:val="a4"/>
        <w:framePr w:w="5287" w:h="9346" w:hRule="exact" w:wrap="none" w:vAnchor="page" w:hAnchor="page" w:x="3322" w:y="3791"/>
        <w:shd w:val="clear" w:color="auto" w:fill="auto"/>
        <w:spacing w:before="0" w:line="259" w:lineRule="exact"/>
        <w:ind w:left="20" w:firstLine="280"/>
      </w:pPr>
      <w:r>
        <w:rPr>
          <w:rStyle w:val="11"/>
          <w:color w:val="000000"/>
        </w:rPr>
        <w:t>ДОДИН. Не знаю. Проверь.</w:t>
      </w:r>
    </w:p>
    <w:p w:rsidR="00244497" w:rsidRDefault="00244497">
      <w:pPr>
        <w:pStyle w:val="a4"/>
        <w:framePr w:w="5287" w:h="9346" w:hRule="exact" w:wrap="none" w:vAnchor="page" w:hAnchor="page" w:x="3322" w:y="3791"/>
        <w:shd w:val="clear" w:color="auto" w:fill="auto"/>
        <w:spacing w:before="0" w:line="259" w:lineRule="exact"/>
        <w:ind w:left="20" w:right="20" w:firstLine="280"/>
      </w:pPr>
      <w:r>
        <w:rPr>
          <w:rStyle w:val="11"/>
          <w:color w:val="000000"/>
        </w:rPr>
        <w:t xml:space="preserve">ЗАВЬЯЛОВ. Или наоборот — у нас с Астровым такие отношения замечательные, что </w:t>
      </w:r>
      <w:r>
        <w:rPr>
          <w:rStyle w:val="36"/>
          <w:color w:val="000000"/>
        </w:rPr>
        <w:t>(За Войницкого</w:t>
      </w:r>
      <w:r>
        <w:rPr>
          <w:rStyle w:val="11"/>
          <w:color w:val="000000"/>
        </w:rPr>
        <w:t>.): ты так же чувствуешь, да? «А как она хороша! Как хороша! Во всю свою жизнь не видел женщины красивее».</w:t>
      </w:r>
    </w:p>
    <w:p w:rsidR="00244497" w:rsidRDefault="00244497">
      <w:pPr>
        <w:pStyle w:val="a4"/>
        <w:framePr w:w="5287" w:h="9346" w:hRule="exact" w:wrap="none" w:vAnchor="page" w:hAnchor="page" w:x="3322" w:y="3791"/>
        <w:shd w:val="clear" w:color="auto" w:fill="auto"/>
        <w:spacing w:before="0" w:line="259" w:lineRule="exact"/>
        <w:ind w:left="20" w:right="20" w:firstLine="280"/>
      </w:pPr>
      <w:r>
        <w:rPr>
          <w:rStyle w:val="11"/>
          <w:color w:val="000000"/>
        </w:rPr>
        <w:t xml:space="preserve">ДОДИН </w:t>
      </w:r>
      <w:r>
        <w:rPr>
          <w:rStyle w:val="36"/>
          <w:color w:val="000000"/>
        </w:rPr>
        <w:t>(за Астрова).</w:t>
      </w:r>
      <w:r>
        <w:rPr>
          <w:rStyle w:val="11"/>
          <w:color w:val="000000"/>
        </w:rPr>
        <w:t xml:space="preserve"> «Расскажи-ка что-нибудь, Иван Петрович». Я сейчас умру. О чем-нибудь другом расска</w:t>
      </w:r>
      <w:r>
        <w:rPr>
          <w:rStyle w:val="11"/>
          <w:color w:val="000000"/>
        </w:rPr>
        <w:softHyphen/>
        <w:t>жи. От этой темы я уже исхожу!</w:t>
      </w:r>
    </w:p>
    <w:p w:rsidR="00244497" w:rsidRDefault="00244497">
      <w:pPr>
        <w:pStyle w:val="a4"/>
        <w:framePr w:w="5287" w:h="9346" w:hRule="exact" w:wrap="none" w:vAnchor="page" w:hAnchor="page" w:x="3322" w:y="3791"/>
        <w:shd w:val="clear" w:color="auto" w:fill="auto"/>
        <w:spacing w:before="0" w:line="259" w:lineRule="exact"/>
        <w:ind w:left="20" w:firstLine="280"/>
      </w:pPr>
      <w:r>
        <w:rPr>
          <w:rStyle w:val="11"/>
          <w:color w:val="000000"/>
        </w:rPr>
        <w:t xml:space="preserve">СЕМАК </w:t>
      </w:r>
      <w:r>
        <w:rPr>
          <w:rStyle w:val="36"/>
          <w:color w:val="000000"/>
        </w:rPr>
        <w:t>(за Астрова).</w:t>
      </w:r>
      <w:r>
        <w:rPr>
          <w:rStyle w:val="11"/>
          <w:color w:val="000000"/>
        </w:rPr>
        <w:t xml:space="preserve"> Опять ты начинаешь.</w:t>
      </w:r>
    </w:p>
    <w:p w:rsidR="00244497" w:rsidRDefault="00244497">
      <w:pPr>
        <w:pStyle w:val="a4"/>
        <w:framePr w:w="5287" w:h="9346" w:hRule="exact" w:wrap="none" w:vAnchor="page" w:hAnchor="page" w:x="3322" w:y="3791"/>
        <w:shd w:val="clear" w:color="auto" w:fill="auto"/>
        <w:spacing w:before="0" w:after="243" w:line="259" w:lineRule="exact"/>
        <w:ind w:left="20" w:right="20" w:firstLine="280"/>
      </w:pPr>
      <w:r>
        <w:rPr>
          <w:rStyle w:val="11"/>
          <w:color w:val="000000"/>
        </w:rPr>
        <w:t xml:space="preserve">ДОДИН </w:t>
      </w:r>
      <w:r>
        <w:rPr>
          <w:rStyle w:val="36"/>
          <w:color w:val="000000"/>
        </w:rPr>
        <w:t>(за Войницкого).</w:t>
      </w:r>
      <w:r>
        <w:rPr>
          <w:rStyle w:val="11"/>
          <w:color w:val="000000"/>
        </w:rPr>
        <w:t xml:space="preserve"> Мы-то оба знаем, что мы безнадежно в нее влюблены, знаем... Мне кажется, Саша прав, что Астров и Войницкий очень близкие люди, у них отношения не формальные.</w:t>
      </w:r>
    </w:p>
    <w:p w:rsidR="00244497" w:rsidRDefault="00244497">
      <w:pPr>
        <w:pStyle w:val="1010"/>
        <w:framePr w:w="5287" w:h="9346" w:hRule="exact" w:wrap="none" w:vAnchor="page" w:hAnchor="page" w:x="3322" w:y="3791"/>
        <w:shd w:val="clear" w:color="auto" w:fill="auto"/>
        <w:spacing w:before="0" w:after="262" w:line="180" w:lineRule="exact"/>
        <w:ind w:left="20" w:firstLine="280"/>
      </w:pPr>
      <w:r>
        <w:rPr>
          <w:rStyle w:val="100pt3"/>
          <w:i/>
          <w:iCs/>
          <w:color w:val="000000"/>
        </w:rPr>
        <w:t>Проба.</w:t>
      </w:r>
    </w:p>
    <w:p w:rsidR="00244497" w:rsidRDefault="00244497">
      <w:pPr>
        <w:pStyle w:val="a4"/>
        <w:framePr w:w="5287" w:h="9346" w:hRule="exact" w:wrap="none" w:vAnchor="page" w:hAnchor="page" w:x="3322" w:y="3791"/>
        <w:shd w:val="clear" w:color="auto" w:fill="auto"/>
        <w:spacing w:before="0" w:line="180" w:lineRule="exact"/>
        <w:ind w:left="20" w:firstLine="280"/>
      </w:pPr>
      <w:r>
        <w:rPr>
          <w:rStyle w:val="11"/>
          <w:color w:val="000000"/>
        </w:rPr>
        <w:t>ТЕЛЕГИН. Погода очаровательная, птички поют...</w:t>
      </w:r>
    </w:p>
    <w:p w:rsidR="00244497" w:rsidRDefault="00244497">
      <w:pPr>
        <w:pStyle w:val="a6"/>
        <w:framePr w:wrap="none" w:vAnchor="page" w:hAnchor="page" w:x="5796" w:y="13338"/>
        <w:shd w:val="clear" w:color="auto" w:fill="auto"/>
        <w:spacing w:line="130" w:lineRule="exact"/>
        <w:ind w:left="20"/>
      </w:pPr>
      <w:r>
        <w:rPr>
          <w:rStyle w:val="0pt3"/>
          <w:b/>
          <w:bCs/>
          <w:color w:val="000000"/>
        </w:rPr>
        <w:t>264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15" w:y="3312"/>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92" w:h="9323" w:hRule="exact" w:wrap="none" w:vAnchor="page" w:hAnchor="page" w:x="3320" w:y="3803"/>
        <w:shd w:val="clear" w:color="auto" w:fill="auto"/>
        <w:spacing w:before="0" w:line="257" w:lineRule="exact"/>
        <w:ind w:left="20" w:right="20" w:firstLine="280"/>
      </w:pPr>
      <w:r>
        <w:rPr>
          <w:rStyle w:val="11"/>
          <w:color w:val="000000"/>
        </w:rPr>
        <w:t>ДОДИН. Значит Телегин увидел мучения профес</w:t>
      </w:r>
      <w:r>
        <w:rPr>
          <w:rStyle w:val="11"/>
          <w:color w:val="000000"/>
        </w:rPr>
        <w:softHyphen/>
        <w:t xml:space="preserve">сора. </w:t>
      </w:r>
      <w:r>
        <w:rPr>
          <w:rStyle w:val="36"/>
          <w:color w:val="000000"/>
        </w:rPr>
        <w:t>(За Телегина.)</w:t>
      </w:r>
      <w:r>
        <w:rPr>
          <w:rStyle w:val="11"/>
          <w:color w:val="000000"/>
        </w:rPr>
        <w:t xml:space="preserve"> Понимаете, Марина Тимофеевна, вот я, например, от которого ушла жена, убежала по</w:t>
      </w:r>
      <w:r>
        <w:rPr>
          <w:rStyle w:val="11"/>
          <w:color w:val="000000"/>
        </w:rPr>
        <w:softHyphen/>
        <w:t>сле первой брачной ночи, собственно, еще до первой брачной ночи. Прижила детей неизвестно с кем. Мер</w:t>
      </w:r>
      <w:r>
        <w:rPr>
          <w:rStyle w:val="11"/>
          <w:color w:val="000000"/>
        </w:rPr>
        <w:softHyphen/>
        <w:t>завцем, сифилитиком, дерьмом. Я отдал им все свои деньги, сам стал приживалом, но, где бы ни был, чув</w:t>
      </w:r>
      <w:r>
        <w:rPr>
          <w:rStyle w:val="11"/>
          <w:color w:val="000000"/>
        </w:rPr>
        <w:softHyphen/>
        <w:t>ствую себя хорошо. Мне нравится жизнь, я счастлив, что я просто живу. Хожу с профессором, который ушел на пенсию, которая мне и не снилась. Я за всю свою жизнь не имел такого состояния, которое он сейчас получает. Для него эта пенсия мала. Он на эту пенсию прожить не может, он не может прожить на эту пенсию плюс то, что ему зарабатывает дядя Ваня, и он — несчастный. Ходит весь закутанный, его зно</w:t>
      </w:r>
      <w:r>
        <w:rPr>
          <w:rStyle w:val="11"/>
          <w:color w:val="000000"/>
        </w:rPr>
        <w:softHyphen/>
        <w:t>бит. Я вот распахиваюсь, мне жарко, а его знобит. А я счастлив, понимаете? Я испытываю чувство блаженст</w:t>
      </w:r>
      <w:r>
        <w:rPr>
          <w:rStyle w:val="11"/>
          <w:color w:val="000000"/>
        </w:rPr>
        <w:softHyphen/>
        <w:t>ва, удовлетворения жизнью.</w:t>
      </w:r>
    </w:p>
    <w:p w:rsidR="00244497" w:rsidRDefault="00244497">
      <w:pPr>
        <w:pStyle w:val="a4"/>
        <w:framePr w:w="5292" w:h="9323" w:hRule="exact" w:wrap="none" w:vAnchor="page" w:hAnchor="page" w:x="3320" w:y="3803"/>
        <w:shd w:val="clear" w:color="auto" w:fill="auto"/>
        <w:spacing w:before="0" w:line="257" w:lineRule="exact"/>
        <w:ind w:left="20" w:right="20" w:firstLine="280"/>
      </w:pPr>
      <w:r>
        <w:rPr>
          <w:rStyle w:val="11"/>
          <w:color w:val="000000"/>
        </w:rPr>
        <w:t>РОСТОВСКИЙ. Вы говорите, что здесь все всё ви</w:t>
      </w:r>
      <w:r>
        <w:rPr>
          <w:rStyle w:val="11"/>
          <w:color w:val="000000"/>
        </w:rPr>
        <w:softHyphen/>
        <w:t xml:space="preserve">дят. Сейчас прозвучало </w:t>
      </w:r>
      <w:r>
        <w:rPr>
          <w:rStyle w:val="36"/>
          <w:color w:val="000000"/>
        </w:rPr>
        <w:t>(За Астрова</w:t>
      </w:r>
      <w:r>
        <w:rPr>
          <w:rStyle w:val="11"/>
          <w:color w:val="000000"/>
        </w:rPr>
        <w:t xml:space="preserve">, </w:t>
      </w:r>
      <w:r>
        <w:rPr>
          <w:rStyle w:val="36"/>
          <w:color w:val="000000"/>
        </w:rPr>
        <w:t>обращаясь к Войниц- кому.):</w:t>
      </w:r>
      <w:r>
        <w:rPr>
          <w:rStyle w:val="11"/>
          <w:color w:val="000000"/>
        </w:rPr>
        <w:t xml:space="preserve"> «Мы-то знаем с тобой, что оба безнадежно влюб</w:t>
      </w:r>
      <w:r>
        <w:rPr>
          <w:rStyle w:val="11"/>
          <w:color w:val="000000"/>
        </w:rPr>
        <w:softHyphen/>
        <w:t xml:space="preserve">лены в эту женщину». </w:t>
      </w:r>
      <w:r>
        <w:rPr>
          <w:rStyle w:val="36"/>
          <w:color w:val="000000"/>
        </w:rPr>
        <w:t>(За Телегина.)</w:t>
      </w:r>
      <w:r>
        <w:rPr>
          <w:rStyle w:val="11"/>
          <w:color w:val="000000"/>
        </w:rPr>
        <w:t xml:space="preserve"> Ребята, ну чего вам не хватает? Вот я вижу птиц, стволы деревьев, чего стремиться выше? Надо жить тем, что есть. Вот я дово</w:t>
      </w:r>
      <w:r>
        <w:rPr>
          <w:rStyle w:val="11"/>
          <w:color w:val="000000"/>
        </w:rPr>
        <w:softHyphen/>
        <w:t>лен тем, что у меня есть. Гуляю по лесу — доволен ле</w:t>
      </w:r>
      <w:r>
        <w:rPr>
          <w:rStyle w:val="11"/>
          <w:color w:val="000000"/>
        </w:rPr>
        <w:softHyphen/>
        <w:t>сом. Сижу за столом — доволен столом. Зачем требо</w:t>
      </w:r>
      <w:r>
        <w:rPr>
          <w:rStyle w:val="11"/>
          <w:color w:val="000000"/>
        </w:rPr>
        <w:softHyphen/>
        <w:t>вать от жизни больше, чем в ней есть?</w:t>
      </w:r>
    </w:p>
    <w:p w:rsidR="00244497" w:rsidRDefault="00244497">
      <w:pPr>
        <w:pStyle w:val="a4"/>
        <w:framePr w:w="5292" w:h="9323" w:hRule="exact" w:wrap="none" w:vAnchor="page" w:hAnchor="page" w:x="3320" w:y="3803"/>
        <w:shd w:val="clear" w:color="auto" w:fill="auto"/>
        <w:spacing w:before="0" w:line="257" w:lineRule="exact"/>
        <w:ind w:left="20" w:right="20" w:firstLine="280"/>
      </w:pPr>
      <w:r>
        <w:rPr>
          <w:rStyle w:val="11"/>
          <w:color w:val="000000"/>
        </w:rPr>
        <w:t>ДОДИН (</w:t>
      </w:r>
      <w:r>
        <w:rPr>
          <w:rStyle w:val="36"/>
          <w:color w:val="000000"/>
        </w:rPr>
        <w:t>Ростовскому).</w:t>
      </w:r>
      <w:r>
        <w:rPr>
          <w:rStyle w:val="11"/>
          <w:color w:val="000000"/>
        </w:rPr>
        <w:t xml:space="preserve"> Сейчас ты только на послед</w:t>
      </w:r>
      <w:r>
        <w:rPr>
          <w:rStyle w:val="11"/>
          <w:color w:val="000000"/>
        </w:rPr>
        <w:softHyphen/>
        <w:t>нюю реплику отвечаешь, а если не на последнюю реп</w:t>
      </w:r>
      <w:r>
        <w:rPr>
          <w:rStyle w:val="11"/>
          <w:color w:val="000000"/>
        </w:rPr>
        <w:softHyphen/>
        <w:t xml:space="preserve">лику ответить, а на более раннюю. Говорит дядя Ваня: </w:t>
      </w:r>
      <w:r>
        <w:rPr>
          <w:rStyle w:val="Arial2"/>
          <w:color w:val="000000"/>
        </w:rPr>
        <w:t xml:space="preserve">Да, </w:t>
      </w:r>
      <w:r>
        <w:rPr>
          <w:rStyle w:val="11"/>
          <w:color w:val="000000"/>
        </w:rPr>
        <w:t>болезнь у него неизлечимая, долго тянуться может, но неизлечимая, как всякая нервная болезнь. А до чего хороша его жена, да? До чего хороша, до чего прекрас</w:t>
      </w:r>
      <w:r>
        <w:rPr>
          <w:rStyle w:val="11"/>
          <w:color w:val="000000"/>
        </w:rPr>
        <w:softHyphen/>
        <w:t xml:space="preserve">на!.. </w:t>
      </w:r>
      <w:r>
        <w:rPr>
          <w:rStyle w:val="36"/>
          <w:color w:val="000000"/>
        </w:rPr>
        <w:t>(За Астрова.)</w:t>
      </w:r>
      <w:r>
        <w:rPr>
          <w:rStyle w:val="11"/>
          <w:color w:val="000000"/>
        </w:rPr>
        <w:t xml:space="preserve"> Расскажи что-нибудь другое! Надо уйти с этой темы... </w:t>
      </w:r>
      <w:r>
        <w:rPr>
          <w:rStyle w:val="36"/>
          <w:color w:val="000000"/>
        </w:rPr>
        <w:t>(За Телегина.)</w:t>
      </w:r>
      <w:r>
        <w:rPr>
          <w:rStyle w:val="11"/>
          <w:color w:val="000000"/>
        </w:rPr>
        <w:t xml:space="preserve"> Я не понимаю этих болезней. Я не понимаю... </w:t>
      </w:r>
      <w:r>
        <w:rPr>
          <w:rStyle w:val="36"/>
          <w:color w:val="000000"/>
        </w:rPr>
        <w:t>(От имени Телегина.)</w:t>
      </w:r>
      <w:r>
        <w:rPr>
          <w:rStyle w:val="11"/>
          <w:color w:val="000000"/>
        </w:rPr>
        <w:t xml:space="preserve"> То есть</w:t>
      </w:r>
    </w:p>
    <w:p w:rsidR="00244497" w:rsidRDefault="00244497">
      <w:pPr>
        <w:pStyle w:val="a6"/>
        <w:framePr w:wrap="none" w:vAnchor="page" w:hAnchor="page" w:x="5789" w:y="13335"/>
        <w:shd w:val="clear" w:color="auto" w:fill="auto"/>
        <w:spacing w:line="130" w:lineRule="exact"/>
        <w:ind w:left="20"/>
      </w:pPr>
      <w:r>
        <w:rPr>
          <w:rStyle w:val="0pt3"/>
          <w:b/>
          <w:bCs/>
          <w:color w:val="000000"/>
        </w:rPr>
        <w:t>265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59" w:y="3302"/>
        <w:shd w:val="clear" w:color="auto" w:fill="auto"/>
        <w:spacing w:line="140" w:lineRule="exact"/>
        <w:ind w:left="20"/>
      </w:pPr>
      <w:r>
        <w:rPr>
          <w:rStyle w:val="26"/>
          <w:b/>
          <w:bCs/>
          <w:i/>
          <w:iCs/>
          <w:color w:val="000000"/>
        </w:rPr>
        <w:t>Лев Додин. Путешествие без конца</w:t>
      </w:r>
    </w:p>
    <w:p w:rsidR="00244497" w:rsidRDefault="00244497">
      <w:pPr>
        <w:pStyle w:val="a4"/>
        <w:framePr w:w="5297" w:h="9359" w:hRule="exact" w:wrap="none" w:vAnchor="page" w:hAnchor="page" w:x="3317" w:y="3783"/>
        <w:shd w:val="clear" w:color="auto" w:fill="auto"/>
        <w:spacing w:before="0" w:line="266" w:lineRule="exact"/>
        <w:ind w:left="20" w:right="20"/>
      </w:pPr>
      <w:r>
        <w:rPr>
          <w:rStyle w:val="11"/>
          <w:color w:val="000000"/>
        </w:rPr>
        <w:t>я отвечаю на первую реплику дяди Вани. Я тоже участ</w:t>
      </w:r>
      <w:r>
        <w:rPr>
          <w:rStyle w:val="11"/>
          <w:color w:val="000000"/>
        </w:rPr>
        <w:softHyphen/>
        <w:t>вую в их разговоре, но не по последней реплике Аст</w:t>
      </w:r>
      <w:r>
        <w:rPr>
          <w:rStyle w:val="11"/>
          <w:color w:val="000000"/>
        </w:rPr>
        <w:softHyphen/>
        <w:t>рова.</w:t>
      </w:r>
    </w:p>
    <w:p w:rsidR="00244497" w:rsidRDefault="00244497">
      <w:pPr>
        <w:pStyle w:val="a4"/>
        <w:framePr w:w="5297" w:h="9359" w:hRule="exact" w:wrap="none" w:vAnchor="page" w:hAnchor="page" w:x="3317" w:y="3783"/>
        <w:shd w:val="clear" w:color="auto" w:fill="auto"/>
        <w:spacing w:before="0" w:line="266" w:lineRule="exact"/>
        <w:ind w:right="20" w:firstLine="280"/>
      </w:pPr>
      <w:r>
        <w:rPr>
          <w:rStyle w:val="11"/>
          <w:color w:val="000000"/>
        </w:rPr>
        <w:t>ТЕЛЕГИН. Еду ли я по полю, Марина Тимофеевна, гуляю ли в тенистом саду, смотрю ли на этот стол, я испытываю неизъяснимое блаженство!</w:t>
      </w:r>
    </w:p>
    <w:p w:rsidR="00244497" w:rsidRDefault="00244497">
      <w:pPr>
        <w:pStyle w:val="a4"/>
        <w:framePr w:w="5297" w:h="9359" w:hRule="exact" w:wrap="none" w:vAnchor="page" w:hAnchor="page" w:x="3317" w:y="3783"/>
        <w:shd w:val="clear" w:color="auto" w:fill="auto"/>
        <w:spacing w:before="0" w:line="266" w:lineRule="exact"/>
        <w:ind w:right="20" w:firstLine="280"/>
      </w:pPr>
      <w:r>
        <w:rPr>
          <w:rStyle w:val="11"/>
          <w:color w:val="000000"/>
        </w:rPr>
        <w:t>ДОДИН (</w:t>
      </w:r>
      <w:r>
        <w:rPr>
          <w:rStyle w:val="36"/>
          <w:color w:val="000000"/>
        </w:rPr>
        <w:t>Ростовскому).</w:t>
      </w:r>
      <w:r>
        <w:rPr>
          <w:rStyle w:val="11"/>
          <w:color w:val="000000"/>
        </w:rPr>
        <w:t xml:space="preserve"> И при этом обращаешься не только к Марине Тимофеевне. Слова обращены к ней, поскольку ты называешь ее по имени-отчеству. </w:t>
      </w:r>
      <w:r>
        <w:rPr>
          <w:rStyle w:val="36"/>
          <w:color w:val="000000"/>
        </w:rPr>
        <w:t>(За Теле</w:t>
      </w:r>
      <w:r>
        <w:rPr>
          <w:rStyle w:val="36"/>
          <w:color w:val="000000"/>
        </w:rPr>
        <w:softHyphen/>
        <w:t>гина.)</w:t>
      </w:r>
      <w:r>
        <w:rPr>
          <w:rStyle w:val="11"/>
          <w:color w:val="000000"/>
        </w:rPr>
        <w:t xml:space="preserve"> Мне неудобно так уж вмешиваться в ваш разго</w:t>
      </w:r>
      <w:r>
        <w:rPr>
          <w:rStyle w:val="11"/>
          <w:color w:val="000000"/>
        </w:rPr>
        <w:softHyphen/>
        <w:t>вор, но, на самом деле, ребята, я ничего этого даже не хочу знать.</w:t>
      </w:r>
    </w:p>
    <w:p w:rsidR="00244497" w:rsidRDefault="00244497">
      <w:pPr>
        <w:pStyle w:val="a4"/>
        <w:framePr w:w="5297" w:h="9359" w:hRule="exact" w:wrap="none" w:vAnchor="page" w:hAnchor="page" w:x="3317" w:y="3783"/>
        <w:shd w:val="clear" w:color="auto" w:fill="auto"/>
        <w:spacing w:before="0" w:line="266" w:lineRule="exact"/>
        <w:ind w:right="20" w:firstLine="280"/>
      </w:pPr>
      <w:r>
        <w:rPr>
          <w:rStyle w:val="11"/>
          <w:color w:val="000000"/>
        </w:rPr>
        <w:t>ТЕЛЕГИН. Еду ли я по полю, Марина Тимофеевна, гуляю ли в тенистом саду, смотрю ли на этот стол...</w:t>
      </w:r>
    </w:p>
    <w:p w:rsidR="00244497" w:rsidRDefault="00244497">
      <w:pPr>
        <w:pStyle w:val="a4"/>
        <w:framePr w:w="5297" w:h="9359" w:hRule="exact" w:wrap="none" w:vAnchor="page" w:hAnchor="page" w:x="3317" w:y="3783"/>
        <w:shd w:val="clear" w:color="auto" w:fill="auto"/>
        <w:spacing w:before="0" w:line="266" w:lineRule="exact"/>
        <w:ind w:right="20" w:firstLine="280"/>
      </w:pPr>
      <w:r>
        <w:rPr>
          <w:rStyle w:val="11"/>
          <w:color w:val="000000"/>
        </w:rPr>
        <w:t xml:space="preserve">ДОДИН </w:t>
      </w:r>
      <w:r>
        <w:rPr>
          <w:rStyle w:val="36"/>
          <w:color w:val="000000"/>
        </w:rPr>
        <w:t>(Ростовскому).</w:t>
      </w:r>
      <w:r>
        <w:rPr>
          <w:rStyle w:val="11"/>
          <w:color w:val="000000"/>
        </w:rPr>
        <w:t xml:space="preserve"> Откровенно скажи, откро</w:t>
      </w:r>
      <w:r>
        <w:rPr>
          <w:rStyle w:val="11"/>
          <w:color w:val="000000"/>
        </w:rPr>
        <w:softHyphen/>
        <w:t>венно.</w:t>
      </w:r>
    </w:p>
    <w:p w:rsidR="00244497" w:rsidRDefault="00244497">
      <w:pPr>
        <w:pStyle w:val="a4"/>
        <w:framePr w:w="5297" w:h="9359" w:hRule="exact" w:wrap="none" w:vAnchor="page" w:hAnchor="page" w:x="3317" w:y="3783"/>
        <w:shd w:val="clear" w:color="auto" w:fill="auto"/>
        <w:spacing w:before="0" w:line="266" w:lineRule="exact"/>
        <w:ind w:right="20" w:firstLine="280"/>
      </w:pPr>
      <w:r>
        <w:rPr>
          <w:rStyle w:val="11"/>
          <w:color w:val="000000"/>
        </w:rPr>
        <w:t>ТЕЛЕГИН. ...смотрю ли на этот стол, я испытываю неизъяснимое блаженство!</w:t>
      </w:r>
    </w:p>
    <w:p w:rsidR="00244497" w:rsidRDefault="00244497">
      <w:pPr>
        <w:pStyle w:val="a4"/>
        <w:framePr w:w="5297" w:h="9359" w:hRule="exact" w:wrap="none" w:vAnchor="page" w:hAnchor="page" w:x="3317" w:y="3783"/>
        <w:shd w:val="clear" w:color="auto" w:fill="auto"/>
        <w:spacing w:before="0" w:line="264" w:lineRule="exact"/>
        <w:ind w:right="20" w:firstLine="280"/>
      </w:pPr>
      <w:r>
        <w:rPr>
          <w:rStyle w:val="15pt"/>
          <w:color w:val="000000"/>
        </w:rPr>
        <w:t xml:space="preserve">додин </w:t>
      </w:r>
      <w:r>
        <w:rPr>
          <w:rStyle w:val="36"/>
          <w:color w:val="000000"/>
        </w:rPr>
        <w:t>(за Телегина).</w:t>
      </w:r>
      <w:r>
        <w:rPr>
          <w:rStyle w:val="11"/>
          <w:color w:val="000000"/>
        </w:rPr>
        <w:t xml:space="preserve"> Я испытываю неизъяснимое блаженство, ребята. Что вы все с ума сошли? Что же вы все как сумасшедшие?</w:t>
      </w:r>
    </w:p>
    <w:p w:rsidR="00244497" w:rsidRDefault="00244497">
      <w:pPr>
        <w:pStyle w:val="a4"/>
        <w:framePr w:w="5297" w:h="9359" w:hRule="exact" w:wrap="none" w:vAnchor="page" w:hAnchor="page" w:x="3317" w:y="3783"/>
        <w:shd w:val="clear" w:color="auto" w:fill="auto"/>
        <w:spacing w:before="0" w:line="264" w:lineRule="exact"/>
        <w:ind w:right="20" w:firstLine="280"/>
      </w:pPr>
      <w:r>
        <w:rPr>
          <w:rStyle w:val="11"/>
          <w:color w:val="000000"/>
        </w:rPr>
        <w:t>ТЕЛЕГИН. Погода очаровательная, птички поют, живем мы все в мире и согласии — чего нам еще надо? Чувствительно вам благодарен!</w:t>
      </w:r>
    </w:p>
    <w:p w:rsidR="00244497" w:rsidRDefault="00244497">
      <w:pPr>
        <w:pStyle w:val="a4"/>
        <w:framePr w:w="5297" w:h="9359" w:hRule="exact" w:wrap="none" w:vAnchor="page" w:hAnchor="page" w:x="3317" w:y="3783"/>
        <w:shd w:val="clear" w:color="auto" w:fill="auto"/>
        <w:spacing w:before="0" w:line="264" w:lineRule="exact"/>
        <w:ind w:right="20" w:firstLine="280"/>
      </w:pPr>
      <w:r>
        <w:rPr>
          <w:rStyle w:val="11"/>
          <w:color w:val="000000"/>
        </w:rPr>
        <w:t xml:space="preserve">ДОДИН </w:t>
      </w:r>
      <w:r>
        <w:rPr>
          <w:rStyle w:val="36"/>
          <w:color w:val="000000"/>
        </w:rPr>
        <w:t>(за Телегина).</w:t>
      </w:r>
      <w:r>
        <w:rPr>
          <w:rStyle w:val="11"/>
          <w:color w:val="000000"/>
        </w:rPr>
        <w:t xml:space="preserve"> Да, благодарю. Чего еще надо? Ребята, я действительно не понимаю, что вам надо еще... Он бы не остановился. У него же фонтан, который не затыкается.</w:t>
      </w:r>
    </w:p>
    <w:p w:rsidR="00244497" w:rsidRDefault="00244497">
      <w:pPr>
        <w:pStyle w:val="a4"/>
        <w:framePr w:w="5297" w:h="9359" w:hRule="exact" w:wrap="none" w:vAnchor="page" w:hAnchor="page" w:x="3317" w:y="3783"/>
        <w:shd w:val="clear" w:color="auto" w:fill="auto"/>
        <w:spacing w:before="0" w:line="264" w:lineRule="exact"/>
        <w:ind w:firstLine="280"/>
      </w:pPr>
      <w:r>
        <w:rPr>
          <w:rStyle w:val="11"/>
          <w:color w:val="000000"/>
        </w:rPr>
        <w:t>РОСТОВСКИЙ. Марина его затыкает.</w:t>
      </w:r>
    </w:p>
    <w:p w:rsidR="00244497" w:rsidRDefault="00244497">
      <w:pPr>
        <w:pStyle w:val="a4"/>
        <w:framePr w:w="5297" w:h="9359" w:hRule="exact" w:wrap="none" w:vAnchor="page" w:hAnchor="page" w:x="3317" w:y="3783"/>
        <w:shd w:val="clear" w:color="auto" w:fill="auto"/>
        <w:spacing w:before="0" w:line="264" w:lineRule="exact"/>
        <w:ind w:right="20" w:firstLine="280"/>
      </w:pPr>
      <w:r>
        <w:rPr>
          <w:rStyle w:val="11"/>
          <w:color w:val="000000"/>
        </w:rPr>
        <w:t>ДОДИН. Марина его не затыкает. Только Астров и Войницкий могут его заткнуть.</w:t>
      </w:r>
    </w:p>
    <w:p w:rsidR="00244497" w:rsidRDefault="00244497">
      <w:pPr>
        <w:pStyle w:val="a4"/>
        <w:framePr w:w="5297" w:h="9359" w:hRule="exact" w:wrap="none" w:vAnchor="page" w:hAnchor="page" w:x="3317" w:y="3783"/>
        <w:shd w:val="clear" w:color="auto" w:fill="auto"/>
        <w:spacing w:before="0" w:line="264" w:lineRule="exact"/>
        <w:ind w:firstLine="280"/>
      </w:pPr>
      <w:r>
        <w:rPr>
          <w:rStyle w:val="11"/>
          <w:color w:val="000000"/>
        </w:rPr>
        <w:t>ТЕЛЕГИН. Погода очаровательная, птички поют...</w:t>
      </w:r>
    </w:p>
    <w:p w:rsidR="00244497" w:rsidRDefault="00244497">
      <w:pPr>
        <w:pStyle w:val="a4"/>
        <w:framePr w:w="5297" w:h="9359" w:hRule="exact" w:wrap="none" w:vAnchor="page" w:hAnchor="page" w:x="3317" w:y="3783"/>
        <w:shd w:val="clear" w:color="auto" w:fill="auto"/>
        <w:spacing w:before="0" w:line="269" w:lineRule="exact"/>
        <w:ind w:right="20" w:firstLine="280"/>
      </w:pPr>
      <w:r>
        <w:rPr>
          <w:rStyle w:val="15pt"/>
          <w:color w:val="000000"/>
        </w:rPr>
        <w:t xml:space="preserve">додин </w:t>
      </w:r>
      <w:r>
        <w:rPr>
          <w:rStyle w:val="36"/>
          <w:color w:val="000000"/>
        </w:rPr>
        <w:t>(за Телегина).</w:t>
      </w:r>
      <w:r>
        <w:rPr>
          <w:rStyle w:val="11"/>
          <w:color w:val="000000"/>
        </w:rPr>
        <w:t xml:space="preserve"> «Погода очаровательная, птички поют...» Каждый делает, что ему положено. Ар</w:t>
      </w:r>
      <w:r>
        <w:rPr>
          <w:rStyle w:val="11"/>
          <w:color w:val="000000"/>
        </w:rPr>
        <w:softHyphen/>
        <w:t>тист играет, слова говорит. Ну что нужно еще? Спаси</w:t>
      </w:r>
      <w:r>
        <w:rPr>
          <w:rStyle w:val="11"/>
          <w:color w:val="000000"/>
        </w:rPr>
        <w:softHyphen/>
      </w:r>
    </w:p>
    <w:p w:rsidR="00244497" w:rsidRDefault="00244497">
      <w:pPr>
        <w:pStyle w:val="a6"/>
        <w:framePr w:wrap="none" w:vAnchor="page" w:hAnchor="page" w:x="5792" w:y="13343"/>
        <w:shd w:val="clear" w:color="auto" w:fill="auto"/>
        <w:spacing w:line="130" w:lineRule="exact"/>
        <w:ind w:left="40"/>
      </w:pPr>
      <w:r>
        <w:rPr>
          <w:rStyle w:val="0pt3"/>
          <w:b/>
          <w:bCs/>
          <w:color w:val="000000"/>
        </w:rPr>
        <w:t>266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16" w:y="3304"/>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90" w:h="9319" w:hRule="exact" w:wrap="none" w:vAnchor="page" w:hAnchor="page" w:x="3321" w:y="3790"/>
        <w:shd w:val="clear" w:color="auto" w:fill="auto"/>
        <w:spacing w:before="0" w:line="269" w:lineRule="exact"/>
        <w:ind w:right="20"/>
      </w:pPr>
      <w:r>
        <w:rPr>
          <w:rStyle w:val="11"/>
          <w:color w:val="000000"/>
        </w:rPr>
        <w:t xml:space="preserve">бо покорнейше, благодарю. Я вот что хочу сказать... </w:t>
      </w:r>
      <w:r>
        <w:rPr>
          <w:rStyle w:val="36"/>
          <w:color w:val="000000"/>
        </w:rPr>
        <w:t>(За Войницкого.)</w:t>
      </w:r>
      <w:r>
        <w:rPr>
          <w:rStyle w:val="11"/>
          <w:color w:val="000000"/>
        </w:rPr>
        <w:t xml:space="preserve"> «Глаза... Чудная женщина!»</w:t>
      </w:r>
    </w:p>
    <w:p w:rsidR="00244497" w:rsidRDefault="00244497">
      <w:pPr>
        <w:pStyle w:val="a4"/>
        <w:framePr w:w="5290" w:h="9319" w:hRule="exact" w:wrap="none" w:vAnchor="page" w:hAnchor="page" w:x="3321" w:y="3790"/>
        <w:shd w:val="clear" w:color="auto" w:fill="auto"/>
        <w:spacing w:before="0" w:line="269" w:lineRule="exact"/>
        <w:ind w:left="20" w:right="20" w:firstLine="280"/>
      </w:pPr>
      <w:r>
        <w:rPr>
          <w:rStyle w:val="11"/>
          <w:color w:val="000000"/>
        </w:rPr>
        <w:t xml:space="preserve">РОСТОВСКИЙ </w:t>
      </w:r>
      <w:r>
        <w:rPr>
          <w:rStyle w:val="36"/>
          <w:color w:val="000000"/>
        </w:rPr>
        <w:t>(за Телегина).</w:t>
      </w:r>
      <w:r>
        <w:rPr>
          <w:rStyle w:val="11"/>
          <w:color w:val="000000"/>
        </w:rPr>
        <w:t xml:space="preserve"> Погода очарователь</w:t>
      </w:r>
      <w:r>
        <w:rPr>
          <w:rStyle w:val="11"/>
          <w:color w:val="000000"/>
        </w:rPr>
        <w:softHyphen/>
        <w:t>ная, птички поют, актеры играют, режиссеры режис</w:t>
      </w:r>
      <w:r>
        <w:rPr>
          <w:rStyle w:val="11"/>
          <w:color w:val="000000"/>
        </w:rPr>
        <w:softHyphen/>
        <w:t>сируют. Что вам еще нужно? Спасибо вам большое.</w:t>
      </w:r>
    </w:p>
    <w:p w:rsidR="00244497" w:rsidRDefault="00244497">
      <w:pPr>
        <w:pStyle w:val="a4"/>
        <w:framePr w:w="5290" w:h="9319" w:hRule="exact" w:wrap="none" w:vAnchor="page" w:hAnchor="page" w:x="3321" w:y="3790"/>
        <w:shd w:val="clear" w:color="auto" w:fill="auto"/>
        <w:spacing w:before="0" w:line="247" w:lineRule="exact"/>
        <w:ind w:left="20" w:firstLine="280"/>
      </w:pPr>
      <w:r>
        <w:rPr>
          <w:rStyle w:val="11"/>
          <w:color w:val="000000"/>
        </w:rPr>
        <w:t>ВОЙНИЦКИЙ. Глаза... Чудная женщина!</w:t>
      </w:r>
    </w:p>
    <w:p w:rsidR="00244497" w:rsidRDefault="00244497">
      <w:pPr>
        <w:pStyle w:val="a4"/>
        <w:framePr w:w="5290" w:h="9319" w:hRule="exact" w:wrap="none" w:vAnchor="page" w:hAnchor="page" w:x="3321" w:y="3790"/>
        <w:shd w:val="clear" w:color="auto" w:fill="auto"/>
        <w:spacing w:before="0" w:line="247" w:lineRule="exact"/>
        <w:ind w:left="20" w:right="20" w:firstLine="280"/>
      </w:pPr>
      <w:r>
        <w:rPr>
          <w:rStyle w:val="11"/>
          <w:color w:val="000000"/>
        </w:rPr>
        <w:t xml:space="preserve">ДОДИН </w:t>
      </w:r>
      <w:r>
        <w:rPr>
          <w:rStyle w:val="36"/>
          <w:color w:val="000000"/>
        </w:rPr>
        <w:t>(за Войницкого).</w:t>
      </w:r>
      <w:r>
        <w:rPr>
          <w:rStyle w:val="11"/>
          <w:color w:val="000000"/>
        </w:rPr>
        <w:t xml:space="preserve"> Глаза! «Глаза... Чудная жен</w:t>
      </w:r>
      <w:r>
        <w:rPr>
          <w:rStyle w:val="11"/>
          <w:color w:val="000000"/>
        </w:rPr>
        <w:softHyphen/>
        <w:t>щина!» Не надо останавливать. Они же все без переры</w:t>
      </w:r>
      <w:r>
        <w:rPr>
          <w:rStyle w:val="11"/>
          <w:color w:val="000000"/>
        </w:rPr>
        <w:softHyphen/>
        <w:t>ва разговаривают.</w:t>
      </w:r>
    </w:p>
    <w:p w:rsidR="00244497" w:rsidRDefault="00244497">
      <w:pPr>
        <w:pStyle w:val="a4"/>
        <w:framePr w:w="5290" w:h="9319" w:hRule="exact" w:wrap="none" w:vAnchor="page" w:hAnchor="page" w:x="3321" w:y="3790"/>
        <w:shd w:val="clear" w:color="auto" w:fill="auto"/>
        <w:spacing w:before="0" w:line="247" w:lineRule="exact"/>
        <w:ind w:left="20" w:firstLine="280"/>
      </w:pPr>
      <w:r>
        <w:rPr>
          <w:rStyle w:val="11"/>
          <w:color w:val="000000"/>
        </w:rPr>
        <w:t>АСТРОВ. Расскажи-ка что-нибудь, Иван Петрович.</w:t>
      </w:r>
    </w:p>
    <w:p w:rsidR="00244497" w:rsidRDefault="00244497">
      <w:pPr>
        <w:pStyle w:val="a4"/>
        <w:framePr w:w="5290" w:h="9319" w:hRule="exact" w:wrap="none" w:vAnchor="page" w:hAnchor="page" w:x="3321" w:y="3790"/>
        <w:shd w:val="clear" w:color="auto" w:fill="auto"/>
        <w:spacing w:before="0" w:line="247" w:lineRule="exact"/>
        <w:ind w:left="20" w:firstLine="280"/>
      </w:pPr>
      <w:r>
        <w:rPr>
          <w:rStyle w:val="11"/>
          <w:color w:val="000000"/>
        </w:rPr>
        <w:t>ВОЙНИЦКИЙ. Что тебе рассказать?</w:t>
      </w:r>
    </w:p>
    <w:p w:rsidR="00244497" w:rsidRDefault="00244497">
      <w:pPr>
        <w:pStyle w:val="a4"/>
        <w:framePr w:w="5290" w:h="9319" w:hRule="exact" w:wrap="none" w:vAnchor="page" w:hAnchor="page" w:x="3321" w:y="3790"/>
        <w:shd w:val="clear" w:color="auto" w:fill="auto"/>
        <w:spacing w:before="0" w:line="247" w:lineRule="exact"/>
        <w:ind w:left="20" w:right="20" w:firstLine="280"/>
      </w:pPr>
      <w:r>
        <w:rPr>
          <w:rStyle w:val="11"/>
          <w:color w:val="000000"/>
        </w:rPr>
        <w:t xml:space="preserve">ДОДИН </w:t>
      </w:r>
      <w:r>
        <w:rPr>
          <w:rStyle w:val="36"/>
          <w:color w:val="000000"/>
        </w:rPr>
        <w:t>(за Астрова).</w:t>
      </w:r>
      <w:r>
        <w:rPr>
          <w:rStyle w:val="11"/>
          <w:color w:val="000000"/>
        </w:rPr>
        <w:t xml:space="preserve"> Расскажи-ка что-нибудь, Иван Петрович». </w:t>
      </w:r>
      <w:r>
        <w:rPr>
          <w:rStyle w:val="36"/>
          <w:color w:val="000000"/>
        </w:rPr>
        <w:t>(За Войницкого.)</w:t>
      </w:r>
      <w:r>
        <w:rPr>
          <w:rStyle w:val="11"/>
          <w:color w:val="000000"/>
        </w:rPr>
        <w:t xml:space="preserve"> Что тебе рассказать? </w:t>
      </w:r>
      <w:r>
        <w:rPr>
          <w:rStyle w:val="36"/>
          <w:color w:val="000000"/>
        </w:rPr>
        <w:t>(За</w:t>
      </w:r>
      <w:r>
        <w:rPr>
          <w:rStyle w:val="36"/>
          <w:color w:val="000000"/>
        </w:rPr>
        <w:softHyphen/>
        <w:t>вьялову).</w:t>
      </w:r>
      <w:r>
        <w:rPr>
          <w:rStyle w:val="11"/>
          <w:color w:val="000000"/>
        </w:rPr>
        <w:t xml:space="preserve"> Я бы воспринял вопрос Астрова конкретно: что тебе о ней рассказать?</w:t>
      </w:r>
    </w:p>
    <w:p w:rsidR="00244497" w:rsidRDefault="00244497">
      <w:pPr>
        <w:pStyle w:val="a4"/>
        <w:framePr w:w="5290" w:h="9319" w:hRule="exact" w:wrap="none" w:vAnchor="page" w:hAnchor="page" w:x="3321" w:y="3790"/>
        <w:shd w:val="clear" w:color="auto" w:fill="auto"/>
        <w:spacing w:before="0" w:line="247" w:lineRule="exact"/>
        <w:ind w:left="20" w:right="20" w:firstLine="280"/>
      </w:pPr>
      <w:r>
        <w:rPr>
          <w:rStyle w:val="11"/>
          <w:color w:val="000000"/>
        </w:rPr>
        <w:t xml:space="preserve">СЕМАК </w:t>
      </w:r>
      <w:r>
        <w:rPr>
          <w:rStyle w:val="36"/>
          <w:color w:val="000000"/>
        </w:rPr>
        <w:t>(за Астрова).</w:t>
      </w:r>
      <w:r>
        <w:rPr>
          <w:rStyle w:val="11"/>
          <w:color w:val="000000"/>
        </w:rPr>
        <w:t xml:space="preserve"> «Нового нет ли чего?» Может быть, ты все уже успел? Нарушил ее верность профес</w:t>
      </w:r>
      <w:r>
        <w:rPr>
          <w:rStyle w:val="11"/>
          <w:color w:val="000000"/>
        </w:rPr>
        <w:softHyphen/>
        <w:t>сору?</w:t>
      </w:r>
    </w:p>
    <w:p w:rsidR="00244497" w:rsidRDefault="00244497">
      <w:pPr>
        <w:pStyle w:val="a4"/>
        <w:framePr w:w="5290" w:h="9319" w:hRule="exact" w:wrap="none" w:vAnchor="page" w:hAnchor="page" w:x="3321" w:y="3790"/>
        <w:shd w:val="clear" w:color="auto" w:fill="auto"/>
        <w:spacing w:before="0" w:line="247" w:lineRule="exact"/>
        <w:ind w:left="20" w:right="20" w:firstLine="280"/>
      </w:pPr>
      <w:r>
        <w:rPr>
          <w:rStyle w:val="11"/>
          <w:color w:val="000000"/>
        </w:rPr>
        <w:t xml:space="preserve">ДОДИН </w:t>
      </w:r>
      <w:r>
        <w:rPr>
          <w:rStyle w:val="36"/>
          <w:color w:val="000000"/>
        </w:rPr>
        <w:t>(за Астрова).</w:t>
      </w:r>
      <w:r>
        <w:rPr>
          <w:rStyle w:val="11"/>
          <w:color w:val="000000"/>
        </w:rPr>
        <w:t xml:space="preserve"> «Нового нет ли чего?» Про другое что-нибудь расскажи.</w:t>
      </w:r>
    </w:p>
    <w:p w:rsidR="00244497" w:rsidRDefault="00244497">
      <w:pPr>
        <w:pStyle w:val="a4"/>
        <w:framePr w:w="5290" w:h="9319" w:hRule="exact" w:wrap="none" w:vAnchor="page" w:hAnchor="page" w:x="3321" w:y="3790"/>
        <w:shd w:val="clear" w:color="auto" w:fill="auto"/>
        <w:spacing w:before="0" w:line="247" w:lineRule="exact"/>
        <w:ind w:left="20" w:right="20" w:firstLine="280"/>
      </w:pPr>
      <w:r>
        <w:rPr>
          <w:rStyle w:val="11"/>
          <w:color w:val="000000"/>
        </w:rPr>
        <w:t>ВОЙНИЦКИЙ. Ничего. Все старо. Я тот же, что и был, пожалуй, стал хуже, так как обленился, ничего не делаю и только ворчу, как старый хрен. Моя старая гал</w:t>
      </w:r>
      <w:r>
        <w:rPr>
          <w:rStyle w:val="11"/>
          <w:color w:val="000000"/>
        </w:rPr>
        <w:softHyphen/>
        <w:t xml:space="preserve">ка, </w:t>
      </w:r>
      <w:r>
        <w:rPr>
          <w:rStyle w:val="11"/>
          <w:color w:val="000000"/>
          <w:lang w:val="en-US" w:eastAsia="en-US"/>
        </w:rPr>
        <w:t>maman...</w:t>
      </w:r>
    </w:p>
    <w:p w:rsidR="00244497" w:rsidRDefault="00244497">
      <w:pPr>
        <w:pStyle w:val="a4"/>
        <w:framePr w:w="5290" w:h="9319" w:hRule="exact" w:wrap="none" w:vAnchor="page" w:hAnchor="page" w:x="3321" w:y="3790"/>
        <w:shd w:val="clear" w:color="auto" w:fill="auto"/>
        <w:spacing w:before="0" w:line="247" w:lineRule="exact"/>
        <w:ind w:left="20" w:right="20" w:firstLine="280"/>
      </w:pPr>
      <w:r>
        <w:rPr>
          <w:rStyle w:val="11"/>
          <w:color w:val="000000"/>
        </w:rPr>
        <w:t xml:space="preserve">ДОДИН. Если это такие друзья, и между ними и так все ясно, можно сразу сказать диагноз. </w:t>
      </w:r>
      <w:r>
        <w:rPr>
          <w:rStyle w:val="36"/>
          <w:color w:val="000000"/>
        </w:rPr>
        <w:t xml:space="preserve">(За Войницкого.) </w:t>
      </w:r>
      <w:r>
        <w:rPr>
          <w:rStyle w:val="11"/>
          <w:color w:val="000000"/>
        </w:rPr>
        <w:t>«Ничего». Всё старо.</w:t>
      </w:r>
    </w:p>
    <w:p w:rsidR="00244497" w:rsidRDefault="00244497">
      <w:pPr>
        <w:pStyle w:val="a4"/>
        <w:framePr w:w="5290" w:h="9319" w:hRule="exact" w:wrap="none" w:vAnchor="page" w:hAnchor="page" w:x="3321" w:y="3790"/>
        <w:shd w:val="clear" w:color="auto" w:fill="auto"/>
        <w:spacing w:before="0" w:line="247" w:lineRule="exact"/>
        <w:ind w:left="20" w:right="20" w:firstLine="280"/>
      </w:pPr>
      <w:r>
        <w:rPr>
          <w:rStyle w:val="11"/>
          <w:color w:val="000000"/>
        </w:rPr>
        <w:t>ЗАВЬЯЛОВ. Все старые болячки, только новых при</w:t>
      </w:r>
      <w:r>
        <w:rPr>
          <w:rStyle w:val="11"/>
          <w:color w:val="000000"/>
        </w:rPr>
        <w:softHyphen/>
        <w:t>бавилось.</w:t>
      </w:r>
    </w:p>
    <w:p w:rsidR="00244497" w:rsidRDefault="00244497">
      <w:pPr>
        <w:pStyle w:val="a4"/>
        <w:framePr w:w="5290" w:h="9319" w:hRule="exact" w:wrap="none" w:vAnchor="page" w:hAnchor="page" w:x="3321" w:y="3790"/>
        <w:shd w:val="clear" w:color="auto" w:fill="auto"/>
        <w:spacing w:before="0" w:line="247" w:lineRule="exact"/>
        <w:ind w:left="20" w:right="20" w:firstLine="280"/>
      </w:pPr>
      <w:r>
        <w:rPr>
          <w:rStyle w:val="11"/>
          <w:color w:val="000000"/>
        </w:rPr>
        <w:t xml:space="preserve">ДОДИН </w:t>
      </w:r>
      <w:r>
        <w:rPr>
          <w:rStyle w:val="36"/>
          <w:color w:val="000000"/>
        </w:rPr>
        <w:t>(за Войницкого.)</w:t>
      </w:r>
      <w:r>
        <w:rPr>
          <w:rStyle w:val="11"/>
          <w:color w:val="000000"/>
        </w:rPr>
        <w:t xml:space="preserve"> Всё стало еще хуже, обле</w:t>
      </w:r>
      <w:r>
        <w:rPr>
          <w:rStyle w:val="11"/>
          <w:color w:val="000000"/>
        </w:rPr>
        <w:softHyphen/>
        <w:t>нился, и всё стало хуже.</w:t>
      </w:r>
    </w:p>
    <w:p w:rsidR="00244497" w:rsidRDefault="00244497">
      <w:pPr>
        <w:pStyle w:val="a4"/>
        <w:framePr w:w="5290" w:h="9319" w:hRule="exact" w:wrap="none" w:vAnchor="page" w:hAnchor="page" w:x="3321" w:y="3790"/>
        <w:shd w:val="clear" w:color="auto" w:fill="auto"/>
        <w:spacing w:before="0" w:line="247" w:lineRule="exact"/>
        <w:ind w:left="20" w:right="20" w:firstLine="280"/>
      </w:pPr>
      <w:r>
        <w:rPr>
          <w:rStyle w:val="11"/>
          <w:color w:val="000000"/>
        </w:rPr>
        <w:t xml:space="preserve">СЕМАК </w:t>
      </w:r>
      <w:r>
        <w:rPr>
          <w:rStyle w:val="36"/>
          <w:color w:val="000000"/>
        </w:rPr>
        <w:t>(от имени Астрова).</w:t>
      </w:r>
      <w:r>
        <w:rPr>
          <w:rStyle w:val="11"/>
          <w:color w:val="000000"/>
        </w:rPr>
        <w:t xml:space="preserve"> Я тут давно не был и дав</w:t>
      </w:r>
      <w:r>
        <w:rPr>
          <w:rStyle w:val="11"/>
          <w:color w:val="000000"/>
        </w:rPr>
        <w:softHyphen/>
        <w:t>но дядю Ваню не видел.</w:t>
      </w:r>
    </w:p>
    <w:p w:rsidR="00244497" w:rsidRDefault="00244497">
      <w:pPr>
        <w:pStyle w:val="a4"/>
        <w:framePr w:w="5290" w:h="9319" w:hRule="exact" w:wrap="none" w:vAnchor="page" w:hAnchor="page" w:x="3321" w:y="3790"/>
        <w:shd w:val="clear" w:color="auto" w:fill="auto"/>
        <w:spacing w:before="0" w:line="247" w:lineRule="exact"/>
        <w:ind w:left="20" w:firstLine="280"/>
      </w:pPr>
      <w:r>
        <w:rPr>
          <w:rStyle w:val="11"/>
          <w:color w:val="000000"/>
        </w:rPr>
        <w:t>ДОДИН. Да. И теперь всё стало хуже.</w:t>
      </w:r>
    </w:p>
    <w:p w:rsidR="00244497" w:rsidRDefault="00244497">
      <w:pPr>
        <w:pStyle w:val="a4"/>
        <w:framePr w:w="5290" w:h="9319" w:hRule="exact" w:wrap="none" w:vAnchor="page" w:hAnchor="page" w:x="3321" w:y="3790"/>
        <w:shd w:val="clear" w:color="auto" w:fill="auto"/>
        <w:spacing w:before="0" w:line="247" w:lineRule="exact"/>
        <w:ind w:left="20" w:right="20" w:firstLine="280"/>
      </w:pPr>
      <w:r>
        <w:rPr>
          <w:rStyle w:val="11"/>
          <w:color w:val="000000"/>
        </w:rPr>
        <w:t xml:space="preserve">ВОЙНИЦКИЙ. Ничего. Все старо. &lt;...&gt; Моя старая галка, </w:t>
      </w:r>
      <w:r>
        <w:rPr>
          <w:rStyle w:val="11"/>
          <w:color w:val="000000"/>
          <w:lang w:val="en-US" w:eastAsia="en-US"/>
        </w:rPr>
        <w:t xml:space="preserve">maman, </w:t>
      </w:r>
      <w:r>
        <w:rPr>
          <w:rStyle w:val="11"/>
          <w:color w:val="000000"/>
        </w:rPr>
        <w:t>все еще лепечет про женскую эмансипа</w:t>
      </w:r>
      <w:r>
        <w:rPr>
          <w:rStyle w:val="11"/>
          <w:color w:val="000000"/>
        </w:rPr>
        <w:softHyphen/>
        <w:t>цию...</w:t>
      </w:r>
    </w:p>
    <w:p w:rsidR="00244497" w:rsidRDefault="00244497">
      <w:pPr>
        <w:pStyle w:val="a6"/>
        <w:framePr w:wrap="none" w:vAnchor="page" w:hAnchor="page" w:x="5781" w:y="13341"/>
        <w:shd w:val="clear" w:color="auto" w:fill="auto"/>
        <w:spacing w:line="130" w:lineRule="exact"/>
        <w:ind w:left="40"/>
      </w:pPr>
      <w:r>
        <w:rPr>
          <w:rStyle w:val="0pt3"/>
          <w:b/>
          <w:bCs/>
          <w:color w:val="000000"/>
        </w:rPr>
        <w:t>267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58" w:y="3308"/>
        <w:shd w:val="clear" w:color="auto" w:fill="auto"/>
        <w:spacing w:line="140" w:lineRule="exact"/>
        <w:ind w:left="40"/>
      </w:pPr>
      <w:r>
        <w:rPr>
          <w:rStyle w:val="26"/>
          <w:b/>
          <w:bCs/>
          <w:i/>
          <w:iCs/>
          <w:color w:val="000000"/>
        </w:rPr>
        <w:t>Лев Додин. Путешествие без конца</w:t>
      </w:r>
    </w:p>
    <w:p w:rsidR="00244497" w:rsidRDefault="00244497">
      <w:pPr>
        <w:pStyle w:val="a4"/>
        <w:framePr w:w="5290" w:h="9351" w:hRule="exact" w:wrap="none" w:vAnchor="page" w:hAnchor="page" w:x="3321" w:y="3787"/>
        <w:shd w:val="clear" w:color="auto" w:fill="auto"/>
        <w:spacing w:before="0" w:line="259" w:lineRule="exact"/>
        <w:ind w:right="20" w:firstLine="280"/>
      </w:pPr>
      <w:r>
        <w:rPr>
          <w:rStyle w:val="15pt"/>
          <w:color w:val="000000"/>
        </w:rPr>
        <w:t xml:space="preserve">додин </w:t>
      </w:r>
      <w:r>
        <w:rPr>
          <w:rStyle w:val="36"/>
          <w:color w:val="000000"/>
        </w:rPr>
        <w:t>(за Войницкого</w:t>
      </w:r>
      <w:r>
        <w:rPr>
          <w:rStyle w:val="11"/>
          <w:color w:val="000000"/>
        </w:rPr>
        <w:t xml:space="preserve">; </w:t>
      </w:r>
      <w:r>
        <w:rPr>
          <w:rStyle w:val="36"/>
          <w:color w:val="000000"/>
        </w:rPr>
        <w:t xml:space="preserve">не акцентируя слово «галка»). </w:t>
      </w:r>
      <w:r>
        <w:rPr>
          <w:rStyle w:val="11"/>
          <w:color w:val="000000"/>
        </w:rPr>
        <w:t xml:space="preserve">Моя старая галка мама... Чтобы я понял </w:t>
      </w:r>
      <w:r>
        <w:rPr>
          <w:rStyle w:val="36"/>
          <w:color w:val="000000"/>
        </w:rPr>
        <w:t>(За Войницко</w:t>
      </w:r>
      <w:r>
        <w:rPr>
          <w:rStyle w:val="36"/>
          <w:color w:val="000000"/>
        </w:rPr>
        <w:softHyphen/>
        <w:t>го.):</w:t>
      </w:r>
      <w:r>
        <w:rPr>
          <w:rStyle w:val="11"/>
          <w:color w:val="000000"/>
        </w:rPr>
        <w:t xml:space="preserve"> моя мама все лепечет про женскую эмансипацию.</w:t>
      </w:r>
    </w:p>
    <w:p w:rsidR="00244497" w:rsidRDefault="00244497">
      <w:pPr>
        <w:pStyle w:val="a4"/>
        <w:framePr w:w="5290" w:h="9351" w:hRule="exact" w:wrap="none" w:vAnchor="page" w:hAnchor="page" w:x="3321" w:y="3787"/>
        <w:shd w:val="clear" w:color="auto" w:fill="auto"/>
        <w:spacing w:before="0" w:line="259" w:lineRule="exact"/>
        <w:ind w:right="20" w:firstLine="280"/>
      </w:pPr>
      <w:r>
        <w:rPr>
          <w:rStyle w:val="11"/>
          <w:color w:val="000000"/>
        </w:rPr>
        <w:t xml:space="preserve">ВОЙНИЦКИЙ. Ничего. &lt;...&gt; Моя старая галка, </w:t>
      </w:r>
      <w:r>
        <w:rPr>
          <w:rStyle w:val="11"/>
          <w:color w:val="000000"/>
          <w:lang w:val="en-US" w:eastAsia="en-US"/>
        </w:rPr>
        <w:t>ma</w:t>
      </w:r>
      <w:r>
        <w:rPr>
          <w:rStyle w:val="11"/>
          <w:color w:val="000000"/>
          <w:lang w:val="en-US" w:eastAsia="en-US"/>
        </w:rPr>
        <w:softHyphen/>
        <w:t xml:space="preserve">man, </w:t>
      </w:r>
      <w:r>
        <w:rPr>
          <w:rStyle w:val="11"/>
          <w:color w:val="000000"/>
        </w:rPr>
        <w:t>ищет в своих умных книжках зарю новой жизни.</w:t>
      </w:r>
    </w:p>
    <w:p w:rsidR="00244497" w:rsidRDefault="00244497">
      <w:pPr>
        <w:pStyle w:val="a4"/>
        <w:framePr w:w="5290" w:h="9351" w:hRule="exact" w:wrap="none" w:vAnchor="page" w:hAnchor="page" w:x="3321" w:y="3787"/>
        <w:shd w:val="clear" w:color="auto" w:fill="auto"/>
        <w:spacing w:before="0" w:after="303" w:line="259" w:lineRule="exact"/>
        <w:ind w:right="20" w:firstLine="280"/>
      </w:pPr>
      <w:r>
        <w:rPr>
          <w:rStyle w:val="11"/>
          <w:color w:val="000000"/>
        </w:rPr>
        <w:t xml:space="preserve">ДОДИН </w:t>
      </w:r>
      <w:r>
        <w:rPr>
          <w:rStyle w:val="36"/>
          <w:color w:val="000000"/>
        </w:rPr>
        <w:t>(за Войницкого).</w:t>
      </w:r>
      <w:r>
        <w:rPr>
          <w:rStyle w:val="11"/>
          <w:color w:val="000000"/>
        </w:rPr>
        <w:t xml:space="preserve"> Мне ее тоже жалко: одним глазом в могилу смотрит, а все лепечет про женскую эмансипацию. Мама, ты хоть немножко на свою-то жизнь посмотри.</w:t>
      </w:r>
    </w:p>
    <w:p w:rsidR="00244497" w:rsidRDefault="00244497">
      <w:pPr>
        <w:pStyle w:val="1010"/>
        <w:framePr w:w="5290" w:h="9351" w:hRule="exact" w:wrap="none" w:vAnchor="page" w:hAnchor="page" w:x="3321" w:y="3787"/>
        <w:shd w:val="clear" w:color="auto" w:fill="auto"/>
        <w:spacing w:before="0" w:after="177" w:line="180" w:lineRule="exact"/>
        <w:ind w:firstLine="280"/>
      </w:pPr>
      <w:r>
        <w:rPr>
          <w:rStyle w:val="100pt3"/>
          <w:i/>
          <w:iCs/>
          <w:color w:val="000000"/>
        </w:rPr>
        <w:t>Проба.</w:t>
      </w:r>
    </w:p>
    <w:p w:rsidR="00244497" w:rsidRDefault="00244497">
      <w:pPr>
        <w:pStyle w:val="a4"/>
        <w:framePr w:w="5290" w:h="9351" w:hRule="exact" w:wrap="none" w:vAnchor="page" w:hAnchor="page" w:x="3321" w:y="3787"/>
        <w:shd w:val="clear" w:color="auto" w:fill="auto"/>
        <w:spacing w:before="0" w:line="259" w:lineRule="exact"/>
        <w:ind w:right="20" w:firstLine="280"/>
      </w:pPr>
      <w:r>
        <w:rPr>
          <w:rStyle w:val="11"/>
          <w:color w:val="000000"/>
        </w:rPr>
        <w:t>ВОЙНИЦКИЙ. «Напрягши ум, наморщивши че</w:t>
      </w:r>
      <w:r>
        <w:rPr>
          <w:rStyle w:val="11"/>
          <w:color w:val="000000"/>
        </w:rPr>
        <w:softHyphen/>
        <w:t>ло...»</w:t>
      </w:r>
    </w:p>
    <w:p w:rsidR="00244497" w:rsidRDefault="00244497">
      <w:pPr>
        <w:pStyle w:val="a4"/>
        <w:framePr w:w="5290" w:h="9351" w:hRule="exact" w:wrap="none" w:vAnchor="page" w:hAnchor="page" w:x="3321" w:y="3787"/>
        <w:shd w:val="clear" w:color="auto" w:fill="auto"/>
        <w:spacing w:before="0" w:after="303" w:line="259" w:lineRule="exact"/>
        <w:ind w:right="20" w:firstLine="280"/>
      </w:pPr>
      <w:r>
        <w:rPr>
          <w:rStyle w:val="11"/>
          <w:color w:val="000000"/>
        </w:rPr>
        <w:t xml:space="preserve">ДОДИН </w:t>
      </w:r>
      <w:r>
        <w:rPr>
          <w:rStyle w:val="36"/>
          <w:color w:val="000000"/>
        </w:rPr>
        <w:t>(Завьялову).</w:t>
      </w:r>
      <w:r>
        <w:rPr>
          <w:rStyle w:val="11"/>
          <w:color w:val="000000"/>
        </w:rPr>
        <w:t xml:space="preserve"> Десять лет назад, когда Сереб</w:t>
      </w:r>
      <w:r>
        <w:rPr>
          <w:rStyle w:val="11"/>
          <w:color w:val="000000"/>
        </w:rPr>
        <w:softHyphen/>
        <w:t>ряков приезжал сюда на каникулы, сидел у тебя и пи</w:t>
      </w:r>
      <w:r>
        <w:rPr>
          <w:rStyle w:val="11"/>
          <w:color w:val="000000"/>
        </w:rPr>
        <w:softHyphen/>
        <w:t>сал, ты сам ходил на цыпочках. А теперь ты кидаешь в его стенку сапоги, чтобы ему помешать, чтобы он боль</w:t>
      </w:r>
      <w:r>
        <w:rPr>
          <w:rStyle w:val="11"/>
          <w:color w:val="000000"/>
        </w:rPr>
        <w:softHyphen/>
        <w:t xml:space="preserve">ше не изображал из себя ученого. Это главный обман твоей жизни. </w:t>
      </w:r>
      <w:r>
        <w:rPr>
          <w:rStyle w:val="36"/>
          <w:color w:val="000000"/>
        </w:rPr>
        <w:t>(За Войницкого.)</w:t>
      </w:r>
      <w:r>
        <w:rPr>
          <w:rStyle w:val="11"/>
          <w:color w:val="000000"/>
        </w:rPr>
        <w:t xml:space="preserve"> А зрители все ходят в те</w:t>
      </w:r>
      <w:r>
        <w:rPr>
          <w:rStyle w:val="11"/>
          <w:color w:val="000000"/>
        </w:rPr>
        <w:softHyphen/>
        <w:t>атр, смотрят, после спектакля аплодируют, чему-то ра</w:t>
      </w:r>
      <w:r>
        <w:rPr>
          <w:rStyle w:val="11"/>
          <w:color w:val="000000"/>
        </w:rPr>
        <w:softHyphen/>
        <w:t>дуются.</w:t>
      </w:r>
    </w:p>
    <w:p w:rsidR="00244497" w:rsidRDefault="00244497">
      <w:pPr>
        <w:pStyle w:val="1010"/>
        <w:framePr w:w="5290" w:h="9351" w:hRule="exact" w:wrap="none" w:vAnchor="page" w:hAnchor="page" w:x="3321" w:y="3787"/>
        <w:shd w:val="clear" w:color="auto" w:fill="auto"/>
        <w:spacing w:before="0" w:after="177" w:line="180" w:lineRule="exact"/>
        <w:ind w:firstLine="280"/>
      </w:pPr>
      <w:r>
        <w:rPr>
          <w:rStyle w:val="100pt3"/>
          <w:i/>
          <w:iCs/>
          <w:color w:val="000000"/>
        </w:rPr>
        <w:t>Проба.</w:t>
      </w:r>
    </w:p>
    <w:p w:rsidR="00244497" w:rsidRDefault="00244497">
      <w:pPr>
        <w:pStyle w:val="a4"/>
        <w:framePr w:w="5290" w:h="9351" w:hRule="exact" w:wrap="none" w:vAnchor="page" w:hAnchor="page" w:x="3321" w:y="3787"/>
        <w:shd w:val="clear" w:color="auto" w:fill="auto"/>
        <w:spacing w:before="0" w:line="259" w:lineRule="exact"/>
        <w:ind w:right="20" w:firstLine="280"/>
      </w:pPr>
      <w:r>
        <w:rPr>
          <w:rStyle w:val="11"/>
          <w:color w:val="000000"/>
        </w:rPr>
        <w:t>ВОЙНИЦКИЙ. ...старый сухарь, ученая вобла... По</w:t>
      </w:r>
      <w:r>
        <w:rPr>
          <w:rStyle w:val="11"/>
          <w:color w:val="000000"/>
        </w:rPr>
        <w:softHyphen/>
        <w:t>дагра, ревматизм...</w:t>
      </w:r>
    </w:p>
    <w:p w:rsidR="00244497" w:rsidRDefault="00244497">
      <w:pPr>
        <w:pStyle w:val="a4"/>
        <w:framePr w:w="5290" w:h="9351" w:hRule="exact" w:wrap="none" w:vAnchor="page" w:hAnchor="page" w:x="3321" w:y="3787"/>
        <w:shd w:val="clear" w:color="auto" w:fill="auto"/>
        <w:spacing w:before="0" w:line="259" w:lineRule="exact"/>
        <w:ind w:right="20" w:firstLine="280"/>
      </w:pPr>
      <w:r>
        <w:rPr>
          <w:rStyle w:val="11"/>
          <w:color w:val="000000"/>
        </w:rPr>
        <w:t xml:space="preserve">ДОДИН </w:t>
      </w:r>
      <w:r>
        <w:rPr>
          <w:rStyle w:val="36"/>
          <w:color w:val="000000"/>
        </w:rPr>
        <w:t>(за Войницкого).</w:t>
      </w:r>
      <w:r>
        <w:rPr>
          <w:rStyle w:val="11"/>
          <w:color w:val="000000"/>
        </w:rPr>
        <w:t xml:space="preserve"> «...старый сухарь, ученая во</w:t>
      </w:r>
      <w:r>
        <w:rPr>
          <w:rStyle w:val="11"/>
          <w:color w:val="000000"/>
        </w:rPr>
        <w:softHyphen/>
        <w:t>бла... Подагра, ревматизм...», сифилитизм, врожденное уродство, а теперь сидит как ни в чем не бывало, какой кошмар! И это то, во что я верил! Это то, на что ушла вся моя жизнь. Вся моя жизнь ушла на эту старую воблу, подагру, сухаря, этого старого маразматика и идиота, дрожащего от озноба даже в тепле. У него, видишь ли, конечности мерзнут. Конечности у него мерзнут! Да у него голова давным-давно отморожена! А моя голова</w:t>
      </w:r>
    </w:p>
    <w:p w:rsidR="00244497" w:rsidRDefault="00244497">
      <w:pPr>
        <w:pStyle w:val="a6"/>
        <w:framePr w:wrap="none" w:vAnchor="page" w:hAnchor="page" w:x="5800" w:y="13335"/>
        <w:shd w:val="clear" w:color="auto" w:fill="auto"/>
        <w:spacing w:line="130" w:lineRule="exact"/>
        <w:ind w:left="20"/>
      </w:pPr>
      <w:r>
        <w:rPr>
          <w:rStyle w:val="0pt3"/>
          <w:b/>
          <w:bCs/>
          <w:color w:val="000000"/>
        </w:rPr>
        <w:t>268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16" w:y="3308"/>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70" w:h="9339" w:hRule="exact" w:wrap="none" w:vAnchor="page" w:hAnchor="page" w:x="3330" w:y="3794"/>
        <w:shd w:val="clear" w:color="auto" w:fill="auto"/>
        <w:spacing w:before="0"/>
        <w:ind w:right="20"/>
      </w:pPr>
      <w:r>
        <w:rPr>
          <w:rStyle w:val="11"/>
          <w:color w:val="000000"/>
        </w:rPr>
        <w:t>сгнила еще с детства. А я в него взял и поверил, вот ведь в чем все дело.</w:t>
      </w:r>
    </w:p>
    <w:p w:rsidR="00244497" w:rsidRDefault="00244497">
      <w:pPr>
        <w:pStyle w:val="a4"/>
        <w:framePr w:w="5270" w:h="9339" w:hRule="exact" w:wrap="none" w:vAnchor="page" w:hAnchor="page" w:x="3330" w:y="3794"/>
        <w:shd w:val="clear" w:color="auto" w:fill="auto"/>
        <w:spacing w:before="0"/>
        <w:ind w:left="20" w:firstLine="260"/>
      </w:pPr>
      <w:r>
        <w:rPr>
          <w:rStyle w:val="11"/>
          <w:color w:val="000000"/>
        </w:rPr>
        <w:t>ЗАВЬЯЛОВ. То есть объект для Войницкого — не профессор. Объект — в другом месте.</w:t>
      </w:r>
    </w:p>
    <w:p w:rsidR="00244497" w:rsidRDefault="00244497">
      <w:pPr>
        <w:pStyle w:val="a4"/>
        <w:framePr w:w="5270" w:h="9339" w:hRule="exact" w:wrap="none" w:vAnchor="page" w:hAnchor="page" w:x="3330" w:y="3794"/>
        <w:shd w:val="clear" w:color="auto" w:fill="auto"/>
        <w:spacing w:before="0"/>
        <w:ind w:left="20" w:firstLine="260"/>
      </w:pPr>
      <w:r>
        <w:rPr>
          <w:rStyle w:val="11"/>
          <w:color w:val="000000"/>
        </w:rPr>
        <w:t>ДОДИН. Да.</w:t>
      </w:r>
    </w:p>
    <w:p w:rsidR="00244497" w:rsidRDefault="00244497">
      <w:pPr>
        <w:pStyle w:val="a4"/>
        <w:framePr w:w="5270" w:h="9339" w:hRule="exact" w:wrap="none" w:vAnchor="page" w:hAnchor="page" w:x="3330" w:y="3794"/>
        <w:shd w:val="clear" w:color="auto" w:fill="auto"/>
        <w:spacing w:before="0"/>
        <w:ind w:left="20" w:firstLine="260"/>
      </w:pPr>
      <w:r>
        <w:rPr>
          <w:rStyle w:val="11"/>
          <w:color w:val="000000"/>
        </w:rPr>
        <w:t>ЗАВЬЯЛОВ. И это — не профессор, не Елена Андре</w:t>
      </w:r>
      <w:r>
        <w:rPr>
          <w:rStyle w:val="11"/>
          <w:color w:val="000000"/>
        </w:rPr>
        <w:softHyphen/>
        <w:t>евна...</w:t>
      </w:r>
    </w:p>
    <w:p w:rsidR="00244497" w:rsidRDefault="00244497">
      <w:pPr>
        <w:pStyle w:val="a4"/>
        <w:framePr w:w="5270" w:h="9339" w:hRule="exact" w:wrap="none" w:vAnchor="page" w:hAnchor="page" w:x="3330" w:y="3794"/>
        <w:shd w:val="clear" w:color="auto" w:fill="auto"/>
        <w:spacing w:before="0"/>
        <w:ind w:left="20" w:firstLine="260"/>
      </w:pPr>
      <w:r>
        <w:rPr>
          <w:rStyle w:val="11"/>
          <w:color w:val="000000"/>
        </w:rPr>
        <w:t xml:space="preserve">ДОДИН </w:t>
      </w:r>
      <w:r>
        <w:rPr>
          <w:rStyle w:val="36"/>
          <w:color w:val="000000"/>
        </w:rPr>
        <w:t>(за Войницкого).</w:t>
      </w:r>
      <w:r>
        <w:rPr>
          <w:rStyle w:val="11"/>
          <w:color w:val="000000"/>
        </w:rPr>
        <w:t xml:space="preserve"> Вся моя жизнь.</w:t>
      </w:r>
    </w:p>
    <w:p w:rsidR="00244497" w:rsidRDefault="00244497">
      <w:pPr>
        <w:pStyle w:val="a4"/>
        <w:framePr w:w="5270" w:h="9339" w:hRule="exact" w:wrap="none" w:vAnchor="page" w:hAnchor="page" w:x="3330" w:y="3794"/>
        <w:shd w:val="clear" w:color="auto" w:fill="auto"/>
        <w:spacing w:before="0"/>
        <w:ind w:left="20" w:firstLine="260"/>
      </w:pPr>
      <w:r>
        <w:rPr>
          <w:rStyle w:val="11"/>
          <w:color w:val="000000"/>
        </w:rPr>
        <w:t xml:space="preserve">ЗАВЬЯЛОВ </w:t>
      </w:r>
      <w:r>
        <w:rPr>
          <w:rStyle w:val="36"/>
          <w:color w:val="000000"/>
        </w:rPr>
        <w:t>(за Войницкого).</w:t>
      </w:r>
      <w:r>
        <w:rPr>
          <w:rStyle w:val="11"/>
          <w:color w:val="000000"/>
        </w:rPr>
        <w:t xml:space="preserve"> А что профессор? Был профессор, потом не будет, закопают и напишут: здесь лежит профессор. Пишет, пишет, болеет, печенка, се</w:t>
      </w:r>
      <w:r>
        <w:rPr>
          <w:rStyle w:val="11"/>
          <w:color w:val="000000"/>
        </w:rPr>
        <w:softHyphen/>
        <w:t>лезенка, сифилис, маразм. Сидит и пишет, как лошадь, которой глаза завязывают, когда она мельничное коле</w:t>
      </w:r>
      <w:r>
        <w:rPr>
          <w:rStyle w:val="11"/>
          <w:color w:val="000000"/>
        </w:rPr>
        <w:softHyphen/>
        <w:t>со крутит. Ей кажется, что она вперед идет, а поскольку глаза завязаны, она все по кругу ходит, ходит. Так и мы — ходим по кругу. Только я это понял, а он не пони</w:t>
      </w:r>
      <w:r>
        <w:rPr>
          <w:rStyle w:val="11"/>
          <w:color w:val="000000"/>
        </w:rPr>
        <w:softHyphen/>
        <w:t>мает. Он ведь искренне верит, что если он сейчас по</w:t>
      </w:r>
      <w:r>
        <w:rPr>
          <w:rStyle w:val="11"/>
          <w:color w:val="000000"/>
        </w:rPr>
        <w:softHyphen/>
        <w:t>шел и сел за стол, то тем самым он кладет маленький кирпичик в здание, которое называется «общее знание искусства и науки». Он в этом искусстве ничего не по</w:t>
      </w:r>
      <w:r>
        <w:rPr>
          <w:rStyle w:val="11"/>
          <w:color w:val="000000"/>
        </w:rPr>
        <w:softHyphen/>
        <w:t>нимает.</w:t>
      </w:r>
    </w:p>
    <w:p w:rsidR="00244497" w:rsidRDefault="00244497">
      <w:pPr>
        <w:pStyle w:val="a4"/>
        <w:framePr w:w="5270" w:h="9339" w:hRule="exact" w:wrap="none" w:vAnchor="page" w:hAnchor="page" w:x="3330" w:y="3794"/>
        <w:shd w:val="clear" w:color="auto" w:fill="auto"/>
        <w:spacing w:before="0"/>
        <w:ind w:left="20" w:firstLine="260"/>
      </w:pPr>
      <w:r>
        <w:rPr>
          <w:rStyle w:val="11"/>
          <w:color w:val="000000"/>
        </w:rPr>
        <w:t xml:space="preserve">ДОДИН </w:t>
      </w:r>
      <w:r>
        <w:rPr>
          <w:rStyle w:val="36"/>
          <w:color w:val="000000"/>
        </w:rPr>
        <w:t>(за Войницкого).</w:t>
      </w:r>
      <w:r>
        <w:rPr>
          <w:rStyle w:val="11"/>
          <w:color w:val="000000"/>
        </w:rPr>
        <w:t xml:space="preserve"> Ничего не понимает! И ни один идиот, кроме меня и моей старой мамы, галки, в него не верил. Двух человек во всем мире мог он обма</w:t>
      </w:r>
      <w:r>
        <w:rPr>
          <w:rStyle w:val="11"/>
          <w:color w:val="000000"/>
        </w:rPr>
        <w:softHyphen/>
        <w:t>нуть, да еще свою жену. Я ненавижу его! Завидую, зави</w:t>
      </w:r>
      <w:r>
        <w:rPr>
          <w:rStyle w:val="11"/>
          <w:color w:val="000000"/>
        </w:rPr>
        <w:softHyphen/>
        <w:t>дую, завидую...</w:t>
      </w:r>
    </w:p>
    <w:p w:rsidR="00244497" w:rsidRDefault="00244497">
      <w:pPr>
        <w:pStyle w:val="a4"/>
        <w:framePr w:w="5270" w:h="9339" w:hRule="exact" w:wrap="none" w:vAnchor="page" w:hAnchor="page" w:x="3330" w:y="3794"/>
        <w:shd w:val="clear" w:color="auto" w:fill="auto"/>
        <w:spacing w:before="0"/>
        <w:ind w:left="20" w:firstLine="260"/>
      </w:pPr>
      <w:r>
        <w:rPr>
          <w:rStyle w:val="11"/>
          <w:color w:val="000000"/>
        </w:rPr>
        <w:t>ВОЙНИЦКИЙ. Да, завидую! А какой успех у жен</w:t>
      </w:r>
      <w:r>
        <w:rPr>
          <w:rStyle w:val="11"/>
          <w:color w:val="000000"/>
        </w:rPr>
        <w:softHyphen/>
        <w:t>щин!</w:t>
      </w:r>
    </w:p>
    <w:p w:rsidR="00244497" w:rsidRDefault="00244497">
      <w:pPr>
        <w:pStyle w:val="a4"/>
        <w:framePr w:w="5270" w:h="9339" w:hRule="exact" w:wrap="none" w:vAnchor="page" w:hAnchor="page" w:x="3330" w:y="3794"/>
        <w:shd w:val="clear" w:color="auto" w:fill="auto"/>
        <w:spacing w:before="0" w:after="230" w:line="242" w:lineRule="exact"/>
        <w:ind w:left="20" w:firstLine="260"/>
      </w:pPr>
      <w:r>
        <w:rPr>
          <w:rStyle w:val="11"/>
          <w:color w:val="000000"/>
        </w:rPr>
        <w:t xml:space="preserve">ДОДИН </w:t>
      </w:r>
      <w:r>
        <w:rPr>
          <w:rStyle w:val="36"/>
          <w:color w:val="000000"/>
        </w:rPr>
        <w:t>(за Войницкого).</w:t>
      </w:r>
      <w:r>
        <w:rPr>
          <w:rStyle w:val="11"/>
          <w:color w:val="000000"/>
        </w:rPr>
        <w:t xml:space="preserve"> «А какой успех у женщин!» Честно говоря, меня сейчас больше всего эта женщина волнует.</w:t>
      </w:r>
    </w:p>
    <w:p w:rsidR="00244497" w:rsidRDefault="00244497">
      <w:pPr>
        <w:pStyle w:val="1010"/>
        <w:framePr w:w="5270" w:h="9339" w:hRule="exact" w:wrap="none" w:vAnchor="page" w:hAnchor="page" w:x="3330" w:y="3794"/>
        <w:shd w:val="clear" w:color="auto" w:fill="auto"/>
        <w:spacing w:before="0" w:after="231" w:line="180" w:lineRule="exact"/>
        <w:ind w:left="20" w:firstLine="260"/>
      </w:pPr>
      <w:r>
        <w:rPr>
          <w:rStyle w:val="100pt3"/>
          <w:i/>
          <w:iCs/>
          <w:color w:val="000000"/>
        </w:rPr>
        <w:t>Проба.</w:t>
      </w:r>
    </w:p>
    <w:p w:rsidR="00244497" w:rsidRDefault="00244497">
      <w:pPr>
        <w:pStyle w:val="a4"/>
        <w:framePr w:w="5270" w:h="9339" w:hRule="exact" w:wrap="none" w:vAnchor="page" w:hAnchor="page" w:x="3330" w:y="3794"/>
        <w:shd w:val="clear" w:color="auto" w:fill="auto"/>
        <w:spacing w:before="0" w:line="245" w:lineRule="exact"/>
        <w:ind w:left="20" w:firstLine="260"/>
      </w:pPr>
      <w:r>
        <w:rPr>
          <w:rStyle w:val="11"/>
          <w:color w:val="000000"/>
        </w:rPr>
        <w:t>АСТРОВ. Почему же, к сожалению?</w:t>
      </w:r>
    </w:p>
    <w:p w:rsidR="00244497" w:rsidRDefault="00244497">
      <w:pPr>
        <w:pStyle w:val="a4"/>
        <w:framePr w:w="5270" w:h="9339" w:hRule="exact" w:wrap="none" w:vAnchor="page" w:hAnchor="page" w:x="3330" w:y="3794"/>
        <w:shd w:val="clear" w:color="auto" w:fill="auto"/>
        <w:spacing w:before="0" w:line="245" w:lineRule="exact"/>
        <w:ind w:left="20" w:firstLine="260"/>
      </w:pPr>
      <w:r>
        <w:rPr>
          <w:rStyle w:val="11"/>
          <w:color w:val="000000"/>
        </w:rPr>
        <w:t xml:space="preserve">ЗАВЬЯЛОВ </w:t>
      </w:r>
      <w:r>
        <w:rPr>
          <w:rStyle w:val="36"/>
          <w:color w:val="000000"/>
        </w:rPr>
        <w:t>(за Войницкого).</w:t>
      </w:r>
      <w:r>
        <w:rPr>
          <w:rStyle w:val="11"/>
          <w:color w:val="000000"/>
        </w:rPr>
        <w:t xml:space="preserve"> Потому что ей хочется, но она решила, что должна быть ему верна. Это глупо,</w:t>
      </w:r>
    </w:p>
    <w:p w:rsidR="00244497" w:rsidRDefault="00244497">
      <w:pPr>
        <w:pStyle w:val="a6"/>
        <w:framePr w:wrap="none" w:vAnchor="page" w:hAnchor="page" w:x="5786" w:y="13335"/>
        <w:shd w:val="clear" w:color="auto" w:fill="auto"/>
        <w:spacing w:line="130" w:lineRule="exact"/>
        <w:ind w:left="20"/>
      </w:pPr>
      <w:r>
        <w:rPr>
          <w:rStyle w:val="0pt3"/>
          <w:b/>
          <w:bCs/>
          <w:color w:val="000000"/>
        </w:rPr>
        <w:t>269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0" w:y="3299"/>
        <w:shd w:val="clear" w:color="auto" w:fill="auto"/>
        <w:spacing w:line="140" w:lineRule="exact"/>
        <w:ind w:left="20"/>
      </w:pPr>
      <w:r>
        <w:rPr>
          <w:rStyle w:val="26"/>
          <w:b/>
          <w:bCs/>
          <w:i/>
          <w:iCs/>
          <w:color w:val="000000"/>
        </w:rPr>
        <w:t>Лев Додин. Путешествие без конца</w:t>
      </w:r>
    </w:p>
    <w:p w:rsidR="00244497" w:rsidRDefault="00244497">
      <w:pPr>
        <w:pStyle w:val="a4"/>
        <w:framePr w:w="5290" w:h="9356" w:hRule="exact" w:wrap="none" w:vAnchor="page" w:hAnchor="page" w:x="3321" w:y="3788"/>
        <w:shd w:val="clear" w:color="auto" w:fill="auto"/>
        <w:spacing w:before="0"/>
        <w:ind w:left="20"/>
      </w:pPr>
      <w:r>
        <w:rPr>
          <w:rStyle w:val="11"/>
          <w:color w:val="000000"/>
        </w:rPr>
        <w:t>она губит себя этим своим решением. Ну, как тебе объ</w:t>
      </w:r>
      <w:r>
        <w:rPr>
          <w:rStyle w:val="11"/>
          <w:color w:val="000000"/>
        </w:rPr>
        <w:softHyphen/>
        <w:t>яснить?! Нужно сделать один шаг, и всё!</w:t>
      </w:r>
    </w:p>
    <w:p w:rsidR="00244497" w:rsidRDefault="00244497">
      <w:pPr>
        <w:pStyle w:val="a4"/>
        <w:framePr w:w="5290" w:h="9356" w:hRule="exact" w:wrap="none" w:vAnchor="page" w:hAnchor="page" w:x="3321" w:y="3788"/>
        <w:shd w:val="clear" w:color="auto" w:fill="auto"/>
        <w:spacing w:before="0"/>
        <w:ind w:left="20" w:right="20" w:firstLine="280"/>
      </w:pPr>
      <w:r>
        <w:rPr>
          <w:rStyle w:val="11"/>
          <w:color w:val="000000"/>
        </w:rPr>
        <w:t xml:space="preserve">РОСТОВСКИЙ </w:t>
      </w:r>
      <w:r>
        <w:rPr>
          <w:rStyle w:val="36"/>
          <w:color w:val="000000"/>
        </w:rPr>
        <w:t>(за Телегина).</w:t>
      </w:r>
      <w:r>
        <w:rPr>
          <w:rStyle w:val="11"/>
          <w:color w:val="000000"/>
        </w:rPr>
        <w:t xml:space="preserve"> Только измени жене или мужу, можно и отечеству изменить, зачем же так?</w:t>
      </w:r>
    </w:p>
    <w:p w:rsidR="00244497" w:rsidRDefault="00244497">
      <w:pPr>
        <w:pStyle w:val="1010"/>
        <w:framePr w:w="5290" w:h="9356" w:hRule="exact" w:wrap="none" w:vAnchor="page" w:hAnchor="page" w:x="3321" w:y="3788"/>
        <w:shd w:val="clear" w:color="auto" w:fill="auto"/>
        <w:spacing w:before="0" w:line="250" w:lineRule="exact"/>
        <w:ind w:left="20" w:firstLine="280"/>
      </w:pPr>
      <w:r>
        <w:rPr>
          <w:rStyle w:val="103"/>
          <w:i/>
          <w:iCs/>
          <w:color w:val="000000"/>
        </w:rPr>
        <w:t xml:space="preserve">ЗАВЬЯЛОВ </w:t>
      </w:r>
      <w:r>
        <w:rPr>
          <w:rStyle w:val="100pt3"/>
          <w:i/>
          <w:iCs/>
          <w:color w:val="000000"/>
        </w:rPr>
        <w:t>(за Войницкого; Телегину).</w:t>
      </w:r>
      <w:r>
        <w:rPr>
          <w:rStyle w:val="103"/>
          <w:i/>
          <w:iCs/>
          <w:color w:val="000000"/>
        </w:rPr>
        <w:t xml:space="preserve"> Да заткнись ты!</w:t>
      </w:r>
    </w:p>
    <w:p w:rsidR="00244497" w:rsidRDefault="00244497">
      <w:pPr>
        <w:pStyle w:val="a4"/>
        <w:framePr w:w="5290" w:h="9356" w:hRule="exact" w:wrap="none" w:vAnchor="page" w:hAnchor="page" w:x="3321" w:y="3788"/>
        <w:shd w:val="clear" w:color="auto" w:fill="auto"/>
        <w:spacing w:before="0"/>
        <w:ind w:left="20" w:right="20" w:firstLine="280"/>
      </w:pPr>
      <w:r>
        <w:rPr>
          <w:rStyle w:val="15pt"/>
          <w:color w:val="000000"/>
        </w:rPr>
        <w:t xml:space="preserve">додин </w:t>
      </w:r>
      <w:r>
        <w:rPr>
          <w:rStyle w:val="36"/>
          <w:color w:val="000000"/>
        </w:rPr>
        <w:t>(за Войницкого).</w:t>
      </w:r>
      <w:r>
        <w:rPr>
          <w:rStyle w:val="11"/>
          <w:color w:val="000000"/>
        </w:rPr>
        <w:t xml:space="preserve"> Заткнись. Пусть она изме</w:t>
      </w:r>
      <w:r>
        <w:rPr>
          <w:rStyle w:val="11"/>
          <w:color w:val="000000"/>
        </w:rPr>
        <w:softHyphen/>
        <w:t xml:space="preserve">нит хоть всем отечествам! Ты еще тут фонтанируешь! Мало того, что ты у меня обедаешь! Ты обедай и молчи. Отдал свои деньги, идиот. Я такой же идиот, как и ты. </w:t>
      </w:r>
      <w:r>
        <w:rPr>
          <w:rStyle w:val="36"/>
          <w:color w:val="000000"/>
        </w:rPr>
        <w:t>(Завьялову.)</w:t>
      </w:r>
      <w:r>
        <w:rPr>
          <w:rStyle w:val="11"/>
          <w:color w:val="000000"/>
        </w:rPr>
        <w:t xml:space="preserve"> Он отдал свои деньги и живет у тебя прижи</w:t>
      </w:r>
      <w:r>
        <w:rPr>
          <w:rStyle w:val="11"/>
          <w:color w:val="000000"/>
        </w:rPr>
        <w:softHyphen/>
        <w:t>валом, а ты отдал весь свой талант профессору и жи</w:t>
      </w:r>
      <w:r>
        <w:rPr>
          <w:rStyle w:val="11"/>
          <w:color w:val="000000"/>
        </w:rPr>
        <w:softHyphen/>
        <w:t>вешь у себя в имении приживалом.</w:t>
      </w:r>
    </w:p>
    <w:p w:rsidR="00244497" w:rsidRDefault="00244497">
      <w:pPr>
        <w:pStyle w:val="a4"/>
        <w:framePr w:w="5290" w:h="9356" w:hRule="exact" w:wrap="none" w:vAnchor="page" w:hAnchor="page" w:x="3321" w:y="3788"/>
        <w:shd w:val="clear" w:color="auto" w:fill="auto"/>
        <w:spacing w:before="0"/>
        <w:ind w:left="20" w:right="20" w:firstLine="280"/>
      </w:pPr>
      <w:r>
        <w:rPr>
          <w:rStyle w:val="11"/>
          <w:color w:val="000000"/>
        </w:rPr>
        <w:t xml:space="preserve">РОСТОВСКИЙ </w:t>
      </w:r>
      <w:r>
        <w:rPr>
          <w:rStyle w:val="36"/>
          <w:color w:val="000000"/>
        </w:rPr>
        <w:t>(за Телегина).</w:t>
      </w:r>
      <w:r>
        <w:rPr>
          <w:rStyle w:val="11"/>
          <w:color w:val="000000"/>
        </w:rPr>
        <w:t xml:space="preserve"> Нет, я тоже кое-чего стою.</w:t>
      </w:r>
    </w:p>
    <w:p w:rsidR="00244497" w:rsidRDefault="00244497">
      <w:pPr>
        <w:pStyle w:val="a4"/>
        <w:framePr w:w="5290" w:h="9356" w:hRule="exact" w:wrap="none" w:vAnchor="page" w:hAnchor="page" w:x="3321" w:y="3788"/>
        <w:shd w:val="clear" w:color="auto" w:fill="auto"/>
        <w:spacing w:before="0"/>
        <w:ind w:left="20" w:right="20" w:firstLine="280"/>
      </w:pPr>
      <w:r>
        <w:rPr>
          <w:rStyle w:val="11"/>
          <w:color w:val="000000"/>
        </w:rPr>
        <w:t xml:space="preserve">ДОДИН </w:t>
      </w:r>
      <w:r>
        <w:rPr>
          <w:rStyle w:val="36"/>
          <w:color w:val="000000"/>
        </w:rPr>
        <w:t>(за Войницкого).</w:t>
      </w:r>
      <w:r>
        <w:rPr>
          <w:rStyle w:val="11"/>
          <w:color w:val="000000"/>
        </w:rPr>
        <w:t xml:space="preserve"> Чего ты стоишь? Чего, ну чего?</w:t>
      </w:r>
    </w:p>
    <w:p w:rsidR="00244497" w:rsidRDefault="00244497">
      <w:pPr>
        <w:pStyle w:val="a4"/>
        <w:framePr w:w="5290" w:h="9356" w:hRule="exact" w:wrap="none" w:vAnchor="page" w:hAnchor="page" w:x="3321" w:y="3788"/>
        <w:shd w:val="clear" w:color="auto" w:fill="auto"/>
        <w:spacing w:before="0"/>
        <w:ind w:left="20" w:right="20" w:firstLine="280"/>
      </w:pPr>
      <w:r>
        <w:rPr>
          <w:rStyle w:val="11"/>
          <w:color w:val="000000"/>
        </w:rPr>
        <w:t xml:space="preserve">РОСТОВСКИЙ </w:t>
      </w:r>
      <w:r>
        <w:rPr>
          <w:rStyle w:val="36"/>
          <w:color w:val="000000"/>
        </w:rPr>
        <w:t>(за Телегина).</w:t>
      </w:r>
      <w:r>
        <w:rPr>
          <w:rStyle w:val="11"/>
          <w:color w:val="000000"/>
        </w:rPr>
        <w:t xml:space="preserve"> У меня сбежала жена, но сбежала не просто так, а с любимым человеком. В силу того, что я непривлекательной наружности. Но после этого я...</w:t>
      </w:r>
    </w:p>
    <w:p w:rsidR="00244497" w:rsidRDefault="00244497">
      <w:pPr>
        <w:pStyle w:val="a4"/>
        <w:framePr w:w="5290" w:h="9356" w:hRule="exact" w:wrap="none" w:vAnchor="page" w:hAnchor="page" w:x="3321" w:y="3788"/>
        <w:shd w:val="clear" w:color="auto" w:fill="auto"/>
        <w:spacing w:before="0"/>
        <w:ind w:left="20" w:right="20" w:firstLine="280"/>
      </w:pPr>
      <w:r>
        <w:rPr>
          <w:rStyle w:val="11"/>
          <w:color w:val="000000"/>
        </w:rPr>
        <w:t xml:space="preserve">ДОДИН </w:t>
      </w:r>
      <w:r>
        <w:rPr>
          <w:rStyle w:val="36"/>
          <w:color w:val="000000"/>
        </w:rPr>
        <w:t>(за Телегина).</w:t>
      </w:r>
      <w:r>
        <w:rPr>
          <w:rStyle w:val="11"/>
          <w:color w:val="000000"/>
        </w:rPr>
        <w:t xml:space="preserve"> Ну и что, что я непривлека</w:t>
      </w:r>
      <w:r>
        <w:rPr>
          <w:rStyle w:val="11"/>
          <w:color w:val="000000"/>
        </w:rPr>
        <w:softHyphen/>
        <w:t>тельной наружности, сейчас я в форме. Ну и пусть я не</w:t>
      </w:r>
      <w:r>
        <w:rPr>
          <w:rStyle w:val="11"/>
          <w:color w:val="000000"/>
        </w:rPr>
        <w:softHyphen/>
        <w:t>привлекательной наружности! Я это вовремя понял. Я подошел к зеркалу и не стал в себя стрелять. Потому что если стрелять в себя, то еще хуже себе сделаешь.</w:t>
      </w:r>
    </w:p>
    <w:p w:rsidR="00244497" w:rsidRDefault="00244497">
      <w:pPr>
        <w:pStyle w:val="a4"/>
        <w:framePr w:w="5290" w:h="9356" w:hRule="exact" w:wrap="none" w:vAnchor="page" w:hAnchor="page" w:x="3321" w:y="3788"/>
        <w:shd w:val="clear" w:color="auto" w:fill="auto"/>
        <w:spacing w:before="0"/>
        <w:ind w:left="20" w:right="20" w:firstLine="280"/>
      </w:pPr>
      <w:r>
        <w:rPr>
          <w:rStyle w:val="11"/>
          <w:color w:val="000000"/>
        </w:rPr>
        <w:t>ТЕЛЕГИН. После того я своего долга не нарушал. Я до сих пор ее люблю и верен ей, помогаю чем могу и отдал свое имущество на воспитание деточек, которых она прижила с любимым человеком.</w:t>
      </w:r>
    </w:p>
    <w:p w:rsidR="00244497" w:rsidRDefault="00244497">
      <w:pPr>
        <w:pStyle w:val="a4"/>
        <w:framePr w:w="5290" w:h="9356" w:hRule="exact" w:wrap="none" w:vAnchor="page" w:hAnchor="page" w:x="3321" w:y="3788"/>
        <w:shd w:val="clear" w:color="auto" w:fill="auto"/>
        <w:spacing w:before="0"/>
        <w:ind w:left="20" w:right="20" w:firstLine="280"/>
      </w:pPr>
      <w:r>
        <w:rPr>
          <w:rStyle w:val="11"/>
          <w:color w:val="000000"/>
        </w:rPr>
        <w:t xml:space="preserve">ДОДИН </w:t>
      </w:r>
      <w:r>
        <w:rPr>
          <w:rStyle w:val="36"/>
          <w:color w:val="000000"/>
        </w:rPr>
        <w:t>(за Телегина),</w:t>
      </w:r>
      <w:r>
        <w:rPr>
          <w:rStyle w:val="11"/>
          <w:color w:val="000000"/>
        </w:rPr>
        <w:t xml:space="preserve"> «...помогаю чем могу и отдал свое имущество на воспитание деточек...» Потому я и приживал. И ем твой борщ, не стесняясь, потому что если бы захотел, то мог бы есть собственный борщ каж</w:t>
      </w:r>
      <w:r>
        <w:rPr>
          <w:rStyle w:val="11"/>
          <w:color w:val="000000"/>
        </w:rPr>
        <w:softHyphen/>
        <w:t>дый день и тебе еще давать косточку. А я отдал и кос</w:t>
      </w:r>
      <w:r>
        <w:rPr>
          <w:rStyle w:val="11"/>
          <w:color w:val="000000"/>
        </w:rPr>
        <w:softHyphen/>
        <w:t>точку, и борщ. Понимаешь, отдал?.. Они очень конкрет</w:t>
      </w:r>
      <w:r>
        <w:rPr>
          <w:rStyle w:val="11"/>
          <w:color w:val="000000"/>
        </w:rPr>
        <w:softHyphen/>
        <w:t>но говорят, как давно знающие друг друга люди. Между ними совсем не имеющие приличия отношения. Не по</w:t>
      </w:r>
      <w:r>
        <w:rPr>
          <w:rStyle w:val="11"/>
          <w:color w:val="000000"/>
        </w:rPr>
        <w:softHyphen/>
      </w:r>
    </w:p>
    <w:p w:rsidR="00244497" w:rsidRDefault="00244497">
      <w:pPr>
        <w:pStyle w:val="a6"/>
        <w:framePr w:wrap="none" w:vAnchor="page" w:hAnchor="page" w:x="5793" w:y="13341"/>
        <w:shd w:val="clear" w:color="auto" w:fill="auto"/>
        <w:spacing w:line="130" w:lineRule="exact"/>
        <w:ind w:left="40"/>
      </w:pPr>
      <w:r>
        <w:rPr>
          <w:rStyle w:val="0pt3"/>
          <w:b/>
          <w:bCs/>
          <w:color w:val="000000"/>
        </w:rPr>
        <w:t>270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11" w:y="3302"/>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75" w:h="9349" w:hRule="exact" w:wrap="none" w:vAnchor="page" w:hAnchor="page" w:x="3328" w:y="3793"/>
        <w:shd w:val="clear" w:color="auto" w:fill="auto"/>
        <w:spacing w:before="0"/>
        <w:ind w:left="20" w:right="20"/>
      </w:pPr>
      <w:r>
        <w:rPr>
          <w:rStyle w:val="11"/>
          <w:color w:val="000000"/>
        </w:rPr>
        <w:t>тому что отношения неприличные, а потому что они между собой не придерживаются внешних приличий.</w:t>
      </w:r>
    </w:p>
    <w:p w:rsidR="00244497" w:rsidRDefault="00244497">
      <w:pPr>
        <w:pStyle w:val="a4"/>
        <w:framePr w:w="5275" w:h="9349" w:hRule="exact" w:wrap="none" w:vAnchor="page" w:hAnchor="page" w:x="3328" w:y="3793"/>
        <w:shd w:val="clear" w:color="auto" w:fill="auto"/>
        <w:spacing w:before="0"/>
        <w:ind w:firstLine="280"/>
      </w:pPr>
      <w:r>
        <w:rPr>
          <w:rStyle w:val="11"/>
          <w:color w:val="000000"/>
        </w:rPr>
        <w:t xml:space="preserve">РОСТОВСКИЙ </w:t>
      </w:r>
      <w:r>
        <w:rPr>
          <w:rStyle w:val="36"/>
          <w:color w:val="000000"/>
        </w:rPr>
        <w:t>(за Телегина).</w:t>
      </w:r>
      <w:r>
        <w:rPr>
          <w:rStyle w:val="11"/>
          <w:color w:val="000000"/>
        </w:rPr>
        <w:t xml:space="preserve"> Я до сих пор верен ей и помогаю двум девочкам, которых она прижила с лю</w:t>
      </w:r>
      <w:r>
        <w:rPr>
          <w:rStyle w:val="11"/>
          <w:color w:val="000000"/>
        </w:rPr>
        <w:softHyphen/>
        <w:t>бимым человеком. «Счастья я лишился...»</w:t>
      </w:r>
    </w:p>
    <w:p w:rsidR="00244497" w:rsidRDefault="00244497">
      <w:pPr>
        <w:pStyle w:val="a4"/>
        <w:framePr w:w="5275" w:h="9349" w:hRule="exact" w:wrap="none" w:vAnchor="page" w:hAnchor="page" w:x="3328" w:y="3793"/>
        <w:shd w:val="clear" w:color="auto" w:fill="auto"/>
        <w:spacing w:before="0"/>
        <w:ind w:firstLine="280"/>
      </w:pPr>
      <w:r>
        <w:rPr>
          <w:rStyle w:val="11"/>
          <w:color w:val="000000"/>
        </w:rPr>
        <w:t xml:space="preserve">ДОДИН </w:t>
      </w:r>
      <w:r>
        <w:rPr>
          <w:rStyle w:val="36"/>
          <w:color w:val="000000"/>
        </w:rPr>
        <w:t>(Ростовскому).</w:t>
      </w:r>
      <w:r>
        <w:rPr>
          <w:rStyle w:val="11"/>
          <w:color w:val="000000"/>
        </w:rPr>
        <w:t xml:space="preserve"> Тут ты соглашаешься с Вой- ницким. </w:t>
      </w:r>
      <w:r>
        <w:rPr>
          <w:rStyle w:val="36"/>
          <w:color w:val="000000"/>
        </w:rPr>
        <w:t>(За Телегина.)</w:t>
      </w:r>
      <w:r>
        <w:rPr>
          <w:rStyle w:val="11"/>
          <w:color w:val="000000"/>
        </w:rPr>
        <w:t xml:space="preserve"> Счастья я действительно ли</w:t>
      </w:r>
      <w:r>
        <w:rPr>
          <w:rStyle w:val="11"/>
          <w:color w:val="000000"/>
        </w:rPr>
        <w:softHyphen/>
        <w:t>шился.</w:t>
      </w:r>
    </w:p>
    <w:p w:rsidR="00244497" w:rsidRDefault="00244497">
      <w:pPr>
        <w:pStyle w:val="a4"/>
        <w:framePr w:w="5275" w:h="9349" w:hRule="exact" w:wrap="none" w:vAnchor="page" w:hAnchor="page" w:x="3328" w:y="3793"/>
        <w:shd w:val="clear" w:color="auto" w:fill="auto"/>
        <w:spacing w:before="0"/>
        <w:ind w:firstLine="280"/>
      </w:pPr>
      <w:r>
        <w:rPr>
          <w:rStyle w:val="11"/>
          <w:color w:val="000000"/>
        </w:rPr>
        <w:t xml:space="preserve">ЗАВЬЯЛОВ (за </w:t>
      </w:r>
      <w:r>
        <w:rPr>
          <w:rStyle w:val="36"/>
          <w:color w:val="000000"/>
        </w:rPr>
        <w:t>Войницкого).</w:t>
      </w:r>
      <w:r>
        <w:rPr>
          <w:rStyle w:val="11"/>
          <w:color w:val="000000"/>
        </w:rPr>
        <w:t xml:space="preserve"> Он отвечает на вопрос, который меня мучает. Я всю свою жизнь положил на этого человека. Я работал на него как проклятый, я за</w:t>
      </w:r>
      <w:r>
        <w:rPr>
          <w:rStyle w:val="11"/>
          <w:color w:val="000000"/>
        </w:rPr>
        <w:softHyphen/>
        <w:t>нимался хозяйственной деятельностью, которая мне противна, я вынужден был ею заниматься. Я отдавал ему свои творческие силы, занимался переводами. От</w:t>
      </w:r>
      <w:r>
        <w:rPr>
          <w:rStyle w:val="11"/>
          <w:color w:val="000000"/>
        </w:rPr>
        <w:softHyphen/>
        <w:t>дал ему всё, что у меня было, всё! У меня нет ничего, я остался ни с чем.</w:t>
      </w:r>
    </w:p>
    <w:p w:rsidR="00244497" w:rsidRDefault="00244497">
      <w:pPr>
        <w:pStyle w:val="a4"/>
        <w:framePr w:w="5275" w:h="9349" w:hRule="exact" w:wrap="none" w:vAnchor="page" w:hAnchor="page" w:x="3328" w:y="3793"/>
        <w:shd w:val="clear" w:color="auto" w:fill="auto"/>
        <w:spacing w:before="0"/>
        <w:ind w:firstLine="280"/>
      </w:pPr>
      <w:r>
        <w:rPr>
          <w:rStyle w:val="11"/>
          <w:color w:val="000000"/>
        </w:rPr>
        <w:t xml:space="preserve">РОСТОВСКИЙ </w:t>
      </w:r>
      <w:r>
        <w:rPr>
          <w:rStyle w:val="36"/>
          <w:color w:val="000000"/>
        </w:rPr>
        <w:t>(за Телегина),</w:t>
      </w:r>
      <w:r>
        <w:rPr>
          <w:rStyle w:val="11"/>
          <w:color w:val="000000"/>
        </w:rPr>
        <w:t xml:space="preserve"> «...помогаю чем могу и отдал свое имущество на воспитание деточек», но гор</w:t>
      </w:r>
      <w:r>
        <w:rPr>
          <w:rStyle w:val="11"/>
          <w:color w:val="000000"/>
        </w:rPr>
        <w:softHyphen/>
        <w:t>дость у меня осталась. Да, я некрасив, но горд. Всё от</w:t>
      </w:r>
      <w:r>
        <w:rPr>
          <w:rStyle w:val="11"/>
          <w:color w:val="000000"/>
        </w:rPr>
        <w:softHyphen/>
        <w:t>дать нельзя.</w:t>
      </w:r>
    </w:p>
    <w:p w:rsidR="00244497" w:rsidRDefault="00244497">
      <w:pPr>
        <w:pStyle w:val="a4"/>
        <w:framePr w:w="5275" w:h="9349" w:hRule="exact" w:wrap="none" w:vAnchor="page" w:hAnchor="page" w:x="3328" w:y="3793"/>
        <w:shd w:val="clear" w:color="auto" w:fill="auto"/>
        <w:spacing w:before="0"/>
        <w:ind w:firstLine="280"/>
      </w:pPr>
      <w:r>
        <w:rPr>
          <w:rStyle w:val="11"/>
          <w:color w:val="000000"/>
        </w:rPr>
        <w:t xml:space="preserve">ЗАВЬЯЛОВ </w:t>
      </w:r>
      <w:r>
        <w:rPr>
          <w:rStyle w:val="36"/>
          <w:color w:val="000000"/>
        </w:rPr>
        <w:t>(Додину).</w:t>
      </w:r>
      <w:r>
        <w:rPr>
          <w:rStyle w:val="11"/>
          <w:color w:val="000000"/>
        </w:rPr>
        <w:t xml:space="preserve"> Об этом они?</w:t>
      </w:r>
    </w:p>
    <w:p w:rsidR="00244497" w:rsidRDefault="00244497">
      <w:pPr>
        <w:pStyle w:val="a4"/>
        <w:framePr w:w="5275" w:h="9349" w:hRule="exact" w:wrap="none" w:vAnchor="page" w:hAnchor="page" w:x="3328" w:y="3793"/>
        <w:shd w:val="clear" w:color="auto" w:fill="auto"/>
        <w:spacing w:before="0"/>
        <w:ind w:firstLine="280"/>
      </w:pPr>
      <w:r>
        <w:rPr>
          <w:rStyle w:val="11"/>
          <w:color w:val="000000"/>
        </w:rPr>
        <w:t>ДОДИН. В какой-то мере...</w:t>
      </w:r>
    </w:p>
    <w:p w:rsidR="00244497" w:rsidRDefault="00244497">
      <w:pPr>
        <w:pStyle w:val="a4"/>
        <w:framePr w:w="5275" w:h="9349" w:hRule="exact" w:wrap="none" w:vAnchor="page" w:hAnchor="page" w:x="3328" w:y="3793"/>
        <w:shd w:val="clear" w:color="auto" w:fill="auto"/>
        <w:spacing w:before="0"/>
        <w:ind w:firstLine="280"/>
      </w:pPr>
      <w:r>
        <w:rPr>
          <w:rStyle w:val="11"/>
          <w:color w:val="000000"/>
        </w:rPr>
        <w:t>ТЕЛЕГИН. А она? Молодость уже прошла...</w:t>
      </w:r>
    </w:p>
    <w:p w:rsidR="00244497" w:rsidRDefault="00244497">
      <w:pPr>
        <w:pStyle w:val="a4"/>
        <w:framePr w:w="5275" w:h="9349" w:hRule="exact" w:wrap="none" w:vAnchor="page" w:hAnchor="page" w:x="3328" w:y="3793"/>
        <w:shd w:val="clear" w:color="auto" w:fill="auto"/>
        <w:spacing w:before="0"/>
        <w:ind w:firstLine="280"/>
      </w:pPr>
      <w:r>
        <w:rPr>
          <w:rStyle w:val="11"/>
          <w:color w:val="000000"/>
        </w:rPr>
        <w:t xml:space="preserve">ДОДИН </w:t>
      </w:r>
      <w:r>
        <w:rPr>
          <w:rStyle w:val="36"/>
          <w:color w:val="000000"/>
        </w:rPr>
        <w:t>(за Телегина).</w:t>
      </w:r>
      <w:r>
        <w:rPr>
          <w:rStyle w:val="11"/>
          <w:color w:val="000000"/>
        </w:rPr>
        <w:t xml:space="preserve"> А что она, Елена Андреевна? Ей еще хуже. Вы обсуждаете жену профессора как жен</w:t>
      </w:r>
      <w:r>
        <w:rPr>
          <w:rStyle w:val="11"/>
          <w:color w:val="000000"/>
        </w:rPr>
        <w:softHyphen/>
        <w:t>щину, а ее пожалеть надо. Я не люблю, когда ты так го</w:t>
      </w:r>
      <w:r>
        <w:rPr>
          <w:rStyle w:val="11"/>
          <w:color w:val="000000"/>
        </w:rPr>
        <w:softHyphen/>
        <w:t>воришь, ее пожалеть надо, а не желать жену ближнего своего.</w:t>
      </w:r>
    </w:p>
    <w:p w:rsidR="00244497" w:rsidRDefault="00244497">
      <w:pPr>
        <w:pStyle w:val="a4"/>
        <w:framePr w:w="5275" w:h="9349" w:hRule="exact" w:wrap="none" w:vAnchor="page" w:hAnchor="page" w:x="3328" w:y="3793"/>
        <w:shd w:val="clear" w:color="auto" w:fill="auto"/>
        <w:spacing w:before="0"/>
        <w:ind w:firstLine="280"/>
      </w:pPr>
      <w:r>
        <w:rPr>
          <w:rStyle w:val="11"/>
          <w:color w:val="000000"/>
        </w:rPr>
        <w:t xml:space="preserve">ЗАВЬЯЛОВ </w:t>
      </w:r>
      <w:r>
        <w:rPr>
          <w:rStyle w:val="36"/>
          <w:color w:val="000000"/>
        </w:rPr>
        <w:t>(за Войницкого).</w:t>
      </w:r>
      <w:r>
        <w:rPr>
          <w:rStyle w:val="11"/>
          <w:color w:val="000000"/>
        </w:rPr>
        <w:t xml:space="preserve"> Я желаю не жену ближ</w:t>
      </w:r>
      <w:r>
        <w:rPr>
          <w:rStyle w:val="11"/>
          <w:color w:val="000000"/>
        </w:rPr>
        <w:softHyphen/>
        <w:t>него моего, а женщину, без которой жизни не мыслю.</w:t>
      </w:r>
    </w:p>
    <w:p w:rsidR="00244497" w:rsidRDefault="00244497">
      <w:pPr>
        <w:pStyle w:val="a4"/>
        <w:framePr w:w="5275" w:h="9349" w:hRule="exact" w:wrap="none" w:vAnchor="page" w:hAnchor="page" w:x="3328" w:y="3793"/>
        <w:shd w:val="clear" w:color="auto" w:fill="auto"/>
        <w:spacing w:before="0"/>
        <w:ind w:firstLine="280"/>
      </w:pPr>
      <w:r>
        <w:rPr>
          <w:rStyle w:val="11"/>
          <w:color w:val="000000"/>
        </w:rPr>
        <w:t xml:space="preserve">ДОДИН </w:t>
      </w:r>
      <w:r>
        <w:rPr>
          <w:rStyle w:val="36"/>
          <w:color w:val="000000"/>
        </w:rPr>
        <w:t>(за Телегина).</w:t>
      </w:r>
      <w:r>
        <w:rPr>
          <w:rStyle w:val="11"/>
          <w:color w:val="000000"/>
        </w:rPr>
        <w:t xml:space="preserve"> Ну и что? Я без своей жены тоже жизни не мыслил, а она плюнула на меня и ушла. Прижила еще деточек, которых я содержал. Деньги им все до последней копейки отдал. И что теперь? Я, меж</w:t>
      </w:r>
      <w:r>
        <w:rPr>
          <w:rStyle w:val="11"/>
          <w:color w:val="000000"/>
        </w:rPr>
        <w:softHyphen/>
      </w:r>
      <w:r>
        <w:rPr>
          <w:rStyle w:val="11pt1"/>
          <w:color w:val="000000"/>
        </w:rPr>
        <w:t xml:space="preserve">ду </w:t>
      </w:r>
      <w:r>
        <w:rPr>
          <w:rStyle w:val="11"/>
          <w:color w:val="000000"/>
        </w:rPr>
        <w:t>прочим, счастлив, а она — нет. Она несчастна, пото</w:t>
      </w:r>
      <w:r>
        <w:rPr>
          <w:rStyle w:val="11"/>
          <w:color w:val="000000"/>
        </w:rPr>
        <w:softHyphen/>
        <w:t>му что любимого человека уже нет, детей всех Бог при</w:t>
      </w:r>
      <w:r>
        <w:rPr>
          <w:rStyle w:val="11"/>
          <w:color w:val="000000"/>
        </w:rPr>
        <w:softHyphen/>
        <w:t>брал, что у нее осталось? У меня осталась моя гордость,</w:t>
      </w:r>
    </w:p>
    <w:p w:rsidR="00244497" w:rsidRDefault="00244497">
      <w:pPr>
        <w:pStyle w:val="a6"/>
        <w:framePr w:wrap="none" w:vAnchor="page" w:hAnchor="page" w:x="5786" w:y="13338"/>
        <w:shd w:val="clear" w:color="auto" w:fill="auto"/>
        <w:spacing w:line="130" w:lineRule="exact"/>
        <w:ind w:left="40"/>
      </w:pPr>
      <w:r>
        <w:rPr>
          <w:rStyle w:val="0pt3"/>
          <w:b/>
          <w:bCs/>
          <w:color w:val="000000"/>
        </w:rPr>
        <w:t>271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4" w:y="3303"/>
        <w:shd w:val="clear" w:color="auto" w:fill="auto"/>
        <w:spacing w:line="140" w:lineRule="exact"/>
        <w:ind w:left="40"/>
      </w:pPr>
      <w:r>
        <w:rPr>
          <w:rStyle w:val="26"/>
          <w:b/>
          <w:bCs/>
          <w:i/>
          <w:iCs/>
          <w:color w:val="000000"/>
        </w:rPr>
        <w:t>Лев Додин. Путешествие без конца</w:t>
      </w:r>
    </w:p>
    <w:p w:rsidR="00244497" w:rsidRDefault="00244497">
      <w:pPr>
        <w:pStyle w:val="a4"/>
        <w:framePr w:w="5280" w:h="9356" w:hRule="exact" w:wrap="none" w:vAnchor="page" w:hAnchor="page" w:x="3326" w:y="3787"/>
        <w:shd w:val="clear" w:color="auto" w:fill="auto"/>
        <w:spacing w:before="0" w:line="259" w:lineRule="exact"/>
      </w:pPr>
      <w:r>
        <w:rPr>
          <w:rStyle w:val="11"/>
          <w:color w:val="000000"/>
        </w:rPr>
        <w:t>и у тебя осталась твоя гордость. Ну и что, что из Сереб</w:t>
      </w:r>
      <w:r>
        <w:rPr>
          <w:rStyle w:val="11"/>
          <w:color w:val="000000"/>
        </w:rPr>
        <w:softHyphen/>
        <w:t>рякова ничего не вышло? Ну, он профессор, ну и что, что таких профессоров много? Ты работал ради него, ну и что? Значит, ты просто эгоист. Ты работал, чтобы стать знаменитым в его лице? Надо работать, чтобы людям становилось лучше жить.</w:t>
      </w:r>
    </w:p>
    <w:p w:rsidR="00244497" w:rsidRDefault="00244497">
      <w:pPr>
        <w:pStyle w:val="a4"/>
        <w:framePr w:w="5280" w:h="9356" w:hRule="exact" w:wrap="none" w:vAnchor="page" w:hAnchor="page" w:x="3326" w:y="3787"/>
        <w:shd w:val="clear" w:color="auto" w:fill="auto"/>
        <w:spacing w:before="0" w:line="259" w:lineRule="exact"/>
        <w:ind w:left="20" w:firstLine="280"/>
      </w:pPr>
      <w:r>
        <w:rPr>
          <w:rStyle w:val="11"/>
          <w:color w:val="000000"/>
        </w:rPr>
        <w:t xml:space="preserve">ЗАВЬЯЛОВ </w:t>
      </w:r>
      <w:r>
        <w:rPr>
          <w:rStyle w:val="36"/>
          <w:color w:val="000000"/>
        </w:rPr>
        <w:t>(за Войницкого).</w:t>
      </w:r>
      <w:r>
        <w:rPr>
          <w:rStyle w:val="11"/>
          <w:color w:val="000000"/>
        </w:rPr>
        <w:t xml:space="preserve"> Я просто...</w:t>
      </w:r>
    </w:p>
    <w:p w:rsidR="00244497" w:rsidRDefault="00244497">
      <w:pPr>
        <w:pStyle w:val="a4"/>
        <w:framePr w:w="5280" w:h="9356" w:hRule="exact" w:wrap="none" w:vAnchor="page" w:hAnchor="page" w:x="3326" w:y="3787"/>
        <w:shd w:val="clear" w:color="auto" w:fill="auto"/>
        <w:spacing w:before="0" w:after="243" w:line="259" w:lineRule="exact"/>
        <w:ind w:left="20" w:firstLine="280"/>
      </w:pPr>
      <w:r>
        <w:rPr>
          <w:rStyle w:val="11"/>
          <w:color w:val="000000"/>
        </w:rPr>
        <w:t xml:space="preserve">ДОДИН </w:t>
      </w:r>
      <w:r>
        <w:rPr>
          <w:rStyle w:val="36"/>
          <w:color w:val="000000"/>
        </w:rPr>
        <w:t>(за Войницкого).</w:t>
      </w:r>
      <w:r>
        <w:rPr>
          <w:rStyle w:val="11"/>
          <w:color w:val="000000"/>
        </w:rPr>
        <w:t xml:space="preserve"> Ты, Вафля, заткни фон</w:t>
      </w:r>
      <w:r>
        <w:rPr>
          <w:rStyle w:val="11"/>
          <w:color w:val="000000"/>
        </w:rPr>
        <w:softHyphen/>
        <w:t>тан!.. Войницкий его затыкает, потому что тот, пра</w:t>
      </w:r>
      <w:r>
        <w:rPr>
          <w:rStyle w:val="11"/>
          <w:color w:val="000000"/>
        </w:rPr>
        <w:softHyphen/>
        <w:t>вильно рассуждая, его достал.</w:t>
      </w:r>
    </w:p>
    <w:p w:rsidR="00244497" w:rsidRDefault="00244497">
      <w:pPr>
        <w:pStyle w:val="1010"/>
        <w:framePr w:w="5280" w:h="9356" w:hRule="exact" w:wrap="none" w:vAnchor="page" w:hAnchor="page" w:x="3326" w:y="3787"/>
        <w:shd w:val="clear" w:color="auto" w:fill="auto"/>
        <w:spacing w:before="0" w:after="203" w:line="180" w:lineRule="exact"/>
        <w:ind w:left="20" w:firstLine="280"/>
      </w:pPr>
      <w:r>
        <w:rPr>
          <w:rStyle w:val="100pt3"/>
          <w:i/>
          <w:iCs/>
          <w:color w:val="000000"/>
        </w:rPr>
        <w:t>Проба.</w:t>
      </w:r>
    </w:p>
    <w:p w:rsidR="00244497" w:rsidRDefault="00244497">
      <w:pPr>
        <w:pStyle w:val="a4"/>
        <w:framePr w:w="5280" w:h="9356" w:hRule="exact" w:wrap="none" w:vAnchor="page" w:hAnchor="page" w:x="3326" w:y="3787"/>
        <w:shd w:val="clear" w:color="auto" w:fill="auto"/>
        <w:spacing w:before="0" w:line="257" w:lineRule="exact"/>
        <w:ind w:left="20" w:firstLine="280"/>
      </w:pPr>
      <w:r>
        <w:rPr>
          <w:rStyle w:val="11"/>
          <w:color w:val="000000"/>
        </w:rPr>
        <w:t>АСТРОВ. Я ведь к вашему мужу. Вы писали, что он очень болен, ревматизм и еще что-то, а оказывается, он здоровехонек.</w:t>
      </w:r>
    </w:p>
    <w:p w:rsidR="00244497" w:rsidRDefault="00244497">
      <w:pPr>
        <w:pStyle w:val="a4"/>
        <w:framePr w:w="5280" w:h="9356" w:hRule="exact" w:wrap="none" w:vAnchor="page" w:hAnchor="page" w:x="3326" w:y="3787"/>
        <w:shd w:val="clear" w:color="auto" w:fill="auto"/>
        <w:spacing w:before="0" w:line="257" w:lineRule="exact"/>
        <w:ind w:left="20" w:firstLine="280"/>
      </w:pPr>
      <w:r>
        <w:rPr>
          <w:rStyle w:val="11"/>
          <w:color w:val="000000"/>
        </w:rPr>
        <w:t xml:space="preserve">ДОДИН </w:t>
      </w:r>
      <w:r>
        <w:rPr>
          <w:rStyle w:val="36"/>
          <w:color w:val="000000"/>
        </w:rPr>
        <w:t>(Семаку.)</w:t>
      </w:r>
      <w:r>
        <w:rPr>
          <w:rStyle w:val="11"/>
          <w:color w:val="000000"/>
        </w:rPr>
        <w:t xml:space="preserve"> Тут надо найти с Еленой верный тон. </w:t>
      </w:r>
      <w:r>
        <w:rPr>
          <w:rStyle w:val="36"/>
          <w:color w:val="000000"/>
        </w:rPr>
        <w:t>(За Астрова.)</w:t>
      </w:r>
      <w:r>
        <w:rPr>
          <w:rStyle w:val="11"/>
          <w:color w:val="000000"/>
        </w:rPr>
        <w:t xml:space="preserve"> Я, собственно, не на посиделки прие</w:t>
      </w:r>
      <w:r>
        <w:rPr>
          <w:rStyle w:val="11"/>
          <w:color w:val="000000"/>
        </w:rPr>
        <w:softHyphen/>
        <w:t>хал. Я не хочу скандалить и попадать в тон лакея, кото</w:t>
      </w:r>
      <w:r>
        <w:rPr>
          <w:rStyle w:val="11"/>
          <w:color w:val="000000"/>
        </w:rPr>
        <w:softHyphen/>
        <w:t>рого вызвали не по тому адресу. Но в то же время я — доктор, я человек зависимый, но независимый... К тому же Елена Андреевна вводит его в смущение.</w:t>
      </w:r>
    </w:p>
    <w:p w:rsidR="00244497" w:rsidRDefault="00244497">
      <w:pPr>
        <w:pStyle w:val="a4"/>
        <w:framePr w:w="5280" w:h="9356" w:hRule="exact" w:wrap="none" w:vAnchor="page" w:hAnchor="page" w:x="3326" w:y="3787"/>
        <w:shd w:val="clear" w:color="auto" w:fill="auto"/>
        <w:spacing w:before="0" w:line="257" w:lineRule="exact"/>
        <w:ind w:left="20" w:firstLine="280"/>
      </w:pPr>
      <w:r>
        <w:rPr>
          <w:rStyle w:val="11"/>
          <w:color w:val="000000"/>
        </w:rPr>
        <w:t xml:space="preserve">ЗАВЬЯЛОВ </w:t>
      </w:r>
      <w:r>
        <w:rPr>
          <w:rStyle w:val="36"/>
          <w:color w:val="000000"/>
        </w:rPr>
        <w:t>(Додину). Я</w:t>
      </w:r>
      <w:r>
        <w:rPr>
          <w:rStyle w:val="11"/>
          <w:color w:val="000000"/>
        </w:rPr>
        <w:t xml:space="preserve"> давно хотел задать вопрос, ведет ли она себя каким-то особенным образом или только нам с Астровым так кажется?</w:t>
      </w:r>
    </w:p>
    <w:p w:rsidR="00244497" w:rsidRDefault="00244497">
      <w:pPr>
        <w:pStyle w:val="a4"/>
        <w:framePr w:w="5280" w:h="9356" w:hRule="exact" w:wrap="none" w:vAnchor="page" w:hAnchor="page" w:x="3326" w:y="3787"/>
        <w:shd w:val="clear" w:color="auto" w:fill="auto"/>
        <w:spacing w:before="0" w:line="257" w:lineRule="exact"/>
        <w:ind w:left="20" w:firstLine="280"/>
      </w:pPr>
      <w:r>
        <w:rPr>
          <w:rStyle w:val="11"/>
          <w:color w:val="000000"/>
        </w:rPr>
        <w:t>ДОДИН. Пока трудно что-либо сказать.</w:t>
      </w:r>
    </w:p>
    <w:p w:rsidR="00244497" w:rsidRDefault="00244497">
      <w:pPr>
        <w:pStyle w:val="a4"/>
        <w:framePr w:w="5280" w:h="9356" w:hRule="exact" w:wrap="none" w:vAnchor="page" w:hAnchor="page" w:x="3326" w:y="3787"/>
        <w:shd w:val="clear" w:color="auto" w:fill="auto"/>
        <w:spacing w:before="0" w:line="257" w:lineRule="exact"/>
        <w:ind w:left="20" w:firstLine="280"/>
      </w:pPr>
      <w:r>
        <w:rPr>
          <w:rStyle w:val="11"/>
          <w:color w:val="000000"/>
        </w:rPr>
        <w:t>ЗАВЬЯЛОВ. Может быть, на каком-то физиологиче</w:t>
      </w:r>
      <w:r>
        <w:rPr>
          <w:rStyle w:val="11"/>
          <w:color w:val="000000"/>
        </w:rPr>
        <w:softHyphen/>
        <w:t>ском уровне мы угадываем звериным чутьем...</w:t>
      </w:r>
    </w:p>
    <w:p w:rsidR="00244497" w:rsidRDefault="00244497">
      <w:pPr>
        <w:pStyle w:val="a4"/>
        <w:framePr w:w="5280" w:h="9356" w:hRule="exact" w:wrap="none" w:vAnchor="page" w:hAnchor="page" w:x="3326" w:y="3787"/>
        <w:shd w:val="clear" w:color="auto" w:fill="auto"/>
        <w:spacing w:before="0" w:line="257" w:lineRule="exact"/>
        <w:ind w:left="20" w:firstLine="280"/>
      </w:pPr>
      <w:r>
        <w:rPr>
          <w:rStyle w:val="11"/>
          <w:color w:val="000000"/>
        </w:rPr>
        <w:t>ДОДИН. Ее тоску. И одиночество. Ее скуку, ее дове- денность, ее истомленность. Все, что они обсуждают в связи с ней, — вещи реальные, не воображаемые.</w:t>
      </w:r>
    </w:p>
    <w:p w:rsidR="00244497" w:rsidRDefault="00244497">
      <w:pPr>
        <w:pStyle w:val="a4"/>
        <w:framePr w:w="5280" w:h="9356" w:hRule="exact" w:wrap="none" w:vAnchor="page" w:hAnchor="page" w:x="3326" w:y="3787"/>
        <w:shd w:val="clear" w:color="auto" w:fill="auto"/>
        <w:spacing w:before="0" w:line="257" w:lineRule="exact"/>
        <w:ind w:left="20" w:firstLine="280"/>
      </w:pPr>
      <w:r>
        <w:rPr>
          <w:rStyle w:val="11"/>
          <w:color w:val="000000"/>
        </w:rPr>
        <w:t>АСТРОВ. Я ведь к вашему мужу. Вы писали, что он очень болен, ревматизм и еще что-то, а оказывается, он здоровехонек.</w:t>
      </w:r>
    </w:p>
    <w:p w:rsidR="00244497" w:rsidRDefault="00244497">
      <w:pPr>
        <w:pStyle w:val="a4"/>
        <w:framePr w:w="5280" w:h="9356" w:hRule="exact" w:wrap="none" w:vAnchor="page" w:hAnchor="page" w:x="3326" w:y="3787"/>
        <w:shd w:val="clear" w:color="auto" w:fill="auto"/>
        <w:spacing w:before="0" w:line="257" w:lineRule="exact"/>
        <w:ind w:left="20" w:firstLine="280"/>
      </w:pPr>
      <w:r>
        <w:rPr>
          <w:rStyle w:val="11"/>
          <w:color w:val="000000"/>
        </w:rPr>
        <w:t xml:space="preserve">ДОДИН </w:t>
      </w:r>
      <w:r>
        <w:rPr>
          <w:rStyle w:val="36"/>
          <w:color w:val="000000"/>
        </w:rPr>
        <w:t>(Семаку).</w:t>
      </w:r>
      <w:r>
        <w:rPr>
          <w:rStyle w:val="11"/>
          <w:color w:val="000000"/>
        </w:rPr>
        <w:t xml:space="preserve"> Не совсем «здоровехонек», ты ведь только что это понял. </w:t>
      </w:r>
      <w:r>
        <w:rPr>
          <w:rStyle w:val="36"/>
          <w:color w:val="000000"/>
        </w:rPr>
        <w:t>(За Астрова.)</w:t>
      </w:r>
      <w:r>
        <w:rPr>
          <w:rStyle w:val="11"/>
          <w:color w:val="000000"/>
        </w:rPr>
        <w:t xml:space="preserve"> Что-то не так.</w:t>
      </w:r>
    </w:p>
    <w:p w:rsidR="00244497" w:rsidRDefault="00244497">
      <w:pPr>
        <w:pStyle w:val="a6"/>
        <w:framePr w:wrap="none" w:vAnchor="page" w:hAnchor="page" w:x="5793" w:y="13340"/>
        <w:shd w:val="clear" w:color="auto" w:fill="auto"/>
        <w:spacing w:line="130" w:lineRule="exact"/>
        <w:ind w:left="40"/>
      </w:pPr>
      <w:r>
        <w:rPr>
          <w:rStyle w:val="0pt3"/>
          <w:b/>
          <w:bCs/>
          <w:color w:val="000000"/>
        </w:rPr>
        <w:t>272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14" w:y="3312"/>
        <w:shd w:val="clear" w:color="auto" w:fill="auto"/>
        <w:spacing w:line="130" w:lineRule="exact"/>
        <w:ind w:left="20"/>
      </w:pPr>
      <w:r>
        <w:rPr>
          <w:rStyle w:val="33"/>
          <w:b/>
          <w:bCs/>
          <w:color w:val="000000"/>
        </w:rPr>
        <w:t>Репетиции спектакля «Дядя Ваня»</w:t>
      </w:r>
    </w:p>
    <w:p w:rsidR="00244497" w:rsidRDefault="00244497">
      <w:pPr>
        <w:pStyle w:val="350"/>
        <w:framePr w:w="5266" w:h="9335" w:hRule="exact" w:wrap="none" w:vAnchor="page" w:hAnchor="page" w:x="3333" w:y="3798"/>
        <w:shd w:val="clear" w:color="auto" w:fill="auto"/>
        <w:spacing w:line="250" w:lineRule="exact"/>
        <w:jc w:val="both"/>
      </w:pPr>
      <w:r>
        <w:rPr>
          <w:rStyle w:val="350pt"/>
          <w:b/>
          <w:bCs/>
          <w:color w:val="000000"/>
        </w:rPr>
        <w:t>Теоретически он здоров, но практически, я понимаю, тут есть какие-то проблемы...</w:t>
      </w:r>
    </w:p>
    <w:p w:rsidR="00244497" w:rsidRDefault="00244497">
      <w:pPr>
        <w:pStyle w:val="a4"/>
        <w:framePr w:w="5266" w:h="9335" w:hRule="exact" w:wrap="none" w:vAnchor="page" w:hAnchor="page" w:x="3333" w:y="3798"/>
        <w:shd w:val="clear" w:color="auto" w:fill="auto"/>
        <w:spacing w:before="0"/>
        <w:ind w:firstLine="260"/>
      </w:pPr>
      <w:r>
        <w:rPr>
          <w:rStyle w:val="11"/>
          <w:color w:val="000000"/>
        </w:rPr>
        <w:t>СЕМАК. Но Серебряков же гуляет. Все-таки не лежит.</w:t>
      </w:r>
    </w:p>
    <w:p w:rsidR="00244497" w:rsidRDefault="00244497">
      <w:pPr>
        <w:pStyle w:val="a4"/>
        <w:framePr w:w="5266" w:h="9335" w:hRule="exact" w:wrap="none" w:vAnchor="page" w:hAnchor="page" w:x="3333" w:y="3798"/>
        <w:shd w:val="clear" w:color="auto" w:fill="auto"/>
        <w:spacing w:before="0"/>
        <w:ind w:firstLine="260"/>
      </w:pPr>
      <w:r>
        <w:rPr>
          <w:rStyle w:val="11"/>
          <w:color w:val="000000"/>
        </w:rPr>
        <w:t>ДОДИН. Но Астров готов обсуждать, что с Серебря</w:t>
      </w:r>
      <w:r>
        <w:rPr>
          <w:rStyle w:val="11"/>
          <w:color w:val="000000"/>
        </w:rPr>
        <w:softHyphen/>
        <w:t>ковым. Если Елена Андреевна пойдет с ним на откро</w:t>
      </w:r>
      <w:r>
        <w:rPr>
          <w:rStyle w:val="11"/>
          <w:color w:val="000000"/>
        </w:rPr>
        <w:softHyphen/>
        <w:t>венность, то Астров будет обсуждать с ней самочувст</w:t>
      </w:r>
      <w:r>
        <w:rPr>
          <w:rStyle w:val="11"/>
          <w:color w:val="000000"/>
        </w:rPr>
        <w:softHyphen/>
        <w:t>вие ее мужа. Он не снимает этот вопрос.</w:t>
      </w:r>
    </w:p>
    <w:p w:rsidR="00244497" w:rsidRDefault="00244497">
      <w:pPr>
        <w:pStyle w:val="a4"/>
        <w:framePr w:w="5266" w:h="9335" w:hRule="exact" w:wrap="none" w:vAnchor="page" w:hAnchor="page" w:x="3333" w:y="3798"/>
        <w:shd w:val="clear" w:color="auto" w:fill="auto"/>
        <w:spacing w:before="0"/>
        <w:ind w:firstLine="260"/>
      </w:pPr>
      <w:r>
        <w:rPr>
          <w:rStyle w:val="11"/>
          <w:color w:val="000000"/>
        </w:rPr>
        <w:t xml:space="preserve">СЕМАК </w:t>
      </w:r>
      <w:r>
        <w:rPr>
          <w:rStyle w:val="36"/>
          <w:color w:val="000000"/>
        </w:rPr>
        <w:t>(примеривая па себя ситуацию Астрова).</w:t>
      </w:r>
      <w:r>
        <w:rPr>
          <w:rStyle w:val="11"/>
          <w:color w:val="000000"/>
        </w:rPr>
        <w:t xml:space="preserve"> Вы меня вызывали, Лев Абрамович, так для чего же вы меня вызвали?</w:t>
      </w:r>
    </w:p>
    <w:p w:rsidR="00244497" w:rsidRDefault="00244497">
      <w:pPr>
        <w:pStyle w:val="a4"/>
        <w:framePr w:w="5266" w:h="9335" w:hRule="exact" w:wrap="none" w:vAnchor="page" w:hAnchor="page" w:x="3333" w:y="3798"/>
        <w:shd w:val="clear" w:color="auto" w:fill="auto"/>
        <w:spacing w:before="0"/>
        <w:ind w:firstLine="260"/>
      </w:pPr>
      <w:r>
        <w:rPr>
          <w:rStyle w:val="11"/>
          <w:color w:val="000000"/>
        </w:rPr>
        <w:t xml:space="preserve">ДОДИН </w:t>
      </w:r>
      <w:r>
        <w:rPr>
          <w:rStyle w:val="36"/>
          <w:color w:val="000000"/>
        </w:rPr>
        <w:t>(Семаку).</w:t>
      </w:r>
      <w:r>
        <w:rPr>
          <w:rStyle w:val="11"/>
          <w:color w:val="000000"/>
        </w:rPr>
        <w:t xml:space="preserve"> Вызывал. Так и что же вас не уст</w:t>
      </w:r>
      <w:r>
        <w:rPr>
          <w:rStyle w:val="11"/>
          <w:color w:val="000000"/>
        </w:rPr>
        <w:softHyphen/>
        <w:t>раивает?</w:t>
      </w:r>
    </w:p>
    <w:p w:rsidR="00244497" w:rsidRDefault="00244497">
      <w:pPr>
        <w:pStyle w:val="a4"/>
        <w:framePr w:w="5266" w:h="9335" w:hRule="exact" w:wrap="none" w:vAnchor="page" w:hAnchor="page" w:x="3333" w:y="3798"/>
        <w:shd w:val="clear" w:color="auto" w:fill="auto"/>
        <w:spacing w:before="0"/>
        <w:ind w:firstLine="260"/>
      </w:pPr>
      <w:r>
        <w:rPr>
          <w:rStyle w:val="11"/>
          <w:color w:val="000000"/>
        </w:rPr>
        <w:t>АСТРОВ. Я ведь к вашему мужу. Вы писали, что он очень болен, ревматизм и еще что-то, а оказывается, он здоровехонек.</w:t>
      </w:r>
    </w:p>
    <w:p w:rsidR="00244497" w:rsidRDefault="00244497">
      <w:pPr>
        <w:pStyle w:val="a4"/>
        <w:framePr w:w="5266" w:h="9335" w:hRule="exact" w:wrap="none" w:vAnchor="page" w:hAnchor="page" w:x="3333" w:y="3798"/>
        <w:shd w:val="clear" w:color="auto" w:fill="auto"/>
        <w:spacing w:before="0"/>
        <w:ind w:firstLine="260"/>
      </w:pPr>
      <w:r>
        <w:rPr>
          <w:rStyle w:val="11"/>
          <w:color w:val="000000"/>
        </w:rPr>
        <w:t xml:space="preserve">ДОДИН </w:t>
      </w:r>
      <w:r>
        <w:rPr>
          <w:rStyle w:val="36"/>
          <w:color w:val="000000"/>
        </w:rPr>
        <w:t>(Семаку).</w:t>
      </w:r>
      <w:r>
        <w:rPr>
          <w:rStyle w:val="11"/>
          <w:color w:val="000000"/>
        </w:rPr>
        <w:t xml:space="preserve"> В общем, верно, но мне не нравит</w:t>
      </w:r>
      <w:r>
        <w:rPr>
          <w:rStyle w:val="11"/>
          <w:color w:val="000000"/>
        </w:rPr>
        <w:softHyphen/>
        <w:t>ся это «здоровехонек». Сразу думаешь про Астрова: пло</w:t>
      </w:r>
      <w:r>
        <w:rPr>
          <w:rStyle w:val="11"/>
          <w:color w:val="000000"/>
        </w:rPr>
        <w:softHyphen/>
        <w:t>хой он врач. Я видел, что Серебряков нездоров, а Аст</w:t>
      </w:r>
      <w:r>
        <w:rPr>
          <w:rStyle w:val="11"/>
          <w:color w:val="000000"/>
        </w:rPr>
        <w:softHyphen/>
        <w:t>ров говорит: «здоровехонек». Наверное, все-таки он как-то по-другому это скажет.</w:t>
      </w:r>
    </w:p>
    <w:p w:rsidR="00244497" w:rsidRDefault="00244497">
      <w:pPr>
        <w:pStyle w:val="a4"/>
        <w:framePr w:w="5266" w:h="9335" w:hRule="exact" w:wrap="none" w:vAnchor="page" w:hAnchor="page" w:x="3333" w:y="3798"/>
        <w:shd w:val="clear" w:color="auto" w:fill="auto"/>
        <w:spacing w:before="0" w:after="236"/>
        <w:ind w:firstLine="260"/>
      </w:pPr>
      <w:r>
        <w:rPr>
          <w:rStyle w:val="11"/>
          <w:color w:val="000000"/>
        </w:rPr>
        <w:t xml:space="preserve">СЕМАК </w:t>
      </w:r>
      <w:r>
        <w:rPr>
          <w:rStyle w:val="36"/>
          <w:color w:val="000000"/>
        </w:rPr>
        <w:t>(за Астрова).</w:t>
      </w:r>
      <w:r>
        <w:rPr>
          <w:rStyle w:val="11"/>
          <w:color w:val="000000"/>
        </w:rPr>
        <w:t xml:space="preserve"> А он, оказывается, здоровехо</w:t>
      </w:r>
      <w:r>
        <w:rPr>
          <w:rStyle w:val="11"/>
          <w:color w:val="000000"/>
        </w:rPr>
        <w:softHyphen/>
        <w:t>нек. Или я тогда плохой доктор и ничего не понимаю.</w:t>
      </w:r>
    </w:p>
    <w:p w:rsidR="00244497" w:rsidRDefault="00244497">
      <w:pPr>
        <w:pStyle w:val="1010"/>
        <w:framePr w:w="5266" w:h="9335" w:hRule="exact" w:wrap="none" w:vAnchor="page" w:hAnchor="page" w:x="3333" w:y="3798"/>
        <w:shd w:val="clear" w:color="auto" w:fill="auto"/>
        <w:spacing w:before="0" w:after="206" w:line="180" w:lineRule="exact"/>
        <w:ind w:firstLine="260"/>
      </w:pPr>
      <w:r>
        <w:rPr>
          <w:rStyle w:val="100pt3"/>
          <w:i/>
          <w:iCs/>
          <w:color w:val="000000"/>
        </w:rPr>
        <w:t>Проба.</w:t>
      </w:r>
    </w:p>
    <w:p w:rsidR="00244497" w:rsidRDefault="00244497">
      <w:pPr>
        <w:pStyle w:val="a4"/>
        <w:framePr w:w="5266" w:h="9335" w:hRule="exact" w:wrap="none" w:vAnchor="page" w:hAnchor="page" w:x="3333" w:y="3798"/>
        <w:shd w:val="clear" w:color="auto" w:fill="auto"/>
        <w:spacing w:before="0"/>
        <w:ind w:firstLine="260"/>
      </w:pPr>
      <w:r>
        <w:rPr>
          <w:rStyle w:val="11"/>
          <w:color w:val="000000"/>
        </w:rPr>
        <w:t>АСТРОВ. Зато уж останусь у вас до завтра и по край</w:t>
      </w:r>
      <w:r>
        <w:rPr>
          <w:rStyle w:val="11"/>
          <w:color w:val="000000"/>
        </w:rPr>
        <w:softHyphen/>
        <w:t xml:space="preserve">ней мере высплюсь </w:t>
      </w:r>
      <w:r>
        <w:rPr>
          <w:rStyle w:val="11"/>
          <w:color w:val="000000"/>
          <w:lang w:val="en-US" w:eastAsia="en-US"/>
        </w:rPr>
        <w:t>quantum satis.</w:t>
      </w:r>
    </w:p>
    <w:p w:rsidR="00244497" w:rsidRDefault="00244497">
      <w:pPr>
        <w:pStyle w:val="a4"/>
        <w:framePr w:w="5266" w:h="9335" w:hRule="exact" w:wrap="none" w:vAnchor="page" w:hAnchor="page" w:x="3333" w:y="3798"/>
        <w:shd w:val="clear" w:color="auto" w:fill="auto"/>
        <w:spacing w:before="0"/>
        <w:ind w:firstLine="260"/>
      </w:pPr>
      <w:r>
        <w:rPr>
          <w:rStyle w:val="11"/>
          <w:color w:val="000000"/>
        </w:rPr>
        <w:t>ДОДИН. Тут как раз ответ на вопрос, который Саша задавал: Астров Елене Андреевне ужасно интересен. Они начинают разговаривать, и говорят, словно бы не о муже. Просто о каком-то третьем лице, потому что ему она интересна, и ей он чертовски интересен.</w:t>
      </w:r>
    </w:p>
    <w:p w:rsidR="00244497" w:rsidRDefault="00244497">
      <w:pPr>
        <w:pStyle w:val="a4"/>
        <w:framePr w:w="5266" w:h="9335" w:hRule="exact" w:wrap="none" w:vAnchor="page" w:hAnchor="page" w:x="3333" w:y="3798"/>
        <w:shd w:val="clear" w:color="auto" w:fill="auto"/>
        <w:spacing w:before="0"/>
        <w:ind w:firstLine="260"/>
      </w:pPr>
      <w:r>
        <w:rPr>
          <w:rStyle w:val="11"/>
          <w:color w:val="000000"/>
        </w:rPr>
        <w:t>РАППОПОРТ. Она действительно вызвала его? Аст</w:t>
      </w:r>
      <w:r>
        <w:rPr>
          <w:rStyle w:val="11"/>
          <w:color w:val="000000"/>
        </w:rPr>
        <w:softHyphen/>
        <w:t xml:space="preserve">ров говорит: «Вы писали, что он </w:t>
      </w:r>
      <w:r>
        <w:rPr>
          <w:rStyle w:val="2pt"/>
          <w:color w:val="000000"/>
        </w:rPr>
        <w:t>очень</w:t>
      </w:r>
      <w:r>
        <w:rPr>
          <w:rStyle w:val="11"/>
          <w:color w:val="000000"/>
        </w:rPr>
        <w:t xml:space="preserve"> болен». Она написала что-то такое, что он сорвался и поехал. А ока</w:t>
      </w:r>
      <w:r>
        <w:rPr>
          <w:rStyle w:val="11"/>
          <w:color w:val="000000"/>
        </w:rPr>
        <w:softHyphen/>
        <w:t>зывается, что ничего страшного нет.</w:t>
      </w:r>
    </w:p>
    <w:p w:rsidR="00244497" w:rsidRDefault="00244497">
      <w:pPr>
        <w:pStyle w:val="a6"/>
        <w:framePr w:wrap="none" w:vAnchor="page" w:hAnchor="page" w:x="5793" w:y="13330"/>
        <w:shd w:val="clear" w:color="auto" w:fill="auto"/>
        <w:spacing w:line="130" w:lineRule="exact"/>
        <w:ind w:left="20"/>
      </w:pPr>
      <w:r>
        <w:rPr>
          <w:rStyle w:val="0pt3"/>
          <w:b/>
          <w:bCs/>
          <w:color w:val="000000"/>
        </w:rPr>
        <w:t>273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2" w:y="3308"/>
        <w:shd w:val="clear" w:color="auto" w:fill="auto"/>
        <w:spacing w:line="140" w:lineRule="exact"/>
        <w:ind w:left="40"/>
      </w:pPr>
      <w:r>
        <w:rPr>
          <w:rStyle w:val="26"/>
          <w:b/>
          <w:bCs/>
          <w:i/>
          <w:iCs/>
          <w:color w:val="000000"/>
        </w:rPr>
        <w:t>Лев Додин. Путешествие без конца</w:t>
      </w:r>
    </w:p>
    <w:p w:rsidR="00244497" w:rsidRDefault="00244497">
      <w:pPr>
        <w:pStyle w:val="a4"/>
        <w:framePr w:w="5280" w:h="9301" w:hRule="exact" w:wrap="none" w:vAnchor="page" w:hAnchor="page" w:x="3326" w:y="3792"/>
        <w:shd w:val="clear" w:color="auto" w:fill="auto"/>
        <w:spacing w:before="0" w:line="262" w:lineRule="exact"/>
        <w:ind w:left="20" w:firstLine="280"/>
      </w:pPr>
      <w:r>
        <w:rPr>
          <w:rStyle w:val="11"/>
          <w:color w:val="000000"/>
        </w:rPr>
        <w:t>ДОДИН. Она, может быть, что-то преувеличила, желая его увидеть. Она писала Астрову под диктовку плохого самочувствия профессора, а с другой сторо</w:t>
      </w:r>
      <w:r>
        <w:rPr>
          <w:rStyle w:val="11"/>
          <w:color w:val="000000"/>
        </w:rPr>
        <w:softHyphen/>
        <w:t>ны, — желая увидеть Астрова. Что-то преувеличива</w:t>
      </w:r>
      <w:r>
        <w:rPr>
          <w:rStyle w:val="11"/>
          <w:color w:val="000000"/>
        </w:rPr>
        <w:softHyphen/>
        <w:t>ется.</w:t>
      </w:r>
    </w:p>
    <w:p w:rsidR="00244497" w:rsidRDefault="00244497">
      <w:pPr>
        <w:pStyle w:val="a4"/>
        <w:framePr w:w="5280" w:h="9301" w:hRule="exact" w:wrap="none" w:vAnchor="page" w:hAnchor="page" w:x="3326" w:y="3792"/>
        <w:shd w:val="clear" w:color="auto" w:fill="auto"/>
        <w:spacing w:before="0" w:line="262" w:lineRule="exact"/>
        <w:ind w:left="20" w:firstLine="280"/>
      </w:pPr>
      <w:r>
        <w:rPr>
          <w:rStyle w:val="11"/>
          <w:color w:val="000000"/>
        </w:rPr>
        <w:t>ЗАВЬЯЛОВ. Я понял, что, когда сейчас Войницкий говорит про ее красоту Астрову, он говорит очень ис</w:t>
      </w:r>
      <w:r>
        <w:rPr>
          <w:rStyle w:val="11"/>
          <w:color w:val="000000"/>
        </w:rPr>
        <w:softHyphen/>
        <w:t>кренне. И потом, когда он войдет с букетом роз, тогда вспомнит: как же так?..</w:t>
      </w:r>
    </w:p>
    <w:p w:rsidR="00244497" w:rsidRDefault="00244497">
      <w:pPr>
        <w:pStyle w:val="a4"/>
        <w:framePr w:w="5280" w:h="9301" w:hRule="exact" w:wrap="none" w:vAnchor="page" w:hAnchor="page" w:x="3326" w:y="3792"/>
        <w:shd w:val="clear" w:color="auto" w:fill="auto"/>
        <w:spacing w:before="0" w:line="262" w:lineRule="exact"/>
        <w:ind w:left="20" w:firstLine="280"/>
      </w:pPr>
      <w:r>
        <w:rPr>
          <w:rStyle w:val="11"/>
          <w:color w:val="000000"/>
        </w:rPr>
        <w:t>ДОДИН. Ну да, Войницкому хотелось, чтобы они с Астровым вместе ее безответно любили.</w:t>
      </w:r>
    </w:p>
    <w:p w:rsidR="00244497" w:rsidRDefault="00244497">
      <w:pPr>
        <w:pStyle w:val="a4"/>
        <w:framePr w:w="5280" w:h="9301" w:hRule="exact" w:wrap="none" w:vAnchor="page" w:hAnchor="page" w:x="3326" w:y="3792"/>
        <w:shd w:val="clear" w:color="auto" w:fill="auto"/>
        <w:spacing w:before="0" w:after="245" w:line="262" w:lineRule="exact"/>
        <w:ind w:left="20" w:firstLine="280"/>
      </w:pPr>
      <w:r>
        <w:rPr>
          <w:rStyle w:val="11"/>
          <w:color w:val="000000"/>
        </w:rPr>
        <w:t>ЗАВЬЯЛОВ. Тогда правильнее.</w:t>
      </w:r>
    </w:p>
    <w:p w:rsidR="00244497" w:rsidRDefault="00244497">
      <w:pPr>
        <w:pStyle w:val="1010"/>
        <w:framePr w:w="5280" w:h="9301" w:hRule="exact" w:wrap="none" w:vAnchor="page" w:hAnchor="page" w:x="3326" w:y="3792"/>
        <w:shd w:val="clear" w:color="auto" w:fill="auto"/>
        <w:spacing w:before="0" w:after="203" w:line="180" w:lineRule="exact"/>
        <w:ind w:left="20" w:firstLine="280"/>
      </w:pPr>
      <w:r>
        <w:rPr>
          <w:rStyle w:val="100pt3"/>
          <w:i/>
          <w:iCs/>
          <w:color w:val="000000"/>
        </w:rPr>
        <w:t>Проба.</w:t>
      </w:r>
    </w:p>
    <w:p w:rsidR="00244497" w:rsidRDefault="00244497">
      <w:pPr>
        <w:pStyle w:val="a4"/>
        <w:framePr w:w="5280" w:h="9301" w:hRule="exact" w:wrap="none" w:vAnchor="page" w:hAnchor="page" w:x="3326" w:y="3792"/>
        <w:shd w:val="clear" w:color="auto" w:fill="auto"/>
        <w:spacing w:before="0" w:line="257" w:lineRule="exact"/>
        <w:ind w:left="20" w:firstLine="280"/>
      </w:pPr>
      <w:r>
        <w:rPr>
          <w:rStyle w:val="11"/>
          <w:color w:val="000000"/>
        </w:rPr>
        <w:t>ЕЛЕНА АНДРЕЕВНА. Вчера вечером он хандрил, жаловался на боли в ногах, а сегодня ничего...</w:t>
      </w:r>
    </w:p>
    <w:p w:rsidR="00244497" w:rsidRDefault="00244497">
      <w:pPr>
        <w:pStyle w:val="a4"/>
        <w:framePr w:w="5280" w:h="9301" w:hRule="exact" w:wrap="none" w:vAnchor="page" w:hAnchor="page" w:x="3326" w:y="3792"/>
        <w:shd w:val="clear" w:color="auto" w:fill="auto"/>
        <w:spacing w:before="0" w:after="242" w:line="257" w:lineRule="exact"/>
        <w:ind w:left="20" w:firstLine="280"/>
      </w:pPr>
      <w:r>
        <w:rPr>
          <w:rStyle w:val="11"/>
          <w:color w:val="000000"/>
        </w:rPr>
        <w:t>ДОДИН. «Вчера вечером он хандрил, жаловался на боли в ногах, а сегодня ничего...» Она удивительно правдива.</w:t>
      </w:r>
    </w:p>
    <w:p w:rsidR="00244497" w:rsidRDefault="00244497">
      <w:pPr>
        <w:pStyle w:val="1010"/>
        <w:framePr w:w="5280" w:h="9301" w:hRule="exact" w:wrap="none" w:vAnchor="page" w:hAnchor="page" w:x="3326" w:y="3792"/>
        <w:shd w:val="clear" w:color="auto" w:fill="auto"/>
        <w:spacing w:before="0" w:after="203" w:line="180" w:lineRule="exact"/>
        <w:ind w:left="20" w:firstLine="280"/>
      </w:pPr>
      <w:r>
        <w:rPr>
          <w:rStyle w:val="100pt3"/>
          <w:i/>
          <w:iCs/>
          <w:color w:val="000000"/>
        </w:rPr>
        <w:t>Проба.</w:t>
      </w:r>
    </w:p>
    <w:p w:rsidR="00244497" w:rsidRDefault="00244497">
      <w:pPr>
        <w:pStyle w:val="a4"/>
        <w:framePr w:w="5280" w:h="9301" w:hRule="exact" w:wrap="none" w:vAnchor="page" w:hAnchor="page" w:x="3326" w:y="3792"/>
        <w:shd w:val="clear" w:color="auto" w:fill="auto"/>
        <w:spacing w:before="0" w:line="257" w:lineRule="exact"/>
        <w:ind w:left="20" w:firstLine="280"/>
      </w:pPr>
      <w:r>
        <w:rPr>
          <w:rStyle w:val="11"/>
          <w:color w:val="000000"/>
        </w:rPr>
        <w:t>СОНЯ. Вы небось не обедали?</w:t>
      </w:r>
    </w:p>
    <w:p w:rsidR="00244497" w:rsidRDefault="00244497">
      <w:pPr>
        <w:pStyle w:val="a4"/>
        <w:framePr w:w="5280" w:h="9301" w:hRule="exact" w:wrap="none" w:vAnchor="page" w:hAnchor="page" w:x="3326" w:y="3792"/>
        <w:shd w:val="clear" w:color="auto" w:fill="auto"/>
        <w:spacing w:before="0" w:line="257" w:lineRule="exact"/>
        <w:ind w:left="20" w:firstLine="280"/>
      </w:pPr>
      <w:r>
        <w:rPr>
          <w:rStyle w:val="11"/>
          <w:color w:val="000000"/>
        </w:rPr>
        <w:t xml:space="preserve">ДОДИН </w:t>
      </w:r>
      <w:r>
        <w:rPr>
          <w:rStyle w:val="36"/>
          <w:color w:val="000000"/>
        </w:rPr>
        <w:t>(Моторной).</w:t>
      </w:r>
      <w:r>
        <w:rPr>
          <w:rStyle w:val="11"/>
          <w:color w:val="000000"/>
        </w:rPr>
        <w:t xml:space="preserve"> Можно ревновать к Астрову Елену Андреевну, это правильно. Это хорошая мысль: Соня сразу поймала их особые отношения. Но только не переводи ревность к Елене Андреевне на Астрова. Наоборот, надо тогда забирать его в охапку, и пусть он разговаривает с тобой так, как он разговаривает с Еле</w:t>
      </w:r>
      <w:r>
        <w:rPr>
          <w:rStyle w:val="11"/>
          <w:color w:val="000000"/>
        </w:rPr>
        <w:softHyphen/>
        <w:t>ной Андреевной.</w:t>
      </w:r>
    </w:p>
    <w:p w:rsidR="00244497" w:rsidRDefault="00244497">
      <w:pPr>
        <w:pStyle w:val="a4"/>
        <w:framePr w:w="5280" w:h="9301" w:hRule="exact" w:wrap="none" w:vAnchor="page" w:hAnchor="page" w:x="3326" w:y="3792"/>
        <w:shd w:val="clear" w:color="auto" w:fill="auto"/>
        <w:spacing w:before="0" w:line="257" w:lineRule="exact"/>
        <w:ind w:left="20" w:firstLine="280"/>
      </w:pPr>
      <w:r>
        <w:rPr>
          <w:rStyle w:val="11"/>
          <w:color w:val="000000"/>
        </w:rPr>
        <w:t>ЗАВЬЯЛОВ. Я долго думал, почему Астров говорит про лес. Если они таким образом просто общаются, то можно говорить о лошадях, о хорошей погоде, об ов</w:t>
      </w:r>
      <w:r>
        <w:rPr>
          <w:rStyle w:val="11"/>
          <w:color w:val="000000"/>
        </w:rPr>
        <w:softHyphen/>
        <w:t>сах...</w:t>
      </w:r>
    </w:p>
    <w:p w:rsidR="00244497" w:rsidRDefault="00244497">
      <w:pPr>
        <w:pStyle w:val="a4"/>
        <w:framePr w:w="5280" w:h="9301" w:hRule="exact" w:wrap="none" w:vAnchor="page" w:hAnchor="page" w:x="3326" w:y="3792"/>
        <w:shd w:val="clear" w:color="auto" w:fill="auto"/>
        <w:spacing w:before="0" w:line="257" w:lineRule="exact"/>
        <w:ind w:left="20" w:firstLine="280"/>
      </w:pPr>
      <w:r>
        <w:rPr>
          <w:rStyle w:val="11"/>
          <w:color w:val="000000"/>
        </w:rPr>
        <w:t>ДОДИН. Да.</w:t>
      </w:r>
    </w:p>
    <w:p w:rsidR="00244497" w:rsidRDefault="00244497">
      <w:pPr>
        <w:pStyle w:val="a6"/>
        <w:framePr w:wrap="none" w:vAnchor="page" w:hAnchor="page" w:x="5795" w:y="13340"/>
        <w:shd w:val="clear" w:color="auto" w:fill="auto"/>
        <w:spacing w:line="130" w:lineRule="exact"/>
        <w:ind w:left="40"/>
      </w:pPr>
      <w:r>
        <w:rPr>
          <w:rStyle w:val="0pt3"/>
          <w:b/>
          <w:bCs/>
          <w:color w:val="000000"/>
        </w:rPr>
        <w:t>274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04" w:y="3310"/>
        <w:shd w:val="clear" w:color="auto" w:fill="auto"/>
        <w:spacing w:line="130" w:lineRule="exact"/>
        <w:ind w:left="20"/>
      </w:pPr>
      <w:r>
        <w:rPr>
          <w:rStyle w:val="33"/>
          <w:b/>
          <w:bCs/>
          <w:color w:val="000000"/>
        </w:rPr>
        <w:t>Репетиции спектакля «Дядя Ваня»</w:t>
      </w:r>
    </w:p>
    <w:p w:rsidR="00244497" w:rsidRDefault="00244497">
      <w:pPr>
        <w:pStyle w:val="1010"/>
        <w:framePr w:w="5280" w:h="9235" w:hRule="exact" w:wrap="none" w:vAnchor="page" w:hAnchor="page" w:x="3326" w:y="3857"/>
        <w:shd w:val="clear" w:color="auto" w:fill="auto"/>
        <w:spacing w:before="0" w:after="259" w:line="180" w:lineRule="exact"/>
        <w:ind w:left="20" w:firstLine="280"/>
      </w:pPr>
      <w:r>
        <w:rPr>
          <w:rStyle w:val="100pt3"/>
          <w:i/>
          <w:iCs/>
          <w:color w:val="000000"/>
        </w:rPr>
        <w:t>Проба.</w:t>
      </w:r>
    </w:p>
    <w:p w:rsidR="00244497" w:rsidRDefault="00244497">
      <w:pPr>
        <w:pStyle w:val="a4"/>
        <w:framePr w:w="5280" w:h="9235" w:hRule="exact" w:wrap="none" w:vAnchor="page" w:hAnchor="page" w:x="3326" w:y="3857"/>
        <w:shd w:val="clear" w:color="auto" w:fill="auto"/>
        <w:spacing w:before="0" w:line="180" w:lineRule="exact"/>
        <w:ind w:left="20" w:firstLine="280"/>
      </w:pPr>
      <w:r>
        <w:rPr>
          <w:rStyle w:val="11"/>
          <w:color w:val="000000"/>
        </w:rPr>
        <w:t>СОНЯ. Мы теперь обедаем в седьмом часу.</w:t>
      </w:r>
    </w:p>
    <w:p w:rsidR="00244497" w:rsidRDefault="00244497">
      <w:pPr>
        <w:pStyle w:val="a4"/>
        <w:framePr w:w="5280" w:h="9235" w:hRule="exact" w:wrap="none" w:vAnchor="page" w:hAnchor="page" w:x="3326" w:y="3857"/>
        <w:shd w:val="clear" w:color="auto" w:fill="auto"/>
        <w:spacing w:before="0" w:line="269" w:lineRule="exact"/>
        <w:ind w:left="20" w:right="20" w:firstLine="280"/>
      </w:pPr>
      <w:r>
        <w:rPr>
          <w:rStyle w:val="11"/>
          <w:color w:val="000000"/>
        </w:rPr>
        <w:t>ДОДИН. Мне кажется, с Астровым Соня очень ак</w:t>
      </w:r>
      <w:r>
        <w:rPr>
          <w:rStyle w:val="11"/>
          <w:color w:val="000000"/>
        </w:rPr>
        <w:softHyphen/>
        <w:t>тивна, прямо забирает его в себя. Даже вместо него лекции читает.</w:t>
      </w:r>
    </w:p>
    <w:p w:rsidR="00244497" w:rsidRDefault="00244497">
      <w:pPr>
        <w:pStyle w:val="a4"/>
        <w:framePr w:w="5280" w:h="9235" w:hRule="exact" w:wrap="none" w:vAnchor="page" w:hAnchor="page" w:x="3326" w:y="3857"/>
        <w:shd w:val="clear" w:color="auto" w:fill="auto"/>
        <w:spacing w:before="0" w:line="286" w:lineRule="exact"/>
        <w:ind w:left="20" w:right="20" w:firstLine="280"/>
      </w:pPr>
      <w:r>
        <w:rPr>
          <w:rStyle w:val="11"/>
          <w:color w:val="000000"/>
        </w:rPr>
        <w:t xml:space="preserve">МОТОРНАЯ </w:t>
      </w:r>
      <w:r>
        <w:rPr>
          <w:rStyle w:val="36"/>
          <w:color w:val="000000"/>
        </w:rPr>
        <w:t>(смеясь).</w:t>
      </w:r>
      <w:r>
        <w:rPr>
          <w:rStyle w:val="11"/>
          <w:color w:val="000000"/>
        </w:rPr>
        <w:t xml:space="preserve"> Мы теперь обедаем в седьмом часу.</w:t>
      </w:r>
    </w:p>
    <w:p w:rsidR="00244497" w:rsidRDefault="00244497">
      <w:pPr>
        <w:pStyle w:val="a4"/>
        <w:framePr w:w="5280" w:h="9235" w:hRule="exact" w:wrap="none" w:vAnchor="page" w:hAnchor="page" w:x="3326" w:y="3857"/>
        <w:shd w:val="clear" w:color="auto" w:fill="auto"/>
        <w:spacing w:before="0" w:line="278" w:lineRule="exact"/>
        <w:ind w:left="20" w:right="20" w:firstLine="280"/>
      </w:pPr>
      <w:r>
        <w:rPr>
          <w:rStyle w:val="11"/>
          <w:color w:val="000000"/>
        </w:rPr>
        <w:t>ДОДИН. Пусть только она не сама смеется, пусть он смеется.</w:t>
      </w:r>
    </w:p>
    <w:p w:rsidR="00244497" w:rsidRDefault="00244497">
      <w:pPr>
        <w:pStyle w:val="a4"/>
        <w:framePr w:w="5280" w:h="9235" w:hRule="exact" w:wrap="none" w:vAnchor="page" w:hAnchor="page" w:x="3326" w:y="3857"/>
        <w:shd w:val="clear" w:color="auto" w:fill="auto"/>
        <w:spacing w:before="0" w:line="257" w:lineRule="exact"/>
        <w:ind w:left="20" w:right="20" w:firstLine="280"/>
      </w:pPr>
      <w:r>
        <w:rPr>
          <w:rStyle w:val="11"/>
          <w:color w:val="000000"/>
        </w:rPr>
        <w:t>СОНЯ. Так вот кстати и пообедаете. Мы теперь обе</w:t>
      </w:r>
      <w:r>
        <w:rPr>
          <w:rStyle w:val="11"/>
          <w:color w:val="000000"/>
        </w:rPr>
        <w:softHyphen/>
        <w:t>даем в седьмом часу. Холодный чай!</w:t>
      </w:r>
    </w:p>
    <w:p w:rsidR="00244497" w:rsidRDefault="00244497">
      <w:pPr>
        <w:pStyle w:val="a4"/>
        <w:framePr w:w="5280" w:h="9235" w:hRule="exact" w:wrap="none" w:vAnchor="page" w:hAnchor="page" w:x="3326" w:y="3857"/>
        <w:shd w:val="clear" w:color="auto" w:fill="auto"/>
        <w:spacing w:before="0" w:line="257" w:lineRule="exact"/>
        <w:ind w:left="20" w:firstLine="280"/>
      </w:pPr>
      <w:r>
        <w:rPr>
          <w:rStyle w:val="11"/>
          <w:color w:val="000000"/>
        </w:rPr>
        <w:t xml:space="preserve">ДОДИН </w:t>
      </w:r>
      <w:r>
        <w:rPr>
          <w:rStyle w:val="36"/>
          <w:color w:val="000000"/>
        </w:rPr>
        <w:t>(с возмущением).</w:t>
      </w:r>
      <w:r>
        <w:rPr>
          <w:rStyle w:val="11"/>
          <w:color w:val="000000"/>
        </w:rPr>
        <w:t xml:space="preserve"> «Холодный чай!»</w:t>
      </w:r>
    </w:p>
    <w:p w:rsidR="00244497" w:rsidRDefault="00244497">
      <w:pPr>
        <w:pStyle w:val="a4"/>
        <w:framePr w:w="5280" w:h="9235" w:hRule="exact" w:wrap="none" w:vAnchor="page" w:hAnchor="page" w:x="3326" w:y="3857"/>
        <w:shd w:val="clear" w:color="auto" w:fill="auto"/>
        <w:spacing w:before="0" w:line="257" w:lineRule="exact"/>
        <w:ind w:left="20" w:right="20" w:firstLine="280"/>
      </w:pPr>
      <w:r>
        <w:rPr>
          <w:rStyle w:val="11"/>
          <w:color w:val="000000"/>
        </w:rPr>
        <w:t>ТЕЛЕГИН. В самоваре уже значительно понизилась температура.</w:t>
      </w:r>
    </w:p>
    <w:p w:rsidR="00244497" w:rsidRDefault="00244497">
      <w:pPr>
        <w:pStyle w:val="a4"/>
        <w:framePr w:w="5280" w:h="9235" w:hRule="exact" w:wrap="none" w:vAnchor="page" w:hAnchor="page" w:x="3326" w:y="3857"/>
        <w:shd w:val="clear" w:color="auto" w:fill="auto"/>
        <w:spacing w:before="0" w:line="257" w:lineRule="exact"/>
        <w:ind w:left="20" w:right="20" w:firstLine="280"/>
      </w:pPr>
      <w:r>
        <w:rPr>
          <w:rStyle w:val="134"/>
          <w:color w:val="000000"/>
        </w:rPr>
        <w:t xml:space="preserve">додин </w:t>
      </w:r>
      <w:r>
        <w:rPr>
          <w:rStyle w:val="36"/>
          <w:color w:val="000000"/>
        </w:rPr>
        <w:t>(за Телегина).</w:t>
      </w:r>
      <w:r>
        <w:rPr>
          <w:rStyle w:val="11"/>
          <w:color w:val="000000"/>
        </w:rPr>
        <w:t xml:space="preserve"> </w:t>
      </w:r>
      <w:r>
        <w:rPr>
          <w:rStyle w:val="134"/>
          <w:color w:val="000000"/>
        </w:rPr>
        <w:t xml:space="preserve">«В </w:t>
      </w:r>
      <w:r>
        <w:rPr>
          <w:rStyle w:val="11"/>
          <w:color w:val="000000"/>
        </w:rPr>
        <w:t>самоваре уже значительно понизилась температура». Это дело деликатное. Мы долго гуляли, поэтому не будем сейчас про остывший чай. Мы выпьем и такой.</w:t>
      </w:r>
    </w:p>
    <w:p w:rsidR="00244497" w:rsidRDefault="00244497">
      <w:pPr>
        <w:pStyle w:val="a4"/>
        <w:framePr w:w="5280" w:h="9235" w:hRule="exact" w:wrap="none" w:vAnchor="page" w:hAnchor="page" w:x="3326" w:y="3857"/>
        <w:shd w:val="clear" w:color="auto" w:fill="auto"/>
        <w:spacing w:before="0" w:line="257" w:lineRule="exact"/>
        <w:ind w:left="20" w:right="20" w:firstLine="280"/>
      </w:pPr>
      <w:r>
        <w:rPr>
          <w:rStyle w:val="11"/>
          <w:color w:val="000000"/>
        </w:rPr>
        <w:t>ЕЛЕНА АНДРЕЕВНА. Ничего, Иван Иваныч, мы и холодный выпьем.</w:t>
      </w:r>
    </w:p>
    <w:p w:rsidR="00244497" w:rsidRDefault="00244497">
      <w:pPr>
        <w:pStyle w:val="a4"/>
        <w:framePr w:w="5280" w:h="9235" w:hRule="exact" w:wrap="none" w:vAnchor="page" w:hAnchor="page" w:x="3326" w:y="3857"/>
        <w:shd w:val="clear" w:color="auto" w:fill="auto"/>
        <w:spacing w:before="0" w:line="257" w:lineRule="exact"/>
        <w:ind w:left="20" w:right="20" w:firstLine="280"/>
      </w:pPr>
      <w:r>
        <w:rPr>
          <w:rStyle w:val="11"/>
          <w:color w:val="000000"/>
        </w:rPr>
        <w:t xml:space="preserve">ДОДИН </w:t>
      </w:r>
      <w:r>
        <w:rPr>
          <w:rStyle w:val="36"/>
          <w:color w:val="000000"/>
        </w:rPr>
        <w:t>(за Елену Андреевну).</w:t>
      </w:r>
      <w:r>
        <w:rPr>
          <w:rStyle w:val="11"/>
          <w:color w:val="000000"/>
        </w:rPr>
        <w:t xml:space="preserve"> Я понимаю, чай остыл, потому что мы так долго гуляли...</w:t>
      </w:r>
    </w:p>
    <w:p w:rsidR="00244497" w:rsidRDefault="00244497">
      <w:pPr>
        <w:pStyle w:val="a4"/>
        <w:framePr w:w="5280" w:h="9235" w:hRule="exact" w:wrap="none" w:vAnchor="page" w:hAnchor="page" w:x="3326" w:y="3857"/>
        <w:shd w:val="clear" w:color="auto" w:fill="auto"/>
        <w:spacing w:before="0" w:line="257" w:lineRule="exact"/>
        <w:ind w:left="20" w:firstLine="280"/>
      </w:pPr>
      <w:r>
        <w:rPr>
          <w:rStyle w:val="11"/>
          <w:color w:val="000000"/>
        </w:rPr>
        <w:t>ТЕЛЕГИН. Виноват-с... Не Иван Иваныч, а...</w:t>
      </w:r>
    </w:p>
    <w:p w:rsidR="00244497" w:rsidRDefault="00244497">
      <w:pPr>
        <w:pStyle w:val="a4"/>
        <w:framePr w:w="5280" w:h="9235" w:hRule="exact" w:wrap="none" w:vAnchor="page" w:hAnchor="page" w:x="3326" w:y="3857"/>
        <w:shd w:val="clear" w:color="auto" w:fill="auto"/>
        <w:spacing w:before="0" w:after="242" w:line="257" w:lineRule="exact"/>
        <w:ind w:left="20" w:right="20" w:firstLine="280"/>
      </w:pPr>
      <w:r>
        <w:rPr>
          <w:rStyle w:val="11"/>
          <w:color w:val="000000"/>
        </w:rPr>
        <w:t xml:space="preserve">ДОДИН </w:t>
      </w:r>
      <w:r>
        <w:rPr>
          <w:rStyle w:val="36"/>
          <w:color w:val="000000"/>
        </w:rPr>
        <w:t>(о Телегине).</w:t>
      </w:r>
      <w:r>
        <w:rPr>
          <w:rStyle w:val="11"/>
          <w:color w:val="000000"/>
        </w:rPr>
        <w:t xml:space="preserve"> Ужасно гордый! Изменение его имени-отчества доводит его до побеления.</w:t>
      </w:r>
    </w:p>
    <w:p w:rsidR="00244497" w:rsidRDefault="00244497">
      <w:pPr>
        <w:pStyle w:val="1010"/>
        <w:framePr w:w="5280" w:h="9235" w:hRule="exact" w:wrap="none" w:vAnchor="page" w:hAnchor="page" w:x="3326" w:y="3857"/>
        <w:shd w:val="clear" w:color="auto" w:fill="auto"/>
        <w:spacing w:before="0" w:after="218" w:line="180" w:lineRule="exact"/>
        <w:ind w:left="20" w:firstLine="280"/>
      </w:pPr>
      <w:r>
        <w:rPr>
          <w:rStyle w:val="100pt3"/>
          <w:i/>
          <w:iCs/>
          <w:color w:val="000000"/>
        </w:rPr>
        <w:t>Проба.</w:t>
      </w:r>
    </w:p>
    <w:p w:rsidR="00244497" w:rsidRDefault="00244497">
      <w:pPr>
        <w:pStyle w:val="a4"/>
        <w:framePr w:w="5280" w:h="9235" w:hRule="exact" w:wrap="none" w:vAnchor="page" w:hAnchor="page" w:x="3326" w:y="3857"/>
        <w:shd w:val="clear" w:color="auto" w:fill="auto"/>
        <w:spacing w:before="0" w:line="259" w:lineRule="exact"/>
        <w:ind w:left="20" w:firstLine="280"/>
      </w:pPr>
      <w:r>
        <w:rPr>
          <w:rStyle w:val="11"/>
          <w:color w:val="000000"/>
        </w:rPr>
        <w:t>ТЕЛЕГИН. Не Иван Иваныч, а Илья Ильич-с...</w:t>
      </w:r>
    </w:p>
    <w:p w:rsidR="00244497" w:rsidRDefault="00244497">
      <w:pPr>
        <w:pStyle w:val="a4"/>
        <w:framePr w:w="5280" w:h="9235" w:hRule="exact" w:wrap="none" w:vAnchor="page" w:hAnchor="page" w:x="3326" w:y="3857"/>
        <w:shd w:val="clear" w:color="auto" w:fill="auto"/>
        <w:spacing w:before="0" w:line="259" w:lineRule="exact"/>
        <w:ind w:left="20" w:right="20" w:firstLine="280"/>
      </w:pPr>
      <w:r>
        <w:rPr>
          <w:rStyle w:val="11"/>
          <w:color w:val="000000"/>
        </w:rPr>
        <w:t>ДОДИН (</w:t>
      </w:r>
      <w:r>
        <w:rPr>
          <w:rStyle w:val="36"/>
          <w:color w:val="000000"/>
        </w:rPr>
        <w:t>Ростовскому).</w:t>
      </w:r>
      <w:r>
        <w:rPr>
          <w:rStyle w:val="11"/>
          <w:color w:val="000000"/>
        </w:rPr>
        <w:t xml:space="preserve"> Ты сейчас впрямую возмуща</w:t>
      </w:r>
      <w:r>
        <w:rPr>
          <w:rStyle w:val="11"/>
          <w:color w:val="000000"/>
        </w:rPr>
        <w:softHyphen/>
        <w:t>ешься на ее ошибку, а если это не впрямую, если это ог</w:t>
      </w:r>
      <w:r>
        <w:rPr>
          <w:rStyle w:val="11"/>
          <w:color w:val="000000"/>
        </w:rPr>
        <w:softHyphen/>
        <w:t xml:space="preserve">ромная внутренняя... </w:t>
      </w:r>
      <w:r>
        <w:rPr>
          <w:rStyle w:val="36"/>
          <w:color w:val="000000"/>
        </w:rPr>
        <w:t>(За Телегина.)</w:t>
      </w:r>
      <w:r>
        <w:rPr>
          <w:rStyle w:val="11"/>
          <w:color w:val="000000"/>
        </w:rPr>
        <w:t xml:space="preserve"> Ваш муж, между про</w:t>
      </w:r>
      <w:r>
        <w:rPr>
          <w:rStyle w:val="11"/>
          <w:color w:val="000000"/>
        </w:rPr>
        <w:softHyphen/>
        <w:t>чим, ушел на пенсию. Ради него дядя Ваня всю жизнь зря прожил... Телегин сейчас мог бы рассказать всю пьесу из-за этого личного оскорбления.</w:t>
      </w:r>
    </w:p>
    <w:p w:rsidR="00244497" w:rsidRDefault="00244497">
      <w:pPr>
        <w:pStyle w:val="a6"/>
        <w:framePr w:wrap="none" w:vAnchor="page" w:hAnchor="page" w:x="5798" w:y="13337"/>
        <w:shd w:val="clear" w:color="auto" w:fill="auto"/>
        <w:spacing w:line="130" w:lineRule="exact"/>
        <w:ind w:left="20"/>
      </w:pPr>
      <w:r>
        <w:rPr>
          <w:rStyle w:val="0pt3"/>
          <w:b/>
          <w:bCs/>
          <w:color w:val="000000"/>
        </w:rPr>
        <w:t>275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1" w:y="3306"/>
        <w:shd w:val="clear" w:color="auto" w:fill="auto"/>
        <w:spacing w:line="140" w:lineRule="exact"/>
        <w:ind w:left="40"/>
      </w:pPr>
      <w:r>
        <w:rPr>
          <w:rStyle w:val="26"/>
          <w:b/>
          <w:bCs/>
          <w:i/>
          <w:iCs/>
          <w:color w:val="000000"/>
        </w:rPr>
        <w:t>Лев Додин. Путешествие без конца</w:t>
      </w:r>
    </w:p>
    <w:p w:rsidR="00244497" w:rsidRDefault="00244497">
      <w:pPr>
        <w:pStyle w:val="1010"/>
        <w:framePr w:w="5278" w:h="9287" w:hRule="exact" w:wrap="none" w:vAnchor="page" w:hAnchor="page" w:x="3327" w:y="3847"/>
        <w:shd w:val="clear" w:color="auto" w:fill="auto"/>
        <w:spacing w:before="0" w:after="206" w:line="180" w:lineRule="exact"/>
        <w:ind w:firstLine="280"/>
      </w:pPr>
      <w:r>
        <w:rPr>
          <w:rStyle w:val="100pt3"/>
          <w:i/>
          <w:iCs/>
          <w:color w:val="000000"/>
        </w:rPr>
        <w:t>Проба.</w:t>
      </w:r>
    </w:p>
    <w:p w:rsidR="00244497" w:rsidRDefault="00244497">
      <w:pPr>
        <w:pStyle w:val="a4"/>
        <w:framePr w:w="5278" w:h="9287" w:hRule="exact" w:wrap="none" w:vAnchor="page" w:hAnchor="page" w:x="3327" w:y="3847"/>
        <w:shd w:val="clear" w:color="auto" w:fill="auto"/>
        <w:spacing w:before="0" w:line="252" w:lineRule="exact"/>
        <w:ind w:firstLine="280"/>
      </w:pPr>
      <w:r>
        <w:rPr>
          <w:rStyle w:val="11"/>
          <w:color w:val="000000"/>
        </w:rPr>
        <w:t>ТЕЛЕГИН. Я когда-то крестил Сонечку...</w:t>
      </w:r>
    </w:p>
    <w:p w:rsidR="00244497" w:rsidRDefault="00244497">
      <w:pPr>
        <w:pStyle w:val="a4"/>
        <w:framePr w:w="5278" w:h="9287" w:hRule="exact" w:wrap="none" w:vAnchor="page" w:hAnchor="page" w:x="3327" w:y="3847"/>
        <w:shd w:val="clear" w:color="auto" w:fill="auto"/>
        <w:spacing w:before="0" w:after="238" w:line="252" w:lineRule="exact"/>
        <w:ind w:right="20" w:firstLine="280"/>
      </w:pPr>
      <w:r>
        <w:rPr>
          <w:rStyle w:val="11"/>
          <w:color w:val="000000"/>
        </w:rPr>
        <w:t>ДОДИН (</w:t>
      </w:r>
      <w:r>
        <w:rPr>
          <w:rStyle w:val="36"/>
          <w:color w:val="000000"/>
        </w:rPr>
        <w:t>Ростовскому</w:t>
      </w:r>
      <w:r>
        <w:rPr>
          <w:rStyle w:val="11"/>
          <w:color w:val="000000"/>
        </w:rPr>
        <w:t xml:space="preserve">). А при этом бы еще тактично. </w:t>
      </w:r>
      <w:r>
        <w:rPr>
          <w:rStyle w:val="36"/>
          <w:color w:val="000000"/>
        </w:rPr>
        <w:t>(За Телегина.)</w:t>
      </w:r>
      <w:r>
        <w:rPr>
          <w:rStyle w:val="11"/>
          <w:color w:val="000000"/>
        </w:rPr>
        <w:t xml:space="preserve"> В общем, это, конечно, все мелочи, абсо</w:t>
      </w:r>
      <w:r>
        <w:rPr>
          <w:rStyle w:val="11"/>
          <w:color w:val="000000"/>
        </w:rPr>
        <w:softHyphen/>
        <w:t>лютная ерунда, но ранит иногда до смерти! Меня зовут Вафля, «по причине моего рябого лица», но, тем не ме</w:t>
      </w:r>
      <w:r>
        <w:rPr>
          <w:rStyle w:val="11"/>
          <w:color w:val="000000"/>
        </w:rPr>
        <w:softHyphen/>
        <w:t>нее, если вы меня назовете Вафля, то я вызову вашего мужа на дуэль. Характер такой. Жену я отпустил, а его бы, с кем сбежала, если бы мог, убил, если бы не было плохо от этого жене... У него характер довольно буй</w:t>
      </w:r>
      <w:r>
        <w:rPr>
          <w:rStyle w:val="11"/>
          <w:color w:val="000000"/>
        </w:rPr>
        <w:softHyphen/>
        <w:t>ный. Он потом в запое участвует не меньше других. Это компания еще та.</w:t>
      </w:r>
    </w:p>
    <w:p w:rsidR="00244497" w:rsidRDefault="00244497">
      <w:pPr>
        <w:pStyle w:val="1010"/>
        <w:framePr w:w="5278" w:h="9287" w:hRule="exact" w:wrap="none" w:vAnchor="page" w:hAnchor="page" w:x="3327" w:y="3847"/>
        <w:shd w:val="clear" w:color="auto" w:fill="auto"/>
        <w:spacing w:before="0" w:after="206" w:line="180" w:lineRule="exact"/>
        <w:ind w:firstLine="280"/>
      </w:pPr>
      <w:r>
        <w:rPr>
          <w:rStyle w:val="100pt3"/>
          <w:i/>
          <w:iCs/>
          <w:color w:val="000000"/>
        </w:rPr>
        <w:t>Проба.</w:t>
      </w:r>
    </w:p>
    <w:p w:rsidR="00244497" w:rsidRDefault="00244497">
      <w:pPr>
        <w:pStyle w:val="a4"/>
        <w:framePr w:w="5278" w:h="9287" w:hRule="exact" w:wrap="none" w:vAnchor="page" w:hAnchor="page" w:x="3327" w:y="3847"/>
        <w:shd w:val="clear" w:color="auto" w:fill="auto"/>
        <w:spacing w:before="0"/>
        <w:ind w:right="20" w:firstLine="280"/>
      </w:pPr>
      <w:r>
        <w:rPr>
          <w:rStyle w:val="11"/>
          <w:color w:val="000000"/>
        </w:rPr>
        <w:t>ТЕЛЕГИН. ...как некоторые меня зовут по причине моего рябого лица, Вафля.</w:t>
      </w:r>
    </w:p>
    <w:p w:rsidR="00244497" w:rsidRDefault="00244497">
      <w:pPr>
        <w:pStyle w:val="a4"/>
        <w:framePr w:w="5278" w:h="9287" w:hRule="exact" w:wrap="none" w:vAnchor="page" w:hAnchor="page" w:x="3327" w:y="3847"/>
        <w:shd w:val="clear" w:color="auto" w:fill="auto"/>
        <w:spacing w:before="0"/>
        <w:ind w:right="20" w:firstLine="280"/>
      </w:pPr>
      <w:r>
        <w:rPr>
          <w:rStyle w:val="11"/>
          <w:color w:val="000000"/>
        </w:rPr>
        <w:t xml:space="preserve">ДОДИН </w:t>
      </w:r>
      <w:r>
        <w:rPr>
          <w:rStyle w:val="36"/>
          <w:color w:val="000000"/>
        </w:rPr>
        <w:t>(за Телегина; нарочито громко смеется).</w:t>
      </w:r>
      <w:r>
        <w:rPr>
          <w:rStyle w:val="11"/>
          <w:color w:val="000000"/>
        </w:rPr>
        <w:t xml:space="preserve"> Ха-ха- ха-ха! «Я когда-то крестил Сонечку...» Я — крестный! Те, кто живут в Петербурге, может быть, и не знают, что крестные существуют на свете.</w:t>
      </w:r>
    </w:p>
    <w:p w:rsidR="00244497" w:rsidRDefault="00244497">
      <w:pPr>
        <w:pStyle w:val="a4"/>
        <w:framePr w:w="5278" w:h="9287" w:hRule="exact" w:wrap="none" w:vAnchor="page" w:hAnchor="page" w:x="3327" w:y="3847"/>
        <w:shd w:val="clear" w:color="auto" w:fill="auto"/>
        <w:spacing w:before="0"/>
        <w:ind w:firstLine="280"/>
      </w:pPr>
      <w:r>
        <w:rPr>
          <w:rStyle w:val="11"/>
          <w:color w:val="000000"/>
        </w:rPr>
        <w:t>ТЕЛЕГИН. ...и его превосходительство, ваш супруг...</w:t>
      </w:r>
    </w:p>
    <w:p w:rsidR="00244497" w:rsidRDefault="00244497">
      <w:pPr>
        <w:pStyle w:val="a4"/>
        <w:framePr w:w="5278" w:h="9287" w:hRule="exact" w:wrap="none" w:vAnchor="page" w:hAnchor="page" w:x="3327" w:y="3847"/>
        <w:shd w:val="clear" w:color="auto" w:fill="auto"/>
        <w:spacing w:before="0"/>
        <w:ind w:right="20" w:firstLine="280"/>
      </w:pPr>
      <w:r>
        <w:rPr>
          <w:rStyle w:val="11"/>
          <w:color w:val="000000"/>
        </w:rPr>
        <w:t xml:space="preserve">ДОДИН </w:t>
      </w:r>
      <w:r>
        <w:rPr>
          <w:rStyle w:val="36"/>
          <w:color w:val="000000"/>
        </w:rPr>
        <w:t>(за Телегина),</w:t>
      </w:r>
      <w:r>
        <w:rPr>
          <w:rStyle w:val="11"/>
          <w:color w:val="000000"/>
        </w:rPr>
        <w:t xml:space="preserve"> «...и его превосходительство, ваш супруг...» Я-то не «его превосходительство», не го</w:t>
      </w:r>
      <w:r>
        <w:rPr>
          <w:rStyle w:val="11"/>
          <w:color w:val="000000"/>
        </w:rPr>
        <w:softHyphen/>
        <w:t>воря уж о том, что не ваш супруг...</w:t>
      </w:r>
    </w:p>
    <w:p w:rsidR="00244497" w:rsidRDefault="00244497">
      <w:pPr>
        <w:pStyle w:val="a4"/>
        <w:framePr w:w="5278" w:h="9287" w:hRule="exact" w:wrap="none" w:vAnchor="page" w:hAnchor="page" w:x="3327" w:y="3847"/>
        <w:shd w:val="clear" w:color="auto" w:fill="auto"/>
        <w:spacing w:before="0"/>
        <w:ind w:right="20" w:firstLine="280"/>
      </w:pPr>
      <w:r>
        <w:rPr>
          <w:rStyle w:val="11"/>
          <w:color w:val="000000"/>
        </w:rPr>
        <w:t>ТЕЛЕГИН, «...и его превосходительство, ваш супруг, знает меня очень хорошо. Я теперь у вас живу-с, в этом имении-с... Если изволили заметить...»</w:t>
      </w:r>
    </w:p>
    <w:p w:rsidR="00244497" w:rsidRDefault="00244497">
      <w:pPr>
        <w:pStyle w:val="a4"/>
        <w:framePr w:w="5278" w:h="9287" w:hRule="exact" w:wrap="none" w:vAnchor="page" w:hAnchor="page" w:x="3327" w:y="3847"/>
        <w:shd w:val="clear" w:color="auto" w:fill="auto"/>
        <w:spacing w:before="0"/>
        <w:ind w:right="20" w:firstLine="280"/>
      </w:pPr>
      <w:r>
        <w:rPr>
          <w:rStyle w:val="11"/>
          <w:color w:val="000000"/>
        </w:rPr>
        <w:t xml:space="preserve">ДОДИН </w:t>
      </w:r>
      <w:r>
        <w:rPr>
          <w:rStyle w:val="36"/>
          <w:color w:val="000000"/>
        </w:rPr>
        <w:t>(о Телегине).</w:t>
      </w:r>
      <w:r>
        <w:rPr>
          <w:rStyle w:val="11"/>
          <w:color w:val="000000"/>
        </w:rPr>
        <w:t xml:space="preserve"> Это для него больная тема. Ка</w:t>
      </w:r>
      <w:r>
        <w:rPr>
          <w:rStyle w:val="11"/>
          <w:color w:val="000000"/>
        </w:rPr>
        <w:softHyphen/>
        <w:t>ждый день здесь обедает. Ночевать в комнате для гос</w:t>
      </w:r>
      <w:r>
        <w:rPr>
          <w:rStyle w:val="11"/>
          <w:color w:val="000000"/>
        </w:rPr>
        <w:softHyphen/>
        <w:t>тей — это еще принято, а вот каждый день обедать — это уже перебор.</w:t>
      </w:r>
    </w:p>
    <w:p w:rsidR="00244497" w:rsidRDefault="00244497">
      <w:pPr>
        <w:pStyle w:val="a4"/>
        <w:framePr w:w="5278" w:h="9287" w:hRule="exact" w:wrap="none" w:vAnchor="page" w:hAnchor="page" w:x="3327" w:y="3847"/>
        <w:shd w:val="clear" w:color="auto" w:fill="auto"/>
        <w:spacing w:before="0"/>
        <w:ind w:right="20" w:firstLine="280"/>
      </w:pPr>
      <w:r>
        <w:rPr>
          <w:rStyle w:val="11"/>
          <w:color w:val="000000"/>
        </w:rPr>
        <w:t xml:space="preserve">СЕМАК </w:t>
      </w:r>
      <w:r>
        <w:rPr>
          <w:rStyle w:val="36"/>
          <w:color w:val="000000"/>
        </w:rPr>
        <w:t>(за Телегина).</w:t>
      </w:r>
      <w:r>
        <w:rPr>
          <w:rStyle w:val="11"/>
          <w:color w:val="000000"/>
        </w:rPr>
        <w:t xml:space="preserve"> Но с вами стою на одной ступе</w:t>
      </w:r>
      <w:r>
        <w:rPr>
          <w:rStyle w:val="11"/>
          <w:color w:val="000000"/>
        </w:rPr>
        <w:softHyphen/>
        <w:t>ни по государственной лестнице.</w:t>
      </w:r>
    </w:p>
    <w:p w:rsidR="00244497" w:rsidRDefault="00244497">
      <w:pPr>
        <w:pStyle w:val="a4"/>
        <w:framePr w:w="5278" w:h="9287" w:hRule="exact" w:wrap="none" w:vAnchor="page" w:hAnchor="page" w:x="3327" w:y="3847"/>
        <w:shd w:val="clear" w:color="auto" w:fill="auto"/>
        <w:spacing w:before="0"/>
        <w:ind w:right="20" w:firstLine="280"/>
      </w:pPr>
      <w:r>
        <w:rPr>
          <w:rStyle w:val="11"/>
          <w:color w:val="000000"/>
        </w:rPr>
        <w:t>ТЕЛЕГИН. Если изволили заметить, я каждый день с вами обедаю.</w:t>
      </w:r>
    </w:p>
    <w:p w:rsidR="00244497" w:rsidRDefault="00244497">
      <w:pPr>
        <w:pStyle w:val="a6"/>
        <w:framePr w:wrap="none" w:vAnchor="page" w:hAnchor="page" w:x="5799" w:y="13338"/>
        <w:shd w:val="clear" w:color="auto" w:fill="auto"/>
        <w:spacing w:line="130" w:lineRule="exact"/>
        <w:ind w:left="20"/>
      </w:pPr>
      <w:r>
        <w:rPr>
          <w:rStyle w:val="0pt3"/>
          <w:b/>
          <w:bCs/>
          <w:color w:val="000000"/>
        </w:rPr>
        <w:t>276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10" w:y="3311"/>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73" w:h="9310" w:hRule="exact" w:wrap="none" w:vAnchor="page" w:hAnchor="page" w:x="3329" w:y="3796"/>
        <w:shd w:val="clear" w:color="auto" w:fill="auto"/>
        <w:spacing w:before="0"/>
        <w:ind w:right="20" w:firstLine="280"/>
      </w:pPr>
      <w:r>
        <w:rPr>
          <w:rStyle w:val="15pt"/>
          <w:color w:val="000000"/>
        </w:rPr>
        <w:t xml:space="preserve">додин </w:t>
      </w:r>
      <w:r>
        <w:rPr>
          <w:rStyle w:val="36"/>
          <w:color w:val="000000"/>
        </w:rPr>
        <w:t>(за Телегина).</w:t>
      </w:r>
      <w:r>
        <w:rPr>
          <w:rStyle w:val="11"/>
          <w:color w:val="000000"/>
        </w:rPr>
        <w:t xml:space="preserve"> Но, тем не менее, каждый день здесь обедаю. И, между прочим, с вами на одной ступени состою. С вами за одним столом сижу, не в людской.</w:t>
      </w:r>
    </w:p>
    <w:p w:rsidR="00244497" w:rsidRDefault="00244497">
      <w:pPr>
        <w:pStyle w:val="a4"/>
        <w:framePr w:w="5273" w:h="9310" w:hRule="exact" w:wrap="none" w:vAnchor="page" w:hAnchor="page" w:x="3329" w:y="3796"/>
        <w:shd w:val="clear" w:color="auto" w:fill="auto"/>
        <w:spacing w:before="0"/>
        <w:ind w:right="20" w:firstLine="280"/>
      </w:pPr>
      <w:r>
        <w:rPr>
          <w:rStyle w:val="11"/>
          <w:color w:val="000000"/>
        </w:rPr>
        <w:t xml:space="preserve">СЕМАК </w:t>
      </w:r>
      <w:r>
        <w:rPr>
          <w:rStyle w:val="36"/>
          <w:color w:val="000000"/>
        </w:rPr>
        <w:t>(за Телегина).</w:t>
      </w:r>
      <w:r>
        <w:rPr>
          <w:rStyle w:val="11"/>
          <w:color w:val="000000"/>
        </w:rPr>
        <w:t xml:space="preserve"> Поэтому потрудитесь запом</w:t>
      </w:r>
      <w:r>
        <w:rPr>
          <w:rStyle w:val="11"/>
          <w:color w:val="000000"/>
        </w:rPr>
        <w:softHyphen/>
        <w:t>нить мое имя и отчество.</w:t>
      </w:r>
    </w:p>
    <w:p w:rsidR="00244497" w:rsidRDefault="00244497">
      <w:pPr>
        <w:pStyle w:val="a4"/>
        <w:framePr w:w="5273" w:h="9310" w:hRule="exact" w:wrap="none" w:vAnchor="page" w:hAnchor="page" w:x="3329" w:y="3796"/>
        <w:shd w:val="clear" w:color="auto" w:fill="auto"/>
        <w:spacing w:before="0"/>
        <w:ind w:right="20" w:firstLine="280"/>
      </w:pPr>
      <w:r>
        <w:rPr>
          <w:rStyle w:val="11"/>
          <w:color w:val="000000"/>
        </w:rPr>
        <w:t xml:space="preserve">ДОДИН </w:t>
      </w:r>
      <w:r>
        <w:rPr>
          <w:rStyle w:val="36"/>
          <w:color w:val="000000"/>
        </w:rPr>
        <w:t>(за Телегина).</w:t>
      </w:r>
      <w:r>
        <w:rPr>
          <w:rStyle w:val="11"/>
          <w:color w:val="000000"/>
        </w:rPr>
        <w:t xml:space="preserve"> Поэтому, когда придется ска</w:t>
      </w:r>
      <w:r>
        <w:rPr>
          <w:rStyle w:val="11"/>
          <w:color w:val="000000"/>
        </w:rPr>
        <w:softHyphen/>
        <w:t>зать: соль можно, Илья Ильич? — если скажете: Иван Иваныч, то не передам.</w:t>
      </w:r>
    </w:p>
    <w:p w:rsidR="00244497" w:rsidRDefault="00244497">
      <w:pPr>
        <w:pStyle w:val="a4"/>
        <w:framePr w:w="5273" w:h="9310" w:hRule="exact" w:wrap="none" w:vAnchor="page" w:hAnchor="page" w:x="3329" w:y="3796"/>
        <w:shd w:val="clear" w:color="auto" w:fill="auto"/>
        <w:spacing w:before="0"/>
        <w:ind w:firstLine="280"/>
      </w:pPr>
      <w:r>
        <w:rPr>
          <w:rStyle w:val="11"/>
          <w:color w:val="000000"/>
        </w:rPr>
        <w:t>СОНЯ. Илья Ильич наш помощник, правая рука.</w:t>
      </w:r>
    </w:p>
    <w:p w:rsidR="00244497" w:rsidRDefault="00244497">
      <w:pPr>
        <w:pStyle w:val="a4"/>
        <w:framePr w:w="5273" w:h="9310" w:hRule="exact" w:wrap="none" w:vAnchor="page" w:hAnchor="page" w:x="3329" w:y="3796"/>
        <w:shd w:val="clear" w:color="auto" w:fill="auto"/>
        <w:spacing w:before="0"/>
        <w:ind w:right="20" w:firstLine="280"/>
      </w:pPr>
      <w:r>
        <w:rPr>
          <w:rStyle w:val="11"/>
          <w:color w:val="000000"/>
        </w:rPr>
        <w:t xml:space="preserve">ДОДИН </w:t>
      </w:r>
      <w:r>
        <w:rPr>
          <w:rStyle w:val="36"/>
          <w:color w:val="000000"/>
        </w:rPr>
        <w:t>(за Соню).</w:t>
      </w:r>
      <w:r>
        <w:rPr>
          <w:rStyle w:val="11"/>
          <w:color w:val="000000"/>
        </w:rPr>
        <w:t xml:space="preserve"> «Илья Ильич наш помощник, правая рука». Можно сказать — вождь нашего движе</w:t>
      </w:r>
      <w:r>
        <w:rPr>
          <w:rStyle w:val="11"/>
          <w:color w:val="000000"/>
        </w:rPr>
        <w:softHyphen/>
        <w:t xml:space="preserve">ния! </w:t>
      </w:r>
      <w:r>
        <w:rPr>
          <w:rStyle w:val="36"/>
          <w:color w:val="000000"/>
        </w:rPr>
        <w:t>(Моторной.)</w:t>
      </w:r>
      <w:r>
        <w:rPr>
          <w:rStyle w:val="11"/>
          <w:color w:val="000000"/>
        </w:rPr>
        <w:t xml:space="preserve"> Тогда уж его ей надо поднять на пьеде</w:t>
      </w:r>
      <w:r>
        <w:rPr>
          <w:rStyle w:val="11"/>
          <w:color w:val="000000"/>
        </w:rPr>
        <w:softHyphen/>
        <w:t>стал.</w:t>
      </w:r>
    </w:p>
    <w:p w:rsidR="00244497" w:rsidRDefault="00244497">
      <w:pPr>
        <w:pStyle w:val="a4"/>
        <w:framePr w:w="5273" w:h="9310" w:hRule="exact" w:wrap="none" w:vAnchor="page" w:hAnchor="page" w:x="3329" w:y="3796"/>
        <w:shd w:val="clear" w:color="auto" w:fill="auto"/>
        <w:spacing w:before="0"/>
        <w:ind w:firstLine="280"/>
      </w:pPr>
      <w:r>
        <w:rPr>
          <w:rStyle w:val="11"/>
          <w:color w:val="000000"/>
        </w:rPr>
        <w:t>СЕМАК. Знаменосец такой.</w:t>
      </w:r>
    </w:p>
    <w:p w:rsidR="00244497" w:rsidRDefault="00244497">
      <w:pPr>
        <w:pStyle w:val="a4"/>
        <w:framePr w:w="5273" w:h="9310" w:hRule="exact" w:wrap="none" w:vAnchor="page" w:hAnchor="page" w:x="3329" w:y="3796"/>
        <w:shd w:val="clear" w:color="auto" w:fill="auto"/>
        <w:spacing w:before="0"/>
        <w:ind w:right="20" w:firstLine="280"/>
      </w:pPr>
      <w:r>
        <w:rPr>
          <w:rStyle w:val="11"/>
          <w:color w:val="000000"/>
        </w:rPr>
        <w:t>СОНЯ. Илья Ильич наш помощник, правая рука. Да</w:t>
      </w:r>
      <w:r>
        <w:rPr>
          <w:rStyle w:val="11"/>
          <w:color w:val="000000"/>
        </w:rPr>
        <w:softHyphen/>
        <w:t>вайте, крестненький, я вам еще налью.</w:t>
      </w:r>
    </w:p>
    <w:p w:rsidR="00244497" w:rsidRDefault="00244497">
      <w:pPr>
        <w:pStyle w:val="a4"/>
        <w:framePr w:w="5273" w:h="9310" w:hRule="exact" w:wrap="none" w:vAnchor="page" w:hAnchor="page" w:x="3329" w:y="3796"/>
        <w:shd w:val="clear" w:color="auto" w:fill="auto"/>
        <w:spacing w:before="0"/>
        <w:ind w:right="20" w:firstLine="280"/>
      </w:pPr>
      <w:r>
        <w:rPr>
          <w:rStyle w:val="11"/>
          <w:color w:val="000000"/>
        </w:rPr>
        <w:t xml:space="preserve">ДОДИН </w:t>
      </w:r>
      <w:r>
        <w:rPr>
          <w:rStyle w:val="36"/>
          <w:color w:val="000000"/>
        </w:rPr>
        <w:t>(за Соню).</w:t>
      </w:r>
      <w:r>
        <w:rPr>
          <w:rStyle w:val="11"/>
          <w:color w:val="000000"/>
        </w:rPr>
        <w:t xml:space="preserve"> «Илья Ильич наш помощник, правая рука». Все-таки давайте я вам еще налью. Чай, конечно, холодный, в нем значительно понизилась тем</w:t>
      </w:r>
      <w:r>
        <w:rPr>
          <w:rStyle w:val="11"/>
          <w:color w:val="000000"/>
        </w:rPr>
        <w:softHyphen/>
        <w:t>пература, но все-таки выпьем! За наше братство! За то, что вы у нас главный!.. Соня — огромной энергии чело</w:t>
      </w:r>
      <w:r>
        <w:rPr>
          <w:rStyle w:val="11"/>
          <w:color w:val="000000"/>
        </w:rPr>
        <w:softHyphen/>
        <w:t>век.</w:t>
      </w:r>
    </w:p>
    <w:p w:rsidR="00244497" w:rsidRDefault="00244497">
      <w:pPr>
        <w:pStyle w:val="a4"/>
        <w:framePr w:w="5273" w:h="9310" w:hRule="exact" w:wrap="none" w:vAnchor="page" w:hAnchor="page" w:x="3329" w:y="3796"/>
        <w:shd w:val="clear" w:color="auto" w:fill="auto"/>
        <w:spacing w:before="0"/>
        <w:ind w:firstLine="280"/>
      </w:pPr>
      <w:r>
        <w:rPr>
          <w:rStyle w:val="11"/>
          <w:color w:val="000000"/>
        </w:rPr>
        <w:t>СОНЯ. Илья Ильич наш помощник, правая рука.</w:t>
      </w:r>
    </w:p>
    <w:p w:rsidR="00244497" w:rsidRDefault="00244497">
      <w:pPr>
        <w:pStyle w:val="a4"/>
        <w:framePr w:w="5273" w:h="9310" w:hRule="exact" w:wrap="none" w:vAnchor="page" w:hAnchor="page" w:x="3329" w:y="3796"/>
        <w:shd w:val="clear" w:color="auto" w:fill="auto"/>
        <w:spacing w:before="0" w:after="236"/>
        <w:ind w:right="20" w:firstLine="280"/>
      </w:pPr>
      <w:r>
        <w:rPr>
          <w:rStyle w:val="11"/>
          <w:color w:val="000000"/>
        </w:rPr>
        <w:t>ДОДИН. Соня в конфликте с Еленой Андреевной, она с ней не разговаривает.</w:t>
      </w:r>
    </w:p>
    <w:p w:rsidR="00244497" w:rsidRDefault="00244497">
      <w:pPr>
        <w:pStyle w:val="1010"/>
        <w:framePr w:w="5273" w:h="9310" w:hRule="exact" w:wrap="none" w:vAnchor="page" w:hAnchor="page" w:x="3329" w:y="3796"/>
        <w:shd w:val="clear" w:color="auto" w:fill="auto"/>
        <w:spacing w:before="0" w:after="228" w:line="180" w:lineRule="exact"/>
        <w:ind w:firstLine="280"/>
      </w:pPr>
      <w:r>
        <w:rPr>
          <w:rStyle w:val="100pt3"/>
          <w:i/>
          <w:iCs/>
          <w:color w:val="000000"/>
        </w:rPr>
        <w:t>Проба.</w:t>
      </w:r>
    </w:p>
    <w:p w:rsidR="00244497" w:rsidRDefault="00244497">
      <w:pPr>
        <w:pStyle w:val="a4"/>
        <w:framePr w:w="5273" w:h="9310" w:hRule="exact" w:wrap="none" w:vAnchor="page" w:hAnchor="page" w:x="3329" w:y="3796"/>
        <w:shd w:val="clear" w:color="auto" w:fill="auto"/>
        <w:spacing w:before="0" w:line="240" w:lineRule="exact"/>
        <w:ind w:firstLine="280"/>
      </w:pPr>
      <w:r>
        <w:rPr>
          <w:rStyle w:val="11"/>
          <w:color w:val="000000"/>
        </w:rPr>
        <w:t>СОНЯ. Что с вами, бабушка?</w:t>
      </w:r>
    </w:p>
    <w:p w:rsidR="00244497" w:rsidRDefault="00244497">
      <w:pPr>
        <w:pStyle w:val="a4"/>
        <w:framePr w:w="5273" w:h="9310" w:hRule="exact" w:wrap="none" w:vAnchor="page" w:hAnchor="page" w:x="3329" w:y="3796"/>
        <w:shd w:val="clear" w:color="auto" w:fill="auto"/>
        <w:spacing w:before="0" w:line="240" w:lineRule="exact"/>
        <w:ind w:firstLine="280"/>
      </w:pPr>
      <w:r>
        <w:rPr>
          <w:rStyle w:val="11"/>
          <w:color w:val="000000"/>
        </w:rPr>
        <w:t xml:space="preserve">ДОДИН </w:t>
      </w:r>
      <w:r>
        <w:rPr>
          <w:rStyle w:val="36"/>
          <w:color w:val="000000"/>
        </w:rPr>
        <w:t>(за Соню).</w:t>
      </w:r>
      <w:r>
        <w:rPr>
          <w:rStyle w:val="11"/>
          <w:color w:val="000000"/>
        </w:rPr>
        <w:t xml:space="preserve"> Что с вами такое? Что случилось?</w:t>
      </w:r>
    </w:p>
    <w:p w:rsidR="00244497" w:rsidRDefault="00244497">
      <w:pPr>
        <w:pStyle w:val="a4"/>
        <w:framePr w:w="5273" w:h="9310" w:hRule="exact" w:wrap="none" w:vAnchor="page" w:hAnchor="page" w:x="3329" w:y="3796"/>
        <w:shd w:val="clear" w:color="auto" w:fill="auto"/>
        <w:spacing w:before="0" w:line="240" w:lineRule="exact"/>
        <w:ind w:right="20" w:firstLine="280"/>
      </w:pPr>
      <w:r>
        <w:rPr>
          <w:rStyle w:val="11"/>
          <w:color w:val="000000"/>
        </w:rPr>
        <w:t>МАРИЯ ВАСИЛЬЕВНА. Забыла я сказать Александ</w:t>
      </w:r>
      <w:r>
        <w:rPr>
          <w:rStyle w:val="11"/>
          <w:color w:val="000000"/>
        </w:rPr>
        <w:softHyphen/>
        <w:t>ру ...</w:t>
      </w:r>
    </w:p>
    <w:p w:rsidR="00244497" w:rsidRDefault="00244497">
      <w:pPr>
        <w:pStyle w:val="a4"/>
        <w:framePr w:w="5273" w:h="9310" w:hRule="exact" w:wrap="none" w:vAnchor="page" w:hAnchor="page" w:x="3329" w:y="3796"/>
        <w:shd w:val="clear" w:color="auto" w:fill="auto"/>
        <w:spacing w:before="0" w:line="240" w:lineRule="exact"/>
        <w:ind w:right="20" w:firstLine="280"/>
      </w:pPr>
      <w:r>
        <w:rPr>
          <w:rStyle w:val="11"/>
          <w:color w:val="000000"/>
        </w:rPr>
        <w:t xml:space="preserve">ДОДИН </w:t>
      </w:r>
      <w:r>
        <w:rPr>
          <w:rStyle w:val="36"/>
          <w:color w:val="000000"/>
        </w:rPr>
        <w:t>(Шестаковой).</w:t>
      </w:r>
      <w:r>
        <w:rPr>
          <w:rStyle w:val="11"/>
          <w:color w:val="000000"/>
        </w:rPr>
        <w:t xml:space="preserve"> Тоже, мне кажется, крупнее </w:t>
      </w:r>
      <w:r>
        <w:rPr>
          <w:rStyle w:val="36"/>
          <w:color w:val="000000"/>
        </w:rPr>
        <w:t>(за Марию Васильевну):</w:t>
      </w:r>
      <w:r>
        <w:rPr>
          <w:rStyle w:val="11"/>
          <w:color w:val="000000"/>
        </w:rPr>
        <w:t xml:space="preserve"> О-ой!.. </w:t>
      </w:r>
      <w:r>
        <w:rPr>
          <w:rStyle w:val="36"/>
          <w:color w:val="000000"/>
        </w:rPr>
        <w:t>(За Соню.)</w:t>
      </w:r>
      <w:r>
        <w:rPr>
          <w:rStyle w:val="11"/>
          <w:color w:val="000000"/>
        </w:rPr>
        <w:t xml:space="preserve"> Что такое, ба</w:t>
      </w:r>
      <w:r>
        <w:rPr>
          <w:rStyle w:val="11"/>
          <w:color w:val="000000"/>
        </w:rPr>
        <w:softHyphen/>
        <w:t xml:space="preserve">бушка? Что случилось? </w:t>
      </w:r>
      <w:r>
        <w:rPr>
          <w:rStyle w:val="36"/>
          <w:color w:val="000000"/>
        </w:rPr>
        <w:t>(За Войницкого.)</w:t>
      </w:r>
      <w:r>
        <w:rPr>
          <w:rStyle w:val="11"/>
          <w:color w:val="000000"/>
        </w:rPr>
        <w:t xml:space="preserve"> Что такое, мама?</w:t>
      </w:r>
    </w:p>
    <w:p w:rsidR="00244497" w:rsidRDefault="00244497">
      <w:pPr>
        <w:pStyle w:val="a6"/>
        <w:framePr w:wrap="none" w:vAnchor="page" w:hAnchor="page" w:x="5784" w:y="13334"/>
        <w:shd w:val="clear" w:color="auto" w:fill="auto"/>
        <w:spacing w:line="130" w:lineRule="exact"/>
        <w:ind w:left="40"/>
      </w:pPr>
      <w:r>
        <w:rPr>
          <w:rStyle w:val="0pt3"/>
          <w:b/>
          <w:bCs/>
          <w:color w:val="000000"/>
        </w:rPr>
        <w:t>277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6" w:y="3299"/>
        <w:shd w:val="clear" w:color="auto" w:fill="auto"/>
        <w:spacing w:line="140" w:lineRule="exact"/>
        <w:ind w:left="40"/>
      </w:pPr>
      <w:r>
        <w:rPr>
          <w:rStyle w:val="26"/>
          <w:b/>
          <w:bCs/>
          <w:i/>
          <w:iCs/>
          <w:color w:val="000000"/>
        </w:rPr>
        <w:t>Лев Додин. Путешествие без конца</w:t>
      </w:r>
    </w:p>
    <w:p w:rsidR="00244497" w:rsidRDefault="00244497">
      <w:pPr>
        <w:pStyle w:val="a4"/>
        <w:framePr w:w="5297" w:h="9351" w:hRule="exact" w:wrap="none" w:vAnchor="page" w:hAnchor="page" w:x="3317" w:y="3788"/>
        <w:shd w:val="clear" w:color="auto" w:fill="auto"/>
        <w:spacing w:before="0" w:line="252" w:lineRule="exact"/>
        <w:ind w:left="20" w:right="20" w:firstLine="280"/>
      </w:pPr>
      <w:r>
        <w:rPr>
          <w:rStyle w:val="11"/>
          <w:color w:val="000000"/>
        </w:rPr>
        <w:t>МАРИЯ ВАСИЛЬЕВНА. Забыла я сказать Александ</w:t>
      </w:r>
      <w:r>
        <w:rPr>
          <w:rStyle w:val="11"/>
          <w:color w:val="000000"/>
        </w:rPr>
        <w:softHyphen/>
        <w:t>ру... потеряла память...</w:t>
      </w:r>
    </w:p>
    <w:p w:rsidR="00244497" w:rsidRDefault="00244497">
      <w:pPr>
        <w:pStyle w:val="a4"/>
        <w:framePr w:w="5297" w:h="9351" w:hRule="exact" w:wrap="none" w:vAnchor="page" w:hAnchor="page" w:x="3317" w:y="3788"/>
        <w:shd w:val="clear" w:color="auto" w:fill="auto"/>
        <w:spacing w:before="0" w:line="252" w:lineRule="exact"/>
        <w:ind w:left="20" w:firstLine="280"/>
      </w:pPr>
      <w:r>
        <w:rPr>
          <w:rStyle w:val="11"/>
          <w:color w:val="000000"/>
        </w:rPr>
        <w:t xml:space="preserve">ДОДИН </w:t>
      </w:r>
      <w:r>
        <w:rPr>
          <w:rStyle w:val="36"/>
          <w:color w:val="000000"/>
        </w:rPr>
        <w:t>(за Марию Васильевну).</w:t>
      </w:r>
      <w:r>
        <w:rPr>
          <w:rStyle w:val="11"/>
          <w:color w:val="000000"/>
        </w:rPr>
        <w:t xml:space="preserve"> Ну конечно, годы...</w:t>
      </w:r>
    </w:p>
    <w:p w:rsidR="00244497" w:rsidRDefault="00244497">
      <w:pPr>
        <w:pStyle w:val="a4"/>
        <w:framePr w:w="5297" w:h="9351" w:hRule="exact" w:wrap="none" w:vAnchor="page" w:hAnchor="page" w:x="3317" w:y="3788"/>
        <w:shd w:val="clear" w:color="auto" w:fill="auto"/>
        <w:spacing w:before="0" w:line="252" w:lineRule="exact"/>
        <w:ind w:left="20" w:right="20" w:firstLine="280"/>
      </w:pPr>
      <w:r>
        <w:rPr>
          <w:rStyle w:val="11"/>
          <w:color w:val="000000"/>
        </w:rPr>
        <w:t>МАРИЯ ВАСИЛЬЕВНА. ...сегодня получила я пись</w:t>
      </w:r>
      <w:r>
        <w:rPr>
          <w:rStyle w:val="11"/>
          <w:color w:val="000000"/>
        </w:rPr>
        <w:softHyphen/>
        <w:t>мо из Харькова от Павла Алексеевича...</w:t>
      </w:r>
    </w:p>
    <w:p w:rsidR="00244497" w:rsidRDefault="00244497">
      <w:pPr>
        <w:pStyle w:val="a4"/>
        <w:framePr w:w="5297" w:h="9351" w:hRule="exact" w:wrap="none" w:vAnchor="page" w:hAnchor="page" w:x="3317" w:y="3788"/>
        <w:shd w:val="clear" w:color="auto" w:fill="auto"/>
        <w:spacing w:before="0" w:line="252" w:lineRule="exact"/>
        <w:ind w:left="20" w:right="20" w:firstLine="280"/>
      </w:pPr>
      <w:r>
        <w:rPr>
          <w:rStyle w:val="11"/>
          <w:color w:val="000000"/>
        </w:rPr>
        <w:t xml:space="preserve">ДОДИН. «...сегодня получила я письмо из Харькова от Павла Алексеевича...» Она может это рассказывать всем. </w:t>
      </w:r>
      <w:r>
        <w:rPr>
          <w:rStyle w:val="36"/>
          <w:color w:val="000000"/>
        </w:rPr>
        <w:t>(За Марию Васильевну</w:t>
      </w:r>
      <w:r>
        <w:rPr>
          <w:rStyle w:val="11"/>
          <w:color w:val="000000"/>
        </w:rPr>
        <w:t xml:space="preserve">, </w:t>
      </w:r>
      <w:r>
        <w:rPr>
          <w:rStyle w:val="36"/>
          <w:color w:val="000000"/>
        </w:rPr>
        <w:t>обращаясь ко всем.)</w:t>
      </w:r>
      <w:r>
        <w:rPr>
          <w:rStyle w:val="11"/>
          <w:color w:val="000000"/>
        </w:rPr>
        <w:t xml:space="preserve"> Письмо от Павла Алексеевича, прислал брошюру!</w:t>
      </w:r>
    </w:p>
    <w:p w:rsidR="00244497" w:rsidRDefault="00244497">
      <w:pPr>
        <w:pStyle w:val="a4"/>
        <w:framePr w:w="5297" w:h="9351" w:hRule="exact" w:wrap="none" w:vAnchor="page" w:hAnchor="page" w:x="3317" w:y="3788"/>
        <w:shd w:val="clear" w:color="auto" w:fill="auto"/>
        <w:spacing w:before="0" w:line="252" w:lineRule="exact"/>
        <w:ind w:left="20" w:firstLine="280"/>
      </w:pPr>
      <w:r>
        <w:rPr>
          <w:rStyle w:val="11"/>
          <w:color w:val="000000"/>
        </w:rPr>
        <w:t>АСТРОВ. Интересно?</w:t>
      </w:r>
    </w:p>
    <w:p w:rsidR="00244497" w:rsidRDefault="00244497">
      <w:pPr>
        <w:pStyle w:val="a4"/>
        <w:framePr w:w="5297" w:h="9351" w:hRule="exact" w:wrap="none" w:vAnchor="page" w:hAnchor="page" w:x="3317" w:y="3788"/>
        <w:shd w:val="clear" w:color="auto" w:fill="auto"/>
        <w:spacing w:before="0" w:line="252" w:lineRule="exact"/>
        <w:ind w:left="20" w:right="20" w:firstLine="280"/>
      </w:pPr>
      <w:r>
        <w:rPr>
          <w:rStyle w:val="15pt"/>
          <w:color w:val="000000"/>
        </w:rPr>
        <w:t xml:space="preserve">додин </w:t>
      </w:r>
      <w:r>
        <w:rPr>
          <w:rStyle w:val="36"/>
          <w:color w:val="000000"/>
        </w:rPr>
        <w:t>(за Марию Васильевну</w:t>
      </w:r>
      <w:r>
        <w:rPr>
          <w:rStyle w:val="11"/>
          <w:color w:val="000000"/>
        </w:rPr>
        <w:t xml:space="preserve">, </w:t>
      </w:r>
      <w:r>
        <w:rPr>
          <w:rStyle w:val="36"/>
          <w:color w:val="000000"/>
        </w:rPr>
        <w:t>энергично).</w:t>
      </w:r>
      <w:r>
        <w:rPr>
          <w:rStyle w:val="11"/>
          <w:color w:val="000000"/>
        </w:rPr>
        <w:t xml:space="preserve"> Утверждает то, что раньше опровергал! И опровергает то, что раньше утверждал! Изменения фантастические!..</w:t>
      </w:r>
    </w:p>
    <w:p w:rsidR="00244497" w:rsidRDefault="00244497">
      <w:pPr>
        <w:pStyle w:val="a4"/>
        <w:framePr w:w="5297" w:h="9351" w:hRule="exact" w:wrap="none" w:vAnchor="page" w:hAnchor="page" w:x="3317" w:y="3788"/>
        <w:shd w:val="clear" w:color="auto" w:fill="auto"/>
        <w:spacing w:before="0" w:line="252" w:lineRule="exact"/>
        <w:ind w:left="20" w:firstLine="280"/>
      </w:pPr>
      <w:r>
        <w:rPr>
          <w:rStyle w:val="11"/>
          <w:color w:val="000000"/>
        </w:rPr>
        <w:t xml:space="preserve">ЗАВЬЯЛОВ </w:t>
      </w:r>
      <w:r>
        <w:rPr>
          <w:rStyle w:val="36"/>
          <w:color w:val="000000"/>
        </w:rPr>
        <w:t>(за Войницкого).</w:t>
      </w:r>
      <w:r>
        <w:rPr>
          <w:rStyle w:val="11"/>
          <w:color w:val="000000"/>
        </w:rPr>
        <w:t xml:space="preserve"> Пейте чай!</w:t>
      </w:r>
    </w:p>
    <w:p w:rsidR="00244497" w:rsidRDefault="00244497">
      <w:pPr>
        <w:pStyle w:val="a4"/>
        <w:framePr w:w="5297" w:h="9351" w:hRule="exact" w:wrap="none" w:vAnchor="page" w:hAnchor="page" w:x="3317" w:y="3788"/>
        <w:shd w:val="clear" w:color="auto" w:fill="auto"/>
        <w:spacing w:before="0" w:after="238" w:line="252" w:lineRule="exact"/>
        <w:ind w:left="20" w:right="20" w:firstLine="280"/>
      </w:pPr>
      <w:r>
        <w:rPr>
          <w:rStyle w:val="11"/>
          <w:color w:val="000000"/>
        </w:rPr>
        <w:t xml:space="preserve">ДОДИН </w:t>
      </w:r>
      <w:r>
        <w:rPr>
          <w:rStyle w:val="36"/>
          <w:color w:val="000000"/>
        </w:rPr>
        <w:t>(за Марию Васильевну).</w:t>
      </w:r>
      <w:r>
        <w:rPr>
          <w:rStyle w:val="11"/>
          <w:color w:val="000000"/>
        </w:rPr>
        <w:t xml:space="preserve"> Я хочу говорить. Из</w:t>
      </w:r>
      <w:r>
        <w:rPr>
          <w:rStyle w:val="11"/>
          <w:color w:val="000000"/>
        </w:rPr>
        <w:softHyphen/>
        <w:t xml:space="preserve">менения фантастические! </w:t>
      </w:r>
      <w:r>
        <w:rPr>
          <w:rStyle w:val="36"/>
          <w:color w:val="000000"/>
        </w:rPr>
        <w:t>(За Войницкого.)</w:t>
      </w:r>
      <w:r>
        <w:rPr>
          <w:rStyle w:val="11"/>
          <w:color w:val="000000"/>
        </w:rPr>
        <w:t xml:space="preserve"> Пейте чай... </w:t>
      </w:r>
      <w:r>
        <w:rPr>
          <w:rStyle w:val="36"/>
          <w:color w:val="000000"/>
        </w:rPr>
        <w:t>(Завьялову.)</w:t>
      </w:r>
      <w:r>
        <w:rPr>
          <w:rStyle w:val="11"/>
          <w:color w:val="000000"/>
        </w:rPr>
        <w:t xml:space="preserve"> Надо буквально затыкать ее фонтан. Силь</w:t>
      </w:r>
      <w:r>
        <w:rPr>
          <w:rStyle w:val="11"/>
          <w:color w:val="000000"/>
        </w:rPr>
        <w:softHyphen/>
        <w:t>нее, чем Вафле.</w:t>
      </w:r>
    </w:p>
    <w:p w:rsidR="00244497" w:rsidRDefault="00244497">
      <w:pPr>
        <w:pStyle w:val="1010"/>
        <w:framePr w:w="5297" w:h="9351" w:hRule="exact" w:wrap="none" w:vAnchor="page" w:hAnchor="page" w:x="3317" w:y="3788"/>
        <w:shd w:val="clear" w:color="auto" w:fill="auto"/>
        <w:spacing w:before="0" w:after="208" w:line="180" w:lineRule="exact"/>
        <w:ind w:left="20" w:firstLine="280"/>
      </w:pPr>
      <w:r>
        <w:rPr>
          <w:rStyle w:val="100pt3"/>
          <w:i/>
          <w:iCs/>
          <w:color w:val="000000"/>
        </w:rPr>
        <w:t>Проба.</w:t>
      </w:r>
    </w:p>
    <w:p w:rsidR="00244497" w:rsidRDefault="00244497">
      <w:pPr>
        <w:pStyle w:val="a4"/>
        <w:framePr w:w="5297" w:h="9351" w:hRule="exact" w:wrap="none" w:vAnchor="page" w:hAnchor="page" w:x="3317" w:y="3788"/>
        <w:shd w:val="clear" w:color="auto" w:fill="auto"/>
        <w:spacing w:before="0"/>
        <w:ind w:left="20" w:firstLine="280"/>
      </w:pPr>
      <w:r>
        <w:rPr>
          <w:rStyle w:val="11"/>
          <w:color w:val="000000"/>
        </w:rPr>
        <w:t>МАРИЯ ВАСИЛЬЕВНА. Интересно...</w:t>
      </w:r>
    </w:p>
    <w:p w:rsidR="00244497" w:rsidRDefault="00244497">
      <w:pPr>
        <w:pStyle w:val="a4"/>
        <w:framePr w:w="5297" w:h="9351" w:hRule="exact" w:wrap="none" w:vAnchor="page" w:hAnchor="page" w:x="3317" w:y="3788"/>
        <w:shd w:val="clear" w:color="auto" w:fill="auto"/>
        <w:spacing w:before="0" w:after="236"/>
        <w:ind w:left="20" w:right="20" w:firstLine="280"/>
      </w:pPr>
      <w:r>
        <w:rPr>
          <w:rStyle w:val="11"/>
          <w:color w:val="000000"/>
        </w:rPr>
        <w:t xml:space="preserve">ДОДИН </w:t>
      </w:r>
      <w:r>
        <w:rPr>
          <w:rStyle w:val="36"/>
          <w:color w:val="000000"/>
        </w:rPr>
        <w:t>(за Марию Васильевну).</w:t>
      </w:r>
      <w:r>
        <w:rPr>
          <w:rStyle w:val="11"/>
          <w:color w:val="000000"/>
        </w:rPr>
        <w:t xml:space="preserve"> Интересно, но с дру</w:t>
      </w:r>
      <w:r>
        <w:rPr>
          <w:rStyle w:val="11"/>
          <w:color w:val="000000"/>
        </w:rPr>
        <w:softHyphen/>
        <w:t>гой стороны, что-то странное.</w:t>
      </w:r>
    </w:p>
    <w:p w:rsidR="00244497" w:rsidRDefault="00244497">
      <w:pPr>
        <w:pStyle w:val="1010"/>
        <w:framePr w:w="5297" w:h="9351" w:hRule="exact" w:wrap="none" w:vAnchor="page" w:hAnchor="page" w:x="3317" w:y="3788"/>
        <w:shd w:val="clear" w:color="auto" w:fill="auto"/>
        <w:spacing w:before="0" w:after="208" w:line="180" w:lineRule="exact"/>
        <w:ind w:left="20" w:firstLine="280"/>
      </w:pPr>
      <w:r>
        <w:rPr>
          <w:rStyle w:val="100pt3"/>
          <w:i/>
          <w:iCs/>
          <w:color w:val="000000"/>
        </w:rPr>
        <w:t>Проба.</w:t>
      </w:r>
    </w:p>
    <w:p w:rsidR="00244497" w:rsidRDefault="00244497">
      <w:pPr>
        <w:pStyle w:val="a4"/>
        <w:framePr w:w="5297" w:h="9351" w:hRule="exact" w:wrap="none" w:vAnchor="page" w:hAnchor="page" w:x="3317" w:y="3788"/>
        <w:shd w:val="clear" w:color="auto" w:fill="auto"/>
        <w:spacing w:before="0"/>
        <w:ind w:left="20" w:firstLine="280"/>
      </w:pPr>
      <w:r>
        <w:rPr>
          <w:rStyle w:val="11"/>
          <w:color w:val="000000"/>
        </w:rPr>
        <w:t>МАРИЯ ВАСИЛЬЕВНА. Но я хочу говорить!</w:t>
      </w:r>
    </w:p>
    <w:p w:rsidR="00244497" w:rsidRDefault="00244497">
      <w:pPr>
        <w:pStyle w:val="a4"/>
        <w:framePr w:w="5297" w:h="9351" w:hRule="exact" w:wrap="none" w:vAnchor="page" w:hAnchor="page" w:x="3317" w:y="3788"/>
        <w:shd w:val="clear" w:color="auto" w:fill="auto"/>
        <w:spacing w:before="0"/>
        <w:ind w:left="20" w:right="20" w:firstLine="280"/>
      </w:pPr>
      <w:r>
        <w:rPr>
          <w:rStyle w:val="11"/>
          <w:color w:val="000000"/>
        </w:rPr>
        <w:t xml:space="preserve">ДОДИН </w:t>
      </w:r>
      <w:r>
        <w:rPr>
          <w:rStyle w:val="36"/>
          <w:color w:val="000000"/>
        </w:rPr>
        <w:t>(Завьялову).</w:t>
      </w:r>
      <w:r>
        <w:rPr>
          <w:rStyle w:val="11"/>
          <w:color w:val="000000"/>
        </w:rPr>
        <w:t xml:space="preserve"> Тут важно перебить ее. </w:t>
      </w:r>
      <w:r>
        <w:rPr>
          <w:rStyle w:val="36"/>
          <w:color w:val="000000"/>
        </w:rPr>
        <w:t>(За Ма</w:t>
      </w:r>
      <w:r>
        <w:rPr>
          <w:rStyle w:val="36"/>
          <w:color w:val="000000"/>
        </w:rPr>
        <w:softHyphen/>
        <w:t>рию Васильевну.)</w:t>
      </w:r>
      <w:r>
        <w:rPr>
          <w:rStyle w:val="11"/>
          <w:color w:val="000000"/>
        </w:rPr>
        <w:t xml:space="preserve"> Невероятно! </w:t>
      </w:r>
      <w:r>
        <w:rPr>
          <w:rStyle w:val="36"/>
          <w:color w:val="000000"/>
        </w:rPr>
        <w:t>(За Войницкого.)</w:t>
      </w:r>
      <w:r>
        <w:rPr>
          <w:rStyle w:val="11"/>
          <w:color w:val="000000"/>
        </w:rPr>
        <w:t xml:space="preserve"> Нет ниче</w:t>
      </w:r>
      <w:r>
        <w:rPr>
          <w:rStyle w:val="11"/>
          <w:color w:val="000000"/>
        </w:rPr>
        <w:softHyphen/>
        <w:t xml:space="preserve">го невероятного, пейте, </w:t>
      </w:r>
      <w:r>
        <w:rPr>
          <w:rStyle w:val="11"/>
          <w:color w:val="000000"/>
          <w:lang w:val="en-US" w:eastAsia="en-US"/>
        </w:rPr>
        <w:t xml:space="preserve">maman, </w:t>
      </w:r>
      <w:r>
        <w:rPr>
          <w:rStyle w:val="11"/>
          <w:color w:val="000000"/>
        </w:rPr>
        <w:t xml:space="preserve">чай! </w:t>
      </w:r>
      <w:r>
        <w:rPr>
          <w:rStyle w:val="36"/>
          <w:color w:val="000000"/>
        </w:rPr>
        <w:t>(За Марию Василь</w:t>
      </w:r>
      <w:r>
        <w:rPr>
          <w:rStyle w:val="36"/>
          <w:color w:val="000000"/>
        </w:rPr>
        <w:softHyphen/>
        <w:t>евну.)</w:t>
      </w:r>
      <w:r>
        <w:rPr>
          <w:rStyle w:val="11"/>
          <w:color w:val="000000"/>
        </w:rPr>
        <w:t xml:space="preserve"> Я хочу разговаривать, Жан!</w:t>
      </w:r>
    </w:p>
    <w:p w:rsidR="00244497" w:rsidRDefault="00244497">
      <w:pPr>
        <w:pStyle w:val="a4"/>
        <w:framePr w:w="5297" w:h="9351" w:hRule="exact" w:wrap="none" w:vAnchor="page" w:hAnchor="page" w:x="3317" w:y="3788"/>
        <w:shd w:val="clear" w:color="auto" w:fill="auto"/>
        <w:spacing w:before="0"/>
        <w:ind w:left="20" w:right="20" w:firstLine="280"/>
      </w:pPr>
      <w:r>
        <w:rPr>
          <w:rStyle w:val="11"/>
          <w:color w:val="000000"/>
        </w:rPr>
        <w:t xml:space="preserve">ЗАВЬЯЛОВ </w:t>
      </w:r>
      <w:r>
        <w:rPr>
          <w:rStyle w:val="36"/>
          <w:color w:val="000000"/>
        </w:rPr>
        <w:t>(за Войницкого).</w:t>
      </w:r>
      <w:r>
        <w:rPr>
          <w:rStyle w:val="11"/>
          <w:color w:val="000000"/>
        </w:rPr>
        <w:t xml:space="preserve"> Мы уже пятьдесят лет говорим, помолчать уже надо!</w:t>
      </w:r>
    </w:p>
    <w:p w:rsidR="00244497" w:rsidRDefault="00244497">
      <w:pPr>
        <w:pStyle w:val="a4"/>
        <w:framePr w:w="5297" w:h="9351" w:hRule="exact" w:wrap="none" w:vAnchor="page" w:hAnchor="page" w:x="3317" w:y="3788"/>
        <w:shd w:val="clear" w:color="auto" w:fill="auto"/>
        <w:spacing w:before="0"/>
        <w:ind w:left="20" w:right="20" w:firstLine="280"/>
      </w:pPr>
      <w:r>
        <w:rPr>
          <w:rStyle w:val="11"/>
          <w:color w:val="000000"/>
        </w:rPr>
        <w:t xml:space="preserve">ДОДИН </w:t>
      </w:r>
      <w:r>
        <w:rPr>
          <w:rStyle w:val="36"/>
          <w:color w:val="000000"/>
        </w:rPr>
        <w:t>(за Марию Васильевну).</w:t>
      </w:r>
      <w:r>
        <w:rPr>
          <w:rStyle w:val="11"/>
          <w:color w:val="000000"/>
        </w:rPr>
        <w:t xml:space="preserve"> Я должна молчать? Ты меня, может, в гроб уже хочешь уложить? Так я и оттуда скажу!</w:t>
      </w:r>
    </w:p>
    <w:p w:rsidR="00244497" w:rsidRDefault="00244497">
      <w:pPr>
        <w:pStyle w:val="a6"/>
        <w:framePr w:wrap="none" w:vAnchor="page" w:hAnchor="page" w:x="5789" w:y="13341"/>
        <w:shd w:val="clear" w:color="auto" w:fill="auto"/>
        <w:spacing w:line="130" w:lineRule="exact"/>
        <w:ind w:left="20"/>
      </w:pPr>
      <w:r>
        <w:rPr>
          <w:rStyle w:val="0pt3"/>
          <w:b/>
          <w:bCs/>
          <w:color w:val="000000"/>
        </w:rPr>
        <w:t>278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02" w:y="3308"/>
        <w:shd w:val="clear" w:color="auto" w:fill="auto"/>
        <w:spacing w:line="130" w:lineRule="exact"/>
        <w:ind w:left="40"/>
      </w:pPr>
      <w:r>
        <w:rPr>
          <w:rStyle w:val="33"/>
          <w:b/>
          <w:bCs/>
          <w:color w:val="000000"/>
        </w:rPr>
        <w:t>Репетиции спектакля «Дядя Ваня»</w:t>
      </w:r>
    </w:p>
    <w:p w:rsidR="00244497" w:rsidRDefault="00244497">
      <w:pPr>
        <w:pStyle w:val="1010"/>
        <w:framePr w:w="5270" w:h="9239" w:hRule="exact" w:wrap="none" w:vAnchor="page" w:hAnchor="page" w:x="3330" w:y="3859"/>
        <w:shd w:val="clear" w:color="auto" w:fill="auto"/>
        <w:spacing w:before="0" w:after="300" w:line="180" w:lineRule="exact"/>
        <w:ind w:left="20" w:firstLine="280"/>
      </w:pPr>
      <w:r>
        <w:rPr>
          <w:rStyle w:val="100pt3"/>
          <w:i/>
          <w:iCs/>
          <w:color w:val="000000"/>
        </w:rPr>
        <w:t>Проба.</w:t>
      </w:r>
    </w:p>
    <w:p w:rsidR="00244497" w:rsidRDefault="00244497">
      <w:pPr>
        <w:pStyle w:val="a4"/>
        <w:framePr w:w="5270" w:h="9239" w:hRule="exact" w:wrap="none" w:vAnchor="page" w:hAnchor="page" w:x="3330" w:y="3859"/>
        <w:shd w:val="clear" w:color="auto" w:fill="auto"/>
        <w:spacing w:before="0" w:line="180" w:lineRule="exact"/>
        <w:ind w:left="20" w:firstLine="280"/>
      </w:pPr>
      <w:r>
        <w:rPr>
          <w:rStyle w:val="11"/>
          <w:color w:val="000000"/>
        </w:rPr>
        <w:t>ВОЙНИЦКИЙ. Пора бы уж и кончить.</w:t>
      </w:r>
    </w:p>
    <w:p w:rsidR="00244497" w:rsidRDefault="00244497">
      <w:pPr>
        <w:pStyle w:val="a4"/>
        <w:framePr w:w="5270" w:h="9239" w:hRule="exact" w:wrap="none" w:vAnchor="page" w:hAnchor="page" w:x="3330" w:y="3859"/>
        <w:shd w:val="clear" w:color="auto" w:fill="auto"/>
        <w:spacing w:before="0" w:line="276" w:lineRule="exact"/>
        <w:ind w:left="20" w:right="20" w:firstLine="280"/>
      </w:pPr>
      <w:r>
        <w:rPr>
          <w:rStyle w:val="11"/>
          <w:color w:val="000000"/>
        </w:rPr>
        <w:t>ДОДИН. Для Войницкого не только мама причина взрыва.</w:t>
      </w:r>
    </w:p>
    <w:p w:rsidR="00244497" w:rsidRDefault="00244497">
      <w:pPr>
        <w:pStyle w:val="a4"/>
        <w:framePr w:w="5270" w:h="9239" w:hRule="exact" w:wrap="none" w:vAnchor="page" w:hAnchor="page" w:x="3330" w:y="3859"/>
        <w:shd w:val="clear" w:color="auto" w:fill="auto"/>
        <w:spacing w:before="0"/>
        <w:ind w:left="20" w:right="20" w:firstLine="280"/>
      </w:pPr>
      <w:r>
        <w:rPr>
          <w:rStyle w:val="11"/>
          <w:color w:val="000000"/>
        </w:rPr>
        <w:t>ВОЙНИЦКИЙ. Но мы уже пятьдесят лет говорим, и говорим, и читаем брошюры. Пора бы уж и кончить.</w:t>
      </w:r>
    </w:p>
    <w:p w:rsidR="00244497" w:rsidRDefault="00244497">
      <w:pPr>
        <w:pStyle w:val="a4"/>
        <w:framePr w:w="5270" w:h="9239" w:hRule="exact" w:wrap="none" w:vAnchor="page" w:hAnchor="page" w:x="3330" w:y="3859"/>
        <w:shd w:val="clear" w:color="auto" w:fill="auto"/>
        <w:spacing w:before="0"/>
        <w:ind w:left="20" w:right="20" w:firstLine="280"/>
      </w:pPr>
      <w:r>
        <w:rPr>
          <w:rStyle w:val="11"/>
          <w:color w:val="000000"/>
        </w:rPr>
        <w:t xml:space="preserve">ДОДИН </w:t>
      </w:r>
      <w:r>
        <w:rPr>
          <w:rStyle w:val="36"/>
          <w:color w:val="000000"/>
        </w:rPr>
        <w:t>(за Войницкого).</w:t>
      </w:r>
      <w:r>
        <w:rPr>
          <w:rStyle w:val="11"/>
          <w:color w:val="000000"/>
        </w:rPr>
        <w:t xml:space="preserve"> «Пора бы уж и кончить». Уже морфий маячит.</w:t>
      </w:r>
    </w:p>
    <w:p w:rsidR="00244497" w:rsidRDefault="00244497">
      <w:pPr>
        <w:pStyle w:val="a4"/>
        <w:framePr w:w="5270" w:h="9239" w:hRule="exact" w:wrap="none" w:vAnchor="page" w:hAnchor="page" w:x="3330" w:y="3859"/>
        <w:shd w:val="clear" w:color="auto" w:fill="auto"/>
        <w:spacing w:before="0"/>
        <w:ind w:left="20" w:right="20" w:firstLine="280"/>
      </w:pPr>
      <w:r>
        <w:rPr>
          <w:rStyle w:val="11"/>
          <w:color w:val="000000"/>
        </w:rPr>
        <w:t>МАРИЯ ВАСИЛЬЕВНА. Прости, Жан, но в послед</w:t>
      </w:r>
      <w:r>
        <w:rPr>
          <w:rStyle w:val="11"/>
          <w:color w:val="000000"/>
        </w:rPr>
        <w:softHyphen/>
        <w:t>ний год ты так изменился, что я тебя совершенно не уз</w:t>
      </w:r>
      <w:r>
        <w:rPr>
          <w:rStyle w:val="11"/>
          <w:color w:val="000000"/>
        </w:rPr>
        <w:softHyphen/>
        <w:t>наю... Ты был человеком определенных убеждений, светлою личностью...</w:t>
      </w:r>
    </w:p>
    <w:p w:rsidR="00244497" w:rsidRDefault="00244497">
      <w:pPr>
        <w:pStyle w:val="a4"/>
        <w:framePr w:w="5270" w:h="9239" w:hRule="exact" w:wrap="none" w:vAnchor="page" w:hAnchor="page" w:x="3330" w:y="3859"/>
        <w:shd w:val="clear" w:color="auto" w:fill="auto"/>
        <w:spacing w:before="0"/>
        <w:ind w:left="20" w:right="20" w:firstLine="280"/>
      </w:pPr>
      <w:r>
        <w:rPr>
          <w:rStyle w:val="11"/>
          <w:color w:val="000000"/>
        </w:rPr>
        <w:t xml:space="preserve">ДОДИН </w:t>
      </w:r>
      <w:r>
        <w:rPr>
          <w:rStyle w:val="36"/>
          <w:color w:val="000000"/>
        </w:rPr>
        <w:t>(за Марию Васильевну).</w:t>
      </w:r>
      <w:r>
        <w:rPr>
          <w:rStyle w:val="11"/>
          <w:color w:val="000000"/>
        </w:rPr>
        <w:t xml:space="preserve"> Что-то с тобой сдела</w:t>
      </w:r>
      <w:r>
        <w:rPr>
          <w:rStyle w:val="11"/>
          <w:color w:val="000000"/>
        </w:rPr>
        <w:softHyphen/>
        <w:t>лось. Я тебя в последний год просто не узнаю! У нас есть редкая возможность разговаривать. Мы раньше с тобой все обсуждали, переводили статьи, обсуждали ка</w:t>
      </w:r>
      <w:r>
        <w:rPr>
          <w:rStyle w:val="11"/>
          <w:color w:val="000000"/>
        </w:rPr>
        <w:softHyphen/>
        <w:t>ждую книгу профессора, а теперь стало все по-другому. Ты был светлой личностью!</w:t>
      </w:r>
    </w:p>
    <w:p w:rsidR="00244497" w:rsidRDefault="00244497">
      <w:pPr>
        <w:pStyle w:val="a4"/>
        <w:framePr w:w="5270" w:h="9239" w:hRule="exact" w:wrap="none" w:vAnchor="page" w:hAnchor="page" w:x="3330" w:y="3859"/>
        <w:shd w:val="clear" w:color="auto" w:fill="auto"/>
        <w:spacing w:before="0"/>
        <w:ind w:left="20" w:right="20" w:firstLine="280"/>
      </w:pPr>
      <w:r>
        <w:rPr>
          <w:rStyle w:val="11"/>
          <w:color w:val="000000"/>
        </w:rPr>
        <w:t>ВОЙНИЦКИЙ. Я был светлой личностью, от кото</w:t>
      </w:r>
      <w:r>
        <w:rPr>
          <w:rStyle w:val="11"/>
          <w:color w:val="000000"/>
        </w:rPr>
        <w:softHyphen/>
        <w:t>рой никому не было светло...</w:t>
      </w:r>
    </w:p>
    <w:p w:rsidR="00244497" w:rsidRDefault="00244497">
      <w:pPr>
        <w:pStyle w:val="a4"/>
        <w:framePr w:w="5270" w:h="9239" w:hRule="exact" w:wrap="none" w:vAnchor="page" w:hAnchor="page" w:x="3330" w:y="3859"/>
        <w:shd w:val="clear" w:color="auto" w:fill="auto"/>
        <w:spacing w:before="0"/>
        <w:ind w:left="20" w:right="20" w:firstLine="280"/>
      </w:pPr>
      <w:r>
        <w:rPr>
          <w:rStyle w:val="11"/>
          <w:color w:val="000000"/>
        </w:rPr>
        <w:t>СЕМАК. Пауза возникает, потому что никому нечего сказать.</w:t>
      </w:r>
    </w:p>
    <w:p w:rsidR="00244497" w:rsidRDefault="00244497">
      <w:pPr>
        <w:pStyle w:val="a4"/>
        <w:framePr w:w="5270" w:h="9239" w:hRule="exact" w:wrap="none" w:vAnchor="page" w:hAnchor="page" w:x="3330" w:y="3859"/>
        <w:shd w:val="clear" w:color="auto" w:fill="auto"/>
        <w:spacing w:before="0"/>
        <w:ind w:left="20" w:right="20" w:firstLine="280"/>
      </w:pPr>
      <w:r>
        <w:rPr>
          <w:rStyle w:val="11"/>
          <w:color w:val="000000"/>
        </w:rPr>
        <w:t>ДОДИН. Может быть, пауза возникает из-за даль</w:t>
      </w:r>
      <w:r>
        <w:rPr>
          <w:rStyle w:val="11"/>
          <w:color w:val="000000"/>
        </w:rPr>
        <w:softHyphen/>
        <w:t>нейшего разговора с матерью. Маме можно сказать что-то очень искреннее. Тем более, мать отдала жизнь почти на то же, что и он.</w:t>
      </w:r>
    </w:p>
    <w:p w:rsidR="00244497" w:rsidRDefault="00244497">
      <w:pPr>
        <w:pStyle w:val="a4"/>
        <w:framePr w:w="5270" w:h="9239" w:hRule="exact" w:wrap="none" w:vAnchor="page" w:hAnchor="page" w:x="3330" w:y="3859"/>
        <w:shd w:val="clear" w:color="auto" w:fill="auto"/>
        <w:spacing w:before="0"/>
        <w:ind w:left="20" w:right="20" w:firstLine="280"/>
      </w:pPr>
      <w:r>
        <w:rPr>
          <w:rStyle w:val="11"/>
          <w:color w:val="000000"/>
        </w:rPr>
        <w:t>СЕМАК. Она продолжает заблуждаться, а сын пере</w:t>
      </w:r>
      <w:r>
        <w:rPr>
          <w:rStyle w:val="11"/>
          <w:color w:val="000000"/>
        </w:rPr>
        <w:softHyphen/>
        <w:t>стал.</w:t>
      </w:r>
    </w:p>
    <w:p w:rsidR="00244497" w:rsidRDefault="00244497">
      <w:pPr>
        <w:pStyle w:val="a4"/>
        <w:framePr w:w="5270" w:h="9239" w:hRule="exact" w:wrap="none" w:vAnchor="page" w:hAnchor="page" w:x="3330" w:y="3859"/>
        <w:shd w:val="clear" w:color="auto" w:fill="auto"/>
        <w:spacing w:before="0" w:after="274" w:line="180" w:lineRule="exact"/>
        <w:ind w:left="20" w:firstLine="280"/>
      </w:pPr>
      <w:r>
        <w:rPr>
          <w:rStyle w:val="11"/>
          <w:color w:val="000000"/>
        </w:rPr>
        <w:t>ДОДИН. Да.</w:t>
      </w:r>
    </w:p>
    <w:p w:rsidR="00244497" w:rsidRDefault="00244497">
      <w:pPr>
        <w:pStyle w:val="1010"/>
        <w:framePr w:w="5270" w:h="9239" w:hRule="exact" w:wrap="none" w:vAnchor="page" w:hAnchor="page" w:x="3330" w:y="3859"/>
        <w:shd w:val="clear" w:color="auto" w:fill="auto"/>
        <w:spacing w:before="0" w:after="234" w:line="180" w:lineRule="exact"/>
        <w:ind w:left="20" w:firstLine="280"/>
      </w:pPr>
      <w:r>
        <w:rPr>
          <w:rStyle w:val="100pt3"/>
          <w:i/>
          <w:iCs/>
          <w:color w:val="000000"/>
        </w:rPr>
        <w:t>Проба.</w:t>
      </w:r>
    </w:p>
    <w:p w:rsidR="00244497" w:rsidRDefault="00244497">
      <w:pPr>
        <w:pStyle w:val="a4"/>
        <w:framePr w:w="5270" w:h="9239" w:hRule="exact" w:wrap="none" w:vAnchor="page" w:hAnchor="page" w:x="3330" w:y="3859"/>
        <w:shd w:val="clear" w:color="auto" w:fill="auto"/>
        <w:spacing w:before="0" w:line="247" w:lineRule="exact"/>
        <w:ind w:left="20" w:right="20" w:firstLine="280"/>
      </w:pPr>
      <w:r>
        <w:rPr>
          <w:rStyle w:val="11"/>
          <w:color w:val="000000"/>
        </w:rPr>
        <w:t>МАРИЯ ВАСИЛЬЕВНА. Ты точно обвиняешь в чем- то свои прежние убеждения...</w:t>
      </w:r>
    </w:p>
    <w:p w:rsidR="00244497" w:rsidRDefault="00244497">
      <w:pPr>
        <w:pStyle w:val="a4"/>
        <w:framePr w:w="5270" w:h="9239" w:hRule="exact" w:wrap="none" w:vAnchor="page" w:hAnchor="page" w:x="3330" w:y="3859"/>
        <w:shd w:val="clear" w:color="auto" w:fill="auto"/>
        <w:spacing w:before="0" w:line="247" w:lineRule="exact"/>
        <w:ind w:left="20" w:right="20" w:firstLine="280"/>
      </w:pPr>
      <w:r>
        <w:rPr>
          <w:rStyle w:val="11"/>
          <w:color w:val="000000"/>
        </w:rPr>
        <w:t xml:space="preserve">ДОДИН. «А теперь, если бы вы знали!..» </w:t>
      </w:r>
      <w:r>
        <w:rPr>
          <w:rStyle w:val="36"/>
          <w:color w:val="000000"/>
        </w:rPr>
        <w:t xml:space="preserve">(Завьялову.) </w:t>
      </w:r>
      <w:r>
        <w:rPr>
          <w:rStyle w:val="11"/>
          <w:color w:val="000000"/>
        </w:rPr>
        <w:t>Сейчас у тебя это монолог. А если это не монолог</w:t>
      </w:r>
    </w:p>
    <w:p w:rsidR="00244497" w:rsidRDefault="00244497">
      <w:pPr>
        <w:pStyle w:val="a6"/>
        <w:framePr w:w="5323" w:h="189" w:hRule="exact" w:wrap="none" w:vAnchor="page" w:hAnchor="page" w:x="3304" w:y="13368"/>
        <w:shd w:val="clear" w:color="auto" w:fill="auto"/>
        <w:spacing w:line="130" w:lineRule="exact"/>
        <w:jc w:val="center"/>
      </w:pPr>
      <w:r>
        <w:rPr>
          <w:rStyle w:val="0pt3"/>
          <w:b/>
          <w:bCs/>
          <w:color w:val="000000"/>
        </w:rPr>
        <w:t>279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5" w:y="3306"/>
        <w:shd w:val="clear" w:color="auto" w:fill="auto"/>
        <w:spacing w:line="140" w:lineRule="exact"/>
        <w:ind w:left="20"/>
      </w:pPr>
      <w:r>
        <w:rPr>
          <w:rStyle w:val="26"/>
          <w:b/>
          <w:bCs/>
          <w:i/>
          <w:iCs/>
          <w:color w:val="000000"/>
        </w:rPr>
        <w:t>Лев Додин. Путешествие без конца</w:t>
      </w:r>
    </w:p>
    <w:p w:rsidR="00244497" w:rsidRDefault="00244497">
      <w:pPr>
        <w:pStyle w:val="a4"/>
        <w:framePr w:w="5285" w:h="9352" w:hRule="exact" w:wrap="none" w:vAnchor="page" w:hAnchor="page" w:x="3323" w:y="3785"/>
        <w:shd w:val="clear" w:color="auto" w:fill="auto"/>
        <w:spacing w:before="0" w:line="266" w:lineRule="exact"/>
        <w:ind w:left="20" w:right="20"/>
      </w:pPr>
      <w:r>
        <w:rPr>
          <w:rStyle w:val="36"/>
          <w:color w:val="000000"/>
        </w:rPr>
        <w:t>(За Войницкого.):</w:t>
      </w:r>
      <w:r>
        <w:rPr>
          <w:rStyle w:val="11"/>
          <w:color w:val="000000"/>
        </w:rPr>
        <w:t xml:space="preserve"> если бы вы только знали! Мама, если бы вы только знали! «Я ночи не сплю с досады, от зло</w:t>
      </w:r>
      <w:r>
        <w:rPr>
          <w:rStyle w:val="11"/>
          <w:color w:val="000000"/>
        </w:rPr>
        <w:softHyphen/>
        <w:t>сти, что так глупо проворонил» жизнь. «Когда мог бы иметь все», все, все, «в чем отказывает мне теперь моя старость!»</w:t>
      </w:r>
    </w:p>
    <w:p w:rsidR="00244497" w:rsidRDefault="00244497">
      <w:pPr>
        <w:pStyle w:val="a4"/>
        <w:framePr w:w="5285" w:h="9352" w:hRule="exact" w:wrap="none" w:vAnchor="page" w:hAnchor="page" w:x="3323" w:y="3785"/>
        <w:shd w:val="clear" w:color="auto" w:fill="auto"/>
        <w:spacing w:before="0" w:line="259" w:lineRule="exact"/>
        <w:ind w:left="20" w:firstLine="280"/>
      </w:pPr>
      <w:r>
        <w:rPr>
          <w:rStyle w:val="11"/>
          <w:color w:val="000000"/>
        </w:rPr>
        <w:t>СОНЯ. Дядя Ваня, скучно!</w:t>
      </w:r>
    </w:p>
    <w:p w:rsidR="00244497" w:rsidRDefault="00244497">
      <w:pPr>
        <w:pStyle w:val="a4"/>
        <w:framePr w:w="5285" w:h="9352" w:hRule="exact" w:wrap="none" w:vAnchor="page" w:hAnchor="page" w:x="3323" w:y="3785"/>
        <w:shd w:val="clear" w:color="auto" w:fill="auto"/>
        <w:spacing w:before="0" w:line="259" w:lineRule="exact"/>
        <w:ind w:left="20" w:right="20" w:firstLine="280"/>
      </w:pPr>
      <w:r>
        <w:rPr>
          <w:rStyle w:val="11"/>
          <w:color w:val="000000"/>
        </w:rPr>
        <w:t>МАРИЯ ВАСИЛЬЕВНА. Ты точно обвиняешь в чем- то свои прежние убеждения...</w:t>
      </w:r>
    </w:p>
    <w:p w:rsidR="00244497" w:rsidRDefault="00244497">
      <w:pPr>
        <w:pStyle w:val="a4"/>
        <w:framePr w:w="5285" w:h="9352" w:hRule="exact" w:wrap="none" w:vAnchor="page" w:hAnchor="page" w:x="3323" w:y="3785"/>
        <w:shd w:val="clear" w:color="auto" w:fill="auto"/>
        <w:spacing w:before="0" w:line="259" w:lineRule="exact"/>
        <w:ind w:left="20" w:right="20" w:firstLine="280"/>
      </w:pPr>
      <w:r>
        <w:rPr>
          <w:rStyle w:val="11"/>
          <w:color w:val="000000"/>
        </w:rPr>
        <w:t xml:space="preserve">ДОДИН </w:t>
      </w:r>
      <w:r>
        <w:rPr>
          <w:rStyle w:val="36"/>
          <w:color w:val="000000"/>
        </w:rPr>
        <w:t>(Шестаковой).</w:t>
      </w:r>
      <w:r>
        <w:rPr>
          <w:rStyle w:val="11"/>
          <w:color w:val="000000"/>
        </w:rPr>
        <w:t xml:space="preserve"> Если попробовать искренне с сыном: «Ты точно обвиняешь в чем-то свои прежние убеждения... Но виноваты не они, а ты сам». Значит, «ты забывал, что убеждения сами по себе ничто, мерт</w:t>
      </w:r>
      <w:r>
        <w:rPr>
          <w:rStyle w:val="11"/>
          <w:color w:val="000000"/>
        </w:rPr>
        <w:softHyphen/>
        <w:t>вая буква... Нужно было дело делать».</w:t>
      </w:r>
    </w:p>
    <w:p w:rsidR="00244497" w:rsidRDefault="00244497">
      <w:pPr>
        <w:pStyle w:val="a4"/>
        <w:framePr w:w="5285" w:h="9352" w:hRule="exact" w:wrap="none" w:vAnchor="page" w:hAnchor="page" w:x="3323" w:y="3785"/>
        <w:shd w:val="clear" w:color="auto" w:fill="auto"/>
        <w:spacing w:before="0" w:line="259" w:lineRule="exact"/>
        <w:ind w:left="20" w:right="20" w:firstLine="280"/>
      </w:pPr>
      <w:r>
        <w:rPr>
          <w:rStyle w:val="11"/>
          <w:color w:val="000000"/>
        </w:rPr>
        <w:t>ВОЙНИЦКИЙ. Дело? Не всякий способен быть пи</w:t>
      </w:r>
      <w:r>
        <w:rPr>
          <w:rStyle w:val="11"/>
          <w:color w:val="000000"/>
        </w:rPr>
        <w:softHyphen/>
        <w:t xml:space="preserve">шущим </w:t>
      </w:r>
      <w:r>
        <w:rPr>
          <w:rStyle w:val="11"/>
          <w:color w:val="000000"/>
          <w:lang w:val="en-US" w:eastAsia="en-US"/>
        </w:rPr>
        <w:t xml:space="preserve">perpetuum mobile, </w:t>
      </w:r>
      <w:r>
        <w:rPr>
          <w:rStyle w:val="11"/>
          <w:color w:val="000000"/>
        </w:rPr>
        <w:t>как ваш герр профессор.</w:t>
      </w:r>
    </w:p>
    <w:p w:rsidR="00244497" w:rsidRDefault="00244497">
      <w:pPr>
        <w:pStyle w:val="a4"/>
        <w:framePr w:w="5285" w:h="9352" w:hRule="exact" w:wrap="none" w:vAnchor="page" w:hAnchor="page" w:x="3323" w:y="3785"/>
        <w:shd w:val="clear" w:color="auto" w:fill="auto"/>
        <w:spacing w:before="0" w:after="243" w:line="259" w:lineRule="exact"/>
        <w:ind w:left="20" w:firstLine="280"/>
      </w:pPr>
      <w:r>
        <w:rPr>
          <w:rStyle w:val="11"/>
          <w:color w:val="000000"/>
        </w:rPr>
        <w:t>ДОДИН. Это не его слова, он цитирует профессора.</w:t>
      </w:r>
    </w:p>
    <w:p w:rsidR="00244497" w:rsidRDefault="00244497">
      <w:pPr>
        <w:pStyle w:val="1010"/>
        <w:framePr w:w="5285" w:h="9352" w:hRule="exact" w:wrap="none" w:vAnchor="page" w:hAnchor="page" w:x="3323" w:y="3785"/>
        <w:shd w:val="clear" w:color="auto" w:fill="auto"/>
        <w:spacing w:before="0" w:after="193" w:line="180" w:lineRule="exact"/>
        <w:ind w:left="20" w:firstLine="280"/>
      </w:pPr>
      <w:r>
        <w:rPr>
          <w:rStyle w:val="100pt3"/>
          <w:i/>
          <w:iCs/>
          <w:color w:val="000000"/>
        </w:rPr>
        <w:t>Проба.</w:t>
      </w:r>
    </w:p>
    <w:p w:rsidR="00244497" w:rsidRDefault="00244497">
      <w:pPr>
        <w:pStyle w:val="a4"/>
        <w:framePr w:w="5285" w:h="9352" w:hRule="exact" w:wrap="none" w:vAnchor="page" w:hAnchor="page" w:x="3323" w:y="3785"/>
        <w:shd w:val="clear" w:color="auto" w:fill="auto"/>
        <w:spacing w:before="0" w:line="269" w:lineRule="exact"/>
        <w:ind w:left="20" w:right="20" w:firstLine="280"/>
      </w:pPr>
      <w:r>
        <w:rPr>
          <w:rStyle w:val="11"/>
          <w:color w:val="000000"/>
        </w:rPr>
        <w:t>МАРИЯ ВАСИЛЬЕВНА. Что ты хочешь этим ска</w:t>
      </w:r>
      <w:r>
        <w:rPr>
          <w:rStyle w:val="11"/>
          <w:color w:val="000000"/>
        </w:rPr>
        <w:softHyphen/>
        <w:t>зать?</w:t>
      </w:r>
    </w:p>
    <w:p w:rsidR="00244497" w:rsidRDefault="00244497">
      <w:pPr>
        <w:pStyle w:val="a4"/>
        <w:framePr w:w="5285" w:h="9352" w:hRule="exact" w:wrap="none" w:vAnchor="page" w:hAnchor="page" w:x="3323" w:y="3785"/>
        <w:shd w:val="clear" w:color="auto" w:fill="auto"/>
        <w:spacing w:before="0" w:after="249" w:line="266" w:lineRule="exact"/>
        <w:ind w:left="20" w:right="20" w:firstLine="280"/>
      </w:pPr>
      <w:r>
        <w:rPr>
          <w:rStyle w:val="11"/>
          <w:color w:val="000000"/>
        </w:rPr>
        <w:t xml:space="preserve">ДОДИН </w:t>
      </w:r>
      <w:r>
        <w:rPr>
          <w:rStyle w:val="36"/>
          <w:color w:val="000000"/>
        </w:rPr>
        <w:t>(за Марию Васильевну).</w:t>
      </w:r>
      <w:r>
        <w:rPr>
          <w:rStyle w:val="11"/>
          <w:color w:val="000000"/>
        </w:rPr>
        <w:t xml:space="preserve"> У тебя изменилось отношение к профессору, оттого что он вышел в от</w:t>
      </w:r>
      <w:r>
        <w:rPr>
          <w:rStyle w:val="11"/>
          <w:color w:val="000000"/>
        </w:rPr>
        <w:softHyphen/>
        <w:t>ставку? Я ведь не дура, я все понимаю. С тобой что-то происходит в последнее время.</w:t>
      </w:r>
    </w:p>
    <w:p w:rsidR="00244497" w:rsidRDefault="00244497">
      <w:pPr>
        <w:pStyle w:val="1010"/>
        <w:framePr w:w="5285" w:h="9352" w:hRule="exact" w:wrap="none" w:vAnchor="page" w:hAnchor="page" w:x="3323" w:y="3785"/>
        <w:shd w:val="clear" w:color="auto" w:fill="auto"/>
        <w:spacing w:before="0" w:after="241" w:line="180" w:lineRule="exact"/>
        <w:ind w:left="20" w:firstLine="280"/>
      </w:pPr>
      <w:r>
        <w:rPr>
          <w:rStyle w:val="100pt3"/>
          <w:i/>
          <w:iCs/>
          <w:color w:val="000000"/>
        </w:rPr>
        <w:t>Проба.</w:t>
      </w:r>
    </w:p>
    <w:p w:rsidR="00244497" w:rsidRDefault="00244497">
      <w:pPr>
        <w:pStyle w:val="a4"/>
        <w:framePr w:w="5285" w:h="9352" w:hRule="exact" w:wrap="none" w:vAnchor="page" w:hAnchor="page" w:x="3323" w:y="3785"/>
        <w:shd w:val="clear" w:color="auto" w:fill="auto"/>
        <w:spacing w:before="0" w:line="257" w:lineRule="exact"/>
        <w:ind w:left="20" w:firstLine="280"/>
      </w:pPr>
      <w:r>
        <w:rPr>
          <w:rStyle w:val="11"/>
          <w:color w:val="000000"/>
        </w:rPr>
        <w:t>ВОЙНИЦКИЙ. Я молчу. Молчу и извиняюсь.</w:t>
      </w:r>
    </w:p>
    <w:p w:rsidR="00244497" w:rsidRDefault="00244497">
      <w:pPr>
        <w:pStyle w:val="a4"/>
        <w:framePr w:w="5285" w:h="9352" w:hRule="exact" w:wrap="none" w:vAnchor="page" w:hAnchor="page" w:x="3323" w:y="3785"/>
        <w:shd w:val="clear" w:color="auto" w:fill="auto"/>
        <w:spacing w:before="0" w:line="257" w:lineRule="exact"/>
        <w:ind w:left="20" w:right="20" w:firstLine="280"/>
      </w:pPr>
      <w:r>
        <w:rPr>
          <w:rStyle w:val="11"/>
          <w:color w:val="000000"/>
        </w:rPr>
        <w:t xml:space="preserve">ДОДИН </w:t>
      </w:r>
      <w:r>
        <w:rPr>
          <w:rStyle w:val="36"/>
          <w:color w:val="000000"/>
        </w:rPr>
        <w:t>(за Войницкого).</w:t>
      </w:r>
      <w:r>
        <w:rPr>
          <w:rStyle w:val="11"/>
          <w:color w:val="000000"/>
        </w:rPr>
        <w:t xml:space="preserve"> Я извиняюсь. Лучше ты ос</w:t>
      </w:r>
      <w:r>
        <w:rPr>
          <w:rStyle w:val="11"/>
          <w:color w:val="000000"/>
        </w:rPr>
        <w:softHyphen/>
        <w:t>тавайся в таких же убеждениях. Так легче умереть, по крайней мере.</w:t>
      </w:r>
    </w:p>
    <w:p w:rsidR="00244497" w:rsidRDefault="00244497">
      <w:pPr>
        <w:pStyle w:val="a4"/>
        <w:framePr w:w="5285" w:h="9352" w:hRule="exact" w:wrap="none" w:vAnchor="page" w:hAnchor="page" w:x="3323" w:y="3785"/>
        <w:shd w:val="clear" w:color="auto" w:fill="auto"/>
        <w:spacing w:before="0" w:line="257" w:lineRule="exact"/>
        <w:ind w:left="20" w:right="20" w:firstLine="280"/>
      </w:pPr>
      <w:r>
        <w:rPr>
          <w:rStyle w:val="11"/>
          <w:color w:val="000000"/>
        </w:rPr>
        <w:t>ЗАВЬЯЛОВ. Но она же понимает, о чем я говорю. Что же она вид-то делает, что...</w:t>
      </w:r>
    </w:p>
    <w:p w:rsidR="00244497" w:rsidRDefault="00244497">
      <w:pPr>
        <w:pStyle w:val="a4"/>
        <w:framePr w:w="5285" w:h="9352" w:hRule="exact" w:wrap="none" w:vAnchor="page" w:hAnchor="page" w:x="3323" w:y="3785"/>
        <w:shd w:val="clear" w:color="auto" w:fill="auto"/>
        <w:spacing w:before="0" w:line="257" w:lineRule="exact"/>
        <w:ind w:left="20" w:right="20" w:firstLine="280"/>
      </w:pPr>
      <w:r>
        <w:rPr>
          <w:rStyle w:val="11"/>
          <w:color w:val="000000"/>
        </w:rPr>
        <w:t xml:space="preserve">ДОДИН. Она не делает вид, она понимает. </w:t>
      </w:r>
      <w:r>
        <w:rPr>
          <w:rStyle w:val="36"/>
          <w:color w:val="000000"/>
        </w:rPr>
        <w:t>(За Вой</w:t>
      </w:r>
      <w:r>
        <w:rPr>
          <w:rStyle w:val="36"/>
          <w:color w:val="000000"/>
        </w:rPr>
        <w:softHyphen/>
        <w:t>ницкого.)</w:t>
      </w:r>
      <w:r>
        <w:rPr>
          <w:rStyle w:val="11"/>
          <w:color w:val="000000"/>
        </w:rPr>
        <w:t xml:space="preserve"> Только я с ней не согласен. Я понимаю, что</w:t>
      </w:r>
    </w:p>
    <w:p w:rsidR="00244497" w:rsidRDefault="00244497">
      <w:pPr>
        <w:pStyle w:val="a6"/>
        <w:framePr w:wrap="none" w:vAnchor="page" w:hAnchor="page" w:x="5798" w:y="13338"/>
        <w:shd w:val="clear" w:color="auto" w:fill="auto"/>
        <w:spacing w:line="130" w:lineRule="exact"/>
        <w:ind w:left="20"/>
      </w:pPr>
      <w:r>
        <w:rPr>
          <w:rStyle w:val="0pt3"/>
          <w:b/>
          <w:bCs/>
          <w:color w:val="000000"/>
        </w:rPr>
        <w:t>280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12" w:y="3305"/>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78" w:h="9344" w:hRule="exact" w:wrap="none" w:vAnchor="page" w:hAnchor="page" w:x="3327" w:y="3791"/>
        <w:shd w:val="clear" w:color="auto" w:fill="auto"/>
        <w:spacing w:before="0" w:line="257" w:lineRule="exact"/>
        <w:ind w:left="20" w:right="20"/>
      </w:pPr>
      <w:r>
        <w:rPr>
          <w:rStyle w:val="11"/>
          <w:color w:val="000000"/>
        </w:rPr>
        <w:t>ты хочешь сказать, что все из-за того, что он вышел в отставку. Это совсем не так.</w:t>
      </w:r>
    </w:p>
    <w:p w:rsidR="00244497" w:rsidRDefault="00244497">
      <w:pPr>
        <w:pStyle w:val="a4"/>
        <w:framePr w:w="5278" w:h="9344" w:hRule="exact" w:wrap="none" w:vAnchor="page" w:hAnchor="page" w:x="3327" w:y="3791"/>
        <w:shd w:val="clear" w:color="auto" w:fill="auto"/>
        <w:spacing w:before="0" w:line="257" w:lineRule="exact"/>
        <w:ind w:left="20" w:right="20" w:firstLine="280"/>
      </w:pPr>
      <w:r>
        <w:rPr>
          <w:rStyle w:val="11"/>
          <w:color w:val="000000"/>
        </w:rPr>
        <w:t xml:space="preserve">ЗАВЬЯЛОВ </w:t>
      </w:r>
      <w:r>
        <w:rPr>
          <w:rStyle w:val="36"/>
          <w:color w:val="000000"/>
        </w:rPr>
        <w:t>(за Войницкого).</w:t>
      </w:r>
      <w:r>
        <w:rPr>
          <w:rStyle w:val="11"/>
          <w:color w:val="000000"/>
        </w:rPr>
        <w:t xml:space="preserve"> А ты посмотри внутрь себя, в самые свои корни, ты разве не понимаешь, что жизнь прожита зря из-за этого профессора?</w:t>
      </w:r>
    </w:p>
    <w:p w:rsidR="00244497" w:rsidRDefault="00244497">
      <w:pPr>
        <w:pStyle w:val="a4"/>
        <w:framePr w:w="5278" w:h="9344" w:hRule="exact" w:wrap="none" w:vAnchor="page" w:hAnchor="page" w:x="3327" w:y="3791"/>
        <w:shd w:val="clear" w:color="auto" w:fill="auto"/>
        <w:spacing w:before="0" w:line="257" w:lineRule="exact"/>
        <w:ind w:left="20" w:right="20" w:firstLine="280"/>
      </w:pPr>
      <w:r>
        <w:rPr>
          <w:rStyle w:val="11"/>
          <w:color w:val="000000"/>
        </w:rPr>
        <w:t xml:space="preserve">ДОДИН </w:t>
      </w:r>
      <w:r>
        <w:rPr>
          <w:rStyle w:val="36"/>
          <w:color w:val="000000"/>
        </w:rPr>
        <w:t>(за Марию Васильевну).</w:t>
      </w:r>
      <w:r>
        <w:rPr>
          <w:rStyle w:val="11"/>
          <w:color w:val="000000"/>
        </w:rPr>
        <w:t xml:space="preserve"> Я считаю, что надо умереть достойно, сохраняя веру в свои убеждения, а не меняя их, как флюгер, направо и налево.</w:t>
      </w:r>
    </w:p>
    <w:p w:rsidR="00244497" w:rsidRDefault="00244497">
      <w:pPr>
        <w:pStyle w:val="a4"/>
        <w:framePr w:w="5278" w:h="9344" w:hRule="exact" w:wrap="none" w:vAnchor="page" w:hAnchor="page" w:x="3327" w:y="3791"/>
        <w:shd w:val="clear" w:color="auto" w:fill="auto"/>
        <w:spacing w:before="0" w:line="257" w:lineRule="exact"/>
        <w:ind w:left="20" w:right="20" w:firstLine="280"/>
      </w:pPr>
      <w:r>
        <w:rPr>
          <w:rStyle w:val="11"/>
          <w:color w:val="000000"/>
        </w:rPr>
        <w:t xml:space="preserve">СЕМАК. Вот в этом и есть разница: она веровала не в Серебрякова, а в эти убеждения. Она была всегда его соратницей. </w:t>
      </w:r>
      <w:r>
        <w:rPr>
          <w:rStyle w:val="36"/>
          <w:color w:val="000000"/>
        </w:rPr>
        <w:t>(За Марию Васильевну.)</w:t>
      </w:r>
      <w:r>
        <w:rPr>
          <w:rStyle w:val="11"/>
          <w:color w:val="000000"/>
        </w:rPr>
        <w:t xml:space="preserve"> А ты все поставил на Серебрякова.</w:t>
      </w:r>
    </w:p>
    <w:p w:rsidR="00244497" w:rsidRDefault="00244497">
      <w:pPr>
        <w:pStyle w:val="a4"/>
        <w:framePr w:w="5278" w:h="9344" w:hRule="exact" w:wrap="none" w:vAnchor="page" w:hAnchor="page" w:x="3327" w:y="3791"/>
        <w:shd w:val="clear" w:color="auto" w:fill="auto"/>
        <w:spacing w:before="0" w:line="257" w:lineRule="exact"/>
        <w:ind w:left="20" w:firstLine="280"/>
      </w:pPr>
      <w:r>
        <w:rPr>
          <w:rStyle w:val="11"/>
          <w:color w:val="000000"/>
        </w:rPr>
        <w:t>ДОДИН. Да.</w:t>
      </w:r>
    </w:p>
    <w:p w:rsidR="00244497" w:rsidRDefault="00244497">
      <w:pPr>
        <w:pStyle w:val="a4"/>
        <w:framePr w:w="5278" w:h="9344" w:hRule="exact" w:wrap="none" w:vAnchor="page" w:hAnchor="page" w:x="3327" w:y="3791"/>
        <w:shd w:val="clear" w:color="auto" w:fill="auto"/>
        <w:spacing w:before="0" w:line="257" w:lineRule="exact"/>
        <w:ind w:left="20" w:right="20" w:firstLine="280"/>
      </w:pPr>
      <w:r>
        <w:rPr>
          <w:rStyle w:val="11"/>
          <w:color w:val="000000"/>
        </w:rPr>
        <w:t xml:space="preserve">СЕМАК </w:t>
      </w:r>
      <w:r>
        <w:rPr>
          <w:rStyle w:val="36"/>
          <w:color w:val="000000"/>
        </w:rPr>
        <w:t>(за Марию Васильевну).</w:t>
      </w:r>
      <w:r>
        <w:rPr>
          <w:rStyle w:val="11"/>
          <w:color w:val="000000"/>
        </w:rPr>
        <w:t xml:space="preserve"> А не на убеждения свои, и проиграл.</w:t>
      </w:r>
    </w:p>
    <w:p w:rsidR="00244497" w:rsidRDefault="00244497">
      <w:pPr>
        <w:pStyle w:val="a4"/>
        <w:framePr w:w="5278" w:h="9344" w:hRule="exact" w:wrap="none" w:vAnchor="page" w:hAnchor="page" w:x="3327" w:y="3791"/>
        <w:shd w:val="clear" w:color="auto" w:fill="auto"/>
        <w:spacing w:before="0" w:line="257" w:lineRule="exact"/>
        <w:ind w:left="20" w:right="20" w:firstLine="280"/>
      </w:pPr>
      <w:r>
        <w:rPr>
          <w:rStyle w:val="11"/>
          <w:color w:val="000000"/>
        </w:rPr>
        <w:t>ДОДИН. «...виноваты не они...» Это тонкий разго</w:t>
      </w:r>
      <w:r>
        <w:rPr>
          <w:rStyle w:val="11"/>
          <w:color w:val="000000"/>
        </w:rPr>
        <w:softHyphen/>
        <w:t>вор. Разговор людей одного круга.</w:t>
      </w:r>
    </w:p>
    <w:p w:rsidR="00244497" w:rsidRDefault="00244497">
      <w:pPr>
        <w:pStyle w:val="a4"/>
        <w:framePr w:w="5278" w:h="9344" w:hRule="exact" w:wrap="none" w:vAnchor="page" w:hAnchor="page" w:x="3327" w:y="3791"/>
        <w:shd w:val="clear" w:color="auto" w:fill="auto"/>
        <w:spacing w:before="0" w:line="257" w:lineRule="exact"/>
        <w:ind w:left="20" w:right="20" w:firstLine="280"/>
      </w:pPr>
      <w:r>
        <w:rPr>
          <w:rStyle w:val="11"/>
          <w:color w:val="000000"/>
        </w:rPr>
        <w:t xml:space="preserve">СЕМАК </w:t>
      </w:r>
      <w:r>
        <w:rPr>
          <w:rStyle w:val="36"/>
          <w:color w:val="000000"/>
        </w:rPr>
        <w:t>(за Марию Васильевну).</w:t>
      </w:r>
      <w:r>
        <w:rPr>
          <w:rStyle w:val="11"/>
          <w:color w:val="000000"/>
        </w:rPr>
        <w:t xml:space="preserve"> Ты проиграл, потому что, как только он ушел в отставку, ты перестал верить в свои убеждения.</w:t>
      </w:r>
    </w:p>
    <w:p w:rsidR="00244497" w:rsidRDefault="00244497">
      <w:pPr>
        <w:pStyle w:val="a4"/>
        <w:framePr w:w="5278" w:h="9344" w:hRule="exact" w:wrap="none" w:vAnchor="page" w:hAnchor="page" w:x="3327" w:y="3791"/>
        <w:shd w:val="clear" w:color="auto" w:fill="auto"/>
        <w:spacing w:before="0" w:line="257" w:lineRule="exact"/>
        <w:ind w:left="20" w:firstLine="280"/>
      </w:pPr>
      <w:r>
        <w:rPr>
          <w:rStyle w:val="11"/>
          <w:color w:val="000000"/>
        </w:rPr>
        <w:t>ДОДИН. Да.</w:t>
      </w:r>
    </w:p>
    <w:p w:rsidR="00244497" w:rsidRDefault="00244497">
      <w:pPr>
        <w:pStyle w:val="a4"/>
        <w:framePr w:w="5278" w:h="9344" w:hRule="exact" w:wrap="none" w:vAnchor="page" w:hAnchor="page" w:x="3327" w:y="3791"/>
        <w:shd w:val="clear" w:color="auto" w:fill="auto"/>
        <w:spacing w:before="0" w:line="257" w:lineRule="exact"/>
        <w:ind w:left="20" w:right="20" w:firstLine="280"/>
      </w:pPr>
      <w:r>
        <w:rPr>
          <w:rStyle w:val="11"/>
          <w:color w:val="000000"/>
        </w:rPr>
        <w:t xml:space="preserve">СЕМАК </w:t>
      </w:r>
      <w:r>
        <w:rPr>
          <w:rStyle w:val="36"/>
          <w:color w:val="000000"/>
        </w:rPr>
        <w:t>(за Марию Васильевну).</w:t>
      </w:r>
      <w:r>
        <w:rPr>
          <w:rStyle w:val="11"/>
          <w:color w:val="000000"/>
        </w:rPr>
        <w:t xml:space="preserve"> Значит, по-настояще</w:t>
      </w:r>
      <w:r>
        <w:rPr>
          <w:rStyle w:val="11"/>
          <w:color w:val="000000"/>
        </w:rPr>
        <w:softHyphen/>
        <w:t>му и не веровал, а делал вид.</w:t>
      </w:r>
    </w:p>
    <w:p w:rsidR="00244497" w:rsidRDefault="00244497">
      <w:pPr>
        <w:pStyle w:val="a4"/>
        <w:framePr w:w="5278" w:h="9344" w:hRule="exact" w:wrap="none" w:vAnchor="page" w:hAnchor="page" w:x="3327" w:y="3791"/>
        <w:shd w:val="clear" w:color="auto" w:fill="auto"/>
        <w:spacing w:before="0" w:line="259" w:lineRule="exact"/>
        <w:ind w:left="20" w:firstLine="280"/>
      </w:pPr>
      <w:r>
        <w:rPr>
          <w:rStyle w:val="11"/>
          <w:color w:val="000000"/>
        </w:rPr>
        <w:t>ЕЛЕНА АНДРЕЕВНА. А хорошая сегодня погода...</w:t>
      </w:r>
    </w:p>
    <w:p w:rsidR="00244497" w:rsidRDefault="00244497">
      <w:pPr>
        <w:pStyle w:val="a4"/>
        <w:framePr w:w="5278" w:h="9344" w:hRule="exact" w:wrap="none" w:vAnchor="page" w:hAnchor="page" w:x="3327" w:y="3791"/>
        <w:shd w:val="clear" w:color="auto" w:fill="auto"/>
        <w:spacing w:before="0" w:line="259" w:lineRule="exact"/>
        <w:ind w:left="20" w:right="20" w:firstLine="280"/>
      </w:pPr>
      <w:r>
        <w:rPr>
          <w:rStyle w:val="11"/>
          <w:color w:val="000000"/>
        </w:rPr>
        <w:t xml:space="preserve">ДОДИН </w:t>
      </w:r>
      <w:r>
        <w:rPr>
          <w:rStyle w:val="36"/>
          <w:color w:val="000000"/>
        </w:rPr>
        <w:t>(за Елену Андреевну). «А</w:t>
      </w:r>
      <w:r>
        <w:rPr>
          <w:rStyle w:val="11"/>
          <w:color w:val="000000"/>
        </w:rPr>
        <w:t xml:space="preserve"> хорошая сегодня по</w:t>
      </w:r>
      <w:r>
        <w:rPr>
          <w:rStyle w:val="11"/>
          <w:color w:val="000000"/>
        </w:rPr>
        <w:softHyphen/>
        <w:t>года...» Давайте говорить о чем-нибудь, располагающем к другому... Еще ведь все это говорили и о ней.</w:t>
      </w:r>
    </w:p>
    <w:p w:rsidR="00244497" w:rsidRDefault="00244497">
      <w:pPr>
        <w:pStyle w:val="a4"/>
        <w:framePr w:w="5278" w:h="9344" w:hRule="exact" w:wrap="none" w:vAnchor="page" w:hAnchor="page" w:x="3327" w:y="3791"/>
        <w:shd w:val="clear" w:color="auto" w:fill="auto"/>
        <w:spacing w:before="0" w:line="259" w:lineRule="exact"/>
        <w:ind w:left="20" w:firstLine="280"/>
      </w:pPr>
      <w:r>
        <w:rPr>
          <w:rStyle w:val="11"/>
          <w:color w:val="000000"/>
        </w:rPr>
        <w:t>РАППОПОРТ. При ней.</w:t>
      </w:r>
    </w:p>
    <w:p w:rsidR="00244497" w:rsidRDefault="00244497">
      <w:pPr>
        <w:pStyle w:val="a4"/>
        <w:framePr w:w="5278" w:h="9344" w:hRule="exact" w:wrap="none" w:vAnchor="page" w:hAnchor="page" w:x="3327" w:y="3791"/>
        <w:shd w:val="clear" w:color="auto" w:fill="auto"/>
        <w:spacing w:before="0" w:line="259" w:lineRule="exact"/>
        <w:ind w:left="20" w:right="20" w:firstLine="280"/>
      </w:pPr>
      <w:r>
        <w:rPr>
          <w:rStyle w:val="11"/>
          <w:color w:val="000000"/>
        </w:rPr>
        <w:t>ДОДИН. Не только при ней — о ней. Потому что проблемы у нее и у них одни и те же. Что привело ее к нему? Вера в его убеждения и любовь к его убеждени</w:t>
      </w:r>
      <w:r>
        <w:rPr>
          <w:rStyle w:val="11"/>
          <w:color w:val="000000"/>
        </w:rPr>
        <w:softHyphen/>
        <w:t>ям? Тогда ничего не должно измениться. Или вера в то, что он профессор, в то, что он знаменитость? Тогда по</w:t>
      </w:r>
      <w:r>
        <w:rPr>
          <w:rStyle w:val="11"/>
          <w:color w:val="000000"/>
        </w:rPr>
        <w:softHyphen/>
        <w:t>нятно, что она скучает и хочет любви. Это очень серь</w:t>
      </w:r>
      <w:r>
        <w:rPr>
          <w:rStyle w:val="11"/>
          <w:color w:val="000000"/>
        </w:rPr>
        <w:softHyphen/>
        <w:t>езный вопрос для нее. Поэтому ей так стыдно, что ее тянет к Астрову.</w:t>
      </w:r>
    </w:p>
    <w:p w:rsidR="00244497" w:rsidRDefault="00244497">
      <w:pPr>
        <w:pStyle w:val="a6"/>
        <w:framePr w:wrap="none" w:vAnchor="page" w:hAnchor="page" w:x="5796" w:y="13332"/>
        <w:shd w:val="clear" w:color="auto" w:fill="auto"/>
        <w:spacing w:line="130" w:lineRule="exact"/>
        <w:ind w:left="40"/>
      </w:pPr>
      <w:r>
        <w:rPr>
          <w:rStyle w:val="0pt3"/>
          <w:b/>
          <w:bCs/>
          <w:color w:val="000000"/>
        </w:rPr>
        <w:t>281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5" w:y="3297"/>
        <w:shd w:val="clear" w:color="auto" w:fill="auto"/>
        <w:spacing w:line="140" w:lineRule="exact"/>
        <w:ind w:left="40"/>
      </w:pPr>
      <w:r>
        <w:rPr>
          <w:rStyle w:val="26"/>
          <w:b/>
          <w:bCs/>
          <w:i/>
          <w:iCs/>
          <w:color w:val="000000"/>
        </w:rPr>
        <w:t>Лев Додин. Путешествие без конца</w:t>
      </w:r>
    </w:p>
    <w:p w:rsidR="00244497" w:rsidRDefault="00244497">
      <w:pPr>
        <w:pStyle w:val="a4"/>
        <w:framePr w:w="5294" w:h="9365" w:hRule="exact" w:wrap="none" w:vAnchor="page" w:hAnchor="page" w:x="3318" w:y="3781"/>
        <w:shd w:val="clear" w:color="auto" w:fill="auto"/>
        <w:spacing w:before="0" w:line="262" w:lineRule="exact"/>
        <w:ind w:left="20" w:right="20" w:firstLine="280"/>
      </w:pPr>
      <w:r>
        <w:rPr>
          <w:rStyle w:val="11"/>
          <w:color w:val="000000"/>
        </w:rPr>
        <w:t>РАППОПОРТ. Мне кажется, что этот разговор у них с Войницким постоянно происходит.</w:t>
      </w:r>
    </w:p>
    <w:p w:rsidR="00244497" w:rsidRDefault="00244497">
      <w:pPr>
        <w:pStyle w:val="a4"/>
        <w:framePr w:w="5294" w:h="9365" w:hRule="exact" w:wrap="none" w:vAnchor="page" w:hAnchor="page" w:x="3318" w:y="3781"/>
        <w:shd w:val="clear" w:color="auto" w:fill="auto"/>
        <w:spacing w:before="0" w:line="262" w:lineRule="exact"/>
        <w:ind w:left="20" w:right="20" w:firstLine="280"/>
      </w:pPr>
      <w:r>
        <w:rPr>
          <w:rStyle w:val="11"/>
          <w:color w:val="000000"/>
        </w:rPr>
        <w:t>ДОДИН. Да, поэтому они и друзья. Поэтому его лю</w:t>
      </w:r>
      <w:r>
        <w:rPr>
          <w:rStyle w:val="11"/>
          <w:color w:val="000000"/>
        </w:rPr>
        <w:softHyphen/>
        <w:t>бовные признания ее не так уж сильно трогают, она-то знает, что с ним у нее ничего нет. А тема разговора для них — общая, больная.</w:t>
      </w:r>
    </w:p>
    <w:p w:rsidR="00244497" w:rsidRDefault="00244497">
      <w:pPr>
        <w:pStyle w:val="a4"/>
        <w:framePr w:w="5294" w:h="9365" w:hRule="exact" w:wrap="none" w:vAnchor="page" w:hAnchor="page" w:x="3318" w:y="3781"/>
        <w:shd w:val="clear" w:color="auto" w:fill="auto"/>
        <w:spacing w:before="0" w:line="262" w:lineRule="exact"/>
        <w:ind w:left="20" w:right="20" w:firstLine="280"/>
      </w:pPr>
      <w:r>
        <w:rPr>
          <w:rStyle w:val="11"/>
          <w:color w:val="000000"/>
        </w:rPr>
        <w:t>РАППОПОРТ. Она говорит: и утром вы за завтра</w:t>
      </w:r>
      <w:r>
        <w:rPr>
          <w:rStyle w:val="11"/>
          <w:color w:val="000000"/>
        </w:rPr>
        <w:softHyphen/>
        <w:t>ком спорили с Александром, споры идут постоянно, по</w:t>
      </w:r>
      <w:r>
        <w:rPr>
          <w:rStyle w:val="11"/>
          <w:color w:val="000000"/>
        </w:rPr>
        <w:softHyphen/>
        <w:t>этому: «А хорошая сегодня погода...»</w:t>
      </w:r>
    </w:p>
    <w:p w:rsidR="00244497" w:rsidRDefault="00244497">
      <w:pPr>
        <w:pStyle w:val="a4"/>
        <w:framePr w:w="5294" w:h="9365" w:hRule="exact" w:wrap="none" w:vAnchor="page" w:hAnchor="page" w:x="3318" w:y="3781"/>
        <w:shd w:val="clear" w:color="auto" w:fill="auto"/>
        <w:spacing w:before="0" w:line="262" w:lineRule="exact"/>
        <w:ind w:left="20" w:right="20" w:firstLine="280"/>
      </w:pPr>
      <w:r>
        <w:rPr>
          <w:rStyle w:val="11"/>
          <w:color w:val="000000"/>
        </w:rPr>
        <w:t>ДОДИН. «А хорошая сегодня погода... Не жарко...» Она не как тему разговора предлагает, а говорит о чем-то таком, что перестали замечать. Что-то такое ушло из жизни, что она стала казаться бессмысленной, а ведь все-таки есть природа, погода...</w:t>
      </w:r>
    </w:p>
    <w:p w:rsidR="00244497" w:rsidRDefault="00244497">
      <w:pPr>
        <w:pStyle w:val="a4"/>
        <w:framePr w:w="5294" w:h="9365" w:hRule="exact" w:wrap="none" w:vAnchor="page" w:hAnchor="page" w:x="3318" w:y="3781"/>
        <w:shd w:val="clear" w:color="auto" w:fill="auto"/>
        <w:spacing w:before="0" w:line="257" w:lineRule="exact"/>
        <w:ind w:left="20" w:firstLine="280"/>
      </w:pPr>
      <w:r>
        <w:rPr>
          <w:rStyle w:val="11"/>
          <w:color w:val="000000"/>
        </w:rPr>
        <w:t>ЗАВЬЯЛОВ. «В такую погоду хорошо повеситься...»</w:t>
      </w:r>
    </w:p>
    <w:p w:rsidR="00244497" w:rsidRDefault="00244497">
      <w:pPr>
        <w:pStyle w:val="a4"/>
        <w:framePr w:w="5294" w:h="9365" w:hRule="exact" w:wrap="none" w:vAnchor="page" w:hAnchor="page" w:x="3318" w:y="3781"/>
        <w:shd w:val="clear" w:color="auto" w:fill="auto"/>
        <w:spacing w:before="0" w:line="257" w:lineRule="exact"/>
        <w:ind w:left="20" w:right="20" w:firstLine="280"/>
      </w:pPr>
      <w:r>
        <w:rPr>
          <w:rStyle w:val="11"/>
          <w:color w:val="000000"/>
        </w:rPr>
        <w:t xml:space="preserve">ДОДИН. Хорошо бы это говорить искренне. </w:t>
      </w:r>
      <w:r>
        <w:rPr>
          <w:rStyle w:val="36"/>
          <w:color w:val="000000"/>
        </w:rPr>
        <w:t>(За Вой</w:t>
      </w:r>
      <w:r>
        <w:rPr>
          <w:rStyle w:val="36"/>
          <w:color w:val="000000"/>
        </w:rPr>
        <w:softHyphen/>
        <w:t>ницкого.)</w:t>
      </w:r>
      <w:r>
        <w:rPr>
          <w:rStyle w:val="11"/>
          <w:color w:val="000000"/>
        </w:rPr>
        <w:t xml:space="preserve"> «В такую погоду хорошо повеситься...» И раз</w:t>
      </w:r>
      <w:r>
        <w:rPr>
          <w:rStyle w:val="11"/>
          <w:color w:val="000000"/>
        </w:rPr>
        <w:softHyphen/>
        <w:t>лагаться будешь не долго. Все как-то в общую картину вписываешься. Висишь.</w:t>
      </w:r>
    </w:p>
    <w:p w:rsidR="00244497" w:rsidRDefault="00244497">
      <w:pPr>
        <w:pStyle w:val="a4"/>
        <w:framePr w:w="5294" w:h="9365" w:hRule="exact" w:wrap="none" w:vAnchor="page" w:hAnchor="page" w:x="3318" w:y="3781"/>
        <w:shd w:val="clear" w:color="auto" w:fill="auto"/>
        <w:spacing w:before="0" w:line="257" w:lineRule="exact"/>
        <w:ind w:left="20" w:firstLine="280"/>
      </w:pPr>
      <w:r>
        <w:rPr>
          <w:rStyle w:val="11"/>
          <w:color w:val="000000"/>
        </w:rPr>
        <w:t>СЕМАК. Пейзаж.</w:t>
      </w:r>
    </w:p>
    <w:p w:rsidR="00244497" w:rsidRDefault="00244497">
      <w:pPr>
        <w:pStyle w:val="a4"/>
        <w:framePr w:w="5294" w:h="9365" w:hRule="exact" w:wrap="none" w:vAnchor="page" w:hAnchor="page" w:x="3318" w:y="3781"/>
        <w:shd w:val="clear" w:color="auto" w:fill="auto"/>
        <w:spacing w:before="0" w:line="262" w:lineRule="exact"/>
        <w:ind w:left="20" w:right="20" w:firstLine="280"/>
      </w:pPr>
      <w:r>
        <w:rPr>
          <w:rStyle w:val="11"/>
          <w:color w:val="000000"/>
        </w:rPr>
        <w:t>ДОДИН. Все очень искренни. Искренне больны. Не раздраженно больны, не театрально. Не энергетиче</w:t>
      </w:r>
      <w:r>
        <w:rPr>
          <w:rStyle w:val="11"/>
          <w:color w:val="000000"/>
        </w:rPr>
        <w:softHyphen/>
        <w:t>ски. Энергетика внутренняя, очень достоверная, очень правдивая, очень тонкая. Недаром же потом Астров скажет: было всего два интеллигентных человека на всю губернию — я и ты. Во что мы превратились?.. Они и остались двумя самыми интеллигентными людьми, только до такой степени, что жить уже невозможно.</w:t>
      </w:r>
    </w:p>
    <w:p w:rsidR="00244497" w:rsidRDefault="00244497">
      <w:pPr>
        <w:pStyle w:val="a4"/>
        <w:framePr w:w="5294" w:h="9365" w:hRule="exact" w:wrap="none" w:vAnchor="page" w:hAnchor="page" w:x="3318" w:y="3781"/>
        <w:shd w:val="clear" w:color="auto" w:fill="auto"/>
        <w:spacing w:before="0" w:line="262" w:lineRule="exact"/>
        <w:ind w:left="20" w:firstLine="280"/>
      </w:pPr>
      <w:r>
        <w:rPr>
          <w:rStyle w:val="11"/>
          <w:color w:val="000000"/>
        </w:rPr>
        <w:t>СЕМАК. Истончились.</w:t>
      </w:r>
    </w:p>
    <w:p w:rsidR="00244497" w:rsidRDefault="00244497">
      <w:pPr>
        <w:pStyle w:val="a4"/>
        <w:framePr w:w="5294" w:h="9365" w:hRule="exact" w:wrap="none" w:vAnchor="page" w:hAnchor="page" w:x="3318" w:y="3781"/>
        <w:shd w:val="clear" w:color="auto" w:fill="auto"/>
        <w:spacing w:before="0" w:line="262" w:lineRule="exact"/>
        <w:ind w:left="20" w:firstLine="280"/>
      </w:pPr>
      <w:r>
        <w:rPr>
          <w:rStyle w:val="11"/>
          <w:color w:val="000000"/>
        </w:rPr>
        <w:t>ДОДИН. Да.</w:t>
      </w:r>
    </w:p>
    <w:p w:rsidR="00244497" w:rsidRDefault="00244497">
      <w:pPr>
        <w:pStyle w:val="a4"/>
        <w:framePr w:w="5294" w:h="9365" w:hRule="exact" w:wrap="none" w:vAnchor="page" w:hAnchor="page" w:x="3318" w:y="3781"/>
        <w:shd w:val="clear" w:color="auto" w:fill="auto"/>
        <w:spacing w:before="0" w:after="262" w:line="180" w:lineRule="exact"/>
        <w:ind w:left="20" w:firstLine="280"/>
      </w:pPr>
      <w:r>
        <w:rPr>
          <w:rStyle w:val="11"/>
          <w:color w:val="000000"/>
        </w:rPr>
        <w:t>СЕМАК. Одни нервы.</w:t>
      </w:r>
    </w:p>
    <w:p w:rsidR="00244497" w:rsidRDefault="00244497">
      <w:pPr>
        <w:pStyle w:val="1010"/>
        <w:framePr w:w="5294" w:h="9365" w:hRule="exact" w:wrap="none" w:vAnchor="page" w:hAnchor="page" w:x="3318" w:y="3781"/>
        <w:shd w:val="clear" w:color="auto" w:fill="auto"/>
        <w:spacing w:before="0" w:after="195" w:line="180" w:lineRule="exact"/>
        <w:ind w:left="20" w:firstLine="280"/>
      </w:pPr>
      <w:r>
        <w:rPr>
          <w:rStyle w:val="100pt3"/>
          <w:i/>
          <w:iCs/>
          <w:color w:val="000000"/>
        </w:rPr>
        <w:t>Проба.</w:t>
      </w:r>
    </w:p>
    <w:p w:rsidR="00244497" w:rsidRDefault="00244497">
      <w:pPr>
        <w:pStyle w:val="a4"/>
        <w:framePr w:w="5294" w:h="9365" w:hRule="exact" w:wrap="none" w:vAnchor="page" w:hAnchor="page" w:x="3318" w:y="3781"/>
        <w:shd w:val="clear" w:color="auto" w:fill="auto"/>
        <w:spacing w:before="0" w:line="266" w:lineRule="exact"/>
        <w:ind w:left="20" w:right="20" w:firstLine="280"/>
      </w:pPr>
      <w:r>
        <w:rPr>
          <w:rStyle w:val="11"/>
          <w:color w:val="000000"/>
        </w:rPr>
        <w:t>МАРИНА. Все то же, опять насчет пустоши. Цып, цып, цып...</w:t>
      </w:r>
    </w:p>
    <w:p w:rsidR="00244497" w:rsidRDefault="00244497">
      <w:pPr>
        <w:pStyle w:val="a6"/>
        <w:framePr w:wrap="none" w:vAnchor="page" w:hAnchor="page" w:x="5798" w:y="13343"/>
        <w:shd w:val="clear" w:color="auto" w:fill="auto"/>
        <w:spacing w:line="130" w:lineRule="exact"/>
        <w:ind w:left="20"/>
      </w:pPr>
      <w:r>
        <w:rPr>
          <w:rStyle w:val="0pt3"/>
          <w:b/>
          <w:bCs/>
          <w:color w:val="000000"/>
        </w:rPr>
        <w:t>282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11" w:y="3302"/>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70" w:h="9357" w:hRule="exact" w:wrap="none" w:vAnchor="page" w:hAnchor="page" w:x="3330" w:y="3784"/>
        <w:shd w:val="clear" w:color="auto" w:fill="auto"/>
        <w:spacing w:before="0" w:line="242" w:lineRule="exact"/>
        <w:ind w:right="60" w:firstLine="260"/>
      </w:pPr>
      <w:r>
        <w:rPr>
          <w:rStyle w:val="11"/>
          <w:color w:val="000000"/>
        </w:rPr>
        <w:t xml:space="preserve">ДОДИН </w:t>
      </w:r>
      <w:r>
        <w:rPr>
          <w:rStyle w:val="36"/>
          <w:color w:val="000000"/>
        </w:rPr>
        <w:t>(за Марину).</w:t>
      </w:r>
      <w:r>
        <w:rPr>
          <w:rStyle w:val="11"/>
          <w:color w:val="000000"/>
        </w:rPr>
        <w:t xml:space="preserve"> «Все то же, опять насчет пус</w:t>
      </w:r>
      <w:r>
        <w:rPr>
          <w:rStyle w:val="11"/>
          <w:color w:val="000000"/>
        </w:rPr>
        <w:softHyphen/>
        <w:t xml:space="preserve">тоши. Цып, цып, цып...» Да что же вы всё тут... У нее всё в беспорядке, всё хозяйство идет сикось-накось, включая пеструху с пеструхом. </w:t>
      </w:r>
      <w:r>
        <w:rPr>
          <w:rStyle w:val="36"/>
          <w:color w:val="000000"/>
        </w:rPr>
        <w:t>(Смех.)</w:t>
      </w:r>
    </w:p>
    <w:p w:rsidR="00244497" w:rsidRDefault="00244497">
      <w:pPr>
        <w:pStyle w:val="a4"/>
        <w:framePr w:w="5270" w:h="9357" w:hRule="exact" w:wrap="none" w:vAnchor="page" w:hAnchor="page" w:x="3330" w:y="3784"/>
        <w:shd w:val="clear" w:color="auto" w:fill="auto"/>
        <w:spacing w:before="0" w:line="242" w:lineRule="exact"/>
        <w:ind w:firstLine="260"/>
      </w:pPr>
      <w:r>
        <w:rPr>
          <w:rStyle w:val="11"/>
          <w:color w:val="000000"/>
        </w:rPr>
        <w:t>СЕМАК. Цыплята перепутали наседку с коровой.</w:t>
      </w:r>
    </w:p>
    <w:p w:rsidR="00244497" w:rsidRDefault="00244497">
      <w:pPr>
        <w:pStyle w:val="a4"/>
        <w:framePr w:w="5270" w:h="9357" w:hRule="exact" w:wrap="none" w:vAnchor="page" w:hAnchor="page" w:x="3330" w:y="3784"/>
        <w:shd w:val="clear" w:color="auto" w:fill="auto"/>
        <w:spacing w:before="0" w:line="242" w:lineRule="exact"/>
        <w:ind w:right="60" w:firstLine="260"/>
      </w:pPr>
      <w:r>
        <w:rPr>
          <w:rStyle w:val="11"/>
          <w:color w:val="000000"/>
        </w:rPr>
        <w:t>РАБОТНИК. «Господин доктор здесь? Пожалуйте, Михаил Львович, за вами приехали».</w:t>
      </w:r>
    </w:p>
    <w:p w:rsidR="00244497" w:rsidRDefault="00244497">
      <w:pPr>
        <w:pStyle w:val="a4"/>
        <w:framePr w:w="5270" w:h="9357" w:hRule="exact" w:wrap="none" w:vAnchor="page" w:hAnchor="page" w:x="3330" w:y="3784"/>
        <w:shd w:val="clear" w:color="auto" w:fill="auto"/>
        <w:spacing w:before="0" w:line="242" w:lineRule="exact"/>
        <w:ind w:right="60" w:firstLine="260"/>
      </w:pPr>
      <w:r>
        <w:rPr>
          <w:rStyle w:val="11"/>
          <w:color w:val="000000"/>
        </w:rPr>
        <w:t>ДОДИН. «Пожалуйте, Михаил Львович, за вами приехали». Он говорит не как слуга, а как человек, тоже соучаствующий во всем: за вами приехали.</w:t>
      </w:r>
    </w:p>
    <w:p w:rsidR="00244497" w:rsidRDefault="00244497">
      <w:pPr>
        <w:pStyle w:val="a4"/>
        <w:framePr w:w="5270" w:h="9357" w:hRule="exact" w:wrap="none" w:vAnchor="page" w:hAnchor="page" w:x="3330" w:y="3784"/>
        <w:shd w:val="clear" w:color="auto" w:fill="auto"/>
        <w:spacing w:before="0" w:line="242" w:lineRule="exact"/>
        <w:ind w:firstLine="260"/>
      </w:pPr>
      <w:r>
        <w:rPr>
          <w:rStyle w:val="11"/>
          <w:color w:val="000000"/>
        </w:rPr>
        <w:t>АСТРОВ. Откуда?</w:t>
      </w:r>
    </w:p>
    <w:p w:rsidR="00244497" w:rsidRDefault="00244497">
      <w:pPr>
        <w:pStyle w:val="a4"/>
        <w:framePr w:w="5270" w:h="9357" w:hRule="exact" w:wrap="none" w:vAnchor="page" w:hAnchor="page" w:x="3330" w:y="3784"/>
        <w:shd w:val="clear" w:color="auto" w:fill="auto"/>
        <w:spacing w:before="0" w:line="242" w:lineRule="exact"/>
        <w:ind w:firstLine="260"/>
      </w:pPr>
      <w:r>
        <w:rPr>
          <w:rStyle w:val="11"/>
          <w:color w:val="000000"/>
        </w:rPr>
        <w:t xml:space="preserve">ДОДИН </w:t>
      </w:r>
      <w:r>
        <w:rPr>
          <w:rStyle w:val="36"/>
          <w:color w:val="000000"/>
        </w:rPr>
        <w:t>(за Работника).</w:t>
      </w:r>
      <w:r>
        <w:rPr>
          <w:rStyle w:val="11"/>
          <w:color w:val="000000"/>
        </w:rPr>
        <w:t xml:space="preserve"> С фабрики.</w:t>
      </w:r>
    </w:p>
    <w:p w:rsidR="00244497" w:rsidRDefault="00244497">
      <w:pPr>
        <w:pStyle w:val="a4"/>
        <w:framePr w:w="5270" w:h="9357" w:hRule="exact" w:wrap="none" w:vAnchor="page" w:hAnchor="page" w:x="3330" w:y="3784"/>
        <w:shd w:val="clear" w:color="auto" w:fill="auto"/>
        <w:spacing w:before="0" w:line="242" w:lineRule="exact"/>
        <w:ind w:firstLine="260"/>
      </w:pPr>
      <w:r>
        <w:rPr>
          <w:rStyle w:val="11"/>
          <w:color w:val="000000"/>
        </w:rPr>
        <w:t>АСТРОВ. Покорно благодарю.</w:t>
      </w:r>
    </w:p>
    <w:p w:rsidR="00244497" w:rsidRDefault="00244497">
      <w:pPr>
        <w:pStyle w:val="a4"/>
        <w:framePr w:w="5270" w:h="9357" w:hRule="exact" w:wrap="none" w:vAnchor="page" w:hAnchor="page" w:x="3330" w:y="3784"/>
        <w:shd w:val="clear" w:color="auto" w:fill="auto"/>
        <w:spacing w:before="0" w:line="242" w:lineRule="exact"/>
        <w:ind w:firstLine="260"/>
      </w:pPr>
      <w:r>
        <w:rPr>
          <w:rStyle w:val="11"/>
          <w:color w:val="000000"/>
        </w:rPr>
        <w:t xml:space="preserve">ДОДИН </w:t>
      </w:r>
      <w:r>
        <w:rPr>
          <w:rStyle w:val="36"/>
          <w:color w:val="000000"/>
        </w:rPr>
        <w:t>(за Астрова).</w:t>
      </w:r>
      <w:r>
        <w:rPr>
          <w:rStyle w:val="11"/>
          <w:color w:val="000000"/>
        </w:rPr>
        <w:t xml:space="preserve"> Что же это за жизнь?</w:t>
      </w:r>
    </w:p>
    <w:p w:rsidR="00244497" w:rsidRDefault="00244497">
      <w:pPr>
        <w:pStyle w:val="a4"/>
        <w:framePr w:w="5270" w:h="9357" w:hRule="exact" w:wrap="none" w:vAnchor="page" w:hAnchor="page" w:x="3330" w:y="3784"/>
        <w:shd w:val="clear" w:color="auto" w:fill="auto"/>
        <w:spacing w:before="0" w:line="242" w:lineRule="exact"/>
        <w:ind w:firstLine="260"/>
      </w:pPr>
      <w:r>
        <w:rPr>
          <w:rStyle w:val="11"/>
          <w:color w:val="000000"/>
        </w:rPr>
        <w:t>АСТРОВ. Покорно благодарю. Что ж, надо ехать...</w:t>
      </w:r>
    </w:p>
    <w:p w:rsidR="00244497" w:rsidRDefault="00244497">
      <w:pPr>
        <w:pStyle w:val="a4"/>
        <w:framePr w:w="5270" w:h="9357" w:hRule="exact" w:wrap="none" w:vAnchor="page" w:hAnchor="page" w:x="3330" w:y="3784"/>
        <w:shd w:val="clear" w:color="auto" w:fill="auto"/>
        <w:spacing w:before="0" w:after="230" w:line="242" w:lineRule="exact"/>
        <w:ind w:right="60" w:firstLine="260"/>
      </w:pPr>
      <w:r>
        <w:rPr>
          <w:rStyle w:val="11"/>
          <w:color w:val="000000"/>
        </w:rPr>
        <w:t xml:space="preserve">ДОДИН </w:t>
      </w:r>
      <w:r>
        <w:rPr>
          <w:rStyle w:val="36"/>
          <w:color w:val="000000"/>
        </w:rPr>
        <w:t>(Семаку).</w:t>
      </w:r>
      <w:r>
        <w:rPr>
          <w:rStyle w:val="11"/>
          <w:color w:val="000000"/>
        </w:rPr>
        <w:t xml:space="preserve"> Берется в партнеры Елена Андре</w:t>
      </w:r>
      <w:r>
        <w:rPr>
          <w:rStyle w:val="11"/>
          <w:color w:val="000000"/>
        </w:rPr>
        <w:softHyphen/>
        <w:t>евна.</w:t>
      </w:r>
    </w:p>
    <w:p w:rsidR="00244497" w:rsidRDefault="00244497">
      <w:pPr>
        <w:pStyle w:val="1010"/>
        <w:framePr w:w="5270" w:h="9357" w:hRule="exact" w:wrap="none" w:vAnchor="page" w:hAnchor="page" w:x="3330" w:y="3784"/>
        <w:shd w:val="clear" w:color="auto" w:fill="auto"/>
        <w:spacing w:before="0" w:after="216" w:line="180" w:lineRule="exact"/>
        <w:ind w:firstLine="260"/>
      </w:pPr>
      <w:r>
        <w:rPr>
          <w:rStyle w:val="100pt3"/>
          <w:i/>
          <w:iCs/>
          <w:color w:val="000000"/>
        </w:rPr>
        <w:t>Проба.</w:t>
      </w:r>
    </w:p>
    <w:p w:rsidR="00244497" w:rsidRDefault="00244497">
      <w:pPr>
        <w:pStyle w:val="a4"/>
        <w:framePr w:w="5270" w:h="9357" w:hRule="exact" w:wrap="none" w:vAnchor="page" w:hAnchor="page" w:x="3330" w:y="3784"/>
        <w:shd w:val="clear" w:color="auto" w:fill="auto"/>
        <w:spacing w:before="0" w:line="242" w:lineRule="exact"/>
        <w:ind w:firstLine="260"/>
      </w:pPr>
      <w:r>
        <w:rPr>
          <w:rStyle w:val="11"/>
          <w:color w:val="000000"/>
        </w:rPr>
        <w:t>СОНЯ. Как это неприятно, право...</w:t>
      </w:r>
    </w:p>
    <w:p w:rsidR="00244497" w:rsidRDefault="00244497">
      <w:pPr>
        <w:pStyle w:val="a4"/>
        <w:framePr w:w="5270" w:h="9357" w:hRule="exact" w:wrap="none" w:vAnchor="page" w:hAnchor="page" w:x="3330" w:y="3784"/>
        <w:shd w:val="clear" w:color="auto" w:fill="auto"/>
        <w:spacing w:before="0" w:line="242" w:lineRule="exact"/>
        <w:ind w:firstLine="260"/>
      </w:pPr>
      <w:r>
        <w:rPr>
          <w:rStyle w:val="11"/>
          <w:color w:val="000000"/>
        </w:rPr>
        <w:t xml:space="preserve">ДОДИН </w:t>
      </w:r>
      <w:r>
        <w:rPr>
          <w:rStyle w:val="36"/>
          <w:color w:val="000000"/>
        </w:rPr>
        <w:t>(Моторной).</w:t>
      </w:r>
      <w:r>
        <w:rPr>
          <w:rStyle w:val="11"/>
          <w:color w:val="000000"/>
        </w:rPr>
        <w:t xml:space="preserve"> Бери на себя энергию.</w:t>
      </w:r>
    </w:p>
    <w:p w:rsidR="00244497" w:rsidRDefault="00244497">
      <w:pPr>
        <w:pStyle w:val="a4"/>
        <w:framePr w:w="5270" w:h="9357" w:hRule="exact" w:wrap="none" w:vAnchor="page" w:hAnchor="page" w:x="3330" w:y="3784"/>
        <w:shd w:val="clear" w:color="auto" w:fill="auto"/>
        <w:spacing w:before="0" w:line="242" w:lineRule="exact"/>
        <w:ind w:right="60" w:firstLine="260"/>
      </w:pPr>
      <w:r>
        <w:rPr>
          <w:rStyle w:val="11"/>
          <w:color w:val="000000"/>
        </w:rPr>
        <w:t>СОНЯ. Как это неприятно, право... С фабрики при</w:t>
      </w:r>
      <w:r>
        <w:rPr>
          <w:rStyle w:val="11"/>
          <w:color w:val="000000"/>
        </w:rPr>
        <w:softHyphen/>
        <w:t>езжайте обедать.</w:t>
      </w:r>
    </w:p>
    <w:p w:rsidR="00244497" w:rsidRDefault="00244497">
      <w:pPr>
        <w:pStyle w:val="a4"/>
        <w:framePr w:w="5270" w:h="9357" w:hRule="exact" w:wrap="none" w:vAnchor="page" w:hAnchor="page" w:x="3330" w:y="3784"/>
        <w:shd w:val="clear" w:color="auto" w:fill="auto"/>
        <w:spacing w:before="0" w:line="242" w:lineRule="exact"/>
        <w:ind w:right="60" w:firstLine="260"/>
      </w:pPr>
      <w:r>
        <w:rPr>
          <w:rStyle w:val="11"/>
          <w:color w:val="000000"/>
        </w:rPr>
        <w:t xml:space="preserve">ДОДИН </w:t>
      </w:r>
      <w:r>
        <w:rPr>
          <w:rStyle w:val="36"/>
          <w:color w:val="000000"/>
        </w:rPr>
        <w:t>(за Соню</w:t>
      </w:r>
      <w:r>
        <w:rPr>
          <w:rStyle w:val="11"/>
          <w:color w:val="000000"/>
        </w:rPr>
        <w:t xml:space="preserve">, </w:t>
      </w:r>
      <w:r>
        <w:rPr>
          <w:rStyle w:val="36"/>
          <w:color w:val="000000"/>
        </w:rPr>
        <w:t>энергично).</w:t>
      </w:r>
      <w:r>
        <w:rPr>
          <w:rStyle w:val="11"/>
          <w:color w:val="000000"/>
        </w:rPr>
        <w:t xml:space="preserve"> «С фабрики приезжай</w:t>
      </w:r>
      <w:r>
        <w:rPr>
          <w:rStyle w:val="11"/>
          <w:color w:val="000000"/>
        </w:rPr>
        <w:softHyphen/>
        <w:t xml:space="preserve">те обедать». Будем обедать в десять часов! </w:t>
      </w:r>
      <w:r>
        <w:rPr>
          <w:rStyle w:val="36"/>
          <w:color w:val="000000"/>
        </w:rPr>
        <w:t>(Смех.)</w:t>
      </w:r>
    </w:p>
    <w:p w:rsidR="00244497" w:rsidRDefault="00244497">
      <w:pPr>
        <w:pStyle w:val="a4"/>
        <w:framePr w:w="5270" w:h="9357" w:hRule="exact" w:wrap="none" w:vAnchor="page" w:hAnchor="page" w:x="3330" w:y="3784"/>
        <w:shd w:val="clear" w:color="auto" w:fill="auto"/>
        <w:spacing w:before="0" w:line="242" w:lineRule="exact"/>
        <w:ind w:firstLine="260"/>
      </w:pPr>
      <w:r>
        <w:rPr>
          <w:rStyle w:val="11"/>
          <w:color w:val="000000"/>
        </w:rPr>
        <w:t>АСТРОВ. Нет, уж поздно будет. Где уж... куда уж...</w:t>
      </w:r>
    </w:p>
    <w:p w:rsidR="00244497" w:rsidRDefault="00244497">
      <w:pPr>
        <w:pStyle w:val="a4"/>
        <w:framePr w:w="5270" w:h="9357" w:hRule="exact" w:wrap="none" w:vAnchor="page" w:hAnchor="page" w:x="3330" w:y="3784"/>
        <w:shd w:val="clear" w:color="auto" w:fill="auto"/>
        <w:spacing w:before="0" w:line="242" w:lineRule="exact"/>
        <w:ind w:firstLine="260"/>
      </w:pPr>
      <w:r>
        <w:rPr>
          <w:rStyle w:val="11"/>
          <w:color w:val="000000"/>
        </w:rPr>
        <w:t xml:space="preserve">ДОДИН </w:t>
      </w:r>
      <w:r>
        <w:rPr>
          <w:rStyle w:val="36"/>
          <w:color w:val="000000"/>
        </w:rPr>
        <w:t>(за Астрова).</w:t>
      </w:r>
      <w:r>
        <w:rPr>
          <w:rStyle w:val="11"/>
          <w:color w:val="000000"/>
        </w:rPr>
        <w:t xml:space="preserve"> Поздно уже будет. Куда уже...</w:t>
      </w:r>
    </w:p>
    <w:p w:rsidR="00244497" w:rsidRDefault="00244497">
      <w:pPr>
        <w:pStyle w:val="a4"/>
        <w:framePr w:w="5270" w:h="9357" w:hRule="exact" w:wrap="none" w:vAnchor="page" w:hAnchor="page" w:x="3330" w:y="3784"/>
        <w:shd w:val="clear" w:color="auto" w:fill="auto"/>
        <w:spacing w:before="0" w:line="242" w:lineRule="exact"/>
        <w:ind w:right="60" w:firstLine="260"/>
      </w:pPr>
      <w:r>
        <w:rPr>
          <w:rStyle w:val="11"/>
          <w:color w:val="000000"/>
        </w:rPr>
        <w:t>АСТРОВ. Вот что, притащи-ка мне, любезный, рюм</w:t>
      </w:r>
      <w:r>
        <w:rPr>
          <w:rStyle w:val="11"/>
          <w:color w:val="000000"/>
        </w:rPr>
        <w:softHyphen/>
        <w:t>ку водки...</w:t>
      </w:r>
    </w:p>
    <w:p w:rsidR="00244497" w:rsidRDefault="00244497">
      <w:pPr>
        <w:pStyle w:val="a4"/>
        <w:framePr w:w="5270" w:h="9357" w:hRule="exact" w:wrap="none" w:vAnchor="page" w:hAnchor="page" w:x="3330" w:y="3784"/>
        <w:shd w:val="clear" w:color="auto" w:fill="auto"/>
        <w:spacing w:before="0" w:after="230" w:line="242" w:lineRule="exact"/>
        <w:ind w:right="60" w:firstLine="260"/>
      </w:pPr>
      <w:r>
        <w:rPr>
          <w:rStyle w:val="11"/>
          <w:color w:val="000000"/>
        </w:rPr>
        <w:t xml:space="preserve">ДОДИН </w:t>
      </w:r>
      <w:r>
        <w:rPr>
          <w:rStyle w:val="36"/>
          <w:color w:val="000000"/>
        </w:rPr>
        <w:t>(за Астрова),</w:t>
      </w:r>
      <w:r>
        <w:rPr>
          <w:rStyle w:val="11"/>
          <w:color w:val="000000"/>
        </w:rPr>
        <w:t xml:space="preserve"> «...притащи-ка мне, любезный, рюмку водки...» Проживи здесь без водки, в этой России!</w:t>
      </w:r>
    </w:p>
    <w:p w:rsidR="00244497" w:rsidRDefault="00244497">
      <w:pPr>
        <w:pStyle w:val="1010"/>
        <w:framePr w:w="5270" w:h="9357" w:hRule="exact" w:wrap="none" w:vAnchor="page" w:hAnchor="page" w:x="3330" w:y="3784"/>
        <w:shd w:val="clear" w:color="auto" w:fill="auto"/>
        <w:spacing w:before="0" w:after="222" w:line="180" w:lineRule="exact"/>
        <w:ind w:firstLine="260"/>
      </w:pPr>
      <w:r>
        <w:rPr>
          <w:rStyle w:val="100pt3"/>
          <w:i/>
          <w:iCs/>
          <w:color w:val="000000"/>
        </w:rPr>
        <w:t>Проба.</w:t>
      </w:r>
    </w:p>
    <w:p w:rsidR="00244497" w:rsidRDefault="00244497">
      <w:pPr>
        <w:pStyle w:val="a4"/>
        <w:framePr w:w="5270" w:h="9357" w:hRule="exact" w:wrap="none" w:vAnchor="page" w:hAnchor="page" w:x="3330" w:y="3784"/>
        <w:shd w:val="clear" w:color="auto" w:fill="auto"/>
        <w:spacing w:before="0" w:line="245" w:lineRule="exact"/>
        <w:ind w:right="60" w:firstLine="260"/>
      </w:pPr>
      <w:r>
        <w:rPr>
          <w:rStyle w:val="11"/>
          <w:color w:val="000000"/>
        </w:rPr>
        <w:t>АСТРОВ. Если когда-нибудь заглянете ко мне, вот вместе с Софьей Александровной, то буду искренне рад.</w:t>
      </w:r>
    </w:p>
    <w:p w:rsidR="00244497" w:rsidRDefault="00244497">
      <w:pPr>
        <w:pStyle w:val="a6"/>
        <w:framePr w:wrap="none" w:vAnchor="page" w:hAnchor="page" w:x="5786" w:y="13338"/>
        <w:shd w:val="clear" w:color="auto" w:fill="auto"/>
        <w:spacing w:line="130" w:lineRule="exact"/>
        <w:ind w:left="20"/>
      </w:pPr>
      <w:r>
        <w:rPr>
          <w:rStyle w:val="0pt3"/>
          <w:b/>
          <w:bCs/>
          <w:color w:val="000000"/>
        </w:rPr>
        <w:t>283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1" w:y="3308"/>
        <w:shd w:val="clear" w:color="auto" w:fill="auto"/>
        <w:spacing w:line="140" w:lineRule="exact"/>
        <w:ind w:left="20"/>
      </w:pPr>
      <w:r>
        <w:rPr>
          <w:rStyle w:val="26"/>
          <w:b/>
          <w:bCs/>
          <w:i/>
          <w:iCs/>
          <w:color w:val="000000"/>
        </w:rPr>
        <w:t>Лев Додин. Путешествие без конца</w:t>
      </w:r>
    </w:p>
    <w:p w:rsidR="00244497" w:rsidRDefault="00244497">
      <w:pPr>
        <w:pStyle w:val="a4"/>
        <w:framePr w:w="5273" w:h="9344" w:hRule="exact" w:wrap="none" w:vAnchor="page" w:hAnchor="page" w:x="3329" w:y="3789"/>
        <w:shd w:val="clear" w:color="auto" w:fill="auto"/>
        <w:spacing w:before="0" w:line="252" w:lineRule="exact"/>
        <w:ind w:right="20" w:firstLine="280"/>
      </w:pPr>
      <w:r>
        <w:rPr>
          <w:rStyle w:val="11"/>
          <w:color w:val="000000"/>
        </w:rPr>
        <w:t xml:space="preserve">ДОДИН </w:t>
      </w:r>
      <w:r>
        <w:rPr>
          <w:rStyle w:val="36"/>
          <w:color w:val="000000"/>
        </w:rPr>
        <w:t>(Семаку).</w:t>
      </w:r>
      <w:r>
        <w:rPr>
          <w:rStyle w:val="11"/>
          <w:color w:val="000000"/>
        </w:rPr>
        <w:t xml:space="preserve"> Я думаю, что не надо так уж ин</w:t>
      </w:r>
      <w:r>
        <w:rPr>
          <w:rStyle w:val="11"/>
          <w:color w:val="000000"/>
        </w:rPr>
        <w:softHyphen/>
        <w:t xml:space="preserve">тимничать, это слишком. </w:t>
      </w:r>
      <w:r>
        <w:rPr>
          <w:rStyle w:val="36"/>
          <w:color w:val="000000"/>
        </w:rPr>
        <w:t>(За Астрова.)</w:t>
      </w:r>
      <w:r>
        <w:rPr>
          <w:rStyle w:val="11"/>
          <w:color w:val="000000"/>
        </w:rPr>
        <w:t xml:space="preserve"> Ну, честь имею, господа... «Если когда-нибудь заглянете ко мне, вот вме</w:t>
      </w:r>
      <w:r>
        <w:rPr>
          <w:rStyle w:val="11"/>
          <w:color w:val="000000"/>
        </w:rPr>
        <w:softHyphen/>
        <w:t>сте с Софьей Александровной», я буду страшно рад!</w:t>
      </w:r>
    </w:p>
    <w:p w:rsidR="00244497" w:rsidRDefault="00244497">
      <w:pPr>
        <w:pStyle w:val="a4"/>
        <w:framePr w:w="5273" w:h="9344" w:hRule="exact" w:wrap="none" w:vAnchor="page" w:hAnchor="page" w:x="3329" w:y="3789"/>
        <w:shd w:val="clear" w:color="auto" w:fill="auto"/>
        <w:spacing w:before="0" w:line="252" w:lineRule="exact"/>
        <w:ind w:firstLine="280"/>
      </w:pPr>
      <w:r>
        <w:rPr>
          <w:rStyle w:val="11"/>
          <w:color w:val="000000"/>
        </w:rPr>
        <w:t>СЕМАК. Здесь же невозможно разговаривать.</w:t>
      </w:r>
    </w:p>
    <w:p w:rsidR="00244497" w:rsidRDefault="00244497">
      <w:pPr>
        <w:pStyle w:val="a4"/>
        <w:framePr w:w="5273" w:h="9344" w:hRule="exact" w:wrap="none" w:vAnchor="page" w:hAnchor="page" w:x="3329" w:y="3789"/>
        <w:shd w:val="clear" w:color="auto" w:fill="auto"/>
        <w:spacing w:before="0" w:after="238" w:line="252" w:lineRule="exact"/>
        <w:ind w:firstLine="280"/>
      </w:pPr>
      <w:r>
        <w:rPr>
          <w:rStyle w:val="11"/>
          <w:color w:val="000000"/>
        </w:rPr>
        <w:t>ДОДИН. Да и не те еще между ними отношения.</w:t>
      </w:r>
    </w:p>
    <w:p w:rsidR="00244497" w:rsidRDefault="00244497">
      <w:pPr>
        <w:pStyle w:val="1010"/>
        <w:framePr w:w="5273" w:h="9344" w:hRule="exact" w:wrap="none" w:vAnchor="page" w:hAnchor="page" w:x="3329" w:y="3789"/>
        <w:shd w:val="clear" w:color="auto" w:fill="auto"/>
        <w:spacing w:before="0" w:after="206" w:line="180" w:lineRule="exact"/>
        <w:ind w:firstLine="280"/>
      </w:pPr>
      <w:r>
        <w:rPr>
          <w:rStyle w:val="100pt3"/>
          <w:i/>
          <w:iCs/>
          <w:color w:val="000000"/>
        </w:rPr>
        <w:t>Проба.</w:t>
      </w:r>
    </w:p>
    <w:p w:rsidR="00244497" w:rsidRDefault="00244497">
      <w:pPr>
        <w:pStyle w:val="a4"/>
        <w:framePr w:w="5273" w:h="9344" w:hRule="exact" w:wrap="none" w:vAnchor="page" w:hAnchor="page" w:x="3329" w:y="3789"/>
        <w:shd w:val="clear" w:color="auto" w:fill="auto"/>
        <w:spacing w:before="0" w:line="252" w:lineRule="exact"/>
        <w:ind w:right="20" w:firstLine="280"/>
      </w:pPr>
      <w:r>
        <w:rPr>
          <w:rStyle w:val="11"/>
          <w:color w:val="000000"/>
        </w:rPr>
        <w:t>АСТРОВ. У меня небольшое именьишко, всего деся</w:t>
      </w:r>
      <w:r>
        <w:rPr>
          <w:rStyle w:val="11"/>
          <w:color w:val="000000"/>
        </w:rPr>
        <w:softHyphen/>
        <w:t>тин тридцать, но если интересуетесь...</w:t>
      </w:r>
    </w:p>
    <w:p w:rsidR="00244497" w:rsidRDefault="00244497">
      <w:pPr>
        <w:pStyle w:val="a4"/>
        <w:framePr w:w="5273" w:h="9344" w:hRule="exact" w:wrap="none" w:vAnchor="page" w:hAnchor="page" w:x="3329" w:y="3789"/>
        <w:shd w:val="clear" w:color="auto" w:fill="auto"/>
        <w:spacing w:before="0" w:line="252" w:lineRule="exact"/>
        <w:ind w:right="20" w:firstLine="280"/>
      </w:pPr>
      <w:r>
        <w:rPr>
          <w:rStyle w:val="11"/>
          <w:color w:val="000000"/>
        </w:rPr>
        <w:t xml:space="preserve">ДОДИН </w:t>
      </w:r>
      <w:r>
        <w:rPr>
          <w:rStyle w:val="36"/>
          <w:color w:val="000000"/>
        </w:rPr>
        <w:t>(за Астрова).</w:t>
      </w:r>
      <w:r>
        <w:rPr>
          <w:rStyle w:val="11"/>
          <w:color w:val="000000"/>
        </w:rPr>
        <w:t xml:space="preserve"> Буду страшно рад! «У меня не</w:t>
      </w:r>
      <w:r>
        <w:rPr>
          <w:rStyle w:val="11"/>
          <w:color w:val="000000"/>
        </w:rPr>
        <w:softHyphen/>
        <w:t>большое именьишко, всего десятин тридцать, но если интересуетесь...», если вам хоть как-то что-то интерес</w:t>
      </w:r>
      <w:r>
        <w:rPr>
          <w:rStyle w:val="11"/>
          <w:color w:val="000000"/>
        </w:rPr>
        <w:softHyphen/>
        <w:t>но вообще в этой жизни!.. Вдруг из него должно вы</w:t>
      </w:r>
      <w:r>
        <w:rPr>
          <w:rStyle w:val="11"/>
          <w:color w:val="000000"/>
        </w:rPr>
        <w:softHyphen/>
        <w:t>рваться что-то, про что она потом скажет: он талантли</w:t>
      </w:r>
      <w:r>
        <w:rPr>
          <w:rStyle w:val="11"/>
          <w:color w:val="000000"/>
        </w:rPr>
        <w:softHyphen/>
        <w:t xml:space="preserve">вый человек, такого не найти вокруг за тысячу верст! </w:t>
      </w:r>
      <w:r>
        <w:rPr>
          <w:rStyle w:val="36"/>
          <w:color w:val="000000"/>
        </w:rPr>
        <w:t>(За Астрова.)</w:t>
      </w:r>
      <w:r>
        <w:rPr>
          <w:rStyle w:val="11"/>
          <w:color w:val="000000"/>
        </w:rPr>
        <w:t xml:space="preserve"> Рядом со мной лесничество, лесник ста</w:t>
      </w:r>
      <w:r>
        <w:rPr>
          <w:rStyle w:val="11"/>
          <w:color w:val="000000"/>
        </w:rPr>
        <w:softHyphen/>
        <w:t>рый, так что все делаю я. Покажу вам все лесничество! Черт возьми, да Русский музей ничто по сравнению с тем, что вы здесь увидите, лучше, чем любая выставка! Это даже не Эрмитаж с его подсветкой.</w:t>
      </w:r>
    </w:p>
    <w:p w:rsidR="00244497" w:rsidRDefault="00244497">
      <w:pPr>
        <w:pStyle w:val="a4"/>
        <w:framePr w:w="5273" w:h="9344" w:hRule="exact" w:wrap="none" w:vAnchor="page" w:hAnchor="page" w:x="3329" w:y="3789"/>
        <w:shd w:val="clear" w:color="auto" w:fill="auto"/>
        <w:spacing w:before="0" w:line="252" w:lineRule="exact"/>
        <w:ind w:right="20" w:firstLine="280"/>
      </w:pPr>
      <w:r>
        <w:rPr>
          <w:rStyle w:val="11"/>
          <w:color w:val="000000"/>
        </w:rPr>
        <w:t xml:space="preserve">РАППОПОРТ </w:t>
      </w:r>
      <w:r>
        <w:rPr>
          <w:rStyle w:val="36"/>
          <w:color w:val="000000"/>
        </w:rPr>
        <w:t>(за Елену Андреевну).</w:t>
      </w:r>
      <w:r>
        <w:rPr>
          <w:rStyle w:val="11"/>
          <w:color w:val="000000"/>
        </w:rPr>
        <w:t xml:space="preserve"> А как вы все это сочетаете?</w:t>
      </w:r>
    </w:p>
    <w:p w:rsidR="00244497" w:rsidRDefault="00244497">
      <w:pPr>
        <w:pStyle w:val="a4"/>
        <w:framePr w:w="5273" w:h="9344" w:hRule="exact" w:wrap="none" w:vAnchor="page" w:hAnchor="page" w:x="3329" w:y="3789"/>
        <w:shd w:val="clear" w:color="auto" w:fill="auto"/>
        <w:spacing w:before="0" w:after="238" w:line="252" w:lineRule="exact"/>
        <w:ind w:right="20" w:firstLine="280"/>
      </w:pPr>
      <w:r>
        <w:rPr>
          <w:rStyle w:val="11"/>
          <w:color w:val="000000"/>
        </w:rPr>
        <w:t>ДОДИН. И вдруг на самом его отъезде между ними пошел очень интересный разговор.</w:t>
      </w:r>
    </w:p>
    <w:p w:rsidR="00244497" w:rsidRDefault="00244497">
      <w:pPr>
        <w:pStyle w:val="1010"/>
        <w:framePr w:w="5273" w:h="9344" w:hRule="exact" w:wrap="none" w:vAnchor="page" w:hAnchor="page" w:x="3329" w:y="3789"/>
        <w:shd w:val="clear" w:color="auto" w:fill="auto"/>
        <w:spacing w:before="0" w:after="208" w:line="180" w:lineRule="exact"/>
        <w:ind w:firstLine="280"/>
      </w:pPr>
      <w:r>
        <w:rPr>
          <w:rStyle w:val="100pt3"/>
          <w:i/>
          <w:iCs/>
          <w:color w:val="000000"/>
        </w:rPr>
        <w:t>Проба.</w:t>
      </w:r>
    </w:p>
    <w:p w:rsidR="00244497" w:rsidRDefault="00244497">
      <w:pPr>
        <w:pStyle w:val="a4"/>
        <w:framePr w:w="5273" w:h="9344" w:hRule="exact" w:wrap="none" w:vAnchor="page" w:hAnchor="page" w:x="3329" w:y="3789"/>
        <w:shd w:val="clear" w:color="auto" w:fill="auto"/>
        <w:spacing w:before="0"/>
        <w:ind w:firstLine="280"/>
      </w:pPr>
      <w:r>
        <w:rPr>
          <w:rStyle w:val="11"/>
          <w:color w:val="000000"/>
        </w:rPr>
        <w:t>АСТРОВ. ...если интересуетесь, образцовый сад...</w:t>
      </w:r>
    </w:p>
    <w:p w:rsidR="00244497" w:rsidRDefault="00244497">
      <w:pPr>
        <w:pStyle w:val="a4"/>
        <w:framePr w:w="5273" w:h="9344" w:hRule="exact" w:wrap="none" w:vAnchor="page" w:hAnchor="page" w:x="3329" w:y="3789"/>
        <w:shd w:val="clear" w:color="auto" w:fill="auto"/>
        <w:spacing w:before="0" w:after="236"/>
        <w:ind w:right="20" w:firstLine="280"/>
      </w:pPr>
      <w:r>
        <w:rPr>
          <w:rStyle w:val="11"/>
          <w:color w:val="000000"/>
        </w:rPr>
        <w:t>ДОДИН. Он не хвастается. У него лучший музей в мире!</w:t>
      </w:r>
    </w:p>
    <w:p w:rsidR="00244497" w:rsidRDefault="00244497">
      <w:pPr>
        <w:pStyle w:val="1010"/>
        <w:framePr w:w="5273" w:h="9344" w:hRule="exact" w:wrap="none" w:vAnchor="page" w:hAnchor="page" w:x="3329" w:y="3789"/>
        <w:shd w:val="clear" w:color="auto" w:fill="auto"/>
        <w:spacing w:before="0" w:after="206" w:line="180" w:lineRule="exact"/>
        <w:ind w:firstLine="280"/>
      </w:pPr>
      <w:r>
        <w:rPr>
          <w:rStyle w:val="100pt3"/>
          <w:i/>
          <w:iCs/>
          <w:color w:val="000000"/>
        </w:rPr>
        <w:t>Проба.</w:t>
      </w:r>
    </w:p>
    <w:p w:rsidR="00244497" w:rsidRDefault="00244497">
      <w:pPr>
        <w:pStyle w:val="a4"/>
        <w:framePr w:w="5273" w:h="9344" w:hRule="exact" w:wrap="none" w:vAnchor="page" w:hAnchor="page" w:x="3329" w:y="3789"/>
        <w:shd w:val="clear" w:color="auto" w:fill="auto"/>
        <w:spacing w:before="0"/>
        <w:ind w:right="20" w:firstLine="280"/>
      </w:pPr>
      <w:r>
        <w:rPr>
          <w:rStyle w:val="11"/>
          <w:color w:val="000000"/>
        </w:rPr>
        <w:t>АСТРОВ. ...так что, в сущности, я заведую всеми делами.</w:t>
      </w:r>
    </w:p>
    <w:p w:rsidR="00244497" w:rsidRDefault="00244497">
      <w:pPr>
        <w:pStyle w:val="a6"/>
        <w:framePr w:wrap="none" w:vAnchor="page" w:hAnchor="page" w:x="5799" w:y="13335"/>
        <w:shd w:val="clear" w:color="auto" w:fill="auto"/>
        <w:spacing w:line="130" w:lineRule="exact"/>
        <w:ind w:left="20"/>
      </w:pPr>
      <w:r>
        <w:rPr>
          <w:rStyle w:val="0pt3"/>
          <w:b/>
          <w:bCs/>
          <w:color w:val="000000"/>
        </w:rPr>
        <w:t>284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10" w:y="3312"/>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63" w:h="9366" w:hRule="exact" w:wrap="none" w:vAnchor="page" w:hAnchor="page" w:x="3334" w:y="3767"/>
        <w:shd w:val="clear" w:color="auto" w:fill="auto"/>
        <w:spacing w:before="0" w:line="288" w:lineRule="exact"/>
        <w:ind w:right="20" w:firstLine="260"/>
      </w:pPr>
      <w:r>
        <w:rPr>
          <w:rStyle w:val="15pt"/>
          <w:color w:val="000000"/>
        </w:rPr>
        <w:t xml:space="preserve">додин </w:t>
      </w:r>
      <w:r>
        <w:rPr>
          <w:rStyle w:val="36"/>
          <w:color w:val="000000"/>
        </w:rPr>
        <w:t>(за Астрова).</w:t>
      </w:r>
      <w:r>
        <w:rPr>
          <w:rStyle w:val="11"/>
          <w:color w:val="000000"/>
        </w:rPr>
        <w:t xml:space="preserve"> Я там такое устроил, елки зе</w:t>
      </w:r>
      <w:r>
        <w:rPr>
          <w:rStyle w:val="11"/>
          <w:color w:val="000000"/>
        </w:rPr>
        <w:softHyphen/>
        <w:t>леные!</w:t>
      </w:r>
    </w:p>
    <w:p w:rsidR="00244497" w:rsidRDefault="00244497">
      <w:pPr>
        <w:pStyle w:val="a4"/>
        <w:framePr w:w="5263" w:h="9366" w:hRule="exact" w:wrap="none" w:vAnchor="page" w:hAnchor="page" w:x="3334" w:y="3767"/>
        <w:shd w:val="clear" w:color="auto" w:fill="auto"/>
        <w:spacing w:before="0" w:line="274" w:lineRule="exact"/>
        <w:ind w:right="20" w:firstLine="260"/>
      </w:pPr>
      <w:r>
        <w:rPr>
          <w:rStyle w:val="11"/>
          <w:color w:val="000000"/>
        </w:rPr>
        <w:t>ЕЛЕНА АНДРЕЕВНА. Мне уже говорили, что вы очень любите леса.</w:t>
      </w:r>
    </w:p>
    <w:p w:rsidR="00244497" w:rsidRDefault="00244497">
      <w:pPr>
        <w:pStyle w:val="a4"/>
        <w:framePr w:w="5263" w:h="9366" w:hRule="exact" w:wrap="none" w:vAnchor="page" w:hAnchor="page" w:x="3334" w:y="3767"/>
        <w:shd w:val="clear" w:color="auto" w:fill="auto"/>
        <w:spacing w:before="0" w:line="264" w:lineRule="exact"/>
        <w:ind w:firstLine="260"/>
      </w:pPr>
      <w:r>
        <w:rPr>
          <w:rStyle w:val="11"/>
          <w:color w:val="000000"/>
        </w:rPr>
        <w:t xml:space="preserve">ДОДИН </w:t>
      </w:r>
      <w:r>
        <w:rPr>
          <w:rStyle w:val="36"/>
          <w:color w:val="000000"/>
        </w:rPr>
        <w:t>(за Елену Андреевну).</w:t>
      </w:r>
      <w:r>
        <w:rPr>
          <w:rStyle w:val="11"/>
          <w:color w:val="000000"/>
        </w:rPr>
        <w:t xml:space="preserve"> Мне уже говорили!</w:t>
      </w:r>
    </w:p>
    <w:p w:rsidR="00244497" w:rsidRDefault="00244497">
      <w:pPr>
        <w:pStyle w:val="a4"/>
        <w:framePr w:w="5263" w:h="9366" w:hRule="exact" w:wrap="none" w:vAnchor="page" w:hAnchor="page" w:x="3334" w:y="3767"/>
        <w:shd w:val="clear" w:color="auto" w:fill="auto"/>
        <w:spacing w:before="0" w:line="264" w:lineRule="exact"/>
        <w:ind w:right="20" w:firstLine="260"/>
      </w:pPr>
      <w:r>
        <w:rPr>
          <w:rStyle w:val="11"/>
          <w:color w:val="000000"/>
        </w:rPr>
        <w:t xml:space="preserve">РАППОПОРТ </w:t>
      </w:r>
      <w:r>
        <w:rPr>
          <w:rStyle w:val="36"/>
          <w:color w:val="000000"/>
        </w:rPr>
        <w:t>(за Елену Андреевну).</w:t>
      </w:r>
      <w:r>
        <w:rPr>
          <w:rStyle w:val="11"/>
          <w:color w:val="000000"/>
        </w:rPr>
        <w:t xml:space="preserve"> Я уже наслышана, я действительно очень хочу приехать. Но как вам удает</w:t>
      </w:r>
      <w:r>
        <w:rPr>
          <w:rStyle w:val="11"/>
          <w:color w:val="000000"/>
        </w:rPr>
        <w:softHyphen/>
        <w:t>ся все совмещать?</w:t>
      </w:r>
    </w:p>
    <w:p w:rsidR="00244497" w:rsidRDefault="00244497">
      <w:pPr>
        <w:pStyle w:val="a4"/>
        <w:framePr w:w="5263" w:h="9366" w:hRule="exact" w:wrap="none" w:vAnchor="page" w:hAnchor="page" w:x="3334" w:y="3767"/>
        <w:shd w:val="clear" w:color="auto" w:fill="auto"/>
        <w:spacing w:before="0" w:line="274" w:lineRule="exact"/>
        <w:ind w:right="20" w:firstLine="260"/>
      </w:pPr>
      <w:r>
        <w:rPr>
          <w:rStyle w:val="11"/>
          <w:color w:val="000000"/>
        </w:rPr>
        <w:t xml:space="preserve">ДОДИН </w:t>
      </w:r>
      <w:r>
        <w:rPr>
          <w:rStyle w:val="36"/>
          <w:color w:val="000000"/>
        </w:rPr>
        <w:t>(за Елену Андреевну).</w:t>
      </w:r>
      <w:r>
        <w:rPr>
          <w:rStyle w:val="11"/>
          <w:color w:val="000000"/>
        </w:rPr>
        <w:t xml:space="preserve"> Как вам все это удается? Вы же доктор!</w:t>
      </w:r>
    </w:p>
    <w:p w:rsidR="00244497" w:rsidRDefault="00244497">
      <w:pPr>
        <w:pStyle w:val="a4"/>
        <w:framePr w:w="5263" w:h="9366" w:hRule="exact" w:wrap="none" w:vAnchor="page" w:hAnchor="page" w:x="3334" w:y="3767"/>
        <w:shd w:val="clear" w:color="auto" w:fill="auto"/>
        <w:spacing w:before="0" w:line="271" w:lineRule="exact"/>
        <w:ind w:right="20" w:firstLine="260"/>
      </w:pPr>
      <w:r>
        <w:rPr>
          <w:rStyle w:val="11"/>
          <w:color w:val="000000"/>
        </w:rPr>
        <w:t>АСТРОВ. Одному Богу известно, в чем наше настоя</w:t>
      </w:r>
      <w:r>
        <w:rPr>
          <w:rStyle w:val="11"/>
          <w:color w:val="000000"/>
        </w:rPr>
        <w:softHyphen/>
        <w:t>щее призвание.</w:t>
      </w:r>
    </w:p>
    <w:p w:rsidR="00244497" w:rsidRDefault="00244497">
      <w:pPr>
        <w:pStyle w:val="a4"/>
        <w:framePr w:w="5263" w:h="9366" w:hRule="exact" w:wrap="none" w:vAnchor="page" w:hAnchor="page" w:x="3334" w:y="3767"/>
        <w:shd w:val="clear" w:color="auto" w:fill="auto"/>
        <w:spacing w:before="0" w:after="249" w:line="266" w:lineRule="exact"/>
        <w:ind w:right="20" w:firstLine="260"/>
      </w:pPr>
      <w:r>
        <w:rPr>
          <w:rStyle w:val="11"/>
          <w:color w:val="000000"/>
        </w:rPr>
        <w:t xml:space="preserve">ДОДИН </w:t>
      </w:r>
      <w:r>
        <w:rPr>
          <w:rStyle w:val="36"/>
          <w:color w:val="000000"/>
        </w:rPr>
        <w:t>(за Астрова).</w:t>
      </w:r>
      <w:r>
        <w:rPr>
          <w:rStyle w:val="11"/>
          <w:color w:val="000000"/>
        </w:rPr>
        <w:t xml:space="preserve"> Вот я сейчас еду на фабрику кого-то лечить и думаю: ну зачем? А если бы мне сказа</w:t>
      </w:r>
      <w:r>
        <w:rPr>
          <w:rStyle w:val="11"/>
          <w:color w:val="000000"/>
        </w:rPr>
        <w:softHyphen/>
        <w:t>ли, что у меня дерево больное, я бы помчался и плюнул бы и на вас, и на вашего мужа, и на все мое желание вас, честное слово! Потому что дерево больное — важнее.</w:t>
      </w:r>
    </w:p>
    <w:p w:rsidR="00244497" w:rsidRDefault="00244497">
      <w:pPr>
        <w:pStyle w:val="1010"/>
        <w:framePr w:w="5263" w:h="9366" w:hRule="exact" w:wrap="none" w:vAnchor="page" w:hAnchor="page" w:x="3334" w:y="3767"/>
        <w:shd w:val="clear" w:color="auto" w:fill="auto"/>
        <w:spacing w:before="0" w:after="243" w:line="180" w:lineRule="exact"/>
        <w:ind w:firstLine="260"/>
      </w:pPr>
      <w:r>
        <w:rPr>
          <w:rStyle w:val="100pt3"/>
          <w:i/>
          <w:iCs/>
          <w:color w:val="000000"/>
        </w:rPr>
        <w:t>Проба.</w:t>
      </w:r>
    </w:p>
    <w:p w:rsidR="00244497" w:rsidRDefault="00244497">
      <w:pPr>
        <w:pStyle w:val="a4"/>
        <w:framePr w:w="5263" w:h="9366" w:hRule="exact" w:wrap="none" w:vAnchor="page" w:hAnchor="page" w:x="3334" w:y="3767"/>
        <w:shd w:val="clear" w:color="auto" w:fill="auto"/>
        <w:spacing w:before="0" w:line="254" w:lineRule="exact"/>
        <w:ind w:firstLine="260"/>
      </w:pPr>
      <w:r>
        <w:rPr>
          <w:rStyle w:val="11"/>
          <w:color w:val="000000"/>
        </w:rPr>
        <w:t>ВОЙНИЦКИЙ. Очень!</w:t>
      </w:r>
    </w:p>
    <w:p w:rsidR="00244497" w:rsidRDefault="00244497">
      <w:pPr>
        <w:pStyle w:val="a4"/>
        <w:framePr w:w="5263" w:h="9366" w:hRule="exact" w:wrap="none" w:vAnchor="page" w:hAnchor="page" w:x="3334" w:y="3767"/>
        <w:shd w:val="clear" w:color="auto" w:fill="auto"/>
        <w:spacing w:before="0" w:after="240" w:line="254" w:lineRule="exact"/>
        <w:ind w:right="20" w:firstLine="260"/>
      </w:pPr>
      <w:r>
        <w:rPr>
          <w:rStyle w:val="11"/>
          <w:color w:val="000000"/>
        </w:rPr>
        <w:t xml:space="preserve">ДОДИН </w:t>
      </w:r>
      <w:r>
        <w:rPr>
          <w:rStyle w:val="36"/>
          <w:color w:val="000000"/>
        </w:rPr>
        <w:t>(за Войницкого).</w:t>
      </w:r>
      <w:r>
        <w:rPr>
          <w:rStyle w:val="11"/>
          <w:color w:val="000000"/>
        </w:rPr>
        <w:t xml:space="preserve"> «Очень!» Он у нас поме</w:t>
      </w:r>
      <w:r>
        <w:rPr>
          <w:rStyle w:val="11"/>
          <w:color w:val="000000"/>
        </w:rPr>
        <w:softHyphen/>
        <w:t>шанный.</w:t>
      </w:r>
    </w:p>
    <w:p w:rsidR="00244497" w:rsidRDefault="00244497">
      <w:pPr>
        <w:pStyle w:val="1010"/>
        <w:framePr w:w="5263" w:h="9366" w:hRule="exact" w:wrap="none" w:vAnchor="page" w:hAnchor="page" w:x="3334" w:y="3767"/>
        <w:shd w:val="clear" w:color="auto" w:fill="auto"/>
        <w:spacing w:before="0" w:after="276" w:line="180" w:lineRule="exact"/>
        <w:ind w:firstLine="260"/>
      </w:pPr>
      <w:r>
        <w:rPr>
          <w:rStyle w:val="100pt3"/>
          <w:i/>
          <w:iCs/>
          <w:color w:val="000000"/>
        </w:rPr>
        <w:t>Проба.</w:t>
      </w:r>
    </w:p>
    <w:p w:rsidR="00244497" w:rsidRDefault="00244497">
      <w:pPr>
        <w:pStyle w:val="a4"/>
        <w:framePr w:w="5263" w:h="9366" w:hRule="exact" w:wrap="none" w:vAnchor="page" w:hAnchor="page" w:x="3334" w:y="3767"/>
        <w:shd w:val="clear" w:color="auto" w:fill="auto"/>
        <w:spacing w:before="0" w:line="180" w:lineRule="exact"/>
        <w:ind w:firstLine="260"/>
      </w:pPr>
      <w:r>
        <w:rPr>
          <w:rStyle w:val="11"/>
          <w:color w:val="000000"/>
        </w:rPr>
        <w:t>ЕЛЕНА АНДРЕЕВНА. Я думаю, однообразно.</w:t>
      </w:r>
    </w:p>
    <w:p w:rsidR="00244497" w:rsidRDefault="00244497">
      <w:pPr>
        <w:pStyle w:val="a4"/>
        <w:framePr w:w="5263" w:h="9366" w:hRule="exact" w:wrap="none" w:vAnchor="page" w:hAnchor="page" w:x="3334" w:y="3767"/>
        <w:shd w:val="clear" w:color="auto" w:fill="auto"/>
        <w:spacing w:before="0" w:line="262" w:lineRule="exact"/>
        <w:ind w:right="20" w:firstLine="260"/>
      </w:pPr>
      <w:r>
        <w:rPr>
          <w:rStyle w:val="11"/>
          <w:color w:val="000000"/>
        </w:rPr>
        <w:t>ДОДИН. Она не вступает с ним в дискуссию, она не может понять его — где правда, а где неправда. Она го</w:t>
      </w:r>
      <w:r>
        <w:rPr>
          <w:rStyle w:val="11"/>
          <w:color w:val="000000"/>
        </w:rPr>
        <w:softHyphen/>
        <w:t xml:space="preserve">ворит вдруг очень откровенно. </w:t>
      </w:r>
      <w:r>
        <w:rPr>
          <w:rStyle w:val="36"/>
          <w:color w:val="000000"/>
        </w:rPr>
        <w:t xml:space="preserve">(За Елену Андреевну.) </w:t>
      </w:r>
      <w:r>
        <w:rPr>
          <w:rStyle w:val="11"/>
          <w:color w:val="000000"/>
        </w:rPr>
        <w:t>Я действительно не понимаю. Вы совсем молодой чело</w:t>
      </w:r>
      <w:r>
        <w:rPr>
          <w:rStyle w:val="11"/>
          <w:color w:val="000000"/>
        </w:rPr>
        <w:softHyphen/>
        <w:t>век, вам лет тридцать, не намного старше меня. Не мо</w:t>
      </w:r>
      <w:r>
        <w:rPr>
          <w:rStyle w:val="11"/>
          <w:color w:val="000000"/>
        </w:rPr>
        <w:softHyphen/>
        <w:t>жет быть это для вас так интересно, честное слово, не может быть. Не верю я.</w:t>
      </w:r>
    </w:p>
    <w:p w:rsidR="00244497" w:rsidRDefault="00244497">
      <w:pPr>
        <w:pStyle w:val="a4"/>
        <w:framePr w:w="5263" w:h="9366" w:hRule="exact" w:wrap="none" w:vAnchor="page" w:hAnchor="page" w:x="3334" w:y="3767"/>
        <w:shd w:val="clear" w:color="auto" w:fill="auto"/>
        <w:spacing w:before="0" w:line="262" w:lineRule="exact"/>
        <w:ind w:firstLine="260"/>
      </w:pPr>
      <w:r>
        <w:rPr>
          <w:rStyle w:val="11"/>
          <w:color w:val="000000"/>
        </w:rPr>
        <w:t>СОНЯ. Нет, это чрезвычайно интересно.</w:t>
      </w:r>
    </w:p>
    <w:p w:rsidR="00244497" w:rsidRDefault="00244497">
      <w:pPr>
        <w:pStyle w:val="a6"/>
        <w:framePr w:wrap="none" w:vAnchor="page" w:hAnchor="page" w:x="5794" w:y="13335"/>
        <w:shd w:val="clear" w:color="auto" w:fill="auto"/>
        <w:spacing w:line="130" w:lineRule="exact"/>
        <w:ind w:left="40"/>
      </w:pPr>
      <w:r>
        <w:rPr>
          <w:rStyle w:val="0pt3"/>
          <w:b/>
          <w:bCs/>
          <w:color w:val="000000"/>
        </w:rPr>
        <w:t>285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0" w:y="3303"/>
        <w:shd w:val="clear" w:color="auto" w:fill="auto"/>
        <w:spacing w:line="140" w:lineRule="exact"/>
        <w:ind w:left="20"/>
      </w:pPr>
      <w:r>
        <w:rPr>
          <w:rStyle w:val="26"/>
          <w:b/>
          <w:bCs/>
          <w:i/>
          <w:iCs/>
          <w:color w:val="000000"/>
        </w:rPr>
        <w:t>Лев Додин. Путешествие без конца</w:t>
      </w:r>
    </w:p>
    <w:p w:rsidR="00244497" w:rsidRDefault="00244497">
      <w:pPr>
        <w:pStyle w:val="a4"/>
        <w:framePr w:w="5285" w:h="9360" w:hRule="exact" w:wrap="none" w:vAnchor="page" w:hAnchor="page" w:x="3323" w:y="3783"/>
        <w:shd w:val="clear" w:color="auto" w:fill="auto"/>
        <w:spacing w:before="0" w:line="264" w:lineRule="exact"/>
        <w:ind w:left="20" w:firstLine="280"/>
      </w:pPr>
      <w:r>
        <w:rPr>
          <w:rStyle w:val="11"/>
          <w:color w:val="000000"/>
        </w:rPr>
        <w:t xml:space="preserve">ДОДИН </w:t>
      </w:r>
      <w:r>
        <w:rPr>
          <w:rStyle w:val="36"/>
          <w:color w:val="000000"/>
        </w:rPr>
        <w:t>(за Соню).</w:t>
      </w:r>
      <w:r>
        <w:rPr>
          <w:rStyle w:val="11"/>
          <w:color w:val="000000"/>
        </w:rPr>
        <w:t xml:space="preserve"> Это чрезвычайно интересно! Чрезвычайно! Он у нас почетный доктор Оксфордско</w:t>
      </w:r>
      <w:r>
        <w:rPr>
          <w:rStyle w:val="11"/>
          <w:color w:val="000000"/>
        </w:rPr>
        <w:softHyphen/>
        <w:t>го университета! Ему мантию прислали! Знаешь, какую мантию? Такую мантию, что ого-го-го-го! И знаешь, что он сказал в своей Нобелевской лекции? Он сказал: бу</w:t>
      </w:r>
      <w:r>
        <w:rPr>
          <w:rStyle w:val="11"/>
          <w:color w:val="000000"/>
        </w:rPr>
        <w:softHyphen/>
        <w:t>дет то, будет это, будут всякие леса, и через тысячу лет они будут расцветать!.. Вот напор ее любви к нему.</w:t>
      </w:r>
    </w:p>
    <w:p w:rsidR="00244497" w:rsidRDefault="00244497">
      <w:pPr>
        <w:pStyle w:val="a4"/>
        <w:framePr w:w="5285" w:h="9360" w:hRule="exact" w:wrap="none" w:vAnchor="page" w:hAnchor="page" w:x="3323" w:y="3783"/>
        <w:shd w:val="clear" w:color="auto" w:fill="auto"/>
        <w:spacing w:before="0" w:line="264" w:lineRule="exact"/>
        <w:ind w:left="20" w:firstLine="280"/>
      </w:pPr>
      <w:r>
        <w:rPr>
          <w:rStyle w:val="11"/>
          <w:color w:val="000000"/>
        </w:rPr>
        <w:t>ЕЛЕНА АНДРЕЕВНА. ...должно быть, не так инте</w:t>
      </w:r>
      <w:r>
        <w:rPr>
          <w:rStyle w:val="11"/>
          <w:color w:val="000000"/>
        </w:rPr>
        <w:softHyphen/>
        <w:t>ресно, как вы говорите...</w:t>
      </w:r>
    </w:p>
    <w:p w:rsidR="00244497" w:rsidRDefault="00244497">
      <w:pPr>
        <w:pStyle w:val="a4"/>
        <w:framePr w:w="5285" w:h="9360" w:hRule="exact" w:wrap="none" w:vAnchor="page" w:hAnchor="page" w:x="3323" w:y="3783"/>
        <w:shd w:val="clear" w:color="auto" w:fill="auto"/>
        <w:spacing w:before="0" w:line="264" w:lineRule="exact"/>
        <w:ind w:left="20" w:firstLine="280"/>
      </w:pPr>
      <w:r>
        <w:rPr>
          <w:rStyle w:val="11"/>
          <w:color w:val="000000"/>
        </w:rPr>
        <w:t xml:space="preserve">ДОДИН </w:t>
      </w:r>
      <w:r>
        <w:rPr>
          <w:rStyle w:val="36"/>
          <w:color w:val="000000"/>
        </w:rPr>
        <w:t>(за Елену Андреевну).</w:t>
      </w:r>
      <w:r>
        <w:rPr>
          <w:rStyle w:val="11"/>
          <w:color w:val="000000"/>
        </w:rPr>
        <w:t xml:space="preserve"> И все-таки я не очень улавливаю, в чем же ваш интерес. </w:t>
      </w:r>
      <w:r>
        <w:rPr>
          <w:rStyle w:val="36"/>
          <w:color w:val="000000"/>
        </w:rPr>
        <w:t>(Раппопорт.)</w:t>
      </w:r>
      <w:r>
        <w:rPr>
          <w:rStyle w:val="11"/>
          <w:color w:val="000000"/>
        </w:rPr>
        <w:t xml:space="preserve"> Вы сей</w:t>
      </w:r>
      <w:r>
        <w:rPr>
          <w:rStyle w:val="11"/>
          <w:color w:val="000000"/>
        </w:rPr>
        <w:softHyphen/>
        <w:t xml:space="preserve">час говорите самой себе, а это прямой разговор с ним. </w:t>
      </w:r>
      <w:r>
        <w:rPr>
          <w:rStyle w:val="36"/>
          <w:color w:val="000000"/>
        </w:rPr>
        <w:t>(За Елену Андреевну.)</w:t>
      </w:r>
      <w:r>
        <w:rPr>
          <w:rStyle w:val="11"/>
          <w:color w:val="000000"/>
        </w:rPr>
        <w:t xml:space="preserve"> Я что-то не совсем улавливаю. Я была на одной выставке в Русском музее. Ну, одна го</w:t>
      </w:r>
      <w:r>
        <w:rPr>
          <w:rStyle w:val="11"/>
          <w:color w:val="000000"/>
        </w:rPr>
        <w:softHyphen/>
        <w:t>лая женщина, еще голая женщина, но когда уже четвер</w:t>
      </w:r>
      <w:r>
        <w:rPr>
          <w:rStyle w:val="11"/>
          <w:color w:val="000000"/>
        </w:rPr>
        <w:softHyphen/>
        <w:t>тая, то скучно становится невозможно.</w:t>
      </w:r>
    </w:p>
    <w:p w:rsidR="00244497" w:rsidRDefault="00244497">
      <w:pPr>
        <w:pStyle w:val="a4"/>
        <w:framePr w:w="5285" w:h="9360" w:hRule="exact" w:wrap="none" w:vAnchor="page" w:hAnchor="page" w:x="3323" w:y="3783"/>
        <w:shd w:val="clear" w:color="auto" w:fill="auto"/>
        <w:spacing w:before="0" w:line="269" w:lineRule="exact"/>
        <w:ind w:left="20" w:firstLine="280"/>
      </w:pPr>
      <w:r>
        <w:rPr>
          <w:rStyle w:val="11"/>
          <w:color w:val="000000"/>
        </w:rPr>
        <w:t>СОНЯ. Нет, это чрезвычайно интересно. Михаил Львович каждый год сажает новые леса...</w:t>
      </w:r>
    </w:p>
    <w:p w:rsidR="00244497" w:rsidRDefault="00244497">
      <w:pPr>
        <w:pStyle w:val="a4"/>
        <w:framePr w:w="5285" w:h="9360" w:hRule="exact" w:wrap="none" w:vAnchor="page" w:hAnchor="page" w:x="3323" w:y="3783"/>
        <w:shd w:val="clear" w:color="auto" w:fill="auto"/>
        <w:spacing w:before="0" w:after="249" w:line="266" w:lineRule="exact"/>
        <w:ind w:left="20" w:firstLine="280"/>
      </w:pPr>
      <w:r>
        <w:rPr>
          <w:rStyle w:val="11"/>
          <w:color w:val="000000"/>
        </w:rPr>
        <w:t xml:space="preserve">ДОДИН </w:t>
      </w:r>
      <w:r>
        <w:rPr>
          <w:rStyle w:val="36"/>
          <w:color w:val="000000"/>
        </w:rPr>
        <w:t>(за Соню),</w:t>
      </w:r>
      <w:r>
        <w:rPr>
          <w:rStyle w:val="11"/>
          <w:color w:val="000000"/>
        </w:rPr>
        <w:t xml:space="preserve"> «...и ему уже прислали бронзовую медаль и диплом». Она выступает его... как это называ</w:t>
      </w:r>
      <w:r>
        <w:rPr>
          <w:rStyle w:val="11"/>
          <w:color w:val="000000"/>
        </w:rPr>
        <w:softHyphen/>
        <w:t>ется? пиар ему делает.</w:t>
      </w:r>
    </w:p>
    <w:p w:rsidR="00244497" w:rsidRDefault="00244497">
      <w:pPr>
        <w:pStyle w:val="1010"/>
        <w:framePr w:w="5285" w:h="9360" w:hRule="exact" w:wrap="none" w:vAnchor="page" w:hAnchor="page" w:x="3323" w:y="3783"/>
        <w:shd w:val="clear" w:color="auto" w:fill="auto"/>
        <w:spacing w:before="0" w:after="262" w:line="180" w:lineRule="exact"/>
        <w:ind w:left="20" w:firstLine="280"/>
      </w:pPr>
      <w:r>
        <w:rPr>
          <w:rStyle w:val="100pt3"/>
          <w:i/>
          <w:iCs/>
          <w:color w:val="000000"/>
        </w:rPr>
        <w:t>Проба.</w:t>
      </w:r>
    </w:p>
    <w:p w:rsidR="00244497" w:rsidRDefault="00244497">
      <w:pPr>
        <w:pStyle w:val="a4"/>
        <w:framePr w:w="5285" w:h="9360" w:hRule="exact" w:wrap="none" w:vAnchor="page" w:hAnchor="page" w:x="3323" w:y="3783"/>
        <w:shd w:val="clear" w:color="auto" w:fill="auto"/>
        <w:spacing w:before="0" w:line="180" w:lineRule="exact"/>
        <w:ind w:left="20" w:firstLine="280"/>
      </w:pPr>
      <w:r>
        <w:rPr>
          <w:rStyle w:val="11"/>
          <w:color w:val="000000"/>
        </w:rPr>
        <w:t>СОНЯ. В странах, где мягкий климат...</w:t>
      </w:r>
    </w:p>
    <w:p w:rsidR="00244497" w:rsidRDefault="00244497">
      <w:pPr>
        <w:pStyle w:val="a4"/>
        <w:framePr w:w="5285" w:h="9360" w:hRule="exact" w:wrap="none" w:vAnchor="page" w:hAnchor="page" w:x="3323" w:y="3783"/>
        <w:shd w:val="clear" w:color="auto" w:fill="auto"/>
        <w:spacing w:before="0" w:line="269" w:lineRule="exact"/>
        <w:ind w:left="20" w:firstLine="280"/>
      </w:pPr>
      <w:r>
        <w:rPr>
          <w:rStyle w:val="11"/>
          <w:color w:val="000000"/>
        </w:rPr>
        <w:t xml:space="preserve">ДОДИН </w:t>
      </w:r>
      <w:r>
        <w:rPr>
          <w:rStyle w:val="36"/>
          <w:color w:val="000000"/>
        </w:rPr>
        <w:t>(Калининой).</w:t>
      </w:r>
      <w:r>
        <w:rPr>
          <w:rStyle w:val="11"/>
          <w:color w:val="000000"/>
        </w:rPr>
        <w:t xml:space="preserve"> Ты сейчас немножко хит</w:t>
      </w:r>
      <w:r>
        <w:rPr>
          <w:rStyle w:val="11"/>
          <w:color w:val="000000"/>
        </w:rPr>
        <w:softHyphen/>
        <w:t>ришь, торопишься, обманываешь, а она цитирует его Нобелевскую лекцию.</w:t>
      </w:r>
    </w:p>
    <w:p w:rsidR="00244497" w:rsidRDefault="00244497">
      <w:pPr>
        <w:pStyle w:val="a4"/>
        <w:framePr w:w="5285" w:h="9360" w:hRule="exact" w:wrap="none" w:vAnchor="page" w:hAnchor="page" w:x="3323" w:y="3783"/>
        <w:shd w:val="clear" w:color="auto" w:fill="auto"/>
        <w:spacing w:before="0" w:line="245" w:lineRule="exact"/>
        <w:ind w:left="20" w:firstLine="280"/>
      </w:pPr>
      <w:r>
        <w:rPr>
          <w:rStyle w:val="11"/>
          <w:color w:val="000000"/>
        </w:rPr>
        <w:t>СОНЯ. Он говорит, что леса украшают землю...</w:t>
      </w:r>
    </w:p>
    <w:p w:rsidR="00244497" w:rsidRDefault="00244497">
      <w:pPr>
        <w:pStyle w:val="a4"/>
        <w:framePr w:w="5285" w:h="9360" w:hRule="exact" w:wrap="none" w:vAnchor="page" w:hAnchor="page" w:x="3323" w:y="3783"/>
        <w:shd w:val="clear" w:color="auto" w:fill="auto"/>
        <w:spacing w:before="0" w:line="245" w:lineRule="exact"/>
        <w:ind w:left="20" w:firstLine="280"/>
      </w:pPr>
      <w:r>
        <w:rPr>
          <w:rStyle w:val="11"/>
          <w:color w:val="000000"/>
        </w:rPr>
        <w:t xml:space="preserve">ДОДИН </w:t>
      </w:r>
      <w:r>
        <w:rPr>
          <w:rStyle w:val="36"/>
          <w:color w:val="000000"/>
        </w:rPr>
        <w:t>(за Соню).</w:t>
      </w:r>
      <w:r>
        <w:rPr>
          <w:rStyle w:val="11"/>
          <w:color w:val="000000"/>
        </w:rPr>
        <w:t xml:space="preserve"> «Он говорит», что человек чело</w:t>
      </w:r>
      <w:r>
        <w:rPr>
          <w:rStyle w:val="11"/>
          <w:color w:val="000000"/>
        </w:rPr>
        <w:softHyphen/>
        <w:t>веку друг, товарищ и брат! Он говорит: учиться, учить</w:t>
      </w:r>
      <w:r>
        <w:rPr>
          <w:rStyle w:val="11"/>
          <w:color w:val="000000"/>
        </w:rPr>
        <w:softHyphen/>
        <w:t>ся и учиться! «Он говорит, что леса украшают землю»! Что все будет величавое и прекрасное! В странах, где мягкий климат, люди страдают меньше, они красивее, они тоньше. А где климат тяжелый, люди грубее, не</w:t>
      </w:r>
      <w:r>
        <w:rPr>
          <w:rStyle w:val="11"/>
          <w:color w:val="000000"/>
        </w:rPr>
        <w:softHyphen/>
        <w:t>счастнее... Соня знает это наизусть, она это перед зер</w:t>
      </w:r>
      <w:r>
        <w:rPr>
          <w:rStyle w:val="11"/>
          <w:color w:val="000000"/>
        </w:rPr>
        <w:softHyphen/>
      </w:r>
    </w:p>
    <w:p w:rsidR="00244497" w:rsidRDefault="00244497">
      <w:pPr>
        <w:pStyle w:val="a6"/>
        <w:framePr w:wrap="none" w:vAnchor="page" w:hAnchor="page" w:x="5798" w:y="13340"/>
        <w:shd w:val="clear" w:color="auto" w:fill="auto"/>
        <w:spacing w:line="130" w:lineRule="exact"/>
        <w:ind w:left="40"/>
      </w:pPr>
      <w:r>
        <w:rPr>
          <w:rStyle w:val="0pt3"/>
          <w:b/>
          <w:bCs/>
          <w:color w:val="000000"/>
        </w:rPr>
        <w:t>286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16" w:y="3304"/>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70" w:h="9345" w:hRule="exact" w:wrap="none" w:vAnchor="page" w:hAnchor="page" w:x="3330" w:y="3794"/>
        <w:shd w:val="clear" w:color="auto" w:fill="auto"/>
        <w:spacing w:before="0" w:line="242" w:lineRule="exact"/>
        <w:ind w:left="20"/>
      </w:pPr>
      <w:r>
        <w:rPr>
          <w:rStyle w:val="11"/>
          <w:color w:val="000000"/>
        </w:rPr>
        <w:t>калом декламирует. Она едет на лошади и все это поет! Она влюблена в каждое его слово.</w:t>
      </w:r>
    </w:p>
    <w:p w:rsidR="00244497" w:rsidRDefault="00244497">
      <w:pPr>
        <w:pStyle w:val="a4"/>
        <w:framePr w:w="5270" w:h="9345" w:hRule="exact" w:wrap="none" w:vAnchor="page" w:hAnchor="page" w:x="3330" w:y="3794"/>
        <w:shd w:val="clear" w:color="auto" w:fill="auto"/>
        <w:spacing w:before="0" w:line="242" w:lineRule="exact"/>
        <w:ind w:left="20" w:right="20" w:firstLine="280"/>
      </w:pPr>
      <w:r>
        <w:rPr>
          <w:rStyle w:val="11"/>
          <w:color w:val="000000"/>
        </w:rPr>
        <w:t>СОНЯ. Нет, это чрезвычайно интересно. Михаил Львович каждый год сажает новые леса, и ему уже при</w:t>
      </w:r>
      <w:r>
        <w:rPr>
          <w:rStyle w:val="11"/>
          <w:color w:val="000000"/>
        </w:rPr>
        <w:softHyphen/>
        <w:t>слали бронзовую медаль и диплом.</w:t>
      </w:r>
    </w:p>
    <w:p w:rsidR="00244497" w:rsidRDefault="00244497">
      <w:pPr>
        <w:pStyle w:val="a4"/>
        <w:framePr w:w="5270" w:h="9345" w:hRule="exact" w:wrap="none" w:vAnchor="page" w:hAnchor="page" w:x="3330" w:y="3794"/>
        <w:shd w:val="clear" w:color="auto" w:fill="auto"/>
        <w:spacing w:before="0" w:after="230" w:line="242" w:lineRule="exact"/>
        <w:ind w:left="20" w:right="20" w:firstLine="280"/>
      </w:pPr>
      <w:r>
        <w:rPr>
          <w:rStyle w:val="11"/>
          <w:color w:val="000000"/>
        </w:rPr>
        <w:t>ДОДИН (</w:t>
      </w:r>
      <w:r>
        <w:rPr>
          <w:rStyle w:val="36"/>
          <w:color w:val="000000"/>
        </w:rPr>
        <w:t>Калининой</w:t>
      </w:r>
      <w:r>
        <w:rPr>
          <w:rStyle w:val="11"/>
          <w:color w:val="000000"/>
        </w:rPr>
        <w:t>). Вы все время подчеркиваете, что медаль и диплом четвертой степени, а главное все-таки, что это медаль.</w:t>
      </w:r>
    </w:p>
    <w:p w:rsidR="00244497" w:rsidRDefault="00244497">
      <w:pPr>
        <w:pStyle w:val="1010"/>
        <w:framePr w:w="5270" w:h="9345" w:hRule="exact" w:wrap="none" w:vAnchor="page" w:hAnchor="page" w:x="3330" w:y="3794"/>
        <w:shd w:val="clear" w:color="auto" w:fill="auto"/>
        <w:spacing w:before="0" w:after="214" w:line="180" w:lineRule="exact"/>
        <w:ind w:left="20" w:firstLine="280"/>
      </w:pPr>
      <w:r>
        <w:rPr>
          <w:rStyle w:val="100pt3"/>
          <w:i/>
          <w:iCs/>
          <w:color w:val="000000"/>
        </w:rPr>
        <w:t>Проба.</w:t>
      </w:r>
    </w:p>
    <w:p w:rsidR="00244497" w:rsidRDefault="00244497">
      <w:pPr>
        <w:pStyle w:val="a4"/>
        <w:framePr w:w="5270" w:h="9345" w:hRule="exact" w:wrap="none" w:vAnchor="page" w:hAnchor="page" w:x="3330" w:y="3794"/>
        <w:shd w:val="clear" w:color="auto" w:fill="auto"/>
        <w:spacing w:before="0" w:line="240" w:lineRule="exact"/>
        <w:ind w:left="20" w:firstLine="280"/>
      </w:pPr>
      <w:r>
        <w:rPr>
          <w:rStyle w:val="11"/>
          <w:color w:val="000000"/>
        </w:rPr>
        <w:t>СОНЯ. Он говорит...</w:t>
      </w:r>
    </w:p>
    <w:p w:rsidR="00244497" w:rsidRDefault="00244497">
      <w:pPr>
        <w:pStyle w:val="a4"/>
        <w:framePr w:w="5270" w:h="9345" w:hRule="exact" w:wrap="none" w:vAnchor="page" w:hAnchor="page" w:x="3330" w:y="3794"/>
        <w:shd w:val="clear" w:color="auto" w:fill="auto"/>
        <w:spacing w:before="0" w:line="240" w:lineRule="exact"/>
        <w:ind w:left="20" w:firstLine="280"/>
      </w:pPr>
      <w:r>
        <w:rPr>
          <w:rStyle w:val="11"/>
          <w:color w:val="000000"/>
        </w:rPr>
        <w:t>ДОДИН. Она цитирует его как Маркса и Энгельса.</w:t>
      </w:r>
    </w:p>
    <w:p w:rsidR="00244497" w:rsidRDefault="00244497">
      <w:pPr>
        <w:pStyle w:val="a4"/>
        <w:framePr w:w="5270" w:h="9345" w:hRule="exact" w:wrap="none" w:vAnchor="page" w:hAnchor="page" w:x="3330" w:y="3794"/>
        <w:shd w:val="clear" w:color="auto" w:fill="auto"/>
        <w:spacing w:before="0" w:line="240" w:lineRule="exact"/>
        <w:ind w:left="20" w:firstLine="280"/>
      </w:pPr>
      <w:r>
        <w:rPr>
          <w:rStyle w:val="11"/>
          <w:color w:val="000000"/>
        </w:rPr>
        <w:t>СОНЯ. Он говорит, что леса украшают землю...</w:t>
      </w:r>
    </w:p>
    <w:p w:rsidR="00244497" w:rsidRDefault="00244497">
      <w:pPr>
        <w:pStyle w:val="a4"/>
        <w:framePr w:w="5270" w:h="9345" w:hRule="exact" w:wrap="none" w:vAnchor="page" w:hAnchor="page" w:x="3330" w:y="3794"/>
        <w:shd w:val="clear" w:color="auto" w:fill="auto"/>
        <w:spacing w:before="0" w:after="228" w:line="240" w:lineRule="exact"/>
        <w:ind w:left="20" w:right="20" w:firstLine="280"/>
      </w:pPr>
      <w:r>
        <w:rPr>
          <w:rStyle w:val="11"/>
          <w:color w:val="000000"/>
        </w:rPr>
        <w:t xml:space="preserve">ДОДИН </w:t>
      </w:r>
      <w:r>
        <w:rPr>
          <w:rStyle w:val="36"/>
          <w:color w:val="000000"/>
        </w:rPr>
        <w:t>(Моторной).</w:t>
      </w:r>
      <w:r>
        <w:rPr>
          <w:rStyle w:val="11"/>
          <w:color w:val="000000"/>
        </w:rPr>
        <w:t xml:space="preserve"> Но при этом не надо художест</w:t>
      </w:r>
      <w:r>
        <w:rPr>
          <w:rStyle w:val="11"/>
          <w:color w:val="000000"/>
        </w:rPr>
        <w:softHyphen/>
        <w:t xml:space="preserve">венного слова, лирического пересказа. </w:t>
      </w:r>
      <w:r>
        <w:rPr>
          <w:rStyle w:val="36"/>
          <w:color w:val="000000"/>
        </w:rPr>
        <w:t>(За Соню.)</w:t>
      </w:r>
      <w:r>
        <w:rPr>
          <w:rStyle w:val="11"/>
          <w:color w:val="000000"/>
        </w:rPr>
        <w:t xml:space="preserve"> Он говорит, что в человеке все должно быть прекрасно, он говорит: учиться, учиться и учиться. Он говорит: не хлебом единым жив человек... (</w:t>
      </w:r>
      <w:r>
        <w:rPr>
          <w:rStyle w:val="36"/>
          <w:color w:val="000000"/>
        </w:rPr>
        <w:t>Калининой</w:t>
      </w:r>
      <w:r>
        <w:rPr>
          <w:rStyle w:val="11"/>
          <w:color w:val="000000"/>
        </w:rPr>
        <w:t>.) Не надо живописать. Он говорит столько истин, что всего и не вспомнишь.</w:t>
      </w:r>
    </w:p>
    <w:p w:rsidR="00244497" w:rsidRDefault="00244497">
      <w:pPr>
        <w:pStyle w:val="1010"/>
        <w:framePr w:w="5270" w:h="9345" w:hRule="exact" w:wrap="none" w:vAnchor="page" w:hAnchor="page" w:x="3330" w:y="3794"/>
        <w:shd w:val="clear" w:color="auto" w:fill="auto"/>
        <w:spacing w:before="0" w:after="219" w:line="180" w:lineRule="exact"/>
        <w:ind w:left="20" w:firstLine="280"/>
      </w:pPr>
      <w:r>
        <w:rPr>
          <w:rStyle w:val="100pt3"/>
          <w:i/>
          <w:iCs/>
          <w:color w:val="000000"/>
        </w:rPr>
        <w:t>Проба.</w:t>
      </w:r>
    </w:p>
    <w:p w:rsidR="00244497" w:rsidRDefault="00244497">
      <w:pPr>
        <w:pStyle w:val="a4"/>
        <w:framePr w:w="5270" w:h="9345" w:hRule="exact" w:wrap="none" w:vAnchor="page" w:hAnchor="page" w:x="3330" w:y="3794"/>
        <w:shd w:val="clear" w:color="auto" w:fill="auto"/>
        <w:spacing w:before="0" w:line="242" w:lineRule="exact"/>
        <w:ind w:left="20" w:right="20" w:firstLine="280"/>
      </w:pPr>
      <w:r>
        <w:rPr>
          <w:rStyle w:val="11"/>
          <w:color w:val="000000"/>
        </w:rPr>
        <w:t>СОНЯ. В странах, где мягкий климат, меньше тра</w:t>
      </w:r>
      <w:r>
        <w:rPr>
          <w:rStyle w:val="11"/>
          <w:color w:val="000000"/>
        </w:rPr>
        <w:softHyphen/>
        <w:t>тится сил на борьбу с природой...</w:t>
      </w:r>
    </w:p>
    <w:p w:rsidR="00244497" w:rsidRDefault="00244497">
      <w:pPr>
        <w:pStyle w:val="a4"/>
        <w:framePr w:w="5270" w:h="9345" w:hRule="exact" w:wrap="none" w:vAnchor="page" w:hAnchor="page" w:x="3330" w:y="3794"/>
        <w:shd w:val="clear" w:color="auto" w:fill="auto"/>
        <w:spacing w:before="0" w:after="230" w:line="242" w:lineRule="exact"/>
        <w:ind w:left="20" w:right="20" w:firstLine="280"/>
      </w:pPr>
      <w:r>
        <w:rPr>
          <w:rStyle w:val="11"/>
          <w:color w:val="000000"/>
        </w:rPr>
        <w:t>ДОДИН. Потрясающая логика! Она начинает с ци</w:t>
      </w:r>
      <w:r>
        <w:rPr>
          <w:rStyle w:val="11"/>
          <w:color w:val="000000"/>
        </w:rPr>
        <w:softHyphen/>
        <w:t xml:space="preserve">таты, а постепенно начинает говорить как свое. Это уже стало чем-то ее личным. </w:t>
      </w:r>
      <w:r>
        <w:rPr>
          <w:rStyle w:val="36"/>
          <w:color w:val="000000"/>
        </w:rPr>
        <w:t>(За Соню.)</w:t>
      </w:r>
      <w:r>
        <w:rPr>
          <w:rStyle w:val="11"/>
          <w:color w:val="000000"/>
        </w:rPr>
        <w:t xml:space="preserve"> Там легче жи</w:t>
      </w:r>
      <w:r>
        <w:rPr>
          <w:rStyle w:val="11"/>
          <w:color w:val="000000"/>
        </w:rPr>
        <w:softHyphen/>
        <w:t>вется, там другие люди, там другие условия, там так не хамят, там все добрее!.. Она уже не замечает, что его Цитирует, она это как свое говорит.</w:t>
      </w:r>
    </w:p>
    <w:p w:rsidR="00244497" w:rsidRDefault="00244497">
      <w:pPr>
        <w:pStyle w:val="1010"/>
        <w:framePr w:w="5270" w:h="9345" w:hRule="exact" w:wrap="none" w:vAnchor="page" w:hAnchor="page" w:x="3330" w:y="3794"/>
        <w:shd w:val="clear" w:color="auto" w:fill="auto"/>
        <w:spacing w:before="0" w:after="224" w:line="180" w:lineRule="exact"/>
        <w:ind w:left="20" w:firstLine="280"/>
      </w:pPr>
      <w:r>
        <w:rPr>
          <w:rStyle w:val="100pt3"/>
          <w:i/>
          <w:iCs/>
          <w:color w:val="000000"/>
        </w:rPr>
        <w:t>Проба.</w:t>
      </w:r>
    </w:p>
    <w:p w:rsidR="00244497" w:rsidRDefault="00244497">
      <w:pPr>
        <w:pStyle w:val="a4"/>
        <w:framePr w:w="5270" w:h="9345" w:hRule="exact" w:wrap="none" w:vAnchor="page" w:hAnchor="page" w:x="3330" w:y="3794"/>
        <w:shd w:val="clear" w:color="auto" w:fill="auto"/>
        <w:spacing w:before="0" w:line="242" w:lineRule="exact"/>
        <w:ind w:left="20" w:firstLine="280"/>
      </w:pPr>
      <w:r>
        <w:rPr>
          <w:rStyle w:val="11"/>
          <w:color w:val="000000"/>
        </w:rPr>
        <w:t>СОНЯ. У них процветают науки и искусства...</w:t>
      </w:r>
    </w:p>
    <w:p w:rsidR="00244497" w:rsidRDefault="00244497">
      <w:pPr>
        <w:pStyle w:val="a4"/>
        <w:framePr w:w="5270" w:h="9345" w:hRule="exact" w:wrap="none" w:vAnchor="page" w:hAnchor="page" w:x="3330" w:y="3794"/>
        <w:shd w:val="clear" w:color="auto" w:fill="auto"/>
        <w:spacing w:before="0" w:line="242" w:lineRule="exact"/>
        <w:ind w:left="20" w:right="20" w:firstLine="280"/>
      </w:pPr>
      <w:r>
        <w:rPr>
          <w:rStyle w:val="11"/>
          <w:color w:val="000000"/>
        </w:rPr>
        <w:t>ДОДИН. Соня это говорит как свое, потому что у нее очень легкое воображение.</w:t>
      </w:r>
    </w:p>
    <w:p w:rsidR="00244497" w:rsidRDefault="00244497">
      <w:pPr>
        <w:pStyle w:val="a6"/>
        <w:framePr w:wrap="none" w:vAnchor="page" w:hAnchor="page" w:x="5790" w:y="13336"/>
        <w:shd w:val="clear" w:color="auto" w:fill="auto"/>
        <w:spacing w:line="130" w:lineRule="exact"/>
        <w:ind w:left="40"/>
      </w:pPr>
      <w:r>
        <w:rPr>
          <w:rStyle w:val="0pt3"/>
          <w:b/>
          <w:bCs/>
          <w:color w:val="000000"/>
        </w:rPr>
        <w:t>287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77" w:y="3261"/>
        <w:shd w:val="clear" w:color="auto" w:fill="auto"/>
        <w:spacing w:line="140" w:lineRule="exact"/>
        <w:ind w:left="20"/>
      </w:pPr>
      <w:r>
        <w:rPr>
          <w:rStyle w:val="26"/>
          <w:b/>
          <w:bCs/>
          <w:i/>
          <w:iCs/>
          <w:color w:val="000000"/>
        </w:rPr>
        <w:t>Лев Додин. Путешествие без конца</w:t>
      </w:r>
    </w:p>
    <w:p w:rsidR="00244497" w:rsidRDefault="00244497">
      <w:pPr>
        <w:pStyle w:val="1010"/>
        <w:framePr w:w="5280" w:h="9293" w:hRule="exact" w:wrap="none" w:vAnchor="page" w:hAnchor="page" w:x="3326" w:y="3803"/>
        <w:shd w:val="clear" w:color="auto" w:fill="auto"/>
        <w:spacing w:before="0" w:after="191" w:line="180" w:lineRule="exact"/>
        <w:ind w:left="20" w:firstLine="280"/>
      </w:pPr>
      <w:r>
        <w:rPr>
          <w:rStyle w:val="100pt3"/>
          <w:i/>
          <w:iCs/>
          <w:color w:val="000000"/>
        </w:rPr>
        <w:t>Проба.</w:t>
      </w:r>
    </w:p>
    <w:p w:rsidR="00244497" w:rsidRDefault="00244497">
      <w:pPr>
        <w:pStyle w:val="a4"/>
        <w:framePr w:w="5280" w:h="9293" w:hRule="exact" w:wrap="none" w:vAnchor="page" w:hAnchor="page" w:x="3326" w:y="3803"/>
        <w:shd w:val="clear" w:color="auto" w:fill="auto"/>
        <w:spacing w:before="0"/>
        <w:ind w:left="20" w:right="20" w:firstLine="280"/>
      </w:pPr>
      <w:r>
        <w:rPr>
          <w:rStyle w:val="11"/>
          <w:color w:val="000000"/>
        </w:rPr>
        <w:t>ВОЙНИЦКИЙ. ...так что позволь мне, мой друг, продолжать топить печи дровами и строить сараи из дерева.</w:t>
      </w:r>
    </w:p>
    <w:p w:rsidR="00244497" w:rsidRDefault="00244497">
      <w:pPr>
        <w:pStyle w:val="a4"/>
        <w:framePr w:w="5280" w:h="9293" w:hRule="exact" w:wrap="none" w:vAnchor="page" w:hAnchor="page" w:x="3326" w:y="3803"/>
        <w:shd w:val="clear" w:color="auto" w:fill="auto"/>
        <w:spacing w:before="0"/>
        <w:ind w:left="20" w:right="20" w:firstLine="280"/>
      </w:pPr>
      <w:r>
        <w:rPr>
          <w:rStyle w:val="11"/>
          <w:color w:val="000000"/>
        </w:rPr>
        <w:t>ДОДИН. Тут тоже интересно: Войницкому обидно, что Соня так надрывается своей любовью, что она так его любит.</w:t>
      </w:r>
    </w:p>
    <w:p w:rsidR="00244497" w:rsidRDefault="00244497">
      <w:pPr>
        <w:pStyle w:val="a4"/>
        <w:framePr w:w="5280" w:h="9293" w:hRule="exact" w:wrap="none" w:vAnchor="page" w:hAnchor="page" w:x="3326" w:y="3803"/>
        <w:shd w:val="clear" w:color="auto" w:fill="auto"/>
        <w:spacing w:before="0"/>
        <w:ind w:left="20" w:right="20" w:firstLine="280"/>
      </w:pPr>
      <w:r>
        <w:rPr>
          <w:rStyle w:val="11"/>
          <w:color w:val="000000"/>
        </w:rPr>
        <w:t xml:space="preserve">ЗАВЬЯЛОВ </w:t>
      </w:r>
      <w:r>
        <w:rPr>
          <w:rStyle w:val="36"/>
          <w:color w:val="000000"/>
        </w:rPr>
        <w:t>(о Войницком).</w:t>
      </w:r>
      <w:r>
        <w:rPr>
          <w:rStyle w:val="11"/>
          <w:color w:val="000000"/>
        </w:rPr>
        <w:t xml:space="preserve"> Я увидел, что это так ин</w:t>
      </w:r>
      <w:r>
        <w:rPr>
          <w:rStyle w:val="11"/>
          <w:color w:val="000000"/>
        </w:rPr>
        <w:softHyphen/>
        <w:t>тересно Елене Андреевне.</w:t>
      </w:r>
    </w:p>
    <w:p w:rsidR="00244497" w:rsidRDefault="00244497">
      <w:pPr>
        <w:pStyle w:val="a4"/>
        <w:framePr w:w="5280" w:h="9293" w:hRule="exact" w:wrap="none" w:vAnchor="page" w:hAnchor="page" w:x="3326" w:y="3803"/>
        <w:shd w:val="clear" w:color="auto" w:fill="auto"/>
        <w:spacing w:before="0"/>
        <w:ind w:left="20" w:right="20" w:firstLine="280"/>
      </w:pPr>
      <w:r>
        <w:rPr>
          <w:rStyle w:val="11"/>
          <w:color w:val="000000"/>
        </w:rPr>
        <w:t xml:space="preserve">ДОДИН </w:t>
      </w:r>
      <w:r>
        <w:rPr>
          <w:rStyle w:val="36"/>
          <w:color w:val="000000"/>
        </w:rPr>
        <w:t>(о Войницком).</w:t>
      </w:r>
      <w:r>
        <w:rPr>
          <w:rStyle w:val="11"/>
          <w:color w:val="000000"/>
        </w:rPr>
        <w:t xml:space="preserve"> Я бы все увидел. Я бы увидел, что это так интересно Елене Андреевне, что Соня так заводится и что это немножко смешно. Все вместе. И за племянницу немножко обидно. Это тоже есть.</w:t>
      </w:r>
    </w:p>
    <w:p w:rsidR="00244497" w:rsidRDefault="00244497">
      <w:pPr>
        <w:pStyle w:val="a4"/>
        <w:framePr w:w="5280" w:h="9293" w:hRule="exact" w:wrap="none" w:vAnchor="page" w:hAnchor="page" w:x="3326" w:y="3803"/>
        <w:shd w:val="clear" w:color="auto" w:fill="auto"/>
        <w:spacing w:before="0"/>
        <w:ind w:left="20" w:right="20" w:firstLine="280"/>
      </w:pPr>
      <w:r>
        <w:rPr>
          <w:rStyle w:val="11"/>
          <w:color w:val="000000"/>
        </w:rPr>
        <w:t>ВОЙНИЦКИЙ. Браво, браво!.. Все это мило, но не убедительно, так что позволь мне, мой друг...</w:t>
      </w:r>
    </w:p>
    <w:p w:rsidR="00244497" w:rsidRDefault="00244497">
      <w:pPr>
        <w:pStyle w:val="a4"/>
        <w:framePr w:w="5280" w:h="9293" w:hRule="exact" w:wrap="none" w:vAnchor="page" w:hAnchor="page" w:x="3326" w:y="3803"/>
        <w:shd w:val="clear" w:color="auto" w:fill="auto"/>
        <w:spacing w:before="0"/>
        <w:ind w:left="20" w:right="20" w:firstLine="280"/>
      </w:pPr>
      <w:r>
        <w:rPr>
          <w:rStyle w:val="11"/>
          <w:color w:val="000000"/>
        </w:rPr>
        <w:t>ДОДИН. Тут еще есть: бедная Соня!.. Он-то все знает, хотя она чуть позже признается ему в своей любви к Аст</w:t>
      </w:r>
      <w:r>
        <w:rPr>
          <w:rStyle w:val="11"/>
          <w:color w:val="000000"/>
        </w:rPr>
        <w:softHyphen/>
        <w:t>рову, но он про эту любовь уже давно знает. Все знают.</w:t>
      </w:r>
    </w:p>
    <w:p w:rsidR="00244497" w:rsidRDefault="00244497">
      <w:pPr>
        <w:pStyle w:val="a4"/>
        <w:framePr w:w="5280" w:h="9293" w:hRule="exact" w:wrap="none" w:vAnchor="page" w:hAnchor="page" w:x="3326" w:y="3803"/>
        <w:shd w:val="clear" w:color="auto" w:fill="auto"/>
        <w:spacing w:before="0"/>
        <w:ind w:left="20" w:firstLine="280"/>
      </w:pPr>
      <w:r>
        <w:rPr>
          <w:rStyle w:val="11"/>
          <w:color w:val="000000"/>
        </w:rPr>
        <w:t>ВОЙНИЦКИЙ. Браво, браво!..</w:t>
      </w:r>
    </w:p>
    <w:p w:rsidR="00244497" w:rsidRDefault="00244497">
      <w:pPr>
        <w:pStyle w:val="a4"/>
        <w:framePr w:w="5280" w:h="9293" w:hRule="exact" w:wrap="none" w:vAnchor="page" w:hAnchor="page" w:x="3326" w:y="3803"/>
        <w:shd w:val="clear" w:color="auto" w:fill="auto"/>
        <w:spacing w:before="0" w:after="296"/>
        <w:ind w:left="20" w:right="20" w:firstLine="280"/>
      </w:pPr>
      <w:r>
        <w:rPr>
          <w:rStyle w:val="11"/>
          <w:color w:val="000000"/>
        </w:rPr>
        <w:t xml:space="preserve">ДОДИН </w:t>
      </w:r>
      <w:r>
        <w:rPr>
          <w:rStyle w:val="36"/>
          <w:color w:val="000000"/>
        </w:rPr>
        <w:t>(за Войницкого).</w:t>
      </w:r>
      <w:r>
        <w:rPr>
          <w:rStyle w:val="11"/>
          <w:color w:val="000000"/>
        </w:rPr>
        <w:t xml:space="preserve"> Да хватит тебе, хватит. Куда ты помчалась?</w:t>
      </w:r>
    </w:p>
    <w:p w:rsidR="00244497" w:rsidRDefault="00244497">
      <w:pPr>
        <w:pStyle w:val="1010"/>
        <w:framePr w:w="5280" w:h="9293" w:hRule="exact" w:wrap="none" w:vAnchor="page" w:hAnchor="page" w:x="3326" w:y="3803"/>
        <w:shd w:val="clear" w:color="auto" w:fill="auto"/>
        <w:spacing w:before="0" w:after="146" w:line="180" w:lineRule="exact"/>
        <w:ind w:left="20" w:firstLine="280"/>
      </w:pPr>
      <w:r>
        <w:rPr>
          <w:rStyle w:val="100pt3"/>
          <w:i/>
          <w:iCs/>
          <w:color w:val="000000"/>
        </w:rPr>
        <w:t>Проба.</w:t>
      </w:r>
    </w:p>
    <w:p w:rsidR="00244497" w:rsidRDefault="00244497">
      <w:pPr>
        <w:pStyle w:val="a4"/>
        <w:framePr w:w="5280" w:h="9293" w:hRule="exact" w:wrap="none" w:vAnchor="page" w:hAnchor="page" w:x="3326" w:y="3803"/>
        <w:shd w:val="clear" w:color="auto" w:fill="auto"/>
        <w:spacing w:before="0" w:line="252" w:lineRule="exact"/>
        <w:ind w:left="20" w:right="20" w:firstLine="280"/>
      </w:pPr>
      <w:r>
        <w:rPr>
          <w:rStyle w:val="11"/>
          <w:color w:val="000000"/>
        </w:rPr>
        <w:t>АСТРОВ. Ты можешь топить печи торфом, а сараи строить из камня.</w:t>
      </w:r>
    </w:p>
    <w:p w:rsidR="00244497" w:rsidRDefault="00244497">
      <w:pPr>
        <w:pStyle w:val="a4"/>
        <w:framePr w:w="5280" w:h="9293" w:hRule="exact" w:wrap="none" w:vAnchor="page" w:hAnchor="page" w:x="3326" w:y="3803"/>
        <w:shd w:val="clear" w:color="auto" w:fill="auto"/>
        <w:spacing w:before="0" w:after="298" w:line="252" w:lineRule="exact"/>
        <w:ind w:left="20" w:right="20" w:firstLine="280"/>
      </w:pPr>
      <w:r>
        <w:rPr>
          <w:rStyle w:val="11"/>
          <w:color w:val="000000"/>
        </w:rPr>
        <w:t xml:space="preserve">ДОДИН. Может быть, я и не прав, но у Войницкого, мне кажется, есть такое. </w:t>
      </w:r>
      <w:r>
        <w:rPr>
          <w:rStyle w:val="36"/>
          <w:color w:val="000000"/>
        </w:rPr>
        <w:t>(За Войницкого.)</w:t>
      </w:r>
      <w:r>
        <w:rPr>
          <w:rStyle w:val="11"/>
          <w:color w:val="000000"/>
        </w:rPr>
        <w:t xml:space="preserve"> Ты хорошо сказал, но не убедительно. Давай уж я буду делать так, как всю жизнь делал, а? Если и здесь мне придется ме</w:t>
      </w:r>
      <w:r>
        <w:rPr>
          <w:rStyle w:val="11"/>
          <w:color w:val="000000"/>
        </w:rPr>
        <w:softHyphen/>
        <w:t>нять свою жизнь на сто восемьдесят градусов, то я, мне кажется, совсем окочурюсь.</w:t>
      </w:r>
    </w:p>
    <w:p w:rsidR="00244497" w:rsidRDefault="00244497">
      <w:pPr>
        <w:pStyle w:val="1010"/>
        <w:framePr w:w="5280" w:h="9293" w:hRule="exact" w:wrap="none" w:vAnchor="page" w:hAnchor="page" w:x="3326" w:y="3803"/>
        <w:shd w:val="clear" w:color="auto" w:fill="auto"/>
        <w:spacing w:before="0" w:after="199" w:line="180" w:lineRule="exact"/>
        <w:ind w:left="20" w:firstLine="280"/>
      </w:pPr>
      <w:r>
        <w:rPr>
          <w:rStyle w:val="100pt3"/>
          <w:i/>
          <w:iCs/>
          <w:color w:val="000000"/>
        </w:rPr>
        <w:t>Проба.</w:t>
      </w:r>
    </w:p>
    <w:p w:rsidR="00244497" w:rsidRDefault="00244497">
      <w:pPr>
        <w:pStyle w:val="a4"/>
        <w:framePr w:w="5280" w:h="9293" w:hRule="exact" w:wrap="none" w:vAnchor="page" w:hAnchor="page" w:x="3326" w:y="3803"/>
        <w:shd w:val="clear" w:color="auto" w:fill="auto"/>
        <w:spacing w:before="0" w:line="180" w:lineRule="exact"/>
        <w:ind w:left="20" w:firstLine="280"/>
      </w:pPr>
      <w:r>
        <w:rPr>
          <w:rStyle w:val="11"/>
          <w:color w:val="000000"/>
        </w:rPr>
        <w:t>АСТРОВ. Русские леса трещат под топором...</w:t>
      </w:r>
    </w:p>
    <w:p w:rsidR="00244497" w:rsidRDefault="00244497">
      <w:pPr>
        <w:pStyle w:val="a6"/>
        <w:framePr w:wrap="none" w:vAnchor="page" w:hAnchor="page" w:x="5800" w:y="13298"/>
        <w:shd w:val="clear" w:color="auto" w:fill="auto"/>
        <w:spacing w:line="130" w:lineRule="exact"/>
        <w:ind w:left="20"/>
      </w:pPr>
      <w:r>
        <w:rPr>
          <w:rStyle w:val="0pt3"/>
          <w:b/>
          <w:bCs/>
          <w:color w:val="000000"/>
        </w:rPr>
        <w:t>288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61"/>
        <w:framePr w:wrap="none" w:vAnchor="page" w:hAnchor="page" w:x="2186" w:y="3461"/>
        <w:shd w:val="clear" w:color="auto" w:fill="auto"/>
        <w:spacing w:after="0" w:line="230" w:lineRule="exact"/>
        <w:ind w:left="840"/>
      </w:pPr>
      <w:r>
        <w:rPr>
          <w:noProof/>
        </w:rPr>
        <w:pict>
          <v:shape id="_x0000_s1066" type="#_x0000_t32" style="position:absolute;left:0;text-align:left;margin-left:109.95pt;margin-top:149.55pt;width:375.5pt;height:0;z-index:41;mso-position-horizontal-relative:page;mso-position-vertical-relative:page" o:allowincell="f" strokeweight="1.55pt">
            <w10:wrap anchorx="page" anchory="page"/>
          </v:shape>
        </w:pict>
      </w:r>
      <w:r>
        <w:rPr>
          <w:noProof/>
        </w:rPr>
        <w:pict>
          <v:shape id="_x0000_s1067" type="#_x0000_t32" style="position:absolute;left:0;text-align:left;margin-left:109.95pt;margin-top:149.55pt;width:0;height:559.55pt;z-index:42;mso-position-horizontal-relative:page;mso-position-vertical-relative:page" o:allowincell="f" strokeweight="1.55pt">
            <w10:wrap anchorx="page" anchory="page"/>
          </v:shape>
        </w:pict>
      </w:r>
      <w:r>
        <w:rPr>
          <w:noProof/>
        </w:rPr>
        <w:pict>
          <v:shape id="_x0000_s1068" type="#_x0000_t32" style="position:absolute;left:0;text-align:left;margin-left:109.95pt;margin-top:709.1pt;width:375.5pt;height:0;z-index:43;mso-position-horizontal-relative:page;mso-position-vertical-relative:page" o:allowincell="f" strokeweight="1.55pt">
            <w10:wrap anchorx="page" anchory="page"/>
          </v:shape>
        </w:pict>
      </w:r>
      <w:r>
        <w:rPr>
          <w:noProof/>
        </w:rPr>
        <w:pict>
          <v:shape id="_x0000_s1069" type="#_x0000_t32" style="position:absolute;left:0;text-align:left;margin-left:485.45pt;margin-top:149.55pt;width:0;height:559.55pt;z-index:44;mso-position-horizontal-relative:page;mso-position-vertical-relative:page" o:allowincell="f" strokeweight="1.55pt">
            <w10:wrap anchorx="page" anchory="page"/>
          </v:shape>
        </w:pict>
      </w:r>
      <w:r>
        <w:rPr>
          <w:rStyle w:val="360"/>
          <w:b/>
          <w:bCs/>
          <w:color w:val="000000"/>
        </w:rPr>
        <w:t>«ДЯДЯ ВАНЯ»</w:t>
      </w:r>
    </w:p>
    <w:p w:rsidR="00244497" w:rsidRDefault="008D417E">
      <w:pPr>
        <w:framePr w:wrap="none" w:vAnchor="page" w:hAnchor="page" w:x="2186" w:y="4144"/>
        <w:rPr>
          <w:color w:val="auto"/>
          <w:sz w:val="2"/>
          <w:szCs w:val="2"/>
        </w:rPr>
      </w:pPr>
      <w:r>
        <w:rPr>
          <w:color w:val="auto"/>
          <w:sz w:val="2"/>
          <w:szCs w:val="2"/>
        </w:rPr>
        <w:pict>
          <v:shape id="_x0000_i1075" type="#_x0000_t75" style="width:369pt;height:502.5pt">
            <v:imagedata r:id="rId61" o:title=""/>
          </v:shape>
        </w:pic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8D417E">
      <w:pPr>
        <w:framePr w:wrap="none" w:vAnchor="page" w:hAnchor="page" w:x="2855" w:y="3099"/>
        <w:rPr>
          <w:color w:val="auto"/>
          <w:sz w:val="2"/>
          <w:szCs w:val="2"/>
        </w:rPr>
      </w:pPr>
      <w:r>
        <w:rPr>
          <w:color w:val="auto"/>
          <w:sz w:val="2"/>
          <w:szCs w:val="2"/>
        </w:rPr>
        <w:pict>
          <v:shape id="_x0000_i1076" type="#_x0000_t75" style="width:323.25pt;height:219.75pt">
            <v:imagedata r:id="rId62" o:title=""/>
          </v:shape>
        </w:pict>
      </w:r>
    </w:p>
    <w:p w:rsidR="00244497" w:rsidRDefault="00244497">
      <w:pPr>
        <w:pStyle w:val="191"/>
        <w:framePr w:w="6720" w:h="938" w:hRule="exact" w:wrap="none" w:vAnchor="page" w:hAnchor="page" w:x="2829" w:y="7638"/>
        <w:shd w:val="clear" w:color="auto" w:fill="auto"/>
        <w:spacing w:before="0"/>
        <w:ind w:left="580"/>
        <w:jc w:val="left"/>
      </w:pPr>
      <w:r>
        <w:rPr>
          <w:rStyle w:val="190pt1"/>
          <w:b/>
          <w:bCs/>
          <w:color w:val="000000"/>
        </w:rPr>
        <w:t>Репетиция спектакля.</w:t>
      </w:r>
    </w:p>
    <w:p w:rsidR="00244497" w:rsidRDefault="00244497">
      <w:pPr>
        <w:pStyle w:val="191"/>
        <w:framePr w:w="6720" w:h="938" w:hRule="exact" w:wrap="none" w:vAnchor="page" w:hAnchor="page" w:x="2829" w:y="7638"/>
        <w:shd w:val="clear" w:color="auto" w:fill="auto"/>
        <w:spacing w:before="0"/>
        <w:ind w:left="580" w:right="780"/>
        <w:jc w:val="left"/>
      </w:pPr>
      <w:r>
        <w:rPr>
          <w:rStyle w:val="190pt1"/>
          <w:b/>
          <w:bCs/>
          <w:color w:val="000000"/>
        </w:rPr>
        <w:t>Елена Калинина — Соня, Сергей Курышев — Войницкий, Игорь Иванов — Серебряков,</w:t>
      </w:r>
    </w:p>
    <w:p w:rsidR="00244497" w:rsidRDefault="00244497">
      <w:pPr>
        <w:pStyle w:val="191"/>
        <w:framePr w:w="6720" w:h="938" w:hRule="exact" w:wrap="none" w:vAnchor="page" w:hAnchor="page" w:x="2829" w:y="7638"/>
        <w:shd w:val="clear" w:color="auto" w:fill="auto"/>
        <w:spacing w:before="0"/>
        <w:ind w:left="580"/>
        <w:jc w:val="left"/>
      </w:pPr>
      <w:r>
        <w:rPr>
          <w:rStyle w:val="190pt1"/>
          <w:b/>
          <w:bCs/>
          <w:color w:val="000000"/>
        </w:rPr>
        <w:t>Ксения Раппопорт — Елена Андреевна</w:t>
      </w:r>
    </w:p>
    <w:p w:rsidR="00244497" w:rsidRDefault="008D417E">
      <w:pPr>
        <w:framePr w:wrap="none" w:vAnchor="page" w:hAnchor="page" w:x="2831" w:y="8912"/>
        <w:rPr>
          <w:color w:val="auto"/>
          <w:sz w:val="2"/>
          <w:szCs w:val="2"/>
        </w:rPr>
      </w:pPr>
      <w:r>
        <w:rPr>
          <w:color w:val="auto"/>
          <w:sz w:val="2"/>
          <w:szCs w:val="2"/>
        </w:rPr>
        <w:pict>
          <v:shape id="_x0000_i1077" type="#_x0000_t75" style="width:328.5pt;height:229.5pt">
            <v:imagedata r:id="rId63" o:title=""/>
          </v:shape>
        </w:pict>
      </w:r>
    </w:p>
    <w:p w:rsidR="00244497" w:rsidRDefault="00244497">
      <w:pPr>
        <w:pStyle w:val="ab"/>
        <w:framePr w:wrap="none" w:vAnchor="page" w:hAnchor="page" w:x="3403" w:y="13684"/>
        <w:shd w:val="clear" w:color="auto" w:fill="auto"/>
        <w:spacing w:line="170" w:lineRule="exact"/>
      </w:pPr>
      <w:r>
        <w:rPr>
          <w:rStyle w:val="0pt10"/>
          <w:b/>
          <w:bCs/>
          <w:color w:val="000000"/>
        </w:rPr>
        <w:t>Комнатная репетиция спектакля</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8D417E">
      <w:pPr>
        <w:framePr w:wrap="none" w:vAnchor="page" w:hAnchor="page" w:x="2875" w:y="3483"/>
        <w:rPr>
          <w:color w:val="auto"/>
          <w:sz w:val="2"/>
          <w:szCs w:val="2"/>
        </w:rPr>
      </w:pPr>
      <w:r>
        <w:rPr>
          <w:color w:val="auto"/>
          <w:sz w:val="2"/>
          <w:szCs w:val="2"/>
        </w:rPr>
        <w:pict>
          <v:shape id="_x0000_i1078" type="#_x0000_t75" style="width:294pt;height:472.5pt">
            <v:imagedata r:id="rId64" o:title=""/>
          </v:shape>
        </w:pict>
      </w:r>
    </w:p>
    <w:p w:rsidR="00244497" w:rsidRDefault="00244497">
      <w:pPr>
        <w:pStyle w:val="191"/>
        <w:framePr w:w="5890" w:h="689" w:hRule="exact" w:wrap="none" w:vAnchor="page" w:hAnchor="page" w:x="2872" w:y="13067"/>
        <w:shd w:val="clear" w:color="auto" w:fill="auto"/>
        <w:spacing w:before="0"/>
        <w:ind w:left="120" w:right="2020"/>
        <w:jc w:val="left"/>
      </w:pPr>
      <w:r>
        <w:rPr>
          <w:rStyle w:val="190pt1"/>
          <w:b/>
          <w:bCs/>
          <w:color w:val="000000"/>
        </w:rPr>
        <w:t>Ксения Раппопорт — Елена Андреевна, Петр Семак — доктор Астров.</w:t>
      </w:r>
    </w:p>
    <w:p w:rsidR="00244497" w:rsidRDefault="00244497">
      <w:pPr>
        <w:pStyle w:val="191"/>
        <w:framePr w:w="5890" w:h="689" w:hRule="exact" w:wrap="none" w:vAnchor="page" w:hAnchor="page" w:x="2872" w:y="13067"/>
        <w:shd w:val="clear" w:color="auto" w:fill="auto"/>
        <w:spacing w:before="0" w:line="170" w:lineRule="exact"/>
        <w:ind w:left="120"/>
        <w:jc w:val="left"/>
      </w:pPr>
      <w:r>
        <w:rPr>
          <w:rStyle w:val="190pt1"/>
          <w:b/>
          <w:bCs/>
          <w:color w:val="000000"/>
        </w:rPr>
        <w:t>2003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8D417E">
      <w:pPr>
        <w:framePr w:wrap="none" w:vAnchor="page" w:hAnchor="page" w:x="2995" w:y="3303"/>
        <w:rPr>
          <w:color w:val="auto"/>
          <w:sz w:val="2"/>
          <w:szCs w:val="2"/>
        </w:rPr>
      </w:pPr>
      <w:r>
        <w:rPr>
          <w:color w:val="auto"/>
          <w:sz w:val="2"/>
          <w:szCs w:val="2"/>
        </w:rPr>
        <w:pict>
          <v:shape id="_x0000_i1079" type="#_x0000_t75" style="width:295.5pt;height:199.5pt">
            <v:imagedata r:id="rId65" o:title=""/>
          </v:shape>
        </w:pict>
      </w:r>
    </w:p>
    <w:p w:rsidR="00244497" w:rsidRDefault="00244497">
      <w:pPr>
        <w:pStyle w:val="191"/>
        <w:framePr w:w="6067" w:h="678" w:hRule="exact" w:wrap="none" w:vAnchor="page" w:hAnchor="page" w:x="2992" w:y="7422"/>
        <w:shd w:val="clear" w:color="auto" w:fill="auto"/>
        <w:spacing w:before="0"/>
        <w:ind w:left="60"/>
        <w:jc w:val="left"/>
      </w:pPr>
      <w:r>
        <w:rPr>
          <w:rStyle w:val="190pt1"/>
          <w:b/>
          <w:bCs/>
          <w:color w:val="000000"/>
        </w:rPr>
        <w:t>Петр Семак — доктор Астров,</w:t>
      </w:r>
    </w:p>
    <w:p w:rsidR="00244497" w:rsidRDefault="00244497">
      <w:pPr>
        <w:pStyle w:val="191"/>
        <w:framePr w:w="6067" w:h="678" w:hRule="exact" w:wrap="none" w:vAnchor="page" w:hAnchor="page" w:x="2992" w:y="7422"/>
        <w:shd w:val="clear" w:color="auto" w:fill="auto"/>
        <w:spacing w:before="0"/>
        <w:ind w:left="60" w:right="2280"/>
        <w:jc w:val="left"/>
      </w:pPr>
      <w:r>
        <w:rPr>
          <w:rStyle w:val="190pt1"/>
          <w:b/>
          <w:bCs/>
          <w:color w:val="000000"/>
        </w:rPr>
        <w:t>Ксения Раппопорт — Елена Андреевна. 2003</w:t>
      </w:r>
    </w:p>
    <w:p w:rsidR="00244497" w:rsidRDefault="008D417E">
      <w:pPr>
        <w:framePr w:wrap="none" w:vAnchor="page" w:hAnchor="page" w:x="2995" w:y="8723"/>
        <w:rPr>
          <w:color w:val="auto"/>
          <w:sz w:val="2"/>
          <w:szCs w:val="2"/>
        </w:rPr>
      </w:pPr>
      <w:r>
        <w:rPr>
          <w:color w:val="auto"/>
          <w:sz w:val="2"/>
          <w:szCs w:val="2"/>
        </w:rPr>
        <w:pict>
          <v:shape id="_x0000_i1080" type="#_x0000_t75" style="width:295.5pt;height:192.75pt">
            <v:imagedata r:id="rId66" o:title=""/>
          </v:shape>
        </w:pict>
      </w:r>
    </w:p>
    <w:p w:rsidR="00244497" w:rsidRDefault="00244497">
      <w:pPr>
        <w:pStyle w:val="191"/>
        <w:framePr w:w="6067" w:h="718" w:hRule="exact" w:wrap="none" w:vAnchor="page" w:hAnchor="page" w:x="2992" w:y="12676"/>
        <w:shd w:val="clear" w:color="auto" w:fill="auto"/>
        <w:spacing w:before="0"/>
        <w:ind w:left="60" w:right="3180"/>
      </w:pPr>
      <w:r>
        <w:rPr>
          <w:rStyle w:val="190pt1"/>
          <w:b/>
          <w:bCs/>
          <w:color w:val="000000"/>
        </w:rPr>
        <w:t>Татьяна Щуко — Войницкая, Сергей Курышев — Войницкий. 2003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8D417E">
      <w:pPr>
        <w:framePr w:wrap="none" w:vAnchor="page" w:hAnchor="page" w:x="2889" w:y="3359"/>
        <w:rPr>
          <w:color w:val="auto"/>
          <w:sz w:val="2"/>
          <w:szCs w:val="2"/>
        </w:rPr>
      </w:pPr>
      <w:r>
        <w:rPr>
          <w:color w:val="auto"/>
          <w:sz w:val="2"/>
          <w:szCs w:val="2"/>
        </w:rPr>
        <w:pict>
          <v:shape id="_x0000_i1081" type="#_x0000_t75" style="width:4in;height:187.5pt">
            <v:imagedata r:id="rId67" o:title=""/>
          </v:shape>
        </w:pict>
      </w:r>
    </w:p>
    <w:p w:rsidR="00244497" w:rsidRDefault="00244497">
      <w:pPr>
        <w:pStyle w:val="191"/>
        <w:framePr w:w="5942" w:h="729" w:hRule="exact" w:wrap="none" w:vAnchor="page" w:hAnchor="page" w:x="2887" w:y="7205"/>
        <w:shd w:val="clear" w:color="auto" w:fill="auto"/>
        <w:spacing w:before="0" w:line="223" w:lineRule="exact"/>
        <w:ind w:left="40" w:right="660"/>
        <w:jc w:val="left"/>
      </w:pPr>
      <w:r>
        <w:rPr>
          <w:rStyle w:val="190pt1"/>
          <w:b/>
          <w:bCs/>
          <w:color w:val="000000"/>
        </w:rPr>
        <w:t>Александр Завьялов — Телегин, Нина Семенова — Няня, Петр Семак — Астров, Сергей Курышев — Войницкий.</w:t>
      </w:r>
    </w:p>
    <w:p w:rsidR="00244497" w:rsidRDefault="00244497">
      <w:pPr>
        <w:pStyle w:val="191"/>
        <w:framePr w:w="5942" w:h="729" w:hRule="exact" w:wrap="none" w:vAnchor="page" w:hAnchor="page" w:x="2887" w:y="7205"/>
        <w:shd w:val="clear" w:color="auto" w:fill="auto"/>
        <w:spacing w:before="0" w:line="223" w:lineRule="exact"/>
        <w:ind w:left="40"/>
        <w:jc w:val="left"/>
      </w:pPr>
      <w:r>
        <w:rPr>
          <w:rStyle w:val="190pt1"/>
          <w:b/>
          <w:bCs/>
          <w:color w:val="000000"/>
        </w:rPr>
        <w:t>2003</w:t>
      </w:r>
    </w:p>
    <w:p w:rsidR="00244497" w:rsidRDefault="008D417E">
      <w:pPr>
        <w:framePr w:wrap="none" w:vAnchor="page" w:hAnchor="page" w:x="2918" w:y="8552"/>
        <w:rPr>
          <w:color w:val="auto"/>
          <w:sz w:val="2"/>
          <w:szCs w:val="2"/>
        </w:rPr>
      </w:pPr>
      <w:r>
        <w:rPr>
          <w:color w:val="auto"/>
          <w:sz w:val="2"/>
          <w:szCs w:val="2"/>
        </w:rPr>
        <w:pict>
          <v:shape id="_x0000_i1082" type="#_x0000_t75" style="width:287.25pt;height:189pt">
            <v:imagedata r:id="rId68" o:title=""/>
          </v:shape>
        </w:pict>
      </w:r>
    </w:p>
    <w:p w:rsidR="00244497" w:rsidRDefault="00244497">
      <w:pPr>
        <w:pStyle w:val="191"/>
        <w:framePr w:w="5942" w:h="697" w:hRule="exact" w:wrap="none" w:vAnchor="page" w:hAnchor="page" w:x="2887" w:y="12450"/>
        <w:shd w:val="clear" w:color="auto" w:fill="auto"/>
        <w:spacing w:before="0" w:line="170" w:lineRule="exact"/>
        <w:ind w:left="40"/>
        <w:jc w:val="left"/>
      </w:pPr>
      <w:r>
        <w:rPr>
          <w:rStyle w:val="190pt1"/>
          <w:b/>
          <w:bCs/>
          <w:color w:val="000000"/>
        </w:rPr>
        <w:t>Сергей Курышев — Войницкий,</w:t>
      </w:r>
    </w:p>
    <w:p w:rsidR="00244497" w:rsidRDefault="00244497">
      <w:pPr>
        <w:pStyle w:val="191"/>
        <w:framePr w:w="5942" w:h="697" w:hRule="exact" w:wrap="none" w:vAnchor="page" w:hAnchor="page" w:x="2887" w:y="12450"/>
        <w:shd w:val="clear" w:color="auto" w:fill="auto"/>
        <w:spacing w:before="0" w:line="175" w:lineRule="exact"/>
        <w:ind w:left="40" w:right="660"/>
        <w:jc w:val="left"/>
      </w:pPr>
      <w:r>
        <w:rPr>
          <w:rStyle w:val="190pt1"/>
          <w:b/>
          <w:bCs/>
          <w:color w:val="000000"/>
        </w:rPr>
        <w:t>Ксения Раппопорт — Елена Андреевна. 2007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8D417E">
      <w:pPr>
        <w:framePr w:wrap="none" w:vAnchor="page" w:hAnchor="page" w:x="2831" w:y="3248"/>
        <w:rPr>
          <w:color w:val="auto"/>
          <w:sz w:val="2"/>
          <w:szCs w:val="2"/>
        </w:rPr>
      </w:pPr>
      <w:r>
        <w:rPr>
          <w:color w:val="auto"/>
          <w:sz w:val="2"/>
          <w:szCs w:val="2"/>
        </w:rPr>
        <w:pict>
          <v:shape id="_x0000_i1083" type="#_x0000_t75" style="width:327pt;height:494.25pt">
            <v:imagedata r:id="rId69" o:title=""/>
          </v:shape>
        </w:pict>
      </w:r>
    </w:p>
    <w:p w:rsidR="00244497" w:rsidRDefault="00244497">
      <w:pPr>
        <w:pStyle w:val="191"/>
        <w:framePr w:w="6538" w:h="711" w:hRule="exact" w:wrap="none" w:vAnchor="page" w:hAnchor="page" w:x="2829" w:y="13246"/>
        <w:shd w:val="clear" w:color="auto" w:fill="auto"/>
        <w:spacing w:before="0" w:line="216" w:lineRule="exact"/>
        <w:ind w:left="520" w:right="860"/>
        <w:jc w:val="left"/>
      </w:pPr>
      <w:r>
        <w:rPr>
          <w:rStyle w:val="190pt1"/>
          <w:b/>
          <w:bCs/>
          <w:color w:val="000000"/>
        </w:rPr>
        <w:t>Елена Калинина — Соня, Игорь Иванов — Серебряков, Ксения Раппопорт — Елена Андреевна.</w:t>
      </w:r>
    </w:p>
    <w:p w:rsidR="00244497" w:rsidRDefault="00244497">
      <w:pPr>
        <w:pStyle w:val="191"/>
        <w:framePr w:w="6538" w:h="711" w:hRule="exact" w:wrap="none" w:vAnchor="page" w:hAnchor="page" w:x="2829" w:y="13246"/>
        <w:shd w:val="clear" w:color="auto" w:fill="auto"/>
        <w:spacing w:before="0" w:line="216" w:lineRule="exact"/>
        <w:ind w:left="520"/>
        <w:jc w:val="left"/>
      </w:pPr>
      <w:r>
        <w:rPr>
          <w:rStyle w:val="190pt1"/>
          <w:b/>
          <w:bCs/>
          <w:color w:val="000000"/>
        </w:rPr>
        <w:t>2003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8D417E">
      <w:pPr>
        <w:framePr w:wrap="none" w:vAnchor="page" w:hAnchor="page" w:x="2923" w:y="3335"/>
        <w:rPr>
          <w:color w:val="auto"/>
          <w:sz w:val="2"/>
          <w:szCs w:val="2"/>
        </w:rPr>
      </w:pPr>
      <w:r>
        <w:rPr>
          <w:color w:val="auto"/>
          <w:sz w:val="2"/>
          <w:szCs w:val="2"/>
        </w:rPr>
        <w:pict>
          <v:shape id="_x0000_i1084" type="#_x0000_t75" style="width:287.25pt;height:216.75pt">
            <v:imagedata r:id="rId70" o:title=""/>
          </v:shape>
        </w:pict>
      </w:r>
    </w:p>
    <w:p w:rsidR="00244497" w:rsidRDefault="00244497">
      <w:pPr>
        <w:pStyle w:val="191"/>
        <w:framePr w:w="5947" w:h="456" w:hRule="exact" w:wrap="none" w:vAnchor="page" w:hAnchor="page" w:x="2920" w:y="7790"/>
        <w:shd w:val="clear" w:color="auto" w:fill="auto"/>
        <w:spacing w:before="0" w:after="24" w:line="170" w:lineRule="exact"/>
        <w:ind w:left="20"/>
        <w:jc w:val="left"/>
      </w:pPr>
      <w:r>
        <w:rPr>
          <w:rStyle w:val="190pt1"/>
          <w:b/>
          <w:bCs/>
          <w:color w:val="000000"/>
        </w:rPr>
        <w:t>Петр Семак — Астров, Сергей Курышев — Войницкий.</w:t>
      </w:r>
    </w:p>
    <w:p w:rsidR="00244497" w:rsidRDefault="00244497">
      <w:pPr>
        <w:pStyle w:val="191"/>
        <w:framePr w:w="5947" w:h="456" w:hRule="exact" w:wrap="none" w:vAnchor="page" w:hAnchor="page" w:x="2920" w:y="7790"/>
        <w:shd w:val="clear" w:color="auto" w:fill="auto"/>
        <w:spacing w:before="0" w:line="170" w:lineRule="exact"/>
        <w:ind w:left="20"/>
        <w:jc w:val="left"/>
      </w:pPr>
      <w:r>
        <w:rPr>
          <w:rStyle w:val="190pt1"/>
          <w:b/>
          <w:bCs/>
          <w:color w:val="000000"/>
        </w:rPr>
        <w:t>2003</w:t>
      </w:r>
    </w:p>
    <w:p w:rsidR="00244497" w:rsidRDefault="008D417E">
      <w:pPr>
        <w:framePr w:wrap="none" w:vAnchor="page" w:hAnchor="page" w:x="2923" w:y="8480"/>
        <w:rPr>
          <w:color w:val="auto"/>
          <w:sz w:val="2"/>
          <w:szCs w:val="2"/>
        </w:rPr>
      </w:pPr>
      <w:r>
        <w:rPr>
          <w:color w:val="auto"/>
          <w:sz w:val="2"/>
          <w:szCs w:val="2"/>
        </w:rPr>
        <w:pict>
          <v:shape id="_x0000_i1085" type="#_x0000_t75" style="width:288.75pt;height:230.25pt">
            <v:imagedata r:id="rId71" o:title=""/>
          </v:shape>
        </w:pict>
      </w:r>
    </w:p>
    <w:p w:rsidR="00244497" w:rsidRDefault="00244497">
      <w:pPr>
        <w:pStyle w:val="191"/>
        <w:framePr w:w="5947" w:h="687" w:hRule="exact" w:wrap="none" w:vAnchor="page" w:hAnchor="page" w:x="2920" w:y="13170"/>
        <w:shd w:val="clear" w:color="auto" w:fill="auto"/>
        <w:spacing w:before="0" w:line="211" w:lineRule="exact"/>
        <w:ind w:left="20" w:right="800"/>
        <w:jc w:val="left"/>
      </w:pPr>
      <w:r>
        <w:rPr>
          <w:rStyle w:val="190pt1"/>
          <w:b/>
          <w:bCs/>
          <w:color w:val="000000"/>
        </w:rPr>
        <w:t>Ксения Раппопорт — Елена Андреевна, Елена Калинина — Соня.</w:t>
      </w:r>
    </w:p>
    <w:p w:rsidR="00244497" w:rsidRDefault="00244497">
      <w:pPr>
        <w:pStyle w:val="191"/>
        <w:framePr w:w="5947" w:h="687" w:hRule="exact" w:wrap="none" w:vAnchor="page" w:hAnchor="page" w:x="2920" w:y="13170"/>
        <w:shd w:val="clear" w:color="auto" w:fill="auto"/>
        <w:spacing w:before="0" w:line="170" w:lineRule="exact"/>
        <w:ind w:left="20"/>
        <w:jc w:val="left"/>
      </w:pPr>
      <w:r>
        <w:rPr>
          <w:rStyle w:val="190pt1"/>
          <w:b/>
          <w:bCs/>
          <w:color w:val="000000"/>
        </w:rPr>
        <w:t>2009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framePr w:wrap="none" w:vAnchor="page" w:hAnchor="page" w:x="2190" w:y="2812"/>
        <w:rPr>
          <w:color w:val="auto"/>
          <w:sz w:val="2"/>
          <w:szCs w:val="2"/>
        </w:rPr>
      </w:pPr>
      <w:r>
        <w:rPr>
          <w:noProof/>
        </w:rPr>
        <w:pict>
          <v:shape id="_x0000_s1070" type="#_x0000_t32" style="position:absolute;margin-left:110.15pt;margin-top:141.25pt;width:375.15pt;height:0;z-index:45;mso-position-horizontal-relative:page;mso-position-vertical-relative:page" o:allowincell="f" strokeweight="1.45pt">
            <w10:wrap anchorx="page" anchory="page"/>
          </v:shape>
        </w:pict>
      </w:r>
      <w:r>
        <w:rPr>
          <w:noProof/>
        </w:rPr>
        <w:pict>
          <v:shape id="_x0000_s1071" type="#_x0000_t32" style="position:absolute;margin-left:110.15pt;margin-top:141.25pt;width:0;height:559.35pt;z-index:46;mso-position-horizontal-relative:page;mso-position-vertical-relative:page" o:allowincell="f" strokeweight="1.45pt">
            <w10:wrap anchorx="page" anchory="page"/>
          </v:shape>
        </w:pict>
      </w:r>
      <w:r>
        <w:rPr>
          <w:noProof/>
        </w:rPr>
        <w:pict>
          <v:shape id="_x0000_s1072" type="#_x0000_t32" style="position:absolute;margin-left:110.15pt;margin-top:700.6pt;width:375.15pt;height:0;z-index:47;mso-position-horizontal-relative:page;mso-position-vertical-relative:page" o:allowincell="f" strokeweight="1.45pt">
            <w10:wrap anchorx="page" anchory="page"/>
          </v:shape>
        </w:pict>
      </w:r>
      <w:r>
        <w:rPr>
          <w:noProof/>
        </w:rPr>
        <w:pict>
          <v:shape id="_x0000_s1073" type="#_x0000_t32" style="position:absolute;margin-left:485.3pt;margin-top:141.25pt;width:0;height:559.35pt;z-index:48;mso-position-horizontal-relative:page;mso-position-vertical-relative:page" o:allowincell="f" strokeweight="1.45pt">
            <w10:wrap anchorx="page" anchory="page"/>
          </v:shape>
        </w:pict>
      </w:r>
      <w:r w:rsidR="008D417E">
        <w:rPr>
          <w:color w:val="auto"/>
          <w:sz w:val="2"/>
          <w:szCs w:val="2"/>
        </w:rPr>
        <w:pict>
          <v:shape id="_x0000_i1086" type="#_x0000_t75" style="width:376.5pt;height:561pt">
            <v:imagedata r:id="rId72" o:title=""/>
          </v:shape>
        </w:pic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framePr w:wrap="none" w:vAnchor="page" w:hAnchor="page" w:x="2238" w:y="2843"/>
        <w:rPr>
          <w:color w:val="auto"/>
          <w:sz w:val="2"/>
          <w:szCs w:val="2"/>
        </w:rPr>
      </w:pPr>
      <w:r>
        <w:rPr>
          <w:noProof/>
        </w:rPr>
        <w:pict>
          <v:shape id="_x0000_s1074" type="#_x0000_t32" style="position:absolute;margin-left:112.1pt;margin-top:142.35pt;width:371.25pt;height:0;z-index:49;mso-position-horizontal-relative:page;mso-position-vertical-relative:page" o:allowincell="f" strokeweight=".5pt">
            <w10:wrap anchorx="page" anchory="page"/>
          </v:shape>
        </w:pict>
      </w:r>
      <w:r>
        <w:rPr>
          <w:noProof/>
        </w:rPr>
        <w:pict>
          <v:shape id="_x0000_s1075" type="#_x0000_t32" style="position:absolute;margin-left:112.1pt;margin-top:142.35pt;width:0;height:557.15pt;z-index:50;mso-position-horizontal-relative:page;mso-position-vertical-relative:page" o:allowincell="f" strokeweight=".5pt">
            <w10:wrap anchorx="page" anchory="page"/>
          </v:shape>
        </w:pict>
      </w:r>
      <w:r>
        <w:rPr>
          <w:noProof/>
        </w:rPr>
        <w:pict>
          <v:shape id="_x0000_s1076" type="#_x0000_t32" style="position:absolute;margin-left:112.1pt;margin-top:699.5pt;width:371.25pt;height:0;z-index:51;mso-position-horizontal-relative:page;mso-position-vertical-relative:page" o:allowincell="f" strokeweight=".5pt">
            <w10:wrap anchorx="page" anchory="page"/>
          </v:shape>
        </w:pict>
      </w:r>
      <w:r>
        <w:rPr>
          <w:noProof/>
        </w:rPr>
        <w:pict>
          <v:shape id="_x0000_s1077" type="#_x0000_t32" style="position:absolute;margin-left:483.35pt;margin-top:142.35pt;width:0;height:557.15pt;z-index:52;mso-position-horizontal-relative:page;mso-position-vertical-relative:page" o:allowincell="f" strokeweight=".5pt">
            <w10:wrap anchorx="page" anchory="page"/>
          </v:shape>
        </w:pict>
      </w:r>
      <w:r w:rsidR="008D417E">
        <w:rPr>
          <w:color w:val="auto"/>
          <w:sz w:val="2"/>
          <w:szCs w:val="2"/>
        </w:rPr>
        <w:pict>
          <v:shape id="_x0000_i1087" type="#_x0000_t75" style="width:372pt;height:558pt">
            <v:imagedata r:id="rId73" o:title=""/>
          </v:shape>
        </w:pic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8D417E">
      <w:pPr>
        <w:framePr w:wrap="none" w:vAnchor="page" w:hAnchor="page" w:x="3046" w:y="3862"/>
        <w:rPr>
          <w:color w:val="auto"/>
          <w:sz w:val="2"/>
          <w:szCs w:val="2"/>
        </w:rPr>
      </w:pPr>
      <w:r>
        <w:rPr>
          <w:color w:val="auto"/>
          <w:sz w:val="2"/>
          <w:szCs w:val="2"/>
        </w:rPr>
        <w:pict>
          <v:shape id="_x0000_i1088" type="#_x0000_t75" style="width:291pt;height:439.5pt">
            <v:imagedata r:id="rId74" o:title=""/>
          </v:shape>
        </w:pict>
      </w:r>
    </w:p>
    <w:p w:rsidR="00244497" w:rsidRDefault="00244497">
      <w:pPr>
        <w:pStyle w:val="191"/>
        <w:framePr w:w="5822" w:h="503" w:hRule="exact" w:wrap="none" w:vAnchor="page" w:hAnchor="page" w:x="3044" w:y="12800"/>
        <w:shd w:val="clear" w:color="auto" w:fill="auto"/>
        <w:spacing w:before="0" w:line="221" w:lineRule="exact"/>
        <w:ind w:left="60" w:right="2980"/>
        <w:jc w:val="left"/>
      </w:pPr>
      <w:r>
        <w:rPr>
          <w:rStyle w:val="190pt1"/>
          <w:b/>
          <w:bCs/>
          <w:color w:val="000000"/>
        </w:rPr>
        <w:t>Игорь Иванов — Серебряков. 2007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rPr>
          <w:color w:val="auto"/>
          <w:sz w:val="2"/>
          <w:szCs w:val="2"/>
        </w:rPr>
        <w:sectPr w:rsidR="00244497">
          <w:pgSz w:w="11909" w:h="16838"/>
          <w:pgMar w:top="0" w:right="0" w:bottom="0" w:left="0" w:header="0" w:footer="3" w:gutter="0"/>
          <w:cols w:space="720"/>
          <w:noEndnote/>
          <w:docGrid w:linePitch="360"/>
        </w:sectPr>
      </w:pPr>
      <w:r>
        <w:rPr>
          <w:noProof/>
        </w:rPr>
        <w:pict>
          <v:shape id="_x0000_s1078" type="#_x0000_t75" style="position:absolute;margin-left:138.1pt;margin-top:150.6pt;width:319.2pt;height:540.95pt;z-index:-4;mso-wrap-distance-left:5pt;mso-wrap-distance-right:5pt;mso-position-horizontal-relative:page;mso-position-vertical-relative:page">
            <v:imagedata r:id="rId75" o:title=""/>
            <w10:wrap anchorx="page" anchory="page"/>
          </v:shape>
        </w:pict>
      </w:r>
    </w:p>
    <w:tbl>
      <w:tblPr>
        <w:tblW w:w="0" w:type="auto"/>
        <w:tblLayout w:type="fixed"/>
        <w:tblCellMar>
          <w:left w:w="0" w:type="dxa"/>
          <w:right w:w="0" w:type="dxa"/>
        </w:tblCellMar>
        <w:tblLook w:val="0000"/>
      </w:tblPr>
      <w:tblGrid>
        <w:gridCol w:w="1848"/>
        <w:gridCol w:w="1666"/>
        <w:gridCol w:w="2165"/>
      </w:tblGrid>
      <w:tr w:rsidR="00244497">
        <w:tblPrEx>
          <w:tblCellMar>
            <w:top w:w="0" w:type="dxa"/>
            <w:left w:w="0" w:type="dxa"/>
            <w:bottom w:w="0" w:type="dxa"/>
            <w:right w:w="0" w:type="dxa"/>
          </w:tblCellMar>
        </w:tblPrEx>
        <w:trPr>
          <w:trHeight w:hRule="exact" w:val="1579"/>
        </w:trPr>
        <w:tc>
          <w:tcPr>
            <w:tcW w:w="1848" w:type="dxa"/>
            <w:tcBorders>
              <w:top w:val="nil"/>
              <w:left w:val="nil"/>
              <w:bottom w:val="nil"/>
              <w:right w:val="nil"/>
            </w:tcBorders>
            <w:shd w:val="clear" w:color="auto" w:fill="FFFFFF"/>
          </w:tcPr>
          <w:p w:rsidR="00244497" w:rsidRDefault="00244497">
            <w:pPr>
              <w:framePr w:w="5678" w:h="4906" w:wrap="none" w:vAnchor="page" w:hAnchor="page" w:x="2956" w:y="3326"/>
              <w:rPr>
                <w:color w:val="auto"/>
                <w:sz w:val="10"/>
                <w:szCs w:val="10"/>
              </w:rPr>
            </w:pPr>
            <w:r>
              <w:rPr>
                <w:noProof/>
              </w:rPr>
              <w:pict>
                <v:rect id="_x0000_s1079" style="position:absolute;margin-left:362.75pt;margin-top:267.05pt;width:67.7pt;height:87.6pt;z-index:-3;mso-position-horizontal-relative:page;mso-position-vertical-relative:page" o:allowincell="f" fillcolor="#333" stroked="f">
                  <w10:wrap anchorx="page" anchory="page"/>
                </v:rect>
              </w:pict>
            </w:r>
            <w:r>
              <w:rPr>
                <w:noProof/>
              </w:rPr>
              <w:pict>
                <v:rect id="_x0000_s1080" style="position:absolute;margin-left:147.25pt;margin-top:175.15pt;width:284.9pt;height:181.4pt;z-index:-2;mso-position-horizontal-relative:page;mso-position-vertical-relative:page" o:allowincell="f" fillcolor="#343434" stroked="f">
                  <w10:wrap anchorx="page" anchory="page"/>
                </v:rect>
              </w:pict>
            </w:r>
          </w:p>
        </w:tc>
        <w:tc>
          <w:tcPr>
            <w:tcW w:w="1666" w:type="dxa"/>
            <w:tcBorders>
              <w:top w:val="nil"/>
              <w:left w:val="nil"/>
              <w:bottom w:val="nil"/>
              <w:right w:val="nil"/>
            </w:tcBorders>
            <w:shd w:val="clear" w:color="auto" w:fill="FFFFFF"/>
          </w:tcPr>
          <w:p w:rsidR="00244497" w:rsidRDefault="00244497">
            <w:pPr>
              <w:pStyle w:val="a4"/>
              <w:framePr w:w="5678" w:h="4906" w:wrap="none" w:vAnchor="page" w:hAnchor="page" w:x="2956" w:y="3326"/>
              <w:shd w:val="clear" w:color="auto" w:fill="auto"/>
              <w:spacing w:before="0" w:line="130" w:lineRule="exact"/>
              <w:ind w:left="800"/>
              <w:jc w:val="left"/>
            </w:pPr>
            <w:r>
              <w:rPr>
                <w:rStyle w:val="63"/>
                <w:color w:val="000000"/>
              </w:rPr>
              <w:t>ts</w:t>
            </w:r>
          </w:p>
        </w:tc>
        <w:tc>
          <w:tcPr>
            <w:tcW w:w="2165" w:type="dxa"/>
            <w:tcBorders>
              <w:top w:val="nil"/>
              <w:left w:val="nil"/>
              <w:bottom w:val="nil"/>
              <w:right w:val="nil"/>
            </w:tcBorders>
            <w:shd w:val="clear" w:color="auto" w:fill="FFFFFF"/>
          </w:tcPr>
          <w:p w:rsidR="00244497" w:rsidRDefault="00244497">
            <w:pPr>
              <w:framePr w:w="5678" w:h="4906" w:wrap="none" w:vAnchor="page" w:hAnchor="page" w:x="2956" w:y="3326"/>
              <w:rPr>
                <w:color w:val="auto"/>
                <w:sz w:val="10"/>
                <w:szCs w:val="10"/>
              </w:rPr>
            </w:pPr>
          </w:p>
        </w:tc>
      </w:tr>
      <w:tr w:rsidR="00244497">
        <w:tblPrEx>
          <w:tblCellMar>
            <w:top w:w="0" w:type="dxa"/>
            <w:left w:w="0" w:type="dxa"/>
            <w:bottom w:w="0" w:type="dxa"/>
            <w:right w:w="0" w:type="dxa"/>
          </w:tblCellMar>
        </w:tblPrEx>
        <w:trPr>
          <w:trHeight w:hRule="exact" w:val="437"/>
        </w:trPr>
        <w:tc>
          <w:tcPr>
            <w:tcW w:w="1848" w:type="dxa"/>
            <w:tcBorders>
              <w:top w:val="nil"/>
              <w:left w:val="nil"/>
              <w:bottom w:val="nil"/>
              <w:right w:val="nil"/>
            </w:tcBorders>
            <w:shd w:val="clear" w:color="auto" w:fill="FFFFFF"/>
          </w:tcPr>
          <w:p w:rsidR="00244497" w:rsidRDefault="00244497">
            <w:pPr>
              <w:pStyle w:val="a4"/>
              <w:framePr w:w="5678" w:h="4906" w:wrap="none" w:vAnchor="page" w:hAnchor="page" w:x="2956" w:y="3326"/>
              <w:shd w:val="clear" w:color="auto" w:fill="auto"/>
              <w:spacing w:before="0" w:line="170" w:lineRule="exact"/>
            </w:pPr>
            <w:r>
              <w:rPr>
                <w:rStyle w:val="57"/>
                <w:color w:val="000000"/>
              </w:rPr>
              <w:t xml:space="preserve">Шк </w:t>
            </w:r>
            <w:r>
              <w:rPr>
                <w:rStyle w:val="Arial1"/>
                <w:color w:val="000000"/>
              </w:rPr>
              <w:t xml:space="preserve">^ </w:t>
            </w:r>
            <w:r>
              <w:rPr>
                <w:rStyle w:val="57"/>
                <w:color w:val="000000"/>
              </w:rPr>
              <w:t>-</w:t>
            </w:r>
          </w:p>
        </w:tc>
        <w:tc>
          <w:tcPr>
            <w:tcW w:w="1666" w:type="dxa"/>
            <w:tcBorders>
              <w:top w:val="nil"/>
              <w:left w:val="nil"/>
              <w:bottom w:val="nil"/>
              <w:right w:val="nil"/>
            </w:tcBorders>
            <w:shd w:val="clear" w:color="auto" w:fill="FFFFFF"/>
          </w:tcPr>
          <w:p w:rsidR="00244497" w:rsidRDefault="00244497">
            <w:pPr>
              <w:framePr w:w="5678" w:h="4906" w:wrap="none" w:vAnchor="page" w:hAnchor="page" w:x="2956" w:y="3326"/>
              <w:rPr>
                <w:color w:val="auto"/>
                <w:sz w:val="10"/>
                <w:szCs w:val="10"/>
              </w:rPr>
            </w:pPr>
          </w:p>
        </w:tc>
        <w:tc>
          <w:tcPr>
            <w:tcW w:w="2165" w:type="dxa"/>
            <w:tcBorders>
              <w:top w:val="nil"/>
              <w:left w:val="nil"/>
              <w:bottom w:val="nil"/>
              <w:right w:val="nil"/>
            </w:tcBorders>
            <w:shd w:val="clear" w:color="auto" w:fill="FFFFFF"/>
          </w:tcPr>
          <w:p w:rsidR="00244497" w:rsidRDefault="00244497">
            <w:pPr>
              <w:pStyle w:val="a4"/>
              <w:framePr w:w="5678" w:h="4906" w:wrap="none" w:vAnchor="page" w:hAnchor="page" w:x="2956" w:y="3326"/>
              <w:shd w:val="clear" w:color="auto" w:fill="auto"/>
              <w:spacing w:before="0" w:line="500" w:lineRule="exact"/>
              <w:jc w:val="right"/>
            </w:pPr>
            <w:r>
              <w:rPr>
                <w:rStyle w:val="BookmanOldStyle0"/>
                <w:color w:val="000000"/>
              </w:rPr>
              <w:t>шШж</w:t>
            </w:r>
          </w:p>
        </w:tc>
      </w:tr>
      <w:tr w:rsidR="00244497">
        <w:tblPrEx>
          <w:tblCellMar>
            <w:top w:w="0" w:type="dxa"/>
            <w:left w:w="0" w:type="dxa"/>
            <w:bottom w:w="0" w:type="dxa"/>
            <w:right w:w="0" w:type="dxa"/>
          </w:tblCellMar>
        </w:tblPrEx>
        <w:trPr>
          <w:trHeight w:hRule="exact" w:val="1766"/>
        </w:trPr>
        <w:tc>
          <w:tcPr>
            <w:tcW w:w="1848" w:type="dxa"/>
            <w:tcBorders>
              <w:top w:val="nil"/>
              <w:left w:val="nil"/>
              <w:bottom w:val="nil"/>
              <w:right w:val="nil"/>
            </w:tcBorders>
            <w:shd w:val="clear" w:color="auto" w:fill="FFFFFF"/>
          </w:tcPr>
          <w:p w:rsidR="00244497" w:rsidRDefault="00244497">
            <w:pPr>
              <w:framePr w:w="5678" w:h="4906" w:wrap="none" w:vAnchor="page" w:hAnchor="page" w:x="2956" w:y="3326"/>
              <w:rPr>
                <w:color w:val="auto"/>
                <w:sz w:val="10"/>
                <w:szCs w:val="10"/>
              </w:rPr>
            </w:pPr>
          </w:p>
        </w:tc>
        <w:tc>
          <w:tcPr>
            <w:tcW w:w="1666" w:type="dxa"/>
            <w:tcBorders>
              <w:top w:val="nil"/>
              <w:left w:val="nil"/>
              <w:bottom w:val="nil"/>
              <w:right w:val="nil"/>
            </w:tcBorders>
            <w:shd w:val="clear" w:color="auto" w:fill="FFFFFF"/>
          </w:tcPr>
          <w:p w:rsidR="00244497" w:rsidRDefault="00244497">
            <w:pPr>
              <w:framePr w:w="5678" w:h="4906" w:wrap="none" w:vAnchor="page" w:hAnchor="page" w:x="2956" w:y="3326"/>
              <w:rPr>
                <w:color w:val="auto"/>
                <w:sz w:val="10"/>
                <w:szCs w:val="10"/>
              </w:rPr>
            </w:pPr>
          </w:p>
        </w:tc>
        <w:tc>
          <w:tcPr>
            <w:tcW w:w="2165" w:type="dxa"/>
            <w:tcBorders>
              <w:top w:val="nil"/>
              <w:left w:val="nil"/>
              <w:bottom w:val="nil"/>
              <w:right w:val="nil"/>
            </w:tcBorders>
            <w:shd w:val="clear" w:color="auto" w:fill="FFFFFF"/>
          </w:tcPr>
          <w:p w:rsidR="00244497" w:rsidRDefault="00244497">
            <w:pPr>
              <w:pStyle w:val="a4"/>
              <w:framePr w:w="5678" w:h="4906" w:wrap="none" w:vAnchor="page" w:hAnchor="page" w:x="2956" w:y="3326"/>
              <w:shd w:val="clear" w:color="auto" w:fill="auto"/>
              <w:spacing w:before="0" w:line="3050" w:lineRule="exact"/>
              <w:ind w:left="20"/>
              <w:jc w:val="left"/>
            </w:pPr>
            <w:r>
              <w:rPr>
                <w:rStyle w:val="MSGothic"/>
                <w:rFonts w:hint="eastAsia"/>
                <w:noProof w:val="0"/>
                <w:color w:val="000000"/>
              </w:rPr>
              <w:t>ш</w:t>
            </w:r>
          </w:p>
        </w:tc>
      </w:tr>
      <w:tr w:rsidR="00244497">
        <w:tblPrEx>
          <w:tblCellMar>
            <w:top w:w="0" w:type="dxa"/>
            <w:left w:w="0" w:type="dxa"/>
            <w:bottom w:w="0" w:type="dxa"/>
            <w:right w:w="0" w:type="dxa"/>
          </w:tblCellMar>
        </w:tblPrEx>
        <w:trPr>
          <w:trHeight w:hRule="exact" w:val="1123"/>
        </w:trPr>
        <w:tc>
          <w:tcPr>
            <w:tcW w:w="1848" w:type="dxa"/>
            <w:tcBorders>
              <w:top w:val="nil"/>
              <w:left w:val="nil"/>
              <w:bottom w:val="nil"/>
              <w:right w:val="nil"/>
            </w:tcBorders>
            <w:shd w:val="clear" w:color="auto" w:fill="FFFFFF"/>
          </w:tcPr>
          <w:p w:rsidR="00244497" w:rsidRDefault="00244497">
            <w:pPr>
              <w:pStyle w:val="a4"/>
              <w:framePr w:w="5678" w:h="4906" w:wrap="none" w:vAnchor="page" w:hAnchor="page" w:x="2956" w:y="3326"/>
              <w:shd w:val="clear" w:color="auto" w:fill="auto"/>
              <w:spacing w:before="0" w:line="221" w:lineRule="exact"/>
            </w:pPr>
            <w:r>
              <w:rPr>
                <w:rStyle w:val="Arial1"/>
                <w:color w:val="000000"/>
              </w:rPr>
              <w:t>Сергей Курышев — 2007</w:t>
            </w:r>
          </w:p>
        </w:tc>
        <w:tc>
          <w:tcPr>
            <w:tcW w:w="1666" w:type="dxa"/>
            <w:tcBorders>
              <w:top w:val="nil"/>
              <w:left w:val="nil"/>
              <w:bottom w:val="nil"/>
              <w:right w:val="nil"/>
            </w:tcBorders>
            <w:shd w:val="clear" w:color="auto" w:fill="FFFFFF"/>
          </w:tcPr>
          <w:p w:rsidR="00244497" w:rsidRDefault="00244497">
            <w:pPr>
              <w:pStyle w:val="a4"/>
              <w:framePr w:w="5678" w:h="4906" w:wrap="none" w:vAnchor="page" w:hAnchor="page" w:x="2956" w:y="3326"/>
              <w:shd w:val="clear" w:color="auto" w:fill="auto"/>
              <w:spacing w:before="0" w:line="170" w:lineRule="exact"/>
              <w:ind w:left="60"/>
              <w:jc w:val="left"/>
            </w:pPr>
            <w:r>
              <w:rPr>
                <w:rStyle w:val="Arial1"/>
                <w:color w:val="000000"/>
              </w:rPr>
              <w:t>Войницкий.</w:t>
            </w:r>
          </w:p>
        </w:tc>
        <w:tc>
          <w:tcPr>
            <w:tcW w:w="2165" w:type="dxa"/>
            <w:tcBorders>
              <w:top w:val="nil"/>
              <w:left w:val="nil"/>
              <w:bottom w:val="nil"/>
              <w:right w:val="nil"/>
            </w:tcBorders>
            <w:shd w:val="clear" w:color="auto" w:fill="FFFFFF"/>
          </w:tcPr>
          <w:p w:rsidR="00244497" w:rsidRDefault="00244497">
            <w:pPr>
              <w:framePr w:w="5678" w:h="4906" w:wrap="none" w:vAnchor="page" w:hAnchor="page" w:x="2956" w:y="3326"/>
              <w:rPr>
                <w:color w:val="auto"/>
                <w:sz w:val="10"/>
                <w:szCs w:val="10"/>
              </w:rPr>
            </w:pPr>
          </w:p>
        </w:tc>
      </w:tr>
    </w:tbl>
    <w:p w:rsidR="00244497" w:rsidRDefault="008D417E">
      <w:pPr>
        <w:framePr w:wrap="none" w:vAnchor="page" w:hAnchor="page" w:x="2975" w:y="8203"/>
        <w:rPr>
          <w:color w:val="auto"/>
          <w:sz w:val="2"/>
          <w:szCs w:val="2"/>
        </w:rPr>
      </w:pPr>
      <w:r>
        <w:rPr>
          <w:color w:val="auto"/>
          <w:sz w:val="2"/>
          <w:szCs w:val="2"/>
        </w:rPr>
        <w:pict>
          <v:shape id="_x0000_i1089" type="#_x0000_t75" style="width:291pt;height:219pt">
            <v:imagedata r:id="rId76" o:title=""/>
          </v:shape>
        </w:pict>
      </w:r>
    </w:p>
    <w:p w:rsidR="00244497" w:rsidRDefault="00244497">
      <w:pPr>
        <w:pStyle w:val="191"/>
        <w:framePr w:w="6012" w:h="1148" w:hRule="exact" w:wrap="none" w:vAnchor="page" w:hAnchor="page" w:x="2953" w:y="12722"/>
        <w:shd w:val="clear" w:color="auto" w:fill="auto"/>
        <w:spacing w:before="0" w:line="216" w:lineRule="exact"/>
        <w:ind w:left="40"/>
        <w:jc w:val="left"/>
      </w:pPr>
      <w:r>
        <w:rPr>
          <w:rStyle w:val="190pt1"/>
          <w:b/>
          <w:bCs/>
          <w:color w:val="000000"/>
        </w:rPr>
        <w:t>Сергей Курышев — Войницкий,</w:t>
      </w:r>
    </w:p>
    <w:p w:rsidR="00244497" w:rsidRDefault="00244497">
      <w:pPr>
        <w:pStyle w:val="191"/>
        <w:framePr w:w="6012" w:h="1148" w:hRule="exact" w:wrap="none" w:vAnchor="page" w:hAnchor="page" w:x="2953" w:y="12722"/>
        <w:shd w:val="clear" w:color="auto" w:fill="auto"/>
        <w:spacing w:before="0" w:line="216" w:lineRule="exact"/>
        <w:ind w:left="40"/>
        <w:jc w:val="left"/>
      </w:pPr>
      <w:r>
        <w:rPr>
          <w:rStyle w:val="190pt1"/>
          <w:b/>
          <w:bCs/>
          <w:color w:val="000000"/>
        </w:rPr>
        <w:t>Елена Калинина — Соня,</w:t>
      </w:r>
    </w:p>
    <w:p w:rsidR="00244497" w:rsidRDefault="00244497">
      <w:pPr>
        <w:pStyle w:val="191"/>
        <w:framePr w:w="6012" w:h="1148" w:hRule="exact" w:wrap="none" w:vAnchor="page" w:hAnchor="page" w:x="2953" w:y="12722"/>
        <w:shd w:val="clear" w:color="auto" w:fill="auto"/>
        <w:spacing w:before="0" w:line="216" w:lineRule="exact"/>
        <w:ind w:left="40" w:right="2240"/>
        <w:jc w:val="left"/>
      </w:pPr>
      <w:r>
        <w:rPr>
          <w:rStyle w:val="190pt1"/>
          <w:b/>
          <w:bCs/>
          <w:color w:val="000000"/>
        </w:rPr>
        <w:t>Ксения Раппопорт — Елена Андреевна, Игорь Иванов — Серебряков.</w:t>
      </w:r>
    </w:p>
    <w:p w:rsidR="00244497" w:rsidRDefault="00244497">
      <w:pPr>
        <w:pStyle w:val="191"/>
        <w:framePr w:w="6012" w:h="1148" w:hRule="exact" w:wrap="none" w:vAnchor="page" w:hAnchor="page" w:x="2953" w:y="12722"/>
        <w:shd w:val="clear" w:color="auto" w:fill="auto"/>
        <w:spacing w:before="0" w:line="216" w:lineRule="exact"/>
        <w:ind w:left="40"/>
        <w:jc w:val="left"/>
      </w:pPr>
      <w:r>
        <w:rPr>
          <w:rStyle w:val="190pt1"/>
          <w:b/>
          <w:bCs/>
          <w:color w:val="000000"/>
        </w:rPr>
        <w:t>2007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8D417E">
      <w:pPr>
        <w:framePr w:wrap="none" w:vAnchor="page" w:hAnchor="page" w:x="2245" w:y="2848"/>
        <w:rPr>
          <w:color w:val="auto"/>
          <w:sz w:val="2"/>
          <w:szCs w:val="2"/>
        </w:rPr>
      </w:pPr>
      <w:r>
        <w:rPr>
          <w:color w:val="auto"/>
          <w:sz w:val="2"/>
          <w:szCs w:val="2"/>
        </w:rPr>
        <w:pict>
          <v:shape id="_x0000_i1090" type="#_x0000_t75" style="width:371.25pt;height:557.25pt">
            <v:imagedata r:id="rId77" o:title=""/>
          </v:shape>
        </w:pic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8D417E">
      <w:pPr>
        <w:framePr w:wrap="none" w:vAnchor="page" w:hAnchor="page" w:x="2766" w:y="2986"/>
        <w:rPr>
          <w:color w:val="auto"/>
          <w:sz w:val="2"/>
          <w:szCs w:val="2"/>
        </w:rPr>
      </w:pPr>
      <w:r>
        <w:rPr>
          <w:color w:val="auto"/>
          <w:sz w:val="2"/>
          <w:szCs w:val="2"/>
        </w:rPr>
        <w:pict>
          <v:shape id="_x0000_i1091" type="#_x0000_t75" style="width:319.5pt;height:543pt">
            <v:imagedata r:id="rId78" o:title=""/>
          </v:shape>
        </w:pic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8D417E">
      <w:pPr>
        <w:framePr w:wrap="none" w:vAnchor="page" w:hAnchor="page" w:x="2984" w:y="3252"/>
        <w:rPr>
          <w:color w:val="auto"/>
          <w:sz w:val="2"/>
          <w:szCs w:val="2"/>
        </w:rPr>
      </w:pPr>
      <w:r>
        <w:rPr>
          <w:color w:val="auto"/>
          <w:sz w:val="2"/>
          <w:szCs w:val="2"/>
        </w:rPr>
        <w:pict>
          <v:shape id="_x0000_i1092" type="#_x0000_t75" style="width:288.75pt;height:215.25pt">
            <v:imagedata r:id="rId79" o:title=""/>
          </v:shape>
        </w:pict>
      </w:r>
    </w:p>
    <w:p w:rsidR="00244497" w:rsidRDefault="00244497">
      <w:pPr>
        <w:pStyle w:val="191"/>
        <w:framePr w:w="5947" w:h="719" w:hRule="exact" w:wrap="none" w:vAnchor="page" w:hAnchor="page" w:x="2982" w:y="7677"/>
        <w:shd w:val="clear" w:color="auto" w:fill="auto"/>
        <w:spacing w:before="0"/>
        <w:ind w:left="40"/>
        <w:jc w:val="left"/>
      </w:pPr>
      <w:r>
        <w:rPr>
          <w:rStyle w:val="190pt1"/>
          <w:b/>
          <w:bCs/>
          <w:color w:val="000000"/>
        </w:rPr>
        <w:t>Сергей Курышев — Войницкий,</w:t>
      </w:r>
    </w:p>
    <w:p w:rsidR="00244497" w:rsidRDefault="00244497">
      <w:pPr>
        <w:pStyle w:val="191"/>
        <w:framePr w:w="5947" w:h="719" w:hRule="exact" w:wrap="none" w:vAnchor="page" w:hAnchor="page" w:x="2982" w:y="7677"/>
        <w:shd w:val="clear" w:color="auto" w:fill="auto"/>
        <w:spacing w:before="0"/>
        <w:ind w:left="40" w:right="2200"/>
        <w:jc w:val="left"/>
      </w:pPr>
      <w:r>
        <w:rPr>
          <w:rStyle w:val="190pt1"/>
          <w:b/>
          <w:bCs/>
          <w:color w:val="000000"/>
        </w:rPr>
        <w:t xml:space="preserve">Ксения Раппопорт — Елена Андреевна. </w:t>
      </w:r>
      <w:r>
        <w:rPr>
          <w:rStyle w:val="19TimesNewRoman"/>
          <w:b/>
          <w:bCs/>
          <w:color w:val="000000"/>
        </w:rPr>
        <w:t>2003</w:t>
      </w:r>
    </w:p>
    <w:p w:rsidR="00244497" w:rsidRDefault="008D417E">
      <w:pPr>
        <w:framePr w:wrap="none" w:vAnchor="page" w:hAnchor="page" w:x="2999" w:y="8709"/>
        <w:rPr>
          <w:color w:val="auto"/>
          <w:sz w:val="2"/>
          <w:szCs w:val="2"/>
        </w:rPr>
      </w:pPr>
      <w:r>
        <w:rPr>
          <w:color w:val="auto"/>
          <w:sz w:val="2"/>
          <w:szCs w:val="2"/>
        </w:rPr>
        <w:pict>
          <v:shape id="_x0000_i1093" type="#_x0000_t75" style="width:288.75pt;height:210pt">
            <v:imagedata r:id="rId80" o:title=""/>
          </v:shape>
        </w:pict>
      </w:r>
    </w:p>
    <w:p w:rsidR="00244497" w:rsidRDefault="00244497">
      <w:pPr>
        <w:pStyle w:val="191"/>
        <w:framePr w:w="5947" w:h="909" w:hRule="exact" w:wrap="none" w:vAnchor="page" w:hAnchor="page" w:x="2982" w:y="13040"/>
        <w:shd w:val="clear" w:color="auto" w:fill="auto"/>
        <w:spacing w:before="0" w:line="211" w:lineRule="exact"/>
        <w:ind w:left="40" w:right="2200"/>
        <w:jc w:val="left"/>
      </w:pPr>
      <w:r>
        <w:rPr>
          <w:rStyle w:val="190pt1"/>
          <w:b/>
          <w:bCs/>
          <w:color w:val="000000"/>
        </w:rPr>
        <w:t>Сергей Курышев — Войницкий, Татьяна Щуко — Войницкая, Игорь Иванов — Серебряков. 2007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191"/>
        <w:framePr w:w="3218" w:h="721" w:hRule="exact" w:wrap="none" w:vAnchor="page" w:hAnchor="page" w:x="4361" w:y="10282"/>
        <w:shd w:val="clear" w:color="auto" w:fill="auto"/>
        <w:spacing w:before="0" w:line="221" w:lineRule="exact"/>
        <w:ind w:right="260"/>
        <w:jc w:val="left"/>
      </w:pPr>
      <w:r>
        <w:rPr>
          <w:rStyle w:val="190pt1"/>
          <w:b/>
          <w:bCs/>
          <w:color w:val="000000"/>
        </w:rPr>
        <w:t>Сергей Курышев — Войницкий, Елена Калинина — Соня.</w:t>
      </w:r>
    </w:p>
    <w:p w:rsidR="00244497" w:rsidRDefault="00244497">
      <w:pPr>
        <w:pStyle w:val="191"/>
        <w:framePr w:w="3218" w:h="721" w:hRule="exact" w:wrap="none" w:vAnchor="page" w:hAnchor="page" w:x="4361" w:y="10282"/>
        <w:shd w:val="clear" w:color="auto" w:fill="auto"/>
        <w:spacing w:before="0" w:line="221" w:lineRule="exact"/>
        <w:jc w:val="left"/>
      </w:pPr>
      <w:r>
        <w:rPr>
          <w:rStyle w:val="190pt1"/>
          <w:b/>
          <w:bCs/>
          <w:color w:val="000000"/>
        </w:rPr>
        <w:t>2003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10" w:y="3324"/>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87" w:h="9340" w:hRule="exact" w:wrap="none" w:vAnchor="page" w:hAnchor="page" w:x="3319" w:y="3810"/>
        <w:shd w:val="clear" w:color="auto" w:fill="auto"/>
        <w:spacing w:before="0" w:line="254" w:lineRule="exact"/>
        <w:ind w:right="20" w:firstLine="280"/>
      </w:pPr>
      <w:r>
        <w:rPr>
          <w:rStyle w:val="11"/>
          <w:color w:val="000000"/>
        </w:rPr>
        <w:t xml:space="preserve">ДОДИН </w:t>
      </w:r>
      <w:r>
        <w:rPr>
          <w:rStyle w:val="36"/>
          <w:color w:val="000000"/>
        </w:rPr>
        <w:t>(Семаку).</w:t>
      </w:r>
      <w:r>
        <w:rPr>
          <w:rStyle w:val="11"/>
          <w:color w:val="000000"/>
        </w:rPr>
        <w:t xml:space="preserve"> И уже опять объектом стала Елена Андреевна. И не бойся как на кафедру вдруг становить</w:t>
      </w:r>
      <w:r>
        <w:rPr>
          <w:rStyle w:val="11"/>
          <w:color w:val="000000"/>
        </w:rPr>
        <w:softHyphen/>
        <w:t xml:space="preserve">ся. </w:t>
      </w:r>
      <w:r>
        <w:rPr>
          <w:rStyle w:val="36"/>
          <w:color w:val="000000"/>
        </w:rPr>
        <w:t>{За Астрова.)</w:t>
      </w:r>
      <w:r>
        <w:rPr>
          <w:rStyle w:val="11"/>
          <w:color w:val="000000"/>
        </w:rPr>
        <w:t xml:space="preserve"> «Русские леса трещат под топором», черт знает что с ними делается... Это перестает быть интимным разговором. Астров перестает быть просто доктором, вдруг становится каким-то общественным деятелем.</w:t>
      </w:r>
    </w:p>
    <w:p w:rsidR="00244497" w:rsidRDefault="00244497">
      <w:pPr>
        <w:pStyle w:val="a4"/>
        <w:framePr w:w="5287" w:h="9340" w:hRule="exact" w:wrap="none" w:vAnchor="page" w:hAnchor="page" w:x="3319" w:y="3810"/>
        <w:shd w:val="clear" w:color="auto" w:fill="auto"/>
        <w:spacing w:before="0" w:line="254" w:lineRule="exact"/>
        <w:ind w:firstLine="280"/>
      </w:pPr>
      <w:r>
        <w:rPr>
          <w:rStyle w:val="11"/>
          <w:color w:val="000000"/>
        </w:rPr>
        <w:t>ЗАВЬЯЛОВ. Душой компании. Он знает, чем увлечь.</w:t>
      </w:r>
    </w:p>
    <w:p w:rsidR="00244497" w:rsidRDefault="00244497">
      <w:pPr>
        <w:pStyle w:val="a4"/>
        <w:framePr w:w="5287" w:h="9340" w:hRule="exact" w:wrap="none" w:vAnchor="page" w:hAnchor="page" w:x="3319" w:y="3810"/>
        <w:shd w:val="clear" w:color="auto" w:fill="auto"/>
        <w:spacing w:before="0" w:after="240" w:line="254" w:lineRule="exact"/>
        <w:ind w:firstLine="280"/>
      </w:pPr>
      <w:r>
        <w:rPr>
          <w:rStyle w:val="11"/>
          <w:color w:val="000000"/>
        </w:rPr>
        <w:t>ДОДИН. Становится вдруг каким-то деятелем.</w:t>
      </w:r>
    </w:p>
    <w:p w:rsidR="00244497" w:rsidRDefault="00244497">
      <w:pPr>
        <w:pStyle w:val="1010"/>
        <w:framePr w:w="5287" w:h="9340" w:hRule="exact" w:wrap="none" w:vAnchor="page" w:hAnchor="page" w:x="3319" w:y="3810"/>
        <w:shd w:val="clear" w:color="auto" w:fill="auto"/>
        <w:spacing w:before="0" w:after="218" w:line="180" w:lineRule="exact"/>
        <w:ind w:firstLine="280"/>
      </w:pPr>
      <w:r>
        <w:rPr>
          <w:rStyle w:val="100pt3"/>
          <w:i/>
          <w:iCs/>
          <w:color w:val="000000"/>
        </w:rPr>
        <w:t>Проба.</w:t>
      </w:r>
    </w:p>
    <w:p w:rsidR="00244497" w:rsidRDefault="00244497">
      <w:pPr>
        <w:pStyle w:val="a4"/>
        <w:framePr w:w="5287" w:h="9340" w:hRule="exact" w:wrap="none" w:vAnchor="page" w:hAnchor="page" w:x="3319" w:y="3810"/>
        <w:shd w:val="clear" w:color="auto" w:fill="auto"/>
        <w:spacing w:before="0" w:line="238" w:lineRule="exact"/>
        <w:ind w:right="20" w:firstLine="280"/>
      </w:pPr>
      <w:r>
        <w:rPr>
          <w:rStyle w:val="11"/>
          <w:color w:val="000000"/>
        </w:rPr>
        <w:t>АСТРОВ. ...и все оттого, что у ленивого человека не хватает смысла нагнуться и поднять с земли топливо.</w:t>
      </w:r>
    </w:p>
    <w:p w:rsidR="00244497" w:rsidRDefault="00244497">
      <w:pPr>
        <w:pStyle w:val="a4"/>
        <w:framePr w:w="5287" w:h="9340" w:hRule="exact" w:wrap="none" w:vAnchor="page" w:hAnchor="page" w:x="3319" w:y="3810"/>
        <w:shd w:val="clear" w:color="auto" w:fill="auto"/>
        <w:spacing w:before="0" w:line="238" w:lineRule="exact"/>
        <w:ind w:right="20" w:firstLine="280"/>
      </w:pPr>
      <w:r>
        <w:rPr>
          <w:rStyle w:val="11"/>
          <w:color w:val="000000"/>
        </w:rPr>
        <w:t>ДОДИН. Как только это переходит в интимный раз</w:t>
      </w:r>
      <w:r>
        <w:rPr>
          <w:rStyle w:val="11"/>
          <w:color w:val="000000"/>
        </w:rPr>
        <w:softHyphen/>
        <w:t>говор, все становится условно, длинно. И неправда ка</w:t>
      </w:r>
      <w:r>
        <w:rPr>
          <w:rStyle w:val="11"/>
          <w:color w:val="000000"/>
        </w:rPr>
        <w:softHyphen/>
        <w:t>кая-то возникает, потому что Астров и Елена Андреев</w:t>
      </w:r>
      <w:r>
        <w:rPr>
          <w:rStyle w:val="11"/>
          <w:color w:val="000000"/>
        </w:rPr>
        <w:softHyphen/>
        <w:t>на не вдвоем разговаривают. Тут надо найти какую-то особую интонацию публичности, как будто Астров вы</w:t>
      </w:r>
      <w:r>
        <w:rPr>
          <w:rStyle w:val="11"/>
          <w:color w:val="000000"/>
        </w:rPr>
        <w:softHyphen/>
        <w:t>ступает перед земским собранием. Как будто он высту</w:t>
      </w:r>
      <w:r>
        <w:rPr>
          <w:rStyle w:val="11"/>
          <w:color w:val="000000"/>
        </w:rPr>
        <w:softHyphen/>
        <w:t>пает перед Думой. Есть какой-то ораторский вдруг пыл. Вот сейчас мы были два дня во Флоренции, там какая-то демонстрация антиглобалистов. Говорили там об этом непрерывно, еще на свойственном им итальян</w:t>
      </w:r>
      <w:r>
        <w:rPr>
          <w:rStyle w:val="11"/>
          <w:color w:val="000000"/>
        </w:rPr>
        <w:softHyphen/>
        <w:t>ском языке, от этого особенно заразительно и интерес</w:t>
      </w:r>
      <w:r>
        <w:rPr>
          <w:rStyle w:val="11"/>
          <w:color w:val="000000"/>
        </w:rPr>
        <w:softHyphen/>
        <w:t>но. Говорили страстно, спорили, все забито полицией, антиглобалистов я почти не видел, но разговоров о них слышал столько, что кошмар! Надоело это хуже горькой редьки. Что это такое — я так и не понял. По</w:t>
      </w:r>
      <w:r>
        <w:rPr>
          <w:rStyle w:val="11"/>
          <w:color w:val="000000"/>
        </w:rPr>
        <w:softHyphen/>
        <w:t>тому что, мне кажется, они и сами не понимают, что это такое. Но спорили они бесконечно. И буквально последнее мое впечатление: нас провожал наш боль</w:t>
      </w:r>
      <w:r>
        <w:rPr>
          <w:rStyle w:val="11"/>
          <w:color w:val="000000"/>
        </w:rPr>
        <w:softHyphen/>
        <w:t>шой друг на своей машине. Мы едем, и он говорит, го</w:t>
      </w:r>
      <w:r>
        <w:rPr>
          <w:rStyle w:val="11"/>
          <w:color w:val="000000"/>
        </w:rPr>
        <w:softHyphen/>
        <w:t>ворит об антиглобалистах, а я даже не понимаю, кому он все это говорит. Сижу я рядом — я точно не пони</w:t>
      </w:r>
      <w:r>
        <w:rPr>
          <w:rStyle w:val="11"/>
          <w:color w:val="000000"/>
        </w:rPr>
        <w:softHyphen/>
        <w:t>маю, сидит Боровский сзади — он тоже точно не пони</w:t>
      </w:r>
      <w:r>
        <w:rPr>
          <w:rStyle w:val="11"/>
          <w:color w:val="000000"/>
        </w:rPr>
        <w:softHyphen/>
        <w:t>мает, еще сидел технический директор театра, кото</w:t>
      </w:r>
      <w:r>
        <w:rPr>
          <w:rStyle w:val="11"/>
          <w:color w:val="000000"/>
        </w:rPr>
        <w:softHyphen/>
        <w:t>рый все понимает. Но было полное ощущение, что он</w:t>
      </w:r>
    </w:p>
    <w:p w:rsidR="00244497" w:rsidRDefault="00244497">
      <w:pPr>
        <w:pStyle w:val="a6"/>
        <w:framePr w:wrap="none" w:vAnchor="page" w:hAnchor="page" w:x="5784" w:y="13347"/>
        <w:shd w:val="clear" w:color="auto" w:fill="auto"/>
        <w:spacing w:line="130" w:lineRule="exact"/>
        <w:ind w:left="20"/>
      </w:pPr>
      <w:r>
        <w:rPr>
          <w:rStyle w:val="0pt3"/>
          <w:b/>
          <w:bCs/>
          <w:color w:val="000000"/>
        </w:rPr>
        <w:t>289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53" w:y="3303"/>
        <w:shd w:val="clear" w:color="auto" w:fill="auto"/>
        <w:spacing w:line="140" w:lineRule="exact"/>
        <w:ind w:left="20"/>
      </w:pPr>
      <w:r>
        <w:rPr>
          <w:rStyle w:val="26"/>
          <w:b/>
          <w:bCs/>
          <w:i/>
          <w:iCs/>
          <w:color w:val="000000"/>
        </w:rPr>
        <w:t>Лев Додин. Путешествие без конца</w:t>
      </w:r>
    </w:p>
    <w:p w:rsidR="00244497" w:rsidRDefault="00244497">
      <w:pPr>
        <w:pStyle w:val="a4"/>
        <w:framePr w:w="5304" w:h="9369" w:hRule="exact" w:wrap="none" w:vAnchor="page" w:hAnchor="page" w:x="3311" w:y="3773"/>
        <w:shd w:val="clear" w:color="auto" w:fill="auto"/>
        <w:spacing w:before="0" w:line="262" w:lineRule="exact"/>
        <w:ind w:right="20"/>
      </w:pPr>
      <w:r>
        <w:rPr>
          <w:rStyle w:val="11"/>
          <w:color w:val="000000"/>
        </w:rPr>
        <w:t>говорит мне. Продолжает говорить, не молчит, не мо</w:t>
      </w:r>
      <w:r>
        <w:rPr>
          <w:rStyle w:val="11"/>
          <w:color w:val="000000"/>
        </w:rPr>
        <w:softHyphen/>
        <w:t>жет остановиться.</w:t>
      </w:r>
    </w:p>
    <w:p w:rsidR="00244497" w:rsidRDefault="00244497">
      <w:pPr>
        <w:pStyle w:val="a4"/>
        <w:framePr w:w="5304" w:h="9369" w:hRule="exact" w:wrap="none" w:vAnchor="page" w:hAnchor="page" w:x="3311" w:y="3773"/>
        <w:shd w:val="clear" w:color="auto" w:fill="auto"/>
        <w:spacing w:before="0" w:line="259" w:lineRule="exact"/>
        <w:ind w:left="20" w:right="20" w:firstLine="280"/>
      </w:pPr>
      <w:r>
        <w:rPr>
          <w:rStyle w:val="11"/>
          <w:color w:val="000000"/>
        </w:rPr>
        <w:t xml:space="preserve">ЗАВЬЯЛОВ </w:t>
      </w:r>
      <w:r>
        <w:rPr>
          <w:rStyle w:val="36"/>
          <w:color w:val="000000"/>
        </w:rPr>
        <w:t>(об Астрове</w:t>
      </w:r>
      <w:r>
        <w:rPr>
          <w:rStyle w:val="11"/>
          <w:color w:val="000000"/>
        </w:rPr>
        <w:t>). Мне кажется, здесь есть две составляющие: с одной стороны, это вопрос, кото</w:t>
      </w:r>
      <w:r>
        <w:rPr>
          <w:rStyle w:val="11"/>
          <w:color w:val="000000"/>
        </w:rPr>
        <w:softHyphen/>
        <w:t>рый я хорошо знаю, и я знаю, что если я об этом буду говорить, то меня будут слушать. И второе, что меня действительно волнует эта проблема.</w:t>
      </w:r>
    </w:p>
    <w:p w:rsidR="00244497" w:rsidRDefault="00244497">
      <w:pPr>
        <w:pStyle w:val="a4"/>
        <w:framePr w:w="5304" w:h="9369" w:hRule="exact" w:wrap="none" w:vAnchor="page" w:hAnchor="page" w:x="3311" w:y="3773"/>
        <w:shd w:val="clear" w:color="auto" w:fill="auto"/>
        <w:spacing w:before="0" w:after="243" w:line="259" w:lineRule="exact"/>
        <w:ind w:left="20" w:right="20" w:firstLine="280"/>
      </w:pPr>
      <w:r>
        <w:rPr>
          <w:rStyle w:val="11"/>
          <w:color w:val="000000"/>
        </w:rPr>
        <w:t xml:space="preserve">ДОДИН. Конечно. </w:t>
      </w:r>
      <w:r>
        <w:rPr>
          <w:rStyle w:val="36"/>
          <w:color w:val="000000"/>
        </w:rPr>
        <w:t>(Об Астрове.)</w:t>
      </w:r>
      <w:r>
        <w:rPr>
          <w:rStyle w:val="11"/>
          <w:color w:val="000000"/>
        </w:rPr>
        <w:t xml:space="preserve"> Как ни странно, в этом деле я больше уверен, чем в докторстве. В доктор</w:t>
      </w:r>
      <w:r>
        <w:rPr>
          <w:rStyle w:val="11"/>
          <w:color w:val="000000"/>
        </w:rPr>
        <w:softHyphen/>
        <w:t>стве у меня сомнения, у меня умер больной под хлоро</w:t>
      </w:r>
      <w:r>
        <w:rPr>
          <w:rStyle w:val="11"/>
          <w:color w:val="000000"/>
        </w:rPr>
        <w:softHyphen/>
        <w:t>формом, а здесь есть какая-то уверенность. Я действи</w:t>
      </w:r>
      <w:r>
        <w:rPr>
          <w:rStyle w:val="11"/>
          <w:color w:val="000000"/>
        </w:rPr>
        <w:softHyphen/>
        <w:t>тельно могу говорить о лесах часами.</w:t>
      </w:r>
    </w:p>
    <w:p w:rsidR="00244497" w:rsidRDefault="00244497">
      <w:pPr>
        <w:pStyle w:val="1010"/>
        <w:framePr w:w="5304" w:h="9369" w:hRule="exact" w:wrap="none" w:vAnchor="page" w:hAnchor="page" w:x="3311" w:y="3773"/>
        <w:shd w:val="clear" w:color="auto" w:fill="auto"/>
        <w:spacing w:before="0" w:after="201" w:line="180" w:lineRule="exact"/>
        <w:ind w:left="20" w:firstLine="280"/>
      </w:pPr>
      <w:r>
        <w:rPr>
          <w:rStyle w:val="100pt3"/>
          <w:i/>
          <w:iCs/>
          <w:color w:val="000000"/>
        </w:rPr>
        <w:t>Проба.</w:t>
      </w:r>
    </w:p>
    <w:p w:rsidR="00244497" w:rsidRDefault="00244497">
      <w:pPr>
        <w:pStyle w:val="a4"/>
        <w:framePr w:w="5304" w:h="9369" w:hRule="exact" w:wrap="none" w:vAnchor="page" w:hAnchor="page" w:x="3311" w:y="3773"/>
        <w:shd w:val="clear" w:color="auto" w:fill="auto"/>
        <w:spacing w:before="0"/>
        <w:ind w:left="20" w:firstLine="280"/>
      </w:pPr>
      <w:r>
        <w:rPr>
          <w:rStyle w:val="11"/>
          <w:color w:val="000000"/>
        </w:rPr>
        <w:t>АСТРОВ: Русские леса трещат под топором...</w:t>
      </w:r>
    </w:p>
    <w:p w:rsidR="00244497" w:rsidRDefault="00244497">
      <w:pPr>
        <w:pStyle w:val="a4"/>
        <w:framePr w:w="5304" w:h="9369" w:hRule="exact" w:wrap="none" w:vAnchor="page" w:hAnchor="page" w:x="3311" w:y="3773"/>
        <w:shd w:val="clear" w:color="auto" w:fill="auto"/>
        <w:spacing w:before="0" w:after="236"/>
        <w:ind w:left="20" w:right="20" w:firstLine="280"/>
      </w:pPr>
      <w:r>
        <w:rPr>
          <w:rStyle w:val="11"/>
          <w:color w:val="000000"/>
        </w:rPr>
        <w:t xml:space="preserve">ДОДИН. Что значит ораторское искусство? </w:t>
      </w:r>
      <w:r>
        <w:rPr>
          <w:rStyle w:val="36"/>
          <w:color w:val="000000"/>
        </w:rPr>
        <w:t>(За Аст</w:t>
      </w:r>
      <w:r>
        <w:rPr>
          <w:rStyle w:val="36"/>
          <w:color w:val="000000"/>
        </w:rPr>
        <w:softHyphen/>
        <w:t>рова.).</w:t>
      </w:r>
      <w:r>
        <w:rPr>
          <w:rStyle w:val="11"/>
          <w:color w:val="000000"/>
        </w:rPr>
        <w:t xml:space="preserve"> «Русские леса трещат под топором...» Я пони</w:t>
      </w:r>
      <w:r>
        <w:rPr>
          <w:rStyle w:val="11"/>
          <w:color w:val="000000"/>
        </w:rPr>
        <w:softHyphen/>
        <w:t xml:space="preserve">маю, если бы в этом был смысл, но ведь нет прогресса! Развития не происходит! </w:t>
      </w:r>
      <w:r>
        <w:rPr>
          <w:rStyle w:val="36"/>
          <w:color w:val="000000"/>
        </w:rPr>
        <w:t xml:space="preserve">(Стучит кулаком по столу.) </w:t>
      </w:r>
      <w:r>
        <w:rPr>
          <w:rStyle w:val="11"/>
          <w:color w:val="000000"/>
        </w:rPr>
        <w:t>Черт побери, нет прогресса! Нет развития! Не надо чая! Не буду я пить чай! Да подождите! Ничего что за</w:t>
      </w:r>
      <w:r>
        <w:rPr>
          <w:rStyle w:val="11"/>
          <w:color w:val="000000"/>
        </w:rPr>
        <w:softHyphen/>
        <w:t>прягли, подождут!.. Он заговорил о том, что ему инте</w:t>
      </w:r>
      <w:r>
        <w:rPr>
          <w:rStyle w:val="11"/>
          <w:color w:val="000000"/>
        </w:rPr>
        <w:softHyphen/>
        <w:t>ресно. Он строит планы о том, что будет через тысячу лет! Его настоящая энергия вдруг проснулась. Вот та</w:t>
      </w:r>
      <w:r>
        <w:rPr>
          <w:rStyle w:val="11"/>
          <w:color w:val="000000"/>
        </w:rPr>
        <w:softHyphen/>
        <w:t>кие глазища стали у Сони! (</w:t>
      </w:r>
      <w:r>
        <w:rPr>
          <w:rStyle w:val="36"/>
          <w:color w:val="000000"/>
        </w:rPr>
        <w:t>Калининой.)</w:t>
      </w:r>
      <w:r>
        <w:rPr>
          <w:rStyle w:val="11"/>
          <w:color w:val="000000"/>
        </w:rPr>
        <w:t xml:space="preserve"> В три раза боль</w:t>
      </w:r>
      <w:r>
        <w:rPr>
          <w:rStyle w:val="11"/>
          <w:color w:val="000000"/>
        </w:rPr>
        <w:softHyphen/>
        <w:t>ше, чем ты сейчас делаешь.</w:t>
      </w:r>
    </w:p>
    <w:p w:rsidR="00244497" w:rsidRDefault="00244497">
      <w:pPr>
        <w:pStyle w:val="1010"/>
        <w:framePr w:w="5304" w:h="9369" w:hRule="exact" w:wrap="none" w:vAnchor="page" w:hAnchor="page" w:x="3311" w:y="3773"/>
        <w:shd w:val="clear" w:color="auto" w:fill="auto"/>
        <w:spacing w:before="0" w:after="215" w:line="180" w:lineRule="exact"/>
        <w:ind w:left="20" w:firstLine="280"/>
      </w:pPr>
      <w:r>
        <w:rPr>
          <w:rStyle w:val="100pt3"/>
          <w:i/>
          <w:iCs/>
          <w:color w:val="000000"/>
        </w:rPr>
        <w:t>Проба.</w:t>
      </w:r>
    </w:p>
    <w:p w:rsidR="00244497" w:rsidRDefault="00244497">
      <w:pPr>
        <w:pStyle w:val="a4"/>
        <w:framePr w:w="5304" w:h="9369" w:hRule="exact" w:wrap="none" w:vAnchor="page" w:hAnchor="page" w:x="3311" w:y="3773"/>
        <w:shd w:val="clear" w:color="auto" w:fill="auto"/>
        <w:spacing w:before="0" w:line="247" w:lineRule="exact"/>
        <w:ind w:left="20" w:right="20" w:firstLine="280"/>
      </w:pPr>
      <w:r>
        <w:rPr>
          <w:rStyle w:val="11"/>
          <w:color w:val="000000"/>
        </w:rPr>
        <w:t>АСТРОВ. Надо быть безрассудным варваром, чтобы жечь в своей печке эту красоту, разрушать то, чего мы не можем создать.</w:t>
      </w:r>
    </w:p>
    <w:p w:rsidR="00244497" w:rsidRDefault="00244497">
      <w:pPr>
        <w:pStyle w:val="a4"/>
        <w:framePr w:w="5304" w:h="9369" w:hRule="exact" w:wrap="none" w:vAnchor="page" w:hAnchor="page" w:x="3311" w:y="3773"/>
        <w:shd w:val="clear" w:color="auto" w:fill="auto"/>
        <w:spacing w:before="0" w:line="247" w:lineRule="exact"/>
        <w:ind w:left="20" w:right="20" w:firstLine="280"/>
      </w:pPr>
      <w:r>
        <w:rPr>
          <w:rStyle w:val="11"/>
          <w:color w:val="000000"/>
        </w:rPr>
        <w:t>ДОДИН. Он успевает обратиться к Елене Андреев</w:t>
      </w:r>
      <w:r>
        <w:rPr>
          <w:rStyle w:val="11"/>
          <w:color w:val="000000"/>
        </w:rPr>
        <w:softHyphen/>
        <w:t>не: «Не правда ли, сударыня? Надо быть безрассудным варваром!» Он ее взял в объект, буквально как учитель у доски, указкой сейчас</w:t>
      </w:r>
    </w:p>
    <w:p w:rsidR="00244497" w:rsidRDefault="00244497">
      <w:pPr>
        <w:pStyle w:val="a6"/>
        <w:framePr w:wrap="none" w:vAnchor="page" w:hAnchor="page" w:x="5800" w:y="13340"/>
        <w:shd w:val="clear" w:color="auto" w:fill="auto"/>
        <w:spacing w:line="130" w:lineRule="exact"/>
        <w:ind w:left="20"/>
      </w:pPr>
      <w:r>
        <w:rPr>
          <w:rStyle w:val="0pt3"/>
          <w:b/>
          <w:bCs/>
          <w:color w:val="000000"/>
        </w:rPr>
        <w:t>290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04" w:y="3311"/>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94" w:h="9274" w:hRule="exact" w:wrap="none" w:vAnchor="page" w:hAnchor="page" w:x="3316" w:y="3856"/>
        <w:shd w:val="clear" w:color="auto" w:fill="auto"/>
        <w:spacing w:before="0" w:after="262" w:line="180" w:lineRule="exact"/>
        <w:ind w:left="20" w:firstLine="280"/>
      </w:pPr>
      <w:r>
        <w:rPr>
          <w:rStyle w:val="11"/>
          <w:color w:val="000000"/>
        </w:rPr>
        <w:t>будет по ней водить, показывать части тела.</w:t>
      </w:r>
    </w:p>
    <w:p w:rsidR="00244497" w:rsidRDefault="00244497">
      <w:pPr>
        <w:pStyle w:val="1010"/>
        <w:framePr w:w="5294" w:h="9274" w:hRule="exact" w:wrap="none" w:vAnchor="page" w:hAnchor="page" w:x="3316" w:y="3856"/>
        <w:shd w:val="clear" w:color="auto" w:fill="auto"/>
        <w:spacing w:before="0" w:line="180" w:lineRule="exact"/>
        <w:ind w:left="20" w:firstLine="280"/>
      </w:pPr>
      <w:r>
        <w:rPr>
          <w:rStyle w:val="100pt3"/>
          <w:i/>
          <w:iCs/>
          <w:color w:val="000000"/>
        </w:rPr>
        <w:t>Проба.</w:t>
      </w:r>
    </w:p>
    <w:p w:rsidR="00244497" w:rsidRDefault="00244497">
      <w:pPr>
        <w:pStyle w:val="1010"/>
        <w:framePr w:w="5294" w:h="9274" w:hRule="exact" w:wrap="none" w:vAnchor="page" w:hAnchor="page" w:x="3316" w:y="3856"/>
        <w:shd w:val="clear" w:color="auto" w:fill="auto"/>
        <w:spacing w:before="0" w:after="180" w:line="250" w:lineRule="exact"/>
        <w:ind w:left="20" w:right="20" w:firstLine="280"/>
      </w:pPr>
      <w:r>
        <w:rPr>
          <w:rStyle w:val="100pt3"/>
          <w:i/>
          <w:iCs/>
          <w:color w:val="000000"/>
        </w:rPr>
        <w:t>Семак начинает читать все с большим и большим вооду</w:t>
      </w:r>
      <w:r>
        <w:rPr>
          <w:rStyle w:val="100pt3"/>
          <w:i/>
          <w:iCs/>
          <w:color w:val="000000"/>
        </w:rPr>
        <w:softHyphen/>
        <w:t>шевлением. Додин пытается комментировать. Семак не пре</w:t>
      </w:r>
      <w:r>
        <w:rPr>
          <w:rStyle w:val="100pt3"/>
          <w:i/>
          <w:iCs/>
          <w:color w:val="000000"/>
        </w:rPr>
        <w:softHyphen/>
        <w:t>рывается и набирает горячности. Додин: ничего, ничего... Се</w:t>
      </w:r>
      <w:r>
        <w:rPr>
          <w:rStyle w:val="100pt3"/>
          <w:i/>
          <w:iCs/>
          <w:color w:val="000000"/>
        </w:rPr>
        <w:softHyphen/>
        <w:t>мак продолжает: даже голос потерял из-за тебя. Читает дальше по нарастающей.</w:t>
      </w:r>
    </w:p>
    <w:p w:rsidR="00244497" w:rsidRDefault="00244497">
      <w:pPr>
        <w:pStyle w:val="a4"/>
        <w:framePr w:w="5294" w:h="9274" w:hRule="exact" w:wrap="none" w:vAnchor="page" w:hAnchor="page" w:x="3316" w:y="3856"/>
        <w:shd w:val="clear" w:color="auto" w:fill="auto"/>
        <w:spacing w:before="0"/>
        <w:ind w:left="20" w:right="20" w:firstLine="280"/>
      </w:pPr>
      <w:r>
        <w:rPr>
          <w:rStyle w:val="11"/>
          <w:color w:val="000000"/>
        </w:rPr>
        <w:t>АСТРОВ. Когда я сажаю березку и вижу, как она зе</w:t>
      </w:r>
      <w:r>
        <w:rPr>
          <w:rStyle w:val="11"/>
          <w:color w:val="000000"/>
        </w:rPr>
        <w:softHyphen/>
        <w:t>ленеет...</w:t>
      </w:r>
    </w:p>
    <w:p w:rsidR="00244497" w:rsidRDefault="00244497">
      <w:pPr>
        <w:pStyle w:val="a4"/>
        <w:framePr w:w="5294" w:h="9274" w:hRule="exact" w:wrap="none" w:vAnchor="page" w:hAnchor="page" w:x="3316" w:y="3856"/>
        <w:shd w:val="clear" w:color="auto" w:fill="auto"/>
        <w:spacing w:before="0" w:line="247" w:lineRule="exact"/>
        <w:ind w:left="20" w:right="20" w:firstLine="280"/>
      </w:pPr>
      <w:r>
        <w:rPr>
          <w:rStyle w:val="11"/>
          <w:color w:val="000000"/>
        </w:rPr>
        <w:t xml:space="preserve">ДОДИН </w:t>
      </w:r>
      <w:r>
        <w:rPr>
          <w:rStyle w:val="36"/>
          <w:color w:val="000000"/>
        </w:rPr>
        <w:t>(Семаку).</w:t>
      </w:r>
      <w:r>
        <w:rPr>
          <w:rStyle w:val="11"/>
          <w:color w:val="000000"/>
        </w:rPr>
        <w:t xml:space="preserve"> Я бы не боялся, Петенька: Я бы не боялся!!! Да, я, я, я! Появляется — «я»!</w:t>
      </w:r>
    </w:p>
    <w:p w:rsidR="00244497" w:rsidRDefault="00244497">
      <w:pPr>
        <w:pStyle w:val="a4"/>
        <w:framePr w:w="5294" w:h="9274" w:hRule="exact" w:wrap="none" w:vAnchor="page" w:hAnchor="page" w:x="3316" w:y="3856"/>
        <w:shd w:val="clear" w:color="auto" w:fill="auto"/>
        <w:spacing w:before="0" w:line="247" w:lineRule="exact"/>
        <w:ind w:left="20" w:right="20" w:firstLine="280"/>
      </w:pPr>
      <w:r>
        <w:rPr>
          <w:rStyle w:val="11"/>
          <w:color w:val="000000"/>
        </w:rPr>
        <w:t>СЕМАК: «...если через тысячу лет человек будет сча</w:t>
      </w:r>
      <w:r>
        <w:rPr>
          <w:rStyle w:val="11"/>
          <w:color w:val="000000"/>
        </w:rPr>
        <w:softHyphen/>
        <w:t>стлив, то в этом немножко буду виноват и я».</w:t>
      </w:r>
    </w:p>
    <w:p w:rsidR="00244497" w:rsidRDefault="00244497">
      <w:pPr>
        <w:pStyle w:val="a4"/>
        <w:framePr w:w="5294" w:h="9274" w:hRule="exact" w:wrap="none" w:vAnchor="page" w:hAnchor="page" w:x="3316" w:y="3856"/>
        <w:shd w:val="clear" w:color="auto" w:fill="auto"/>
        <w:spacing w:before="0" w:after="234" w:line="247" w:lineRule="exact"/>
        <w:ind w:left="20" w:firstLine="280"/>
      </w:pPr>
      <w:r>
        <w:rPr>
          <w:rStyle w:val="11"/>
          <w:color w:val="000000"/>
        </w:rPr>
        <w:t xml:space="preserve">ДОДИН </w:t>
      </w:r>
      <w:r>
        <w:rPr>
          <w:rStyle w:val="36"/>
          <w:color w:val="000000"/>
        </w:rPr>
        <w:t>(за Астрова).</w:t>
      </w:r>
      <w:r>
        <w:rPr>
          <w:rStyle w:val="11"/>
          <w:color w:val="000000"/>
        </w:rPr>
        <w:t xml:space="preserve"> И я, и я, буду виноват и я!</w:t>
      </w:r>
    </w:p>
    <w:p w:rsidR="00244497" w:rsidRDefault="00244497">
      <w:pPr>
        <w:pStyle w:val="1010"/>
        <w:framePr w:w="5294" w:h="9274" w:hRule="exact" w:wrap="none" w:vAnchor="page" w:hAnchor="page" w:x="3316" w:y="3856"/>
        <w:shd w:val="clear" w:color="auto" w:fill="auto"/>
        <w:spacing w:before="0" w:after="216" w:line="180" w:lineRule="exact"/>
        <w:ind w:left="20" w:firstLine="280"/>
      </w:pPr>
      <w:r>
        <w:rPr>
          <w:rStyle w:val="100pt3"/>
          <w:i/>
          <w:iCs/>
          <w:color w:val="000000"/>
        </w:rPr>
        <w:t>Проба.</w:t>
      </w:r>
    </w:p>
    <w:p w:rsidR="00244497" w:rsidRDefault="00244497">
      <w:pPr>
        <w:pStyle w:val="a4"/>
        <w:framePr w:w="5294" w:h="9274" w:hRule="exact" w:wrap="none" w:vAnchor="page" w:hAnchor="page" w:x="3316" w:y="3856"/>
        <w:shd w:val="clear" w:color="auto" w:fill="auto"/>
        <w:spacing w:before="0" w:line="240" w:lineRule="exact"/>
        <w:ind w:left="20" w:firstLine="280"/>
      </w:pPr>
      <w:r>
        <w:rPr>
          <w:rStyle w:val="11"/>
          <w:color w:val="000000"/>
        </w:rPr>
        <w:t>СОНЯ. Когда же вы приедете к нам?</w:t>
      </w:r>
    </w:p>
    <w:p w:rsidR="00244497" w:rsidRDefault="00244497">
      <w:pPr>
        <w:pStyle w:val="a4"/>
        <w:framePr w:w="5294" w:h="9274" w:hRule="exact" w:wrap="none" w:vAnchor="page" w:hAnchor="page" w:x="3316" w:y="3856"/>
        <w:shd w:val="clear" w:color="auto" w:fill="auto"/>
        <w:spacing w:before="0" w:line="240" w:lineRule="exact"/>
        <w:ind w:left="20" w:right="20" w:firstLine="280"/>
      </w:pPr>
      <w:r>
        <w:rPr>
          <w:rStyle w:val="11"/>
          <w:color w:val="000000"/>
        </w:rPr>
        <w:t xml:space="preserve">ДОДИН </w:t>
      </w:r>
      <w:r>
        <w:rPr>
          <w:rStyle w:val="36"/>
          <w:color w:val="000000"/>
        </w:rPr>
        <w:t>(Семаку).</w:t>
      </w:r>
      <w:r>
        <w:rPr>
          <w:rStyle w:val="11"/>
          <w:color w:val="000000"/>
        </w:rPr>
        <w:t xml:space="preserve"> Петенька, там очень точно, Аст</w:t>
      </w:r>
      <w:r>
        <w:rPr>
          <w:rStyle w:val="11"/>
          <w:color w:val="000000"/>
        </w:rPr>
        <w:softHyphen/>
        <w:t>ров говорит: «Мне пора». Потому что, говоря с гордо</w:t>
      </w:r>
      <w:r>
        <w:rPr>
          <w:rStyle w:val="11"/>
          <w:color w:val="000000"/>
        </w:rPr>
        <w:softHyphen/>
        <w:t xml:space="preserve">стью </w:t>
      </w:r>
      <w:r>
        <w:rPr>
          <w:rStyle w:val="36"/>
          <w:color w:val="000000"/>
        </w:rPr>
        <w:t>(За Астрова. Пьет из стакана</w:t>
      </w:r>
      <w:r>
        <w:rPr>
          <w:rStyle w:val="11"/>
          <w:color w:val="000000"/>
        </w:rPr>
        <w:t xml:space="preserve">, </w:t>
      </w:r>
      <w:r>
        <w:rPr>
          <w:rStyle w:val="36"/>
          <w:color w:val="000000"/>
        </w:rPr>
        <w:t>ставит со стуком ста</w:t>
      </w:r>
      <w:r>
        <w:rPr>
          <w:rStyle w:val="36"/>
          <w:color w:val="000000"/>
        </w:rPr>
        <w:softHyphen/>
        <w:t>кан на стол.),</w:t>
      </w:r>
      <w:r>
        <w:rPr>
          <w:rStyle w:val="11"/>
          <w:color w:val="000000"/>
        </w:rPr>
        <w:t xml:space="preserve"> мне пора!.. Работник, поднося Астрову водку, напомнил ему его место.</w:t>
      </w:r>
    </w:p>
    <w:p w:rsidR="00244497" w:rsidRDefault="00244497">
      <w:pPr>
        <w:pStyle w:val="a4"/>
        <w:framePr w:w="5294" w:h="9274" w:hRule="exact" w:wrap="none" w:vAnchor="page" w:hAnchor="page" w:x="3316" w:y="3856"/>
        <w:shd w:val="clear" w:color="auto" w:fill="auto"/>
        <w:spacing w:before="0" w:after="364" w:line="240" w:lineRule="exact"/>
        <w:ind w:left="20" w:right="20" w:firstLine="280"/>
      </w:pPr>
      <w:r>
        <w:rPr>
          <w:rStyle w:val="11"/>
          <w:color w:val="000000"/>
        </w:rPr>
        <w:t>ЗАВЬЯЛОВ. Посреди самой высокой точки своей речи ему приходится пить, происходит то, с чего начи</w:t>
      </w:r>
      <w:r>
        <w:rPr>
          <w:rStyle w:val="11"/>
          <w:color w:val="000000"/>
        </w:rPr>
        <w:softHyphen/>
        <w:t>нается пьеса — с рюмки водки.</w:t>
      </w:r>
    </w:p>
    <w:p w:rsidR="00244497" w:rsidRDefault="00244497">
      <w:pPr>
        <w:pStyle w:val="1610"/>
        <w:framePr w:w="5294" w:h="9274" w:hRule="exact" w:wrap="none" w:vAnchor="page" w:hAnchor="page" w:x="3316" w:y="3856"/>
        <w:shd w:val="clear" w:color="auto" w:fill="auto"/>
        <w:spacing w:before="0" w:after="223" w:line="160" w:lineRule="exact"/>
        <w:ind w:left="20"/>
      </w:pPr>
      <w:bookmarkStart w:id="36" w:name="bookmark36"/>
      <w:r>
        <w:rPr>
          <w:rStyle w:val="160pt"/>
          <w:b/>
          <w:bCs/>
          <w:color w:val="000000"/>
        </w:rPr>
        <w:t>13 ноября 2002 года</w:t>
      </w:r>
      <w:bookmarkEnd w:id="36"/>
    </w:p>
    <w:p w:rsidR="00244497" w:rsidRDefault="00244497">
      <w:pPr>
        <w:pStyle w:val="1010"/>
        <w:framePr w:w="5294" w:h="9274" w:hRule="exact" w:wrap="none" w:vAnchor="page" w:hAnchor="page" w:x="3316" w:y="3856"/>
        <w:shd w:val="clear" w:color="auto" w:fill="auto"/>
        <w:spacing w:before="0" w:line="242" w:lineRule="exact"/>
        <w:ind w:left="20" w:firstLine="280"/>
      </w:pPr>
      <w:r>
        <w:rPr>
          <w:rStyle w:val="100pt3"/>
          <w:i/>
          <w:iCs/>
          <w:color w:val="000000"/>
        </w:rPr>
        <w:t>Проба.</w:t>
      </w:r>
    </w:p>
    <w:p w:rsidR="00244497" w:rsidRDefault="00244497">
      <w:pPr>
        <w:pStyle w:val="1010"/>
        <w:framePr w:w="5294" w:h="9274" w:hRule="exact" w:wrap="none" w:vAnchor="page" w:hAnchor="page" w:x="3316" w:y="3856"/>
        <w:shd w:val="clear" w:color="auto" w:fill="auto"/>
        <w:spacing w:before="0" w:line="242" w:lineRule="exact"/>
        <w:ind w:left="20" w:firstLine="280"/>
      </w:pPr>
      <w:r>
        <w:rPr>
          <w:rStyle w:val="100pt3"/>
          <w:i/>
          <w:iCs/>
          <w:color w:val="000000"/>
        </w:rPr>
        <w:t>Действие первое.</w:t>
      </w:r>
    </w:p>
    <w:p w:rsidR="00244497" w:rsidRDefault="00244497">
      <w:pPr>
        <w:pStyle w:val="1010"/>
        <w:framePr w:w="5294" w:h="9274" w:hRule="exact" w:wrap="none" w:vAnchor="page" w:hAnchor="page" w:x="3316" w:y="3856"/>
        <w:shd w:val="clear" w:color="auto" w:fill="auto"/>
        <w:spacing w:before="0" w:line="242" w:lineRule="exact"/>
        <w:ind w:left="20" w:right="20" w:firstLine="280"/>
      </w:pPr>
      <w:r>
        <w:rPr>
          <w:rStyle w:val="100pt3"/>
          <w:i/>
          <w:iCs/>
          <w:color w:val="000000"/>
        </w:rPr>
        <w:t>Соня - Моторная</w:t>
      </w:r>
      <w:r>
        <w:rPr>
          <w:rStyle w:val="103"/>
          <w:i/>
          <w:iCs/>
          <w:color w:val="000000"/>
        </w:rPr>
        <w:t xml:space="preserve">, </w:t>
      </w:r>
      <w:r>
        <w:rPr>
          <w:rStyle w:val="100pt3"/>
          <w:i/>
          <w:iCs/>
          <w:color w:val="000000"/>
        </w:rPr>
        <w:t>Войницкий</w:t>
      </w:r>
      <w:r>
        <w:rPr>
          <w:rStyle w:val="103"/>
          <w:i/>
          <w:iCs/>
          <w:color w:val="000000"/>
        </w:rPr>
        <w:t xml:space="preserve"> - </w:t>
      </w:r>
      <w:r>
        <w:rPr>
          <w:rStyle w:val="100pt3"/>
          <w:i/>
          <w:iCs/>
          <w:color w:val="000000"/>
        </w:rPr>
        <w:t>Завьялов</w:t>
      </w:r>
      <w:r>
        <w:rPr>
          <w:rStyle w:val="103"/>
          <w:i/>
          <w:iCs/>
          <w:color w:val="000000"/>
        </w:rPr>
        <w:t xml:space="preserve">, </w:t>
      </w:r>
      <w:r>
        <w:rPr>
          <w:rStyle w:val="100pt3"/>
          <w:i/>
          <w:iCs/>
          <w:color w:val="000000"/>
        </w:rPr>
        <w:t>Серебряков - Ку</w:t>
      </w:r>
      <w:r>
        <w:rPr>
          <w:rStyle w:val="100pt3"/>
          <w:i/>
          <w:iCs/>
          <w:color w:val="000000"/>
        </w:rPr>
        <w:softHyphen/>
        <w:t>рышев</w:t>
      </w:r>
      <w:r>
        <w:rPr>
          <w:rStyle w:val="103"/>
          <w:i/>
          <w:iCs/>
          <w:color w:val="000000"/>
        </w:rPr>
        <w:t xml:space="preserve">, </w:t>
      </w:r>
      <w:r>
        <w:rPr>
          <w:rStyle w:val="100pt3"/>
          <w:i/>
          <w:iCs/>
          <w:color w:val="000000"/>
        </w:rPr>
        <w:t>Марина - Щуко</w:t>
      </w:r>
      <w:r>
        <w:rPr>
          <w:rStyle w:val="103"/>
          <w:i/>
          <w:iCs/>
          <w:color w:val="000000"/>
        </w:rPr>
        <w:t xml:space="preserve">, </w:t>
      </w:r>
      <w:r>
        <w:rPr>
          <w:rStyle w:val="100pt3"/>
          <w:i/>
          <w:iCs/>
          <w:color w:val="000000"/>
        </w:rPr>
        <w:t>Телегин</w:t>
      </w:r>
      <w:r>
        <w:rPr>
          <w:rStyle w:val="103"/>
          <w:i/>
          <w:iCs/>
          <w:color w:val="000000"/>
        </w:rPr>
        <w:t xml:space="preserve"> - </w:t>
      </w:r>
      <w:r>
        <w:rPr>
          <w:rStyle w:val="100pt3"/>
          <w:i/>
          <w:iCs/>
          <w:color w:val="000000"/>
        </w:rPr>
        <w:t>Ростовский</w:t>
      </w:r>
      <w:r>
        <w:rPr>
          <w:rStyle w:val="103"/>
          <w:i/>
          <w:iCs/>
          <w:color w:val="000000"/>
        </w:rPr>
        <w:t xml:space="preserve">, </w:t>
      </w:r>
      <w:r>
        <w:rPr>
          <w:rStyle w:val="100pt3"/>
          <w:i/>
          <w:iCs/>
          <w:color w:val="000000"/>
        </w:rPr>
        <w:t>Елена Андре</w:t>
      </w:r>
      <w:r>
        <w:rPr>
          <w:rStyle w:val="100pt3"/>
          <w:i/>
          <w:iCs/>
          <w:color w:val="000000"/>
        </w:rPr>
        <w:softHyphen/>
        <w:t>евна - Раппопорт</w:t>
      </w:r>
      <w:r>
        <w:rPr>
          <w:rStyle w:val="103"/>
          <w:i/>
          <w:iCs/>
          <w:color w:val="000000"/>
        </w:rPr>
        <w:t xml:space="preserve">, </w:t>
      </w:r>
      <w:r>
        <w:rPr>
          <w:rStyle w:val="100pt3"/>
          <w:i/>
          <w:iCs/>
          <w:color w:val="000000"/>
        </w:rPr>
        <w:t>Астров - Семак</w:t>
      </w:r>
      <w:r>
        <w:rPr>
          <w:rStyle w:val="103"/>
          <w:i/>
          <w:iCs/>
          <w:color w:val="000000"/>
        </w:rPr>
        <w:t xml:space="preserve">, </w:t>
      </w:r>
      <w:r>
        <w:rPr>
          <w:rStyle w:val="100pt3"/>
          <w:i/>
          <w:iCs/>
          <w:color w:val="000000"/>
        </w:rPr>
        <w:t>Мария Васильевна - Шес</w:t>
      </w:r>
      <w:r>
        <w:rPr>
          <w:rStyle w:val="100pt3"/>
          <w:i/>
          <w:iCs/>
          <w:color w:val="000000"/>
        </w:rPr>
        <w:softHyphen/>
        <w:t>такова.</w:t>
      </w:r>
    </w:p>
    <w:p w:rsidR="00244497" w:rsidRDefault="00244497">
      <w:pPr>
        <w:pStyle w:val="a6"/>
        <w:framePr w:wrap="none" w:vAnchor="page" w:hAnchor="page" w:x="5783" w:y="13348"/>
        <w:shd w:val="clear" w:color="auto" w:fill="auto"/>
        <w:spacing w:line="130" w:lineRule="exact"/>
        <w:ind w:left="40"/>
      </w:pPr>
      <w:r>
        <w:rPr>
          <w:rStyle w:val="0pt3"/>
          <w:b/>
          <w:bCs/>
          <w:color w:val="000000"/>
        </w:rPr>
        <w:t>291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8" w:y="3306"/>
        <w:shd w:val="clear" w:color="auto" w:fill="auto"/>
        <w:spacing w:line="140" w:lineRule="exact"/>
        <w:ind w:left="40"/>
      </w:pPr>
      <w:r>
        <w:rPr>
          <w:rStyle w:val="26"/>
          <w:b/>
          <w:bCs/>
          <w:i/>
          <w:iCs/>
          <w:color w:val="000000"/>
        </w:rPr>
        <w:t>Лев Додин. Путешествие без конца</w:t>
      </w:r>
    </w:p>
    <w:p w:rsidR="00244497" w:rsidRDefault="00244497">
      <w:pPr>
        <w:pStyle w:val="a4"/>
        <w:framePr w:w="5306" w:h="9267" w:hRule="exact" w:wrap="none" w:vAnchor="page" w:hAnchor="page" w:x="3310" w:y="3831"/>
        <w:shd w:val="clear" w:color="auto" w:fill="auto"/>
        <w:spacing w:before="0" w:after="243" w:line="259" w:lineRule="exact"/>
        <w:ind w:left="20" w:right="20" w:firstLine="280"/>
      </w:pPr>
      <w:r>
        <w:rPr>
          <w:rStyle w:val="11"/>
          <w:color w:val="000000"/>
        </w:rPr>
        <w:t xml:space="preserve">ДОДИН. Тут пауза. «Однако...» Выпил. </w:t>
      </w:r>
      <w:r>
        <w:rPr>
          <w:rStyle w:val="36"/>
          <w:color w:val="000000"/>
        </w:rPr>
        <w:t xml:space="preserve">(За Астрова.) </w:t>
      </w:r>
      <w:r>
        <w:rPr>
          <w:rStyle w:val="11"/>
          <w:color w:val="000000"/>
        </w:rPr>
        <w:t>«Мне пора». Все это чудачество в конце концов. Все это актерство. Написали монолог, я и прочел...</w:t>
      </w:r>
    </w:p>
    <w:p w:rsidR="00244497" w:rsidRDefault="00244497">
      <w:pPr>
        <w:pStyle w:val="1010"/>
        <w:framePr w:w="5306" w:h="9267" w:hRule="exact" w:wrap="none" w:vAnchor="page" w:hAnchor="page" w:x="3310" w:y="3831"/>
        <w:shd w:val="clear" w:color="auto" w:fill="auto"/>
        <w:spacing w:before="0" w:after="203" w:line="180" w:lineRule="exact"/>
        <w:ind w:left="20" w:firstLine="280"/>
      </w:pPr>
      <w:r>
        <w:rPr>
          <w:rStyle w:val="100pt3"/>
          <w:i/>
          <w:iCs/>
          <w:color w:val="000000"/>
        </w:rPr>
        <w:t>Проба.</w:t>
      </w:r>
    </w:p>
    <w:p w:rsidR="00244497" w:rsidRDefault="00244497">
      <w:pPr>
        <w:pStyle w:val="a4"/>
        <w:framePr w:w="5306" w:h="9267" w:hRule="exact" w:wrap="none" w:vAnchor="page" w:hAnchor="page" w:x="3310" w:y="3831"/>
        <w:shd w:val="clear" w:color="auto" w:fill="auto"/>
        <w:spacing w:before="0" w:line="257" w:lineRule="exact"/>
        <w:ind w:left="20" w:firstLine="280"/>
      </w:pPr>
      <w:r>
        <w:rPr>
          <w:rStyle w:val="11"/>
          <w:color w:val="000000"/>
        </w:rPr>
        <w:t>СОНЯ. Опять через месяц?..</w:t>
      </w:r>
    </w:p>
    <w:p w:rsidR="00244497" w:rsidRDefault="00244497">
      <w:pPr>
        <w:pStyle w:val="a4"/>
        <w:framePr w:w="5306" w:h="9267" w:hRule="exact" w:wrap="none" w:vAnchor="page" w:hAnchor="page" w:x="3310" w:y="3831"/>
        <w:shd w:val="clear" w:color="auto" w:fill="auto"/>
        <w:spacing w:before="0" w:after="242" w:line="257" w:lineRule="exact"/>
        <w:ind w:left="20" w:right="20" w:firstLine="280"/>
      </w:pPr>
      <w:r>
        <w:rPr>
          <w:rStyle w:val="11"/>
          <w:color w:val="000000"/>
        </w:rPr>
        <w:t>ДОДИН. Месяц в данном случае — самый маленький срок, потому что потом он не приедет вообще. А так он возвращается сюда каждый месяц. Он и зимой при</w:t>
      </w:r>
      <w:r>
        <w:rPr>
          <w:rStyle w:val="11"/>
          <w:color w:val="000000"/>
        </w:rPr>
        <w:softHyphen/>
        <w:t>езжал, приезжал и работал. Каждый месяц у него здесь был свой стол.</w:t>
      </w:r>
    </w:p>
    <w:p w:rsidR="00244497" w:rsidRDefault="00244497">
      <w:pPr>
        <w:pStyle w:val="1010"/>
        <w:framePr w:w="5306" w:h="9267" w:hRule="exact" w:wrap="none" w:vAnchor="page" w:hAnchor="page" w:x="3310" w:y="3831"/>
        <w:shd w:val="clear" w:color="auto" w:fill="auto"/>
        <w:spacing w:before="0" w:after="207" w:line="180" w:lineRule="exact"/>
        <w:ind w:left="20" w:firstLine="280"/>
      </w:pPr>
      <w:r>
        <w:rPr>
          <w:rStyle w:val="100pt3"/>
          <w:i/>
          <w:iCs/>
          <w:color w:val="000000"/>
        </w:rPr>
        <w:t>Проба.</w:t>
      </w:r>
    </w:p>
    <w:p w:rsidR="00244497" w:rsidRDefault="00244497">
      <w:pPr>
        <w:pStyle w:val="a4"/>
        <w:framePr w:w="5306" w:h="9267" w:hRule="exact" w:wrap="none" w:vAnchor="page" w:hAnchor="page" w:x="3310" w:y="3831"/>
        <w:shd w:val="clear" w:color="auto" w:fill="auto"/>
        <w:spacing w:before="0" w:line="254" w:lineRule="exact"/>
        <w:ind w:left="20" w:right="20" w:firstLine="280"/>
      </w:pPr>
      <w:r>
        <w:rPr>
          <w:rStyle w:val="11"/>
          <w:color w:val="000000"/>
        </w:rPr>
        <w:t>ЕЛЕНА АНДРЕЕВНА. Нужно было вам раздра</w:t>
      </w:r>
      <w:r>
        <w:rPr>
          <w:rStyle w:val="11"/>
          <w:color w:val="000000"/>
        </w:rPr>
        <w:softHyphen/>
        <w:t xml:space="preserve">жать Марию Васильевну, говорить о </w:t>
      </w:r>
      <w:r>
        <w:rPr>
          <w:rStyle w:val="36"/>
          <w:color w:val="000000"/>
          <w:lang w:val="en-US" w:eastAsia="en-US"/>
        </w:rPr>
        <w:t>perpetuum mo</w:t>
      </w:r>
      <w:r>
        <w:rPr>
          <w:rStyle w:val="36"/>
          <w:color w:val="000000"/>
          <w:lang w:val="en-US" w:eastAsia="en-US"/>
        </w:rPr>
        <w:softHyphen/>
        <w:t>bile</w:t>
      </w:r>
      <w:r>
        <w:rPr>
          <w:rStyle w:val="11"/>
          <w:color w:val="000000"/>
        </w:rPr>
        <w:t>1</w:t>
      </w:r>
    </w:p>
    <w:p w:rsidR="00244497" w:rsidRDefault="00244497">
      <w:pPr>
        <w:pStyle w:val="a4"/>
        <w:framePr w:w="5306" w:h="9267" w:hRule="exact" w:wrap="none" w:vAnchor="page" w:hAnchor="page" w:x="3310" w:y="3831"/>
        <w:shd w:val="clear" w:color="auto" w:fill="auto"/>
        <w:spacing w:before="0" w:line="254" w:lineRule="exact"/>
        <w:ind w:left="20" w:right="20" w:firstLine="280"/>
      </w:pPr>
      <w:r>
        <w:rPr>
          <w:rStyle w:val="11"/>
          <w:color w:val="000000"/>
        </w:rPr>
        <w:t xml:space="preserve">ДОДИН </w:t>
      </w:r>
      <w:r>
        <w:rPr>
          <w:rStyle w:val="36"/>
          <w:color w:val="000000"/>
        </w:rPr>
        <w:t>(Раппопорт).</w:t>
      </w:r>
      <w:r>
        <w:rPr>
          <w:rStyle w:val="11"/>
          <w:color w:val="000000"/>
        </w:rPr>
        <w:t xml:space="preserve"> Она не лекцию ему читает. Вы сами говорили, что они как старые приятели разго</w:t>
      </w:r>
      <w:r>
        <w:rPr>
          <w:rStyle w:val="11"/>
          <w:color w:val="000000"/>
        </w:rPr>
        <w:softHyphen/>
        <w:t xml:space="preserve">варивают. </w:t>
      </w:r>
      <w:r>
        <w:rPr>
          <w:rStyle w:val="36"/>
          <w:color w:val="000000"/>
        </w:rPr>
        <w:t>(За Елену Андреевну.)</w:t>
      </w:r>
      <w:r>
        <w:rPr>
          <w:rStyle w:val="11"/>
          <w:color w:val="000000"/>
        </w:rPr>
        <w:t xml:space="preserve"> А вы, Иван Петрович, вели себя невозможно. Ну зачем вам надо было все на</w:t>
      </w:r>
      <w:r>
        <w:rPr>
          <w:rStyle w:val="11"/>
          <w:color w:val="000000"/>
        </w:rPr>
        <w:softHyphen/>
        <w:t>чинать? Ведь все то же самое... Они разговаривают, как люди, больные одной болезнью.</w:t>
      </w:r>
    </w:p>
    <w:p w:rsidR="00244497" w:rsidRDefault="00244497">
      <w:pPr>
        <w:pStyle w:val="a4"/>
        <w:framePr w:w="5306" w:h="9267" w:hRule="exact" w:wrap="none" w:vAnchor="page" w:hAnchor="page" w:x="3310" w:y="3831"/>
        <w:shd w:val="clear" w:color="auto" w:fill="auto"/>
        <w:spacing w:before="0" w:line="254" w:lineRule="exact"/>
        <w:ind w:left="20" w:firstLine="280"/>
      </w:pPr>
      <w:r>
        <w:rPr>
          <w:rStyle w:val="11"/>
          <w:color w:val="000000"/>
        </w:rPr>
        <w:t>ВОЙНИЦКИЙ. Но если я его ненавижу!</w:t>
      </w:r>
    </w:p>
    <w:p w:rsidR="00244497" w:rsidRDefault="00244497">
      <w:pPr>
        <w:pStyle w:val="a4"/>
        <w:framePr w:w="5306" w:h="9267" w:hRule="exact" w:wrap="none" w:vAnchor="page" w:hAnchor="page" w:x="3310" w:y="3831"/>
        <w:shd w:val="clear" w:color="auto" w:fill="auto"/>
        <w:spacing w:before="0" w:line="254" w:lineRule="exact"/>
        <w:ind w:left="20" w:right="20" w:firstLine="280"/>
      </w:pPr>
      <w:r>
        <w:rPr>
          <w:rStyle w:val="11"/>
          <w:color w:val="000000"/>
        </w:rPr>
        <w:t xml:space="preserve">ДОДИН </w:t>
      </w:r>
      <w:r>
        <w:rPr>
          <w:rStyle w:val="36"/>
          <w:color w:val="000000"/>
        </w:rPr>
        <w:t>(за Елену Андреевну).</w:t>
      </w:r>
      <w:r>
        <w:rPr>
          <w:rStyle w:val="11"/>
          <w:color w:val="000000"/>
        </w:rPr>
        <w:t xml:space="preserve"> «Ненавидеть Александ</w:t>
      </w:r>
      <w:r>
        <w:rPr>
          <w:rStyle w:val="11"/>
          <w:color w:val="000000"/>
        </w:rPr>
        <w:softHyphen/>
        <w:t>ра не за что, он такой же, как все». Она говорит не о Войницком, а о себе.</w:t>
      </w:r>
    </w:p>
    <w:p w:rsidR="00244497" w:rsidRDefault="00244497">
      <w:pPr>
        <w:pStyle w:val="a4"/>
        <w:framePr w:w="5306" w:h="9267" w:hRule="exact" w:wrap="none" w:vAnchor="page" w:hAnchor="page" w:x="3310" w:y="3831"/>
        <w:shd w:val="clear" w:color="auto" w:fill="auto"/>
        <w:spacing w:before="0" w:line="254" w:lineRule="exact"/>
        <w:ind w:left="20" w:firstLine="280"/>
      </w:pPr>
      <w:r>
        <w:rPr>
          <w:rStyle w:val="11"/>
          <w:color w:val="000000"/>
        </w:rPr>
        <w:t>РАППОПОРТ. Не хуже вас.</w:t>
      </w:r>
    </w:p>
    <w:p w:rsidR="00244497" w:rsidRDefault="00244497">
      <w:pPr>
        <w:pStyle w:val="a4"/>
        <w:framePr w:w="5306" w:h="9267" w:hRule="exact" w:wrap="none" w:vAnchor="page" w:hAnchor="page" w:x="3310" w:y="3831"/>
        <w:shd w:val="clear" w:color="auto" w:fill="auto"/>
        <w:spacing w:before="0" w:line="254" w:lineRule="exact"/>
        <w:ind w:left="20" w:right="20" w:firstLine="280"/>
      </w:pPr>
      <w:r>
        <w:rPr>
          <w:rStyle w:val="11"/>
          <w:color w:val="000000"/>
        </w:rPr>
        <w:t>ВОЙНИЦКИЙ. «Если бы вы могли видеть свое лицо, свои движения...»</w:t>
      </w:r>
    </w:p>
    <w:p w:rsidR="00244497" w:rsidRDefault="00244497">
      <w:pPr>
        <w:pStyle w:val="a4"/>
        <w:framePr w:w="5306" w:h="9267" w:hRule="exact" w:wrap="none" w:vAnchor="page" w:hAnchor="page" w:x="3310" w:y="3831"/>
        <w:shd w:val="clear" w:color="auto" w:fill="auto"/>
        <w:spacing w:before="0" w:line="254" w:lineRule="exact"/>
        <w:ind w:left="20" w:right="20" w:firstLine="280"/>
      </w:pPr>
      <w:r>
        <w:rPr>
          <w:rStyle w:val="11"/>
          <w:color w:val="000000"/>
        </w:rPr>
        <w:t>ДОДИН. Это тоже не новая тема, а продолжается та же самая. Тот же самый приятельский разговор, то</w:t>
      </w:r>
      <w:r>
        <w:rPr>
          <w:rStyle w:val="11"/>
          <w:color w:val="000000"/>
        </w:rPr>
        <w:softHyphen/>
        <w:t>гда я понимаю, почему она слушает его.</w:t>
      </w:r>
    </w:p>
    <w:p w:rsidR="00244497" w:rsidRDefault="00244497">
      <w:pPr>
        <w:pStyle w:val="a4"/>
        <w:framePr w:w="5306" w:h="9267" w:hRule="exact" w:wrap="none" w:vAnchor="page" w:hAnchor="page" w:x="3310" w:y="3831"/>
        <w:shd w:val="clear" w:color="auto" w:fill="auto"/>
        <w:spacing w:before="0" w:line="254" w:lineRule="exact"/>
        <w:ind w:left="20" w:firstLine="280"/>
      </w:pPr>
      <w:r>
        <w:rPr>
          <w:rStyle w:val="11"/>
          <w:color w:val="000000"/>
        </w:rPr>
        <w:t>РАППОПОРТ. Потому что это не приставание...</w:t>
      </w:r>
    </w:p>
    <w:p w:rsidR="00244497" w:rsidRDefault="00244497">
      <w:pPr>
        <w:pStyle w:val="a4"/>
        <w:framePr w:w="5306" w:h="9267" w:hRule="exact" w:wrap="none" w:vAnchor="page" w:hAnchor="page" w:x="3310" w:y="3831"/>
        <w:shd w:val="clear" w:color="auto" w:fill="auto"/>
        <w:spacing w:before="0" w:line="254" w:lineRule="exact"/>
        <w:ind w:left="20" w:firstLine="280"/>
      </w:pPr>
      <w:r>
        <w:rPr>
          <w:rStyle w:val="11"/>
          <w:color w:val="000000"/>
        </w:rPr>
        <w:t>ДОДИН. Да, да. Очень важно это нащупать.</w:t>
      </w:r>
    </w:p>
    <w:p w:rsidR="00244497" w:rsidRDefault="00244497">
      <w:pPr>
        <w:pStyle w:val="a6"/>
        <w:framePr w:wrap="none" w:vAnchor="page" w:hAnchor="page" w:x="5782" w:y="13343"/>
        <w:shd w:val="clear" w:color="auto" w:fill="auto"/>
        <w:spacing w:line="130" w:lineRule="exact"/>
        <w:ind w:left="40"/>
      </w:pPr>
      <w:r>
        <w:rPr>
          <w:rStyle w:val="0pt3"/>
          <w:b/>
          <w:bCs/>
          <w:color w:val="000000"/>
        </w:rPr>
        <w:t>292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03" w:y="3308"/>
        <w:shd w:val="clear" w:color="auto" w:fill="auto"/>
        <w:spacing w:line="130" w:lineRule="exact"/>
        <w:ind w:left="20"/>
      </w:pPr>
      <w:r>
        <w:rPr>
          <w:rStyle w:val="33"/>
          <w:b/>
          <w:bCs/>
          <w:color w:val="000000"/>
        </w:rPr>
        <w:t>Репетиции спектакля «Дядя Ваня»</w:t>
      </w:r>
    </w:p>
    <w:p w:rsidR="00244497" w:rsidRDefault="00244497">
      <w:pPr>
        <w:pStyle w:val="1010"/>
        <w:framePr w:w="5282" w:h="9285" w:hRule="exact" w:wrap="none" w:vAnchor="page" w:hAnchor="page" w:x="3322" w:y="3848"/>
        <w:shd w:val="clear" w:color="auto" w:fill="auto"/>
        <w:spacing w:before="0" w:after="204" w:line="180" w:lineRule="exact"/>
        <w:ind w:firstLine="280"/>
      </w:pPr>
      <w:r>
        <w:rPr>
          <w:rStyle w:val="100pt3"/>
          <w:i/>
          <w:iCs/>
          <w:color w:val="000000"/>
        </w:rPr>
        <w:t>Проба.</w:t>
      </w:r>
    </w:p>
    <w:p w:rsidR="00244497" w:rsidRDefault="00244497">
      <w:pPr>
        <w:pStyle w:val="a4"/>
        <w:framePr w:w="5282" w:h="9285" w:hRule="exact" w:wrap="none" w:vAnchor="page" w:hAnchor="page" w:x="3322" w:y="3848"/>
        <w:shd w:val="clear" w:color="auto" w:fill="auto"/>
        <w:spacing w:before="0" w:line="252" w:lineRule="exact"/>
        <w:ind w:firstLine="280"/>
      </w:pPr>
      <w:r>
        <w:rPr>
          <w:rStyle w:val="11"/>
          <w:color w:val="000000"/>
        </w:rPr>
        <w:t>ЕЛЕНА АНДРЕЕВНА. Ненавидеть Александра не за что...</w:t>
      </w:r>
    </w:p>
    <w:p w:rsidR="00244497" w:rsidRDefault="00244497">
      <w:pPr>
        <w:pStyle w:val="a4"/>
        <w:framePr w:w="5282" w:h="9285" w:hRule="exact" w:wrap="none" w:vAnchor="page" w:hAnchor="page" w:x="3322" w:y="3848"/>
        <w:shd w:val="clear" w:color="auto" w:fill="auto"/>
        <w:spacing w:before="0" w:after="298" w:line="252" w:lineRule="exact"/>
        <w:ind w:firstLine="280"/>
      </w:pPr>
      <w:r>
        <w:rPr>
          <w:rStyle w:val="11"/>
          <w:color w:val="000000"/>
        </w:rPr>
        <w:t>ДОДИН (</w:t>
      </w:r>
      <w:r>
        <w:rPr>
          <w:rStyle w:val="36"/>
          <w:color w:val="000000"/>
        </w:rPr>
        <w:t>Раппопорт</w:t>
      </w:r>
      <w:r>
        <w:rPr>
          <w:rStyle w:val="11"/>
          <w:color w:val="000000"/>
        </w:rPr>
        <w:t>). Только еще больше о себе го</w:t>
      </w:r>
      <w:r>
        <w:rPr>
          <w:rStyle w:val="11"/>
          <w:color w:val="000000"/>
        </w:rPr>
        <w:softHyphen/>
        <w:t>ворила бы.</w:t>
      </w:r>
    </w:p>
    <w:p w:rsidR="00244497" w:rsidRDefault="00244497">
      <w:pPr>
        <w:pStyle w:val="1010"/>
        <w:framePr w:w="5282" w:h="9285" w:hRule="exact" w:wrap="none" w:vAnchor="page" w:hAnchor="page" w:x="3322" w:y="3848"/>
        <w:shd w:val="clear" w:color="auto" w:fill="auto"/>
        <w:spacing w:before="0" w:after="186" w:line="180" w:lineRule="exact"/>
        <w:ind w:firstLine="280"/>
      </w:pPr>
      <w:r>
        <w:rPr>
          <w:rStyle w:val="100pt3"/>
          <w:i/>
          <w:iCs/>
          <w:color w:val="000000"/>
        </w:rPr>
        <w:t>Проба.</w:t>
      </w:r>
    </w:p>
    <w:p w:rsidR="00244497" w:rsidRDefault="00244497">
      <w:pPr>
        <w:pStyle w:val="a4"/>
        <w:framePr w:w="5282" w:h="9285" w:hRule="exact" w:wrap="none" w:vAnchor="page" w:hAnchor="page" w:x="3322" w:y="3848"/>
        <w:shd w:val="clear" w:color="auto" w:fill="auto"/>
        <w:spacing w:before="0"/>
        <w:ind w:firstLine="280"/>
      </w:pPr>
      <w:r>
        <w:rPr>
          <w:rStyle w:val="11"/>
          <w:color w:val="000000"/>
        </w:rPr>
        <w:t>ВОЙНИЦКИЙ. Если бы вы могли видеть свое лицо...</w:t>
      </w:r>
    </w:p>
    <w:p w:rsidR="00244497" w:rsidRDefault="00244497">
      <w:pPr>
        <w:pStyle w:val="a4"/>
        <w:framePr w:w="5282" w:h="9285" w:hRule="exact" w:wrap="none" w:vAnchor="page" w:hAnchor="page" w:x="3322" w:y="3848"/>
        <w:shd w:val="clear" w:color="auto" w:fill="auto"/>
        <w:spacing w:before="0"/>
        <w:ind w:firstLine="280"/>
      </w:pPr>
      <w:r>
        <w:rPr>
          <w:rStyle w:val="11"/>
          <w:color w:val="000000"/>
        </w:rPr>
        <w:t xml:space="preserve">ДОДИН. «Если бы вы могли видеть свое лицо...» Это не новая тема. </w:t>
      </w:r>
      <w:r>
        <w:rPr>
          <w:rStyle w:val="36"/>
          <w:color w:val="000000"/>
        </w:rPr>
        <w:t>(За Елену Андреевну.)</w:t>
      </w:r>
      <w:r>
        <w:rPr>
          <w:rStyle w:val="11"/>
          <w:color w:val="000000"/>
        </w:rPr>
        <w:t xml:space="preserve"> «Не хуже вас». </w:t>
      </w:r>
      <w:r>
        <w:rPr>
          <w:rStyle w:val="36"/>
          <w:color w:val="000000"/>
        </w:rPr>
        <w:t>(За Войницкого.)</w:t>
      </w:r>
      <w:r>
        <w:rPr>
          <w:rStyle w:val="11"/>
          <w:color w:val="000000"/>
        </w:rPr>
        <w:t xml:space="preserve"> «Если бы вы могли видеть свое лицо», свои волосы, свои губы, боже мой, до чего вам скучно жить!..</w:t>
      </w:r>
    </w:p>
    <w:p w:rsidR="00244497" w:rsidRDefault="00244497">
      <w:pPr>
        <w:pStyle w:val="a4"/>
        <w:framePr w:w="5282" w:h="9285" w:hRule="exact" w:wrap="none" w:vAnchor="page" w:hAnchor="page" w:x="3322" w:y="3848"/>
        <w:shd w:val="clear" w:color="auto" w:fill="auto"/>
        <w:spacing w:before="0"/>
        <w:ind w:firstLine="280"/>
      </w:pPr>
      <w:r>
        <w:rPr>
          <w:rStyle w:val="11"/>
          <w:color w:val="000000"/>
        </w:rPr>
        <w:t>РАППОПОРТ. Да, скучно.</w:t>
      </w:r>
    </w:p>
    <w:p w:rsidR="00244497" w:rsidRDefault="00244497">
      <w:pPr>
        <w:pStyle w:val="a4"/>
        <w:framePr w:w="5282" w:h="9285" w:hRule="exact" w:wrap="none" w:vAnchor="page" w:hAnchor="page" w:x="3322" w:y="3848"/>
        <w:shd w:val="clear" w:color="auto" w:fill="auto"/>
        <w:spacing w:before="0"/>
        <w:ind w:firstLine="280"/>
      </w:pPr>
      <w:r>
        <w:rPr>
          <w:rStyle w:val="15pt"/>
          <w:color w:val="000000"/>
        </w:rPr>
        <w:t xml:space="preserve">додин </w:t>
      </w:r>
      <w:r>
        <w:rPr>
          <w:rStyle w:val="36"/>
          <w:color w:val="000000"/>
        </w:rPr>
        <w:t>(за Войницкого).</w:t>
      </w:r>
      <w:r>
        <w:rPr>
          <w:rStyle w:val="11"/>
          <w:color w:val="000000"/>
        </w:rPr>
        <w:t xml:space="preserve"> Ну так сделайте хоть что- нибудь. Ну, вспорхните. Ну, я видел, — вам Астров нра</w:t>
      </w:r>
      <w:r>
        <w:rPr>
          <w:rStyle w:val="11"/>
          <w:color w:val="000000"/>
        </w:rPr>
        <w:softHyphen/>
        <w:t>вится, ну обнимете Астрова, черт возьми! Ну посмотри</w:t>
      </w:r>
      <w:r>
        <w:rPr>
          <w:rStyle w:val="11"/>
          <w:color w:val="000000"/>
        </w:rPr>
        <w:softHyphen/>
        <w:t>те на меня. Мне сорок семь лет, я намного моложе ва</w:t>
      </w:r>
      <w:r>
        <w:rPr>
          <w:rStyle w:val="11"/>
          <w:color w:val="000000"/>
        </w:rPr>
        <w:softHyphen/>
        <w:t>шего профессора, мужа, так сказать.</w:t>
      </w:r>
    </w:p>
    <w:p w:rsidR="00244497" w:rsidRDefault="00244497">
      <w:pPr>
        <w:pStyle w:val="a4"/>
        <w:framePr w:w="5282" w:h="9285" w:hRule="exact" w:wrap="none" w:vAnchor="page" w:hAnchor="page" w:x="3322" w:y="3848"/>
        <w:shd w:val="clear" w:color="auto" w:fill="auto"/>
        <w:spacing w:before="0"/>
        <w:ind w:firstLine="280"/>
      </w:pPr>
      <w:r>
        <w:rPr>
          <w:rStyle w:val="11"/>
          <w:color w:val="000000"/>
        </w:rPr>
        <w:t>РАППОПОРТ. Оставьте профессора. Можно же по</w:t>
      </w:r>
      <w:r>
        <w:rPr>
          <w:rStyle w:val="11"/>
          <w:color w:val="000000"/>
        </w:rPr>
        <w:softHyphen/>
        <w:t>жалеть кого-нибудь, что вы только о себе все время? Почему вас так задевает, что есть женщина, которая ко</w:t>
      </w:r>
      <w:r>
        <w:rPr>
          <w:rStyle w:val="11"/>
          <w:color w:val="000000"/>
        </w:rPr>
        <w:softHyphen/>
        <w:t>му-то верна? Почему вы все время об этом говорите?</w:t>
      </w:r>
    </w:p>
    <w:p w:rsidR="00244497" w:rsidRDefault="00244497">
      <w:pPr>
        <w:pStyle w:val="a4"/>
        <w:framePr w:w="5282" w:h="9285" w:hRule="exact" w:wrap="none" w:vAnchor="page" w:hAnchor="page" w:x="3322" w:y="3848"/>
        <w:shd w:val="clear" w:color="auto" w:fill="auto"/>
        <w:spacing w:before="0"/>
        <w:ind w:firstLine="280"/>
      </w:pPr>
      <w:r>
        <w:rPr>
          <w:rStyle w:val="11"/>
          <w:color w:val="000000"/>
        </w:rPr>
        <w:t xml:space="preserve">ДОДИН </w:t>
      </w:r>
      <w:r>
        <w:rPr>
          <w:rStyle w:val="36"/>
          <w:color w:val="000000"/>
        </w:rPr>
        <w:t>(за Войницкого).</w:t>
      </w:r>
      <w:r>
        <w:rPr>
          <w:rStyle w:val="11"/>
          <w:color w:val="000000"/>
        </w:rPr>
        <w:t xml:space="preserve"> «Не люблю я этой филосо</w:t>
      </w:r>
      <w:r>
        <w:rPr>
          <w:rStyle w:val="11"/>
          <w:color w:val="000000"/>
        </w:rPr>
        <w:softHyphen/>
        <w:t>фии!»</w:t>
      </w:r>
    </w:p>
    <w:p w:rsidR="00244497" w:rsidRDefault="00244497">
      <w:pPr>
        <w:pStyle w:val="a4"/>
        <w:framePr w:w="5282" w:h="9285" w:hRule="exact" w:wrap="none" w:vAnchor="page" w:hAnchor="page" w:x="3322" w:y="3848"/>
        <w:shd w:val="clear" w:color="auto" w:fill="auto"/>
        <w:spacing w:before="0"/>
        <w:ind w:firstLine="280"/>
      </w:pPr>
      <w:r>
        <w:rPr>
          <w:rStyle w:val="11"/>
          <w:color w:val="000000"/>
        </w:rPr>
        <w:t>РАППОПОРТ. Потому что есть человек, которого что-то еще увлекает, кроме чужих жен! Поглядите, ка</w:t>
      </w:r>
      <w:r>
        <w:rPr>
          <w:rStyle w:val="11"/>
          <w:color w:val="000000"/>
        </w:rPr>
        <w:softHyphen/>
        <w:t>кое у него лицо, в него даже Соня влюблена! Это же видно, «и я ее понимаю» прекрасно!</w:t>
      </w:r>
    </w:p>
    <w:p w:rsidR="00244497" w:rsidRDefault="00244497">
      <w:pPr>
        <w:pStyle w:val="a4"/>
        <w:framePr w:w="5282" w:h="9285" w:hRule="exact" w:wrap="none" w:vAnchor="page" w:hAnchor="page" w:x="3322" w:y="3848"/>
        <w:shd w:val="clear" w:color="auto" w:fill="auto"/>
        <w:spacing w:before="0"/>
        <w:ind w:firstLine="280"/>
      </w:pPr>
      <w:r>
        <w:rPr>
          <w:rStyle w:val="11"/>
          <w:color w:val="000000"/>
        </w:rPr>
        <w:t xml:space="preserve">ДОДИН </w:t>
      </w:r>
      <w:r>
        <w:rPr>
          <w:rStyle w:val="36"/>
          <w:color w:val="000000"/>
        </w:rPr>
        <w:t>(за Войницкого).</w:t>
      </w:r>
      <w:r>
        <w:rPr>
          <w:rStyle w:val="11"/>
          <w:color w:val="000000"/>
        </w:rPr>
        <w:t xml:space="preserve"> А-а-а! Есть, значит!</w:t>
      </w:r>
    </w:p>
    <w:p w:rsidR="00244497" w:rsidRDefault="00244497">
      <w:pPr>
        <w:pStyle w:val="a4"/>
        <w:framePr w:w="5282" w:h="9285" w:hRule="exact" w:wrap="none" w:vAnchor="page" w:hAnchor="page" w:x="3322" w:y="3848"/>
        <w:shd w:val="clear" w:color="auto" w:fill="auto"/>
        <w:spacing w:before="0"/>
        <w:ind w:firstLine="280"/>
      </w:pPr>
      <w:r>
        <w:rPr>
          <w:rStyle w:val="11"/>
          <w:color w:val="000000"/>
        </w:rPr>
        <w:t>РАППОПОРТ. Но это еще ничего не значит.</w:t>
      </w:r>
    </w:p>
    <w:p w:rsidR="00244497" w:rsidRDefault="00244497">
      <w:pPr>
        <w:pStyle w:val="a4"/>
        <w:framePr w:w="5282" w:h="9285" w:hRule="exact" w:wrap="none" w:vAnchor="page" w:hAnchor="page" w:x="3322" w:y="3848"/>
        <w:shd w:val="clear" w:color="auto" w:fill="auto"/>
        <w:spacing w:before="0"/>
        <w:ind w:firstLine="280"/>
      </w:pPr>
      <w:r>
        <w:rPr>
          <w:rStyle w:val="11"/>
          <w:color w:val="000000"/>
        </w:rPr>
        <w:t xml:space="preserve">ДОДИН </w:t>
      </w:r>
      <w:r>
        <w:rPr>
          <w:rStyle w:val="36"/>
          <w:color w:val="000000"/>
        </w:rPr>
        <w:t>(Раппопорт).</w:t>
      </w:r>
      <w:r>
        <w:rPr>
          <w:rStyle w:val="11"/>
          <w:color w:val="000000"/>
        </w:rPr>
        <w:t xml:space="preserve"> Играй дальше.</w:t>
      </w:r>
    </w:p>
    <w:p w:rsidR="00244497" w:rsidRDefault="00244497">
      <w:pPr>
        <w:pStyle w:val="a4"/>
        <w:framePr w:w="5282" w:h="9285" w:hRule="exact" w:wrap="none" w:vAnchor="page" w:hAnchor="page" w:x="3322" w:y="3848"/>
        <w:shd w:val="clear" w:color="auto" w:fill="auto"/>
        <w:spacing w:before="0"/>
        <w:ind w:firstLine="280"/>
      </w:pPr>
      <w:r>
        <w:rPr>
          <w:rStyle w:val="11"/>
          <w:color w:val="000000"/>
        </w:rPr>
        <w:t>РАППОПОРТ. Я хотела бы с ним познакомиться по</w:t>
      </w:r>
      <w:r>
        <w:rPr>
          <w:rStyle w:val="11"/>
          <w:color w:val="000000"/>
        </w:rPr>
        <w:softHyphen/>
        <w:t>ближе, поговорить. Я застенчива, я не могу.</w:t>
      </w:r>
    </w:p>
    <w:p w:rsidR="00244497" w:rsidRDefault="00244497">
      <w:pPr>
        <w:pStyle w:val="a6"/>
        <w:framePr w:wrap="none" w:vAnchor="page" w:hAnchor="page" w:x="5787" w:y="13330"/>
        <w:shd w:val="clear" w:color="auto" w:fill="auto"/>
        <w:spacing w:line="130" w:lineRule="exact"/>
        <w:ind w:left="40"/>
      </w:pPr>
      <w:r>
        <w:rPr>
          <w:rStyle w:val="0pt3"/>
          <w:b/>
          <w:bCs/>
          <w:color w:val="000000"/>
        </w:rPr>
        <w:t>293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2" w:y="3302"/>
        <w:shd w:val="clear" w:color="auto" w:fill="auto"/>
        <w:spacing w:line="140" w:lineRule="exact"/>
        <w:ind w:left="40"/>
      </w:pPr>
      <w:r>
        <w:rPr>
          <w:rStyle w:val="26"/>
          <w:b/>
          <w:bCs/>
          <w:i/>
          <w:iCs/>
          <w:color w:val="000000"/>
        </w:rPr>
        <w:t>Лев Додин. Путешествие без конца</w:t>
      </w:r>
    </w:p>
    <w:p w:rsidR="00244497" w:rsidRDefault="00244497">
      <w:pPr>
        <w:pStyle w:val="1010"/>
        <w:framePr w:w="5299" w:h="9363" w:hRule="exact" w:wrap="none" w:vAnchor="page" w:hAnchor="page" w:x="3313" w:y="3778"/>
        <w:shd w:val="clear" w:color="auto" w:fill="auto"/>
        <w:spacing w:before="0" w:line="259" w:lineRule="exact"/>
        <w:ind w:left="20" w:firstLine="280"/>
      </w:pPr>
      <w:r>
        <w:rPr>
          <w:rStyle w:val="103"/>
          <w:i/>
          <w:iCs/>
          <w:color w:val="000000"/>
        </w:rPr>
        <w:t xml:space="preserve">ДОДИН </w:t>
      </w:r>
      <w:r>
        <w:rPr>
          <w:rStyle w:val="100pt3"/>
          <w:i/>
          <w:iCs/>
          <w:color w:val="000000"/>
        </w:rPr>
        <w:t>(за Войницкого</w:t>
      </w:r>
      <w:r>
        <w:rPr>
          <w:rStyle w:val="103"/>
          <w:i/>
          <w:iCs/>
          <w:color w:val="000000"/>
        </w:rPr>
        <w:t xml:space="preserve">, </w:t>
      </w:r>
      <w:r>
        <w:rPr>
          <w:rStyle w:val="100pt3"/>
          <w:i/>
          <w:iCs/>
          <w:color w:val="000000"/>
        </w:rPr>
        <w:t>смеется).</w:t>
      </w:r>
      <w:r>
        <w:rPr>
          <w:rStyle w:val="103"/>
          <w:i/>
          <w:iCs/>
          <w:color w:val="000000"/>
        </w:rPr>
        <w:t xml:space="preserve"> А-аха-ха!..</w:t>
      </w:r>
    </w:p>
    <w:p w:rsidR="00244497" w:rsidRDefault="00244497">
      <w:pPr>
        <w:pStyle w:val="a4"/>
        <w:framePr w:w="5299" w:h="9363" w:hRule="exact" w:wrap="none" w:vAnchor="page" w:hAnchor="page" w:x="3313" w:y="3778"/>
        <w:shd w:val="clear" w:color="auto" w:fill="auto"/>
        <w:spacing w:before="0" w:line="259" w:lineRule="exact"/>
        <w:ind w:left="20" w:right="20" w:firstLine="280"/>
      </w:pPr>
      <w:r>
        <w:rPr>
          <w:rStyle w:val="11"/>
          <w:color w:val="000000"/>
        </w:rPr>
        <w:t>РАППОПОРТ. «Вероятно, Иван Петрович, оттого мы с вами такие друзья...»</w:t>
      </w:r>
    </w:p>
    <w:p w:rsidR="00244497" w:rsidRDefault="00244497">
      <w:pPr>
        <w:pStyle w:val="a4"/>
        <w:framePr w:w="5299" w:h="9363" w:hRule="exact" w:wrap="none" w:vAnchor="page" w:hAnchor="page" w:x="3313" w:y="3778"/>
        <w:shd w:val="clear" w:color="auto" w:fill="auto"/>
        <w:spacing w:before="0" w:line="259" w:lineRule="exact"/>
        <w:ind w:left="20" w:right="20" w:firstLine="280"/>
      </w:pPr>
      <w:r>
        <w:rPr>
          <w:rStyle w:val="11"/>
          <w:color w:val="000000"/>
        </w:rPr>
        <w:t xml:space="preserve">ДОДИН </w:t>
      </w:r>
      <w:r>
        <w:rPr>
          <w:rStyle w:val="36"/>
          <w:color w:val="000000"/>
        </w:rPr>
        <w:t>(Раппопорт).</w:t>
      </w:r>
      <w:r>
        <w:rPr>
          <w:rStyle w:val="11"/>
          <w:color w:val="000000"/>
        </w:rPr>
        <w:t xml:space="preserve"> Начала правильно, какой-то момент по живому вела, потом опять в элегию перешла.</w:t>
      </w:r>
    </w:p>
    <w:p w:rsidR="00244497" w:rsidRDefault="00244497">
      <w:pPr>
        <w:pStyle w:val="a4"/>
        <w:framePr w:w="5299" w:h="9363" w:hRule="exact" w:wrap="none" w:vAnchor="page" w:hAnchor="page" w:x="3313" w:y="3778"/>
        <w:shd w:val="clear" w:color="auto" w:fill="auto"/>
        <w:spacing w:before="0" w:line="259" w:lineRule="exact"/>
        <w:ind w:left="20" w:right="20" w:firstLine="280"/>
      </w:pPr>
      <w:r>
        <w:rPr>
          <w:rStyle w:val="11"/>
          <w:color w:val="000000"/>
        </w:rPr>
        <w:t>РАППОПОРТ. «Вероятно, Иван Петрович, оттого мы с вами такие друзья, что оба мы нудные, скучные люди! Нудные!» Поэтому нам с вами есть о чем погово</w:t>
      </w:r>
      <w:r>
        <w:rPr>
          <w:rStyle w:val="11"/>
          <w:color w:val="000000"/>
        </w:rPr>
        <w:softHyphen/>
        <w:t>рить.</w:t>
      </w:r>
    </w:p>
    <w:p w:rsidR="00244497" w:rsidRDefault="00244497">
      <w:pPr>
        <w:pStyle w:val="a4"/>
        <w:framePr w:w="5299" w:h="9363" w:hRule="exact" w:wrap="none" w:vAnchor="page" w:hAnchor="page" w:x="3313" w:y="3778"/>
        <w:shd w:val="clear" w:color="auto" w:fill="auto"/>
        <w:spacing w:before="0" w:line="259" w:lineRule="exact"/>
        <w:ind w:left="20" w:right="20" w:firstLine="280"/>
      </w:pPr>
      <w:r>
        <w:rPr>
          <w:rStyle w:val="11"/>
          <w:color w:val="000000"/>
        </w:rPr>
        <w:t xml:space="preserve">ДОДИН </w:t>
      </w:r>
      <w:r>
        <w:rPr>
          <w:rStyle w:val="36"/>
          <w:color w:val="000000"/>
        </w:rPr>
        <w:t>(за Елену Андреевну).</w:t>
      </w:r>
      <w:r>
        <w:rPr>
          <w:rStyle w:val="11"/>
          <w:color w:val="000000"/>
        </w:rPr>
        <w:t xml:space="preserve"> Не смотрите на меня та</w:t>
      </w:r>
      <w:r>
        <w:rPr>
          <w:rStyle w:val="11"/>
          <w:color w:val="000000"/>
        </w:rPr>
        <w:softHyphen/>
        <w:t>кими глазами. Что вы на меня все время смотрите ко</w:t>
      </w:r>
      <w:r>
        <w:rPr>
          <w:rStyle w:val="11"/>
          <w:color w:val="000000"/>
        </w:rPr>
        <w:softHyphen/>
        <w:t>ровьими глазами, такими же коровьими, какими я смот</w:t>
      </w:r>
      <w:r>
        <w:rPr>
          <w:rStyle w:val="11"/>
          <w:color w:val="000000"/>
        </w:rPr>
        <w:softHyphen/>
        <w:t xml:space="preserve">рю на доктора, наверное... Хотя смотрит совсем не такими. </w:t>
      </w:r>
      <w:r>
        <w:rPr>
          <w:rStyle w:val="36"/>
          <w:color w:val="000000"/>
        </w:rPr>
        <w:t>(За Елену Андреевну.)</w:t>
      </w:r>
      <w:r>
        <w:rPr>
          <w:rStyle w:val="11"/>
          <w:color w:val="000000"/>
        </w:rPr>
        <w:t xml:space="preserve"> Не смотрите на меня таки</w:t>
      </w:r>
      <w:r>
        <w:rPr>
          <w:rStyle w:val="11"/>
          <w:color w:val="000000"/>
        </w:rPr>
        <w:softHyphen/>
        <w:t>ми глазами, я этого не люблю.</w:t>
      </w:r>
    </w:p>
    <w:p w:rsidR="00244497" w:rsidRDefault="00244497">
      <w:pPr>
        <w:pStyle w:val="a4"/>
        <w:framePr w:w="5299" w:h="9363" w:hRule="exact" w:wrap="none" w:vAnchor="page" w:hAnchor="page" w:x="3313" w:y="3778"/>
        <w:shd w:val="clear" w:color="auto" w:fill="auto"/>
        <w:spacing w:before="0" w:line="259" w:lineRule="exact"/>
        <w:ind w:left="20" w:right="20" w:firstLine="280"/>
      </w:pPr>
      <w:r>
        <w:rPr>
          <w:rStyle w:val="11"/>
          <w:color w:val="000000"/>
        </w:rPr>
        <w:t>ВОЙНИЦКИЙ. Могу ли я смотреть на вас иначе, если я люблю вас?</w:t>
      </w:r>
    </w:p>
    <w:p w:rsidR="00244497" w:rsidRDefault="00244497">
      <w:pPr>
        <w:pStyle w:val="a4"/>
        <w:framePr w:w="5299" w:h="9363" w:hRule="exact" w:wrap="none" w:vAnchor="page" w:hAnchor="page" w:x="3313" w:y="3778"/>
        <w:shd w:val="clear" w:color="auto" w:fill="auto"/>
        <w:spacing w:before="0" w:line="259" w:lineRule="exact"/>
        <w:ind w:left="20" w:right="20" w:firstLine="280"/>
      </w:pPr>
      <w:r>
        <w:rPr>
          <w:rStyle w:val="11"/>
          <w:color w:val="000000"/>
        </w:rPr>
        <w:t xml:space="preserve">ДОДИН </w:t>
      </w:r>
      <w:r>
        <w:rPr>
          <w:rStyle w:val="36"/>
          <w:color w:val="000000"/>
        </w:rPr>
        <w:t>(за Войницкого).</w:t>
      </w:r>
      <w:r>
        <w:rPr>
          <w:rStyle w:val="11"/>
          <w:color w:val="000000"/>
        </w:rPr>
        <w:t xml:space="preserve"> «Могу ли я смотреть на вас иначе, если я люблю вас?» Он не признается ей в люб</w:t>
      </w:r>
      <w:r>
        <w:rPr>
          <w:rStyle w:val="11"/>
          <w:color w:val="000000"/>
        </w:rPr>
        <w:softHyphen/>
        <w:t>ви, а он рассказывает о любви. В этом, мне кажется, вся разница. Здесь нет нигде сцены, чтобы он признался в любви, а она отказалась. «Могу ли я смотреть на вас иначе, если я люблю вас?» Если каждую секунду я ду</w:t>
      </w:r>
      <w:r>
        <w:rPr>
          <w:rStyle w:val="11"/>
          <w:color w:val="000000"/>
        </w:rPr>
        <w:softHyphen/>
        <w:t>маю: вот она здесь... Он и есть философ от любви. По</w:t>
      </w:r>
      <w:r>
        <w:rPr>
          <w:rStyle w:val="11"/>
          <w:color w:val="000000"/>
        </w:rPr>
        <w:softHyphen/>
        <w:t>этому он с ней и разговаривает, поэтому они и друзья.</w:t>
      </w:r>
    </w:p>
    <w:p w:rsidR="00244497" w:rsidRDefault="00244497">
      <w:pPr>
        <w:pStyle w:val="a4"/>
        <w:framePr w:w="5299" w:h="9363" w:hRule="exact" w:wrap="none" w:vAnchor="page" w:hAnchor="page" w:x="3313" w:y="3778"/>
        <w:shd w:val="clear" w:color="auto" w:fill="auto"/>
        <w:spacing w:before="0" w:line="259" w:lineRule="exact"/>
        <w:ind w:left="20" w:right="20" w:firstLine="280"/>
      </w:pPr>
      <w:r>
        <w:rPr>
          <w:rStyle w:val="11"/>
          <w:color w:val="000000"/>
        </w:rPr>
        <w:t>ВОЙНИЦКИЙ. Могу ли я смотреть на вас иначе, если я люблю вас? Вы мое счастье, жизнь, моя моло</w:t>
      </w:r>
      <w:r>
        <w:rPr>
          <w:rStyle w:val="11"/>
          <w:color w:val="000000"/>
        </w:rPr>
        <w:softHyphen/>
        <w:t>дость!</w:t>
      </w:r>
    </w:p>
    <w:p w:rsidR="00244497" w:rsidRDefault="00244497">
      <w:pPr>
        <w:pStyle w:val="a4"/>
        <w:framePr w:w="5299" w:h="9363" w:hRule="exact" w:wrap="none" w:vAnchor="page" w:hAnchor="page" w:x="3313" w:y="3778"/>
        <w:shd w:val="clear" w:color="auto" w:fill="auto"/>
        <w:spacing w:before="0" w:after="243" w:line="259" w:lineRule="exact"/>
        <w:ind w:left="20" w:right="20" w:firstLine="280"/>
      </w:pPr>
      <w:r>
        <w:rPr>
          <w:rStyle w:val="11"/>
          <w:color w:val="000000"/>
        </w:rPr>
        <w:t xml:space="preserve">ДОДИН. «Вы мое счастье, жизнь, моя молодость! Я знаю, шансы мои на взаимность ничтожны, равны нулю...» Причем у нее сразу начинается реакция </w:t>
      </w:r>
      <w:r>
        <w:rPr>
          <w:rStyle w:val="36"/>
          <w:color w:val="000000"/>
        </w:rPr>
        <w:t>(За Еле</w:t>
      </w:r>
      <w:r>
        <w:rPr>
          <w:rStyle w:val="36"/>
          <w:color w:val="000000"/>
        </w:rPr>
        <w:softHyphen/>
        <w:t>ну Андреевну</w:t>
      </w:r>
      <w:r>
        <w:rPr>
          <w:rStyle w:val="11"/>
          <w:color w:val="000000"/>
        </w:rPr>
        <w:t>.): О-ой...</w:t>
      </w:r>
    </w:p>
    <w:p w:rsidR="00244497" w:rsidRDefault="00244497">
      <w:pPr>
        <w:pStyle w:val="1010"/>
        <w:framePr w:w="5299" w:h="9363" w:hRule="exact" w:wrap="none" w:vAnchor="page" w:hAnchor="page" w:x="3313" w:y="3778"/>
        <w:shd w:val="clear" w:color="auto" w:fill="auto"/>
        <w:spacing w:before="0" w:after="264" w:line="180" w:lineRule="exact"/>
        <w:ind w:left="20" w:firstLine="280"/>
      </w:pPr>
      <w:r>
        <w:rPr>
          <w:rStyle w:val="100pt3"/>
          <w:i/>
          <w:iCs/>
          <w:color w:val="000000"/>
        </w:rPr>
        <w:t>Проба.</w:t>
      </w:r>
    </w:p>
    <w:p w:rsidR="00244497" w:rsidRDefault="00244497">
      <w:pPr>
        <w:pStyle w:val="a4"/>
        <w:framePr w:w="5299" w:h="9363" w:hRule="exact" w:wrap="none" w:vAnchor="page" w:hAnchor="page" w:x="3313" w:y="3778"/>
        <w:shd w:val="clear" w:color="auto" w:fill="auto"/>
        <w:spacing w:before="0" w:line="180" w:lineRule="exact"/>
        <w:ind w:left="20" w:firstLine="280"/>
      </w:pPr>
      <w:r>
        <w:rPr>
          <w:rStyle w:val="11"/>
          <w:color w:val="000000"/>
        </w:rPr>
        <w:t>ЕЛЕНА АНДРЕЕВНА. Это мучительно...</w:t>
      </w:r>
    </w:p>
    <w:p w:rsidR="00244497" w:rsidRDefault="00244497">
      <w:pPr>
        <w:pStyle w:val="a6"/>
        <w:framePr w:wrap="none" w:vAnchor="page" w:hAnchor="page" w:x="5790" w:y="13343"/>
        <w:shd w:val="clear" w:color="auto" w:fill="auto"/>
        <w:spacing w:line="130" w:lineRule="exact"/>
        <w:ind w:left="20"/>
      </w:pPr>
      <w:r>
        <w:rPr>
          <w:rStyle w:val="0pt3"/>
          <w:b/>
          <w:bCs/>
          <w:color w:val="000000"/>
        </w:rPr>
        <w:t>294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197" w:y="3298"/>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90" w:h="9356" w:hRule="exact" w:wrap="none" w:vAnchor="page" w:hAnchor="page" w:x="3318" w:y="3782"/>
        <w:shd w:val="clear" w:color="auto" w:fill="auto"/>
        <w:spacing w:before="0" w:line="252" w:lineRule="exact"/>
        <w:ind w:left="20" w:right="20" w:firstLine="280"/>
      </w:pPr>
      <w:r>
        <w:rPr>
          <w:rStyle w:val="11"/>
          <w:color w:val="000000"/>
        </w:rPr>
        <w:t>ДОДИН. Эти двое — единственные здесь люди, кото</w:t>
      </w:r>
      <w:r>
        <w:rPr>
          <w:rStyle w:val="11"/>
          <w:color w:val="000000"/>
        </w:rPr>
        <w:softHyphen/>
        <w:t>рые могут друг с другом общаться, вот они и общаются.</w:t>
      </w:r>
    </w:p>
    <w:p w:rsidR="00244497" w:rsidRDefault="00244497">
      <w:pPr>
        <w:pStyle w:val="a4"/>
        <w:framePr w:w="5290" w:h="9356" w:hRule="exact" w:wrap="none" w:vAnchor="page" w:hAnchor="page" w:x="3318" w:y="3782"/>
        <w:shd w:val="clear" w:color="auto" w:fill="auto"/>
        <w:spacing w:before="0" w:line="252" w:lineRule="exact"/>
        <w:ind w:left="20" w:right="20" w:firstLine="280"/>
      </w:pPr>
      <w:r>
        <w:rPr>
          <w:rStyle w:val="11"/>
          <w:color w:val="000000"/>
        </w:rPr>
        <w:t>РАППОПОРТ. Я тоже отдала жизнь этому человеку, вы отдали ему свою, и не надо его в этом обвинять. Он такой же, как все, он так же мучается. Вы не знаете, как он мучается. И почему мне все пихают, что я жена ста</w:t>
      </w:r>
      <w:r>
        <w:rPr>
          <w:rStyle w:val="11"/>
          <w:color w:val="000000"/>
        </w:rPr>
        <w:softHyphen/>
        <w:t>рого человека? Да, старого. Это участие ко мне, да вы же все меня этим губите.</w:t>
      </w:r>
    </w:p>
    <w:p w:rsidR="00244497" w:rsidRDefault="00244497">
      <w:pPr>
        <w:pStyle w:val="a4"/>
        <w:framePr w:w="5290" w:h="9356" w:hRule="exact" w:wrap="none" w:vAnchor="page" w:hAnchor="page" w:x="3318" w:y="3782"/>
        <w:shd w:val="clear" w:color="auto" w:fill="auto"/>
        <w:spacing w:before="0" w:line="252" w:lineRule="exact"/>
        <w:ind w:left="20" w:right="20" w:firstLine="280"/>
      </w:pPr>
      <w:r>
        <w:rPr>
          <w:rStyle w:val="11"/>
          <w:color w:val="000000"/>
        </w:rPr>
        <w:t>ЗАВЬЯЛОВ. Это философия. Ну не люблю я филосо</w:t>
      </w:r>
      <w:r>
        <w:rPr>
          <w:rStyle w:val="11"/>
          <w:color w:val="000000"/>
        </w:rPr>
        <w:softHyphen/>
        <w:t>фии.</w:t>
      </w:r>
    </w:p>
    <w:p w:rsidR="00244497" w:rsidRDefault="00244497">
      <w:pPr>
        <w:pStyle w:val="a4"/>
        <w:framePr w:w="5290" w:h="9356" w:hRule="exact" w:wrap="none" w:vAnchor="page" w:hAnchor="page" w:x="3318" w:y="3782"/>
        <w:shd w:val="clear" w:color="auto" w:fill="auto"/>
        <w:spacing w:before="0" w:after="238" w:line="252" w:lineRule="exact"/>
        <w:ind w:left="20" w:right="20" w:firstLine="280"/>
      </w:pPr>
      <w:r>
        <w:rPr>
          <w:rStyle w:val="11"/>
          <w:color w:val="000000"/>
        </w:rPr>
        <w:t>РАППОПОРТ. Это не философия. Правильно Аст</w:t>
      </w:r>
      <w:r>
        <w:rPr>
          <w:rStyle w:val="11"/>
          <w:color w:val="000000"/>
        </w:rPr>
        <w:softHyphen/>
        <w:t>ров говорит, что мы губим всё вокруг. Точно так же, как природу разрушаем, мы и людей разрушаем. Не надо на меня так смотреть.</w:t>
      </w:r>
    </w:p>
    <w:p w:rsidR="00244497" w:rsidRDefault="00244497">
      <w:pPr>
        <w:pStyle w:val="1010"/>
        <w:framePr w:w="5290" w:h="9356" w:hRule="exact" w:wrap="none" w:vAnchor="page" w:hAnchor="page" w:x="3318" w:y="3782"/>
        <w:shd w:val="clear" w:color="auto" w:fill="auto"/>
        <w:spacing w:before="0" w:after="19" w:line="180" w:lineRule="exact"/>
        <w:ind w:left="20" w:firstLine="280"/>
      </w:pPr>
      <w:r>
        <w:rPr>
          <w:rStyle w:val="100pt3"/>
          <w:i/>
          <w:iCs/>
          <w:color w:val="000000"/>
        </w:rPr>
        <w:t>Проба.</w:t>
      </w:r>
    </w:p>
    <w:p w:rsidR="00244497" w:rsidRDefault="00244497">
      <w:pPr>
        <w:pStyle w:val="1010"/>
        <w:framePr w:w="5290" w:h="9356" w:hRule="exact" w:wrap="none" w:vAnchor="page" w:hAnchor="page" w:x="3318" w:y="3782"/>
        <w:shd w:val="clear" w:color="auto" w:fill="auto"/>
        <w:spacing w:before="0" w:after="203" w:line="180" w:lineRule="exact"/>
        <w:ind w:left="20" w:firstLine="280"/>
      </w:pPr>
      <w:r>
        <w:rPr>
          <w:rStyle w:val="100pt3"/>
          <w:i/>
          <w:iCs/>
          <w:color w:val="000000"/>
        </w:rPr>
        <w:t>До конца первого действия.</w:t>
      </w:r>
    </w:p>
    <w:p w:rsidR="00244497" w:rsidRDefault="00244497">
      <w:pPr>
        <w:pStyle w:val="a4"/>
        <w:framePr w:w="5290" w:h="9356" w:hRule="exact" w:wrap="none" w:vAnchor="page" w:hAnchor="page" w:x="3318" w:y="3782"/>
        <w:shd w:val="clear" w:color="auto" w:fill="auto"/>
        <w:spacing w:before="0" w:after="240" w:line="254" w:lineRule="exact"/>
        <w:ind w:left="20" w:right="20" w:firstLine="280"/>
      </w:pPr>
      <w:r>
        <w:rPr>
          <w:rStyle w:val="11"/>
          <w:color w:val="000000"/>
        </w:rPr>
        <w:t>ДОДИН. Да. Давайте дальше. Начнем, потом пре</w:t>
      </w:r>
      <w:r>
        <w:rPr>
          <w:rStyle w:val="11"/>
          <w:color w:val="000000"/>
        </w:rPr>
        <w:softHyphen/>
        <w:t>рвемся.</w:t>
      </w:r>
    </w:p>
    <w:p w:rsidR="00244497" w:rsidRDefault="00244497">
      <w:pPr>
        <w:pStyle w:val="1010"/>
        <w:framePr w:w="5290" w:h="9356" w:hRule="exact" w:wrap="none" w:vAnchor="page" w:hAnchor="page" w:x="3318" w:y="3782"/>
        <w:shd w:val="clear" w:color="auto" w:fill="auto"/>
        <w:spacing w:before="0" w:after="24" w:line="180" w:lineRule="exact"/>
        <w:ind w:left="20" w:firstLine="280"/>
      </w:pPr>
      <w:r>
        <w:rPr>
          <w:rStyle w:val="100pt3"/>
          <w:i/>
          <w:iCs/>
          <w:color w:val="000000"/>
        </w:rPr>
        <w:t>Проба.</w:t>
      </w:r>
    </w:p>
    <w:p w:rsidR="00244497" w:rsidRDefault="00244497">
      <w:pPr>
        <w:pStyle w:val="1010"/>
        <w:framePr w:w="5290" w:h="9356" w:hRule="exact" w:wrap="none" w:vAnchor="page" w:hAnchor="page" w:x="3318" w:y="3782"/>
        <w:shd w:val="clear" w:color="auto" w:fill="auto"/>
        <w:spacing w:before="0" w:after="208" w:line="180" w:lineRule="exact"/>
        <w:ind w:left="20" w:firstLine="280"/>
      </w:pPr>
      <w:r>
        <w:rPr>
          <w:rStyle w:val="100pt3"/>
          <w:i/>
          <w:iCs/>
          <w:color w:val="000000"/>
        </w:rPr>
        <w:t>Действие второе.</w:t>
      </w:r>
    </w:p>
    <w:p w:rsidR="00244497" w:rsidRDefault="00244497">
      <w:pPr>
        <w:pStyle w:val="a4"/>
        <w:framePr w:w="5290" w:h="9356" w:hRule="exact" w:wrap="none" w:vAnchor="page" w:hAnchor="page" w:x="3318" w:y="3782"/>
        <w:shd w:val="clear" w:color="auto" w:fill="auto"/>
        <w:spacing w:before="0"/>
        <w:ind w:left="20" w:firstLine="280"/>
      </w:pPr>
      <w:r>
        <w:rPr>
          <w:rStyle w:val="11"/>
          <w:color w:val="000000"/>
        </w:rPr>
        <w:t>СЕРЕБРЯКОВ. Невыносимая боль!</w:t>
      </w:r>
    </w:p>
    <w:p w:rsidR="00244497" w:rsidRDefault="00244497">
      <w:pPr>
        <w:pStyle w:val="a4"/>
        <w:framePr w:w="5290" w:h="9356" w:hRule="exact" w:wrap="none" w:vAnchor="page" w:hAnchor="page" w:x="3318" w:y="3782"/>
        <w:shd w:val="clear" w:color="auto" w:fill="auto"/>
        <w:spacing w:before="0"/>
        <w:ind w:left="20" w:right="20" w:firstLine="280"/>
      </w:pPr>
      <w:r>
        <w:rPr>
          <w:rStyle w:val="11"/>
          <w:color w:val="000000"/>
        </w:rPr>
        <w:t xml:space="preserve">ДОДИН. Значит, был какой-то момент забытья. </w:t>
      </w:r>
      <w:r>
        <w:rPr>
          <w:rStyle w:val="36"/>
          <w:color w:val="000000"/>
        </w:rPr>
        <w:t>(За Серебрякова.)</w:t>
      </w:r>
      <w:r>
        <w:rPr>
          <w:rStyle w:val="11"/>
          <w:color w:val="000000"/>
        </w:rPr>
        <w:t xml:space="preserve"> «Кто здесь? Соня, ты?» Какой-то кошмар ему приснился.</w:t>
      </w:r>
    </w:p>
    <w:p w:rsidR="00244497" w:rsidRDefault="00244497">
      <w:pPr>
        <w:pStyle w:val="a4"/>
        <w:framePr w:w="5290" w:h="9356" w:hRule="exact" w:wrap="none" w:vAnchor="page" w:hAnchor="page" w:x="3318" w:y="3782"/>
        <w:shd w:val="clear" w:color="auto" w:fill="auto"/>
        <w:spacing w:before="0"/>
        <w:ind w:left="20" w:firstLine="280"/>
      </w:pPr>
      <w:r>
        <w:rPr>
          <w:rStyle w:val="11"/>
          <w:color w:val="000000"/>
        </w:rPr>
        <w:t>ЕЛЕНА АНДРЕЕВНА. Это я.</w:t>
      </w:r>
    </w:p>
    <w:p w:rsidR="00244497" w:rsidRDefault="00244497">
      <w:pPr>
        <w:pStyle w:val="a4"/>
        <w:framePr w:w="5290" w:h="9356" w:hRule="exact" w:wrap="none" w:vAnchor="page" w:hAnchor="page" w:x="3318" w:y="3782"/>
        <w:shd w:val="clear" w:color="auto" w:fill="auto"/>
        <w:spacing w:before="0"/>
        <w:ind w:left="20" w:right="20" w:firstLine="280"/>
      </w:pPr>
      <w:r>
        <w:rPr>
          <w:rStyle w:val="11"/>
          <w:color w:val="000000"/>
        </w:rPr>
        <w:t xml:space="preserve">ДОДИН </w:t>
      </w:r>
      <w:r>
        <w:rPr>
          <w:rStyle w:val="36"/>
          <w:color w:val="000000"/>
        </w:rPr>
        <w:t>(за Серебрякова).</w:t>
      </w:r>
      <w:r>
        <w:rPr>
          <w:rStyle w:val="11"/>
          <w:color w:val="000000"/>
        </w:rPr>
        <w:t xml:space="preserve"> «Ты, Леночка... Невыноси</w:t>
      </w:r>
      <w:r>
        <w:rPr>
          <w:rStyle w:val="11"/>
          <w:color w:val="000000"/>
        </w:rPr>
        <w:softHyphen/>
        <w:t>мая боль!» Это не рассказ, а действительно у него так вдруг заболело! «Невыносимая боль!»</w:t>
      </w:r>
    </w:p>
    <w:p w:rsidR="00244497" w:rsidRDefault="00244497">
      <w:pPr>
        <w:pStyle w:val="a4"/>
        <w:framePr w:w="5290" w:h="9356" w:hRule="exact" w:wrap="none" w:vAnchor="page" w:hAnchor="page" w:x="3318" w:y="3782"/>
        <w:shd w:val="clear" w:color="auto" w:fill="auto"/>
        <w:spacing w:before="0"/>
        <w:ind w:left="20" w:right="20" w:firstLine="280"/>
      </w:pPr>
      <w:r>
        <w:rPr>
          <w:rStyle w:val="11"/>
          <w:color w:val="000000"/>
        </w:rPr>
        <w:t>ЕЛЕНА АНДРЕЕВНА. У тебя плед упал на пол. Я, Александр, затворю окно.</w:t>
      </w:r>
    </w:p>
    <w:p w:rsidR="00244497" w:rsidRDefault="00244497">
      <w:pPr>
        <w:pStyle w:val="a4"/>
        <w:framePr w:w="5290" w:h="9356" w:hRule="exact" w:wrap="none" w:vAnchor="page" w:hAnchor="page" w:x="3318" w:y="3782"/>
        <w:shd w:val="clear" w:color="auto" w:fill="auto"/>
        <w:spacing w:before="0"/>
        <w:ind w:left="20" w:right="20" w:firstLine="280"/>
      </w:pPr>
      <w:r>
        <w:rPr>
          <w:rStyle w:val="11"/>
          <w:color w:val="000000"/>
        </w:rPr>
        <w:t>ДОДИН. «У тебя плед упал на пол. Я, Александр, за</w:t>
      </w:r>
      <w:r>
        <w:rPr>
          <w:rStyle w:val="11"/>
          <w:color w:val="000000"/>
        </w:rPr>
        <w:softHyphen/>
        <w:t>творю окно».</w:t>
      </w:r>
    </w:p>
    <w:p w:rsidR="00244497" w:rsidRDefault="00244497">
      <w:pPr>
        <w:pStyle w:val="a4"/>
        <w:framePr w:w="5290" w:h="9356" w:hRule="exact" w:wrap="none" w:vAnchor="page" w:hAnchor="page" w:x="3318" w:y="3782"/>
        <w:shd w:val="clear" w:color="auto" w:fill="auto"/>
        <w:spacing w:before="0"/>
        <w:ind w:left="20" w:firstLine="280"/>
      </w:pPr>
      <w:r>
        <w:rPr>
          <w:rStyle w:val="11"/>
          <w:color w:val="000000"/>
        </w:rPr>
        <w:t>Я должен увидеть идеальную по заботливости пару.</w:t>
      </w:r>
    </w:p>
    <w:p w:rsidR="00244497" w:rsidRDefault="00244497">
      <w:pPr>
        <w:pStyle w:val="a6"/>
        <w:framePr w:wrap="none" w:vAnchor="page" w:hAnchor="page" w:x="5795" w:y="13335"/>
        <w:shd w:val="clear" w:color="auto" w:fill="auto"/>
        <w:spacing w:line="130" w:lineRule="exact"/>
        <w:ind w:left="40"/>
      </w:pPr>
      <w:r>
        <w:rPr>
          <w:rStyle w:val="0pt3"/>
          <w:b/>
          <w:bCs/>
          <w:color w:val="000000"/>
        </w:rPr>
        <w:t>295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5" w:y="3304"/>
        <w:shd w:val="clear" w:color="auto" w:fill="auto"/>
        <w:spacing w:line="140" w:lineRule="exact"/>
        <w:ind w:left="20"/>
      </w:pPr>
      <w:r>
        <w:rPr>
          <w:rStyle w:val="26"/>
          <w:b/>
          <w:bCs/>
          <w:i/>
          <w:iCs/>
          <w:color w:val="000000"/>
        </w:rPr>
        <w:t>Лев Додин. Путешествие без конца</w:t>
      </w:r>
    </w:p>
    <w:p w:rsidR="00244497" w:rsidRDefault="00244497">
      <w:pPr>
        <w:pStyle w:val="a4"/>
        <w:framePr w:w="5294" w:h="9354" w:hRule="exact" w:wrap="none" w:vAnchor="page" w:hAnchor="page" w:x="3316" w:y="3785"/>
        <w:shd w:val="clear" w:color="auto" w:fill="auto"/>
        <w:spacing w:before="0" w:line="257" w:lineRule="exact"/>
        <w:ind w:left="20" w:firstLine="280"/>
      </w:pPr>
      <w:r>
        <w:rPr>
          <w:rStyle w:val="11"/>
          <w:color w:val="000000"/>
        </w:rPr>
        <w:t>СЕРЕБРЯКОВ. Нет, мне душно...</w:t>
      </w:r>
    </w:p>
    <w:p w:rsidR="00244497" w:rsidRDefault="00244497">
      <w:pPr>
        <w:pStyle w:val="a4"/>
        <w:framePr w:w="5294" w:h="9354" w:hRule="exact" w:wrap="none" w:vAnchor="page" w:hAnchor="page" w:x="3316" w:y="3785"/>
        <w:shd w:val="clear" w:color="auto" w:fill="auto"/>
        <w:spacing w:before="0" w:line="257" w:lineRule="exact"/>
        <w:ind w:left="20" w:right="20" w:firstLine="280"/>
      </w:pPr>
      <w:r>
        <w:rPr>
          <w:rStyle w:val="11"/>
          <w:color w:val="000000"/>
        </w:rPr>
        <w:t xml:space="preserve">ДОДИН </w:t>
      </w:r>
      <w:r>
        <w:rPr>
          <w:rStyle w:val="36"/>
          <w:color w:val="000000"/>
        </w:rPr>
        <w:t>(за Серебрякова).</w:t>
      </w:r>
      <w:r>
        <w:rPr>
          <w:rStyle w:val="11"/>
          <w:color w:val="000000"/>
        </w:rPr>
        <w:t xml:space="preserve"> Нет, нет, мне душно!.. </w:t>
      </w:r>
      <w:r>
        <w:rPr>
          <w:rStyle w:val="36"/>
          <w:color w:val="000000"/>
        </w:rPr>
        <w:t>(Рап</w:t>
      </w:r>
      <w:r>
        <w:rPr>
          <w:rStyle w:val="36"/>
          <w:color w:val="000000"/>
        </w:rPr>
        <w:softHyphen/>
        <w:t>попорт.)</w:t>
      </w:r>
      <w:r>
        <w:rPr>
          <w:rStyle w:val="11"/>
          <w:color w:val="000000"/>
        </w:rPr>
        <w:t xml:space="preserve"> Надо действительно затворить окно, правда, я еще не знаю, будет ли окно.</w:t>
      </w:r>
    </w:p>
    <w:p w:rsidR="00244497" w:rsidRDefault="00244497">
      <w:pPr>
        <w:pStyle w:val="a4"/>
        <w:framePr w:w="5294" w:h="9354" w:hRule="exact" w:wrap="none" w:vAnchor="page" w:hAnchor="page" w:x="3316" w:y="3785"/>
        <w:shd w:val="clear" w:color="auto" w:fill="auto"/>
        <w:spacing w:before="0" w:line="257" w:lineRule="exact"/>
        <w:ind w:left="20" w:firstLine="280"/>
      </w:pPr>
      <w:r>
        <w:rPr>
          <w:rStyle w:val="11"/>
          <w:color w:val="000000"/>
        </w:rPr>
        <w:t>СЕРЕБРЯКОВ. Нет, мне душно...</w:t>
      </w:r>
    </w:p>
    <w:p w:rsidR="00244497" w:rsidRDefault="00244497">
      <w:pPr>
        <w:pStyle w:val="a4"/>
        <w:framePr w:w="5294" w:h="9354" w:hRule="exact" w:wrap="none" w:vAnchor="page" w:hAnchor="page" w:x="3316" w:y="3785"/>
        <w:shd w:val="clear" w:color="auto" w:fill="auto"/>
        <w:spacing w:before="0" w:line="257" w:lineRule="exact"/>
        <w:ind w:left="20" w:right="20" w:firstLine="280"/>
      </w:pPr>
      <w:r>
        <w:rPr>
          <w:rStyle w:val="11"/>
          <w:color w:val="000000"/>
        </w:rPr>
        <w:t xml:space="preserve">ДОДИН </w:t>
      </w:r>
      <w:r>
        <w:rPr>
          <w:rStyle w:val="36"/>
          <w:color w:val="000000"/>
        </w:rPr>
        <w:t>(за Серебрякова).</w:t>
      </w:r>
      <w:r>
        <w:rPr>
          <w:rStyle w:val="11"/>
          <w:color w:val="000000"/>
        </w:rPr>
        <w:t xml:space="preserve"> «Нет, мне душно...» Мне ка</w:t>
      </w:r>
      <w:r>
        <w:rPr>
          <w:rStyle w:val="11"/>
          <w:color w:val="000000"/>
        </w:rPr>
        <w:softHyphen/>
        <w:t xml:space="preserve">жется, это человек, который всего боится, у которого всё вызывает боль. </w:t>
      </w:r>
      <w:r>
        <w:rPr>
          <w:rStyle w:val="36"/>
          <w:color w:val="000000"/>
        </w:rPr>
        <w:t>(За Серебрякова.)</w:t>
      </w:r>
      <w:r>
        <w:rPr>
          <w:rStyle w:val="11"/>
          <w:color w:val="000000"/>
        </w:rPr>
        <w:t xml:space="preserve"> «Мне душно...»</w:t>
      </w:r>
    </w:p>
    <w:p w:rsidR="00244497" w:rsidRDefault="00244497">
      <w:pPr>
        <w:pStyle w:val="a4"/>
        <w:framePr w:w="5294" w:h="9354" w:hRule="exact" w:wrap="none" w:vAnchor="page" w:hAnchor="page" w:x="3316" w:y="3785"/>
        <w:shd w:val="clear" w:color="auto" w:fill="auto"/>
        <w:spacing w:before="0" w:line="257" w:lineRule="exact"/>
        <w:ind w:left="20" w:right="20" w:firstLine="280"/>
      </w:pPr>
      <w:r>
        <w:rPr>
          <w:rStyle w:val="11"/>
          <w:color w:val="000000"/>
        </w:rPr>
        <w:t>СЕРЕБРЯКОВ. Я сейчас задремал, и мне снилось, будто у меня левая нога чужая.</w:t>
      </w:r>
    </w:p>
    <w:p w:rsidR="00244497" w:rsidRDefault="00244497">
      <w:pPr>
        <w:pStyle w:val="a4"/>
        <w:framePr w:w="5294" w:h="9354" w:hRule="exact" w:wrap="none" w:vAnchor="page" w:hAnchor="page" w:x="3316" w:y="3785"/>
        <w:shd w:val="clear" w:color="auto" w:fill="auto"/>
        <w:spacing w:before="0" w:line="257" w:lineRule="exact"/>
        <w:ind w:left="20" w:right="20" w:firstLine="280"/>
      </w:pPr>
      <w:r>
        <w:rPr>
          <w:rStyle w:val="11"/>
          <w:color w:val="000000"/>
        </w:rPr>
        <w:t xml:space="preserve">ДОДИН </w:t>
      </w:r>
      <w:r>
        <w:rPr>
          <w:rStyle w:val="36"/>
          <w:color w:val="000000"/>
        </w:rPr>
        <w:t>(за Серебрякова). «Я</w:t>
      </w:r>
      <w:r>
        <w:rPr>
          <w:rStyle w:val="11"/>
          <w:color w:val="000000"/>
        </w:rPr>
        <w:t xml:space="preserve"> сейчас задремал, и мне снилось, будто у меня левая нога чужая». Он не живопи</w:t>
      </w:r>
      <w:r>
        <w:rPr>
          <w:rStyle w:val="11"/>
          <w:color w:val="000000"/>
        </w:rPr>
        <w:softHyphen/>
        <w:t xml:space="preserve">сует, а очень конкретно говорит. </w:t>
      </w:r>
      <w:r>
        <w:rPr>
          <w:rStyle w:val="36"/>
          <w:color w:val="000000"/>
        </w:rPr>
        <w:t>(За Серебрякова.) «Я</w:t>
      </w:r>
      <w:r>
        <w:rPr>
          <w:rStyle w:val="11"/>
          <w:color w:val="000000"/>
        </w:rPr>
        <w:t xml:space="preserve"> сейчас задремал, и мне снилось, будто у меня левая нога чужая. Проснулся от мучительной боли» в правой ноге, потому что левая чужая, а правая болит. «Нет, это не подагра, скорей ревматизм. Который теперь час?»</w:t>
      </w:r>
    </w:p>
    <w:p w:rsidR="00244497" w:rsidRDefault="00244497">
      <w:pPr>
        <w:pStyle w:val="a4"/>
        <w:framePr w:w="5294" w:h="9354" w:hRule="exact" w:wrap="none" w:vAnchor="page" w:hAnchor="page" w:x="3316" w:y="3785"/>
        <w:shd w:val="clear" w:color="auto" w:fill="auto"/>
        <w:spacing w:before="0" w:line="257" w:lineRule="exact"/>
        <w:ind w:left="20" w:firstLine="280"/>
      </w:pPr>
      <w:r>
        <w:rPr>
          <w:rStyle w:val="11"/>
          <w:color w:val="000000"/>
        </w:rPr>
        <w:t>ЕЛЕНА АНДРЕЕВНА. Двадцать минут первого.</w:t>
      </w:r>
    </w:p>
    <w:p w:rsidR="00244497" w:rsidRDefault="00244497">
      <w:pPr>
        <w:pStyle w:val="a4"/>
        <w:framePr w:w="5294" w:h="9354" w:hRule="exact" w:wrap="none" w:vAnchor="page" w:hAnchor="page" w:x="3316" w:y="3785"/>
        <w:shd w:val="clear" w:color="auto" w:fill="auto"/>
        <w:spacing w:before="0" w:line="259" w:lineRule="exact"/>
        <w:ind w:left="20" w:right="20" w:firstLine="280"/>
      </w:pPr>
      <w:r>
        <w:rPr>
          <w:rStyle w:val="11"/>
          <w:color w:val="000000"/>
        </w:rPr>
        <w:t xml:space="preserve">ДОДИН </w:t>
      </w:r>
      <w:r>
        <w:rPr>
          <w:rStyle w:val="36"/>
          <w:color w:val="000000"/>
        </w:rPr>
        <w:t>(за Серебрякова).</w:t>
      </w:r>
      <w:r>
        <w:rPr>
          <w:rStyle w:val="11"/>
          <w:color w:val="000000"/>
        </w:rPr>
        <w:t xml:space="preserve"> Да, я где-то читал, что по</w:t>
      </w:r>
      <w:r>
        <w:rPr>
          <w:rStyle w:val="11"/>
          <w:color w:val="000000"/>
        </w:rPr>
        <w:softHyphen/>
        <w:t>сле двенадцати начинается приступ ревматизма. «Ут</w:t>
      </w:r>
      <w:r>
        <w:rPr>
          <w:rStyle w:val="11"/>
          <w:color w:val="000000"/>
        </w:rPr>
        <w:softHyphen/>
        <w:t>ром поищи в библиотеке Батюшкова». Кажется, он есть у нас. Там что-то есть про утро.</w:t>
      </w:r>
    </w:p>
    <w:p w:rsidR="00244497" w:rsidRDefault="00244497">
      <w:pPr>
        <w:pStyle w:val="a4"/>
        <w:framePr w:w="5294" w:h="9354" w:hRule="exact" w:wrap="none" w:vAnchor="page" w:hAnchor="page" w:x="3316" w:y="3785"/>
        <w:shd w:val="clear" w:color="auto" w:fill="auto"/>
        <w:spacing w:before="0" w:line="259" w:lineRule="exact"/>
        <w:ind w:left="20" w:firstLine="280"/>
      </w:pPr>
      <w:r>
        <w:rPr>
          <w:rStyle w:val="11"/>
          <w:color w:val="000000"/>
        </w:rPr>
        <w:t>ЕЛЕНА АНДРЕЕВНА. А?</w:t>
      </w:r>
    </w:p>
    <w:p w:rsidR="00244497" w:rsidRDefault="00244497">
      <w:pPr>
        <w:pStyle w:val="a4"/>
        <w:framePr w:w="5294" w:h="9354" w:hRule="exact" w:wrap="none" w:vAnchor="page" w:hAnchor="page" w:x="3316" w:y="3785"/>
        <w:shd w:val="clear" w:color="auto" w:fill="auto"/>
        <w:spacing w:before="0" w:line="257" w:lineRule="exact"/>
        <w:ind w:left="20" w:right="20" w:firstLine="280"/>
      </w:pPr>
      <w:r>
        <w:rPr>
          <w:rStyle w:val="11"/>
          <w:color w:val="000000"/>
        </w:rPr>
        <w:t xml:space="preserve">ДОДИН </w:t>
      </w:r>
      <w:r>
        <w:rPr>
          <w:rStyle w:val="36"/>
          <w:color w:val="000000"/>
        </w:rPr>
        <w:t>(за Серебрякова).</w:t>
      </w:r>
      <w:r>
        <w:rPr>
          <w:rStyle w:val="11"/>
          <w:color w:val="000000"/>
        </w:rPr>
        <w:t xml:space="preserve"> «Поищи утром Батюшкова. Помнится, он был у нас. Но отчего мне так тяжело ды</w:t>
      </w:r>
      <w:r>
        <w:rPr>
          <w:rStyle w:val="11"/>
          <w:color w:val="000000"/>
        </w:rPr>
        <w:softHyphen/>
        <w:t>шать?»</w:t>
      </w:r>
    </w:p>
    <w:p w:rsidR="00244497" w:rsidRDefault="00244497">
      <w:pPr>
        <w:pStyle w:val="a4"/>
        <w:framePr w:w="5294" w:h="9354" w:hRule="exact" w:wrap="none" w:vAnchor="page" w:hAnchor="page" w:x="3316" w:y="3785"/>
        <w:shd w:val="clear" w:color="auto" w:fill="auto"/>
        <w:spacing w:before="0" w:line="257" w:lineRule="exact"/>
        <w:ind w:left="20" w:firstLine="280"/>
      </w:pPr>
      <w:r>
        <w:rPr>
          <w:rStyle w:val="11"/>
          <w:color w:val="000000"/>
        </w:rPr>
        <w:t>ЕЛЕНА АНДРЕЕВНА. Ты устал.</w:t>
      </w:r>
    </w:p>
    <w:p w:rsidR="00244497" w:rsidRDefault="00244497">
      <w:pPr>
        <w:pStyle w:val="a4"/>
        <w:framePr w:w="5294" w:h="9354" w:hRule="exact" w:wrap="none" w:vAnchor="page" w:hAnchor="page" w:x="3316" w:y="3785"/>
        <w:shd w:val="clear" w:color="auto" w:fill="auto"/>
        <w:spacing w:before="0" w:line="257" w:lineRule="exact"/>
        <w:ind w:left="20" w:right="20" w:firstLine="280"/>
      </w:pPr>
      <w:r>
        <w:rPr>
          <w:rStyle w:val="11"/>
          <w:color w:val="000000"/>
        </w:rPr>
        <w:t xml:space="preserve">ДОДИН </w:t>
      </w:r>
      <w:r>
        <w:rPr>
          <w:rStyle w:val="36"/>
          <w:color w:val="000000"/>
        </w:rPr>
        <w:t>(о Серебрякове).</w:t>
      </w:r>
      <w:r>
        <w:rPr>
          <w:rStyle w:val="11"/>
          <w:color w:val="000000"/>
        </w:rPr>
        <w:t xml:space="preserve"> У него все время словно вновь, одно недомогание вызывает другое. И всё как будто в первый раз.</w:t>
      </w:r>
    </w:p>
    <w:p w:rsidR="00244497" w:rsidRDefault="00244497">
      <w:pPr>
        <w:pStyle w:val="a4"/>
        <w:framePr w:w="5294" w:h="9354" w:hRule="exact" w:wrap="none" w:vAnchor="page" w:hAnchor="page" w:x="3316" w:y="3785"/>
        <w:shd w:val="clear" w:color="auto" w:fill="auto"/>
        <w:spacing w:before="0" w:line="257" w:lineRule="exact"/>
        <w:ind w:left="20" w:right="20" w:firstLine="280"/>
      </w:pPr>
      <w:r>
        <w:rPr>
          <w:rStyle w:val="11"/>
          <w:color w:val="000000"/>
        </w:rPr>
        <w:t>ЕЛЕНА АНДРЕЕВНА. Ты устал. Вторую ночь не спишь.</w:t>
      </w:r>
    </w:p>
    <w:p w:rsidR="00244497" w:rsidRDefault="00244497">
      <w:pPr>
        <w:pStyle w:val="a4"/>
        <w:framePr w:w="5294" w:h="9354" w:hRule="exact" w:wrap="none" w:vAnchor="page" w:hAnchor="page" w:x="3316" w:y="3785"/>
        <w:shd w:val="clear" w:color="auto" w:fill="auto"/>
        <w:spacing w:before="0" w:line="257" w:lineRule="exact"/>
        <w:ind w:left="20" w:right="20" w:firstLine="280"/>
      </w:pPr>
      <w:r>
        <w:rPr>
          <w:rStyle w:val="11"/>
          <w:color w:val="000000"/>
        </w:rPr>
        <w:t xml:space="preserve">ДОДИН </w:t>
      </w:r>
      <w:r>
        <w:rPr>
          <w:rStyle w:val="36"/>
          <w:color w:val="000000"/>
        </w:rPr>
        <w:t>(за Серебрякова).</w:t>
      </w:r>
      <w:r>
        <w:rPr>
          <w:rStyle w:val="11"/>
          <w:color w:val="000000"/>
        </w:rPr>
        <w:t xml:space="preserve"> «Говорят, у Тургенева от подагры сделалась грудная жаба. Боюсь, как бы у меня не было». Он заплакал, мне кажется. </w:t>
      </w:r>
      <w:r>
        <w:rPr>
          <w:rStyle w:val="36"/>
          <w:color w:val="000000"/>
        </w:rPr>
        <w:t>(За Серебрякова</w:t>
      </w:r>
      <w:r>
        <w:rPr>
          <w:rStyle w:val="11"/>
          <w:color w:val="000000"/>
        </w:rPr>
        <w:t xml:space="preserve">, </w:t>
      </w:r>
      <w:r>
        <w:rPr>
          <w:rStyle w:val="36"/>
          <w:color w:val="000000"/>
        </w:rPr>
        <w:t>плача.)</w:t>
      </w:r>
      <w:r>
        <w:rPr>
          <w:rStyle w:val="11"/>
          <w:color w:val="000000"/>
        </w:rPr>
        <w:t xml:space="preserve"> «Проклятая, отвратительная старость. Черт бы</w:t>
      </w:r>
    </w:p>
    <w:p w:rsidR="00244497" w:rsidRDefault="00244497">
      <w:pPr>
        <w:pStyle w:val="a6"/>
        <w:framePr w:wrap="none" w:vAnchor="page" w:hAnchor="page" w:x="5793" w:y="13336"/>
        <w:shd w:val="clear" w:color="auto" w:fill="auto"/>
        <w:spacing w:line="130" w:lineRule="exact"/>
        <w:ind w:left="20"/>
      </w:pPr>
      <w:r>
        <w:rPr>
          <w:rStyle w:val="0pt3"/>
          <w:b/>
          <w:bCs/>
          <w:color w:val="000000"/>
        </w:rPr>
        <w:t>296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10" w:y="3308"/>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82" w:h="9339" w:hRule="exact" w:wrap="none" w:vAnchor="page" w:hAnchor="page" w:x="3322" w:y="3794"/>
        <w:shd w:val="clear" w:color="auto" w:fill="auto"/>
        <w:spacing w:before="0"/>
        <w:ind w:left="20" w:right="20"/>
      </w:pPr>
      <w:r>
        <w:rPr>
          <w:rStyle w:val="11"/>
          <w:color w:val="000000"/>
        </w:rPr>
        <w:t>ее побрал. Когда я постарел, я стал себе противен. Да и вам всем, должно быть, противно на меня смотреть».</w:t>
      </w:r>
    </w:p>
    <w:p w:rsidR="00244497" w:rsidRDefault="00244497">
      <w:pPr>
        <w:pStyle w:val="a4"/>
        <w:framePr w:w="5282" w:h="9339" w:hRule="exact" w:wrap="none" w:vAnchor="page" w:hAnchor="page" w:x="3322" w:y="3794"/>
        <w:shd w:val="clear" w:color="auto" w:fill="auto"/>
        <w:spacing w:before="0"/>
        <w:ind w:left="20" w:right="20" w:firstLine="280"/>
      </w:pPr>
      <w:r>
        <w:rPr>
          <w:rStyle w:val="11"/>
          <w:color w:val="000000"/>
        </w:rPr>
        <w:t>ЕЛЕНА АНДРЕЕВНА. Ты говоришь о своей старос</w:t>
      </w:r>
      <w:r>
        <w:rPr>
          <w:rStyle w:val="11"/>
          <w:color w:val="000000"/>
        </w:rPr>
        <w:softHyphen/>
        <w:t>ти таким тоном...</w:t>
      </w:r>
    </w:p>
    <w:p w:rsidR="00244497" w:rsidRDefault="00244497">
      <w:pPr>
        <w:pStyle w:val="a4"/>
        <w:framePr w:w="5282" w:h="9339" w:hRule="exact" w:wrap="none" w:vAnchor="page" w:hAnchor="page" w:x="3322" w:y="3794"/>
        <w:shd w:val="clear" w:color="auto" w:fill="auto"/>
        <w:spacing w:before="0"/>
        <w:ind w:left="20" w:right="20" w:firstLine="280"/>
      </w:pPr>
      <w:r>
        <w:rPr>
          <w:rStyle w:val="11"/>
          <w:color w:val="000000"/>
        </w:rPr>
        <w:t>ДОДИН (</w:t>
      </w:r>
      <w:r>
        <w:rPr>
          <w:rStyle w:val="36"/>
          <w:color w:val="000000"/>
        </w:rPr>
        <w:t>Раппопорт</w:t>
      </w:r>
      <w:r>
        <w:rPr>
          <w:rStyle w:val="11"/>
          <w:color w:val="000000"/>
        </w:rPr>
        <w:t>). Она сама почти заплакала, по</w:t>
      </w:r>
      <w:r>
        <w:rPr>
          <w:rStyle w:val="11"/>
          <w:color w:val="000000"/>
        </w:rPr>
        <w:softHyphen/>
        <w:t>тому что любит его. Каким-то боком она его любит, уж не знаю, каким, но каким-то продолжает любить. А лю</w:t>
      </w:r>
      <w:r>
        <w:rPr>
          <w:rStyle w:val="11"/>
          <w:color w:val="000000"/>
        </w:rPr>
        <w:softHyphen/>
        <w:t>била всеми боками, а сейчас только одним.</w:t>
      </w:r>
    </w:p>
    <w:p w:rsidR="00244497" w:rsidRDefault="00244497">
      <w:pPr>
        <w:pStyle w:val="a4"/>
        <w:framePr w:w="5282" w:h="9339" w:hRule="exact" w:wrap="none" w:vAnchor="page" w:hAnchor="page" w:x="3322" w:y="3794"/>
        <w:shd w:val="clear" w:color="auto" w:fill="auto"/>
        <w:spacing w:before="0"/>
        <w:ind w:left="20" w:right="20" w:firstLine="280"/>
      </w:pPr>
      <w:r>
        <w:rPr>
          <w:rStyle w:val="11"/>
          <w:color w:val="000000"/>
        </w:rPr>
        <w:t>ЕЛЕНА АНДРЕЕВНА. Ты говоришь о своей старос</w:t>
      </w:r>
      <w:r>
        <w:rPr>
          <w:rStyle w:val="11"/>
          <w:color w:val="000000"/>
        </w:rPr>
        <w:softHyphen/>
        <w:t>ти таким тоном, как будто все мы виноваты, что ты стар.</w:t>
      </w:r>
    </w:p>
    <w:p w:rsidR="00244497" w:rsidRDefault="00244497">
      <w:pPr>
        <w:pStyle w:val="a4"/>
        <w:framePr w:w="5282" w:h="9339" w:hRule="exact" w:wrap="none" w:vAnchor="page" w:hAnchor="page" w:x="3322" w:y="3794"/>
        <w:shd w:val="clear" w:color="auto" w:fill="auto"/>
        <w:spacing w:before="0"/>
        <w:ind w:left="20" w:right="20" w:firstLine="280"/>
      </w:pPr>
      <w:r>
        <w:rPr>
          <w:rStyle w:val="11"/>
          <w:color w:val="000000"/>
        </w:rPr>
        <w:t xml:space="preserve">ДОДИН </w:t>
      </w:r>
      <w:r>
        <w:rPr>
          <w:rStyle w:val="36"/>
          <w:color w:val="000000"/>
        </w:rPr>
        <w:t>(за Серебрякова).</w:t>
      </w:r>
      <w:r>
        <w:rPr>
          <w:rStyle w:val="11"/>
          <w:color w:val="000000"/>
        </w:rPr>
        <w:t xml:space="preserve"> «Тебе же первой я проти</w:t>
      </w:r>
      <w:r>
        <w:rPr>
          <w:rStyle w:val="11"/>
          <w:color w:val="000000"/>
        </w:rPr>
        <w:softHyphen/>
        <w:t xml:space="preserve">вен». Причем, он ее поймал. </w:t>
      </w:r>
      <w:r>
        <w:rPr>
          <w:rStyle w:val="36"/>
          <w:color w:val="000000"/>
        </w:rPr>
        <w:t>(За Серебрякова.)</w:t>
      </w:r>
      <w:r>
        <w:rPr>
          <w:rStyle w:val="11"/>
          <w:color w:val="000000"/>
        </w:rPr>
        <w:t xml:space="preserve"> «Конечно, ты права. Я неглуп и понимаю. Ты молода, здорова, красива, жить хочешь, а я старик, почти труп. Что ж? Разве я не понимаю? И, конечно, глупо, что я до сих пор жив. Но погодите, скоро я освобожу вас всех. Не</w:t>
      </w:r>
      <w:r>
        <w:rPr>
          <w:rStyle w:val="11"/>
          <w:color w:val="000000"/>
        </w:rPr>
        <w:softHyphen/>
        <w:t>долго мне еще придется тянуть». Недолго, я чувствую. Нога болит, проснулся от боли в ноге, у Тургенева нача</w:t>
      </w:r>
      <w:r>
        <w:rPr>
          <w:rStyle w:val="11"/>
          <w:color w:val="000000"/>
        </w:rPr>
        <w:softHyphen/>
        <w:t>лась грудная жаба, ревматизм начинается ночью. Я чув</w:t>
      </w:r>
      <w:r>
        <w:rPr>
          <w:rStyle w:val="11"/>
          <w:color w:val="000000"/>
        </w:rPr>
        <w:softHyphen/>
        <w:t>ствую, что я недолго протяну...</w:t>
      </w:r>
    </w:p>
    <w:p w:rsidR="00244497" w:rsidRDefault="00244497">
      <w:pPr>
        <w:pStyle w:val="a4"/>
        <w:framePr w:w="5282" w:h="9339" w:hRule="exact" w:wrap="none" w:vAnchor="page" w:hAnchor="page" w:x="3322" w:y="3794"/>
        <w:shd w:val="clear" w:color="auto" w:fill="auto"/>
        <w:spacing w:before="0"/>
        <w:ind w:left="20" w:right="20" w:firstLine="280"/>
      </w:pPr>
      <w:r>
        <w:rPr>
          <w:rStyle w:val="11"/>
          <w:color w:val="000000"/>
        </w:rPr>
        <w:t>ЕЛЕНА АНДРЕЕВНА. Я изнемогаю... Бога ради, молчи.</w:t>
      </w:r>
    </w:p>
    <w:p w:rsidR="00244497" w:rsidRDefault="00244497">
      <w:pPr>
        <w:pStyle w:val="a4"/>
        <w:framePr w:w="5282" w:h="9339" w:hRule="exact" w:wrap="none" w:vAnchor="page" w:hAnchor="page" w:x="3322" w:y="3794"/>
        <w:shd w:val="clear" w:color="auto" w:fill="auto"/>
        <w:spacing w:before="0"/>
        <w:ind w:left="20" w:right="20" w:firstLine="280"/>
      </w:pPr>
      <w:r>
        <w:rPr>
          <w:rStyle w:val="11"/>
          <w:color w:val="000000"/>
        </w:rPr>
        <w:t xml:space="preserve">ДОДИН </w:t>
      </w:r>
      <w:r>
        <w:rPr>
          <w:rStyle w:val="36"/>
          <w:color w:val="000000"/>
        </w:rPr>
        <w:t>(за Серебрякова).</w:t>
      </w:r>
      <w:r>
        <w:rPr>
          <w:rStyle w:val="11"/>
          <w:color w:val="000000"/>
        </w:rPr>
        <w:t xml:space="preserve"> «Выходит так, что благода</w:t>
      </w:r>
      <w:r>
        <w:rPr>
          <w:rStyle w:val="11"/>
          <w:color w:val="000000"/>
        </w:rPr>
        <w:softHyphen/>
        <w:t>ря мне все изнемогли, скучают, губят свою молодость, один только я наслаждаюсь жизнью и доволен. Ну да, конечно!»</w:t>
      </w:r>
    </w:p>
    <w:p w:rsidR="00244497" w:rsidRDefault="00244497">
      <w:pPr>
        <w:pStyle w:val="a4"/>
        <w:framePr w:w="5282" w:h="9339" w:hRule="exact" w:wrap="none" w:vAnchor="page" w:hAnchor="page" w:x="3322" w:y="3794"/>
        <w:shd w:val="clear" w:color="auto" w:fill="auto"/>
        <w:spacing w:before="0"/>
        <w:ind w:left="20" w:firstLine="280"/>
      </w:pPr>
      <w:r>
        <w:rPr>
          <w:rStyle w:val="11"/>
          <w:color w:val="000000"/>
        </w:rPr>
        <w:t>ЕЛЕНА АНДРЕЕВНА. Замолчи! Ты меня замучил!</w:t>
      </w:r>
    </w:p>
    <w:p w:rsidR="00244497" w:rsidRDefault="00244497">
      <w:pPr>
        <w:pStyle w:val="a4"/>
        <w:framePr w:w="5282" w:h="9339" w:hRule="exact" w:wrap="none" w:vAnchor="page" w:hAnchor="page" w:x="3322" w:y="3794"/>
        <w:shd w:val="clear" w:color="auto" w:fill="auto"/>
        <w:spacing w:before="0"/>
        <w:ind w:left="20" w:right="20" w:firstLine="280"/>
      </w:pPr>
      <w:r>
        <w:rPr>
          <w:rStyle w:val="11"/>
          <w:color w:val="000000"/>
        </w:rPr>
        <w:t xml:space="preserve">ДОДИН </w:t>
      </w:r>
      <w:r>
        <w:rPr>
          <w:rStyle w:val="36"/>
          <w:color w:val="000000"/>
        </w:rPr>
        <w:t>(за Серебрякова). «Я</w:t>
      </w:r>
      <w:r>
        <w:rPr>
          <w:rStyle w:val="11"/>
          <w:color w:val="000000"/>
        </w:rPr>
        <w:t xml:space="preserve"> всех замучил. Конечно». В какой-то момент он прижал ее голову к своей груди, и плачут оба. </w:t>
      </w:r>
      <w:r>
        <w:rPr>
          <w:rStyle w:val="36"/>
          <w:color w:val="000000"/>
        </w:rPr>
        <w:t>(Плача, за Серебрякова.) «Я</w:t>
      </w:r>
      <w:r>
        <w:rPr>
          <w:rStyle w:val="11"/>
          <w:color w:val="000000"/>
        </w:rPr>
        <w:t xml:space="preserve"> всех замучил. Ко</w:t>
      </w:r>
      <w:r>
        <w:rPr>
          <w:rStyle w:val="11"/>
          <w:color w:val="000000"/>
        </w:rPr>
        <w:softHyphen/>
        <w:t>нечно».</w:t>
      </w:r>
    </w:p>
    <w:p w:rsidR="00244497" w:rsidRDefault="00244497">
      <w:pPr>
        <w:pStyle w:val="a4"/>
        <w:framePr w:w="5282" w:h="9339" w:hRule="exact" w:wrap="none" w:vAnchor="page" w:hAnchor="page" w:x="3322" w:y="3794"/>
        <w:shd w:val="clear" w:color="auto" w:fill="auto"/>
        <w:spacing w:before="0"/>
        <w:ind w:left="20" w:right="20" w:firstLine="280"/>
      </w:pPr>
      <w:r>
        <w:rPr>
          <w:rStyle w:val="11"/>
          <w:color w:val="000000"/>
        </w:rPr>
        <w:t xml:space="preserve">ЕЛЕНА АНДРЕЕВНА </w:t>
      </w:r>
      <w:r>
        <w:rPr>
          <w:rStyle w:val="36"/>
          <w:color w:val="000000"/>
        </w:rPr>
        <w:t>(плача).</w:t>
      </w:r>
      <w:r>
        <w:rPr>
          <w:rStyle w:val="11"/>
          <w:color w:val="000000"/>
        </w:rPr>
        <w:t xml:space="preserve"> Невыносимо! Скажи, что ты хочешь от меня?</w:t>
      </w:r>
    </w:p>
    <w:p w:rsidR="00244497" w:rsidRDefault="00244497">
      <w:pPr>
        <w:pStyle w:val="a4"/>
        <w:framePr w:w="5282" w:h="9339" w:hRule="exact" w:wrap="none" w:vAnchor="page" w:hAnchor="page" w:x="3322" w:y="3794"/>
        <w:shd w:val="clear" w:color="auto" w:fill="auto"/>
        <w:spacing w:before="0"/>
        <w:ind w:left="20" w:right="20" w:firstLine="280"/>
      </w:pPr>
      <w:r>
        <w:rPr>
          <w:rStyle w:val="11"/>
          <w:color w:val="000000"/>
        </w:rPr>
        <w:t xml:space="preserve">ДОДИН </w:t>
      </w:r>
      <w:r>
        <w:rPr>
          <w:rStyle w:val="36"/>
          <w:color w:val="000000"/>
        </w:rPr>
        <w:t>(шепотом).</w:t>
      </w:r>
      <w:r>
        <w:rPr>
          <w:rStyle w:val="11"/>
          <w:color w:val="000000"/>
        </w:rPr>
        <w:t xml:space="preserve"> «Ничего». Самое страшное, что он ничего не хочет. </w:t>
      </w:r>
      <w:r>
        <w:rPr>
          <w:rStyle w:val="36"/>
          <w:color w:val="000000"/>
        </w:rPr>
        <w:t>(За Серебрякова.)</w:t>
      </w:r>
      <w:r>
        <w:rPr>
          <w:rStyle w:val="11"/>
          <w:color w:val="000000"/>
        </w:rPr>
        <w:t xml:space="preserve"> «Ничего».</w:t>
      </w:r>
    </w:p>
    <w:p w:rsidR="00244497" w:rsidRDefault="00244497">
      <w:pPr>
        <w:pStyle w:val="a4"/>
        <w:framePr w:w="5282" w:h="9339" w:hRule="exact" w:wrap="none" w:vAnchor="page" w:hAnchor="page" w:x="3322" w:y="3794"/>
        <w:shd w:val="clear" w:color="auto" w:fill="auto"/>
        <w:spacing w:before="0"/>
        <w:ind w:left="20" w:firstLine="280"/>
      </w:pPr>
      <w:r>
        <w:rPr>
          <w:rStyle w:val="11"/>
          <w:color w:val="000000"/>
        </w:rPr>
        <w:t>ЕЛЕНА АНДРЕЕВНА. Ну, так замолчи. Я прошу.</w:t>
      </w:r>
    </w:p>
    <w:p w:rsidR="00244497" w:rsidRDefault="00244497">
      <w:pPr>
        <w:pStyle w:val="a6"/>
        <w:framePr w:wrap="none" w:vAnchor="page" w:hAnchor="page" w:x="5789" w:y="13330"/>
        <w:shd w:val="clear" w:color="auto" w:fill="auto"/>
        <w:spacing w:line="130" w:lineRule="exact"/>
        <w:ind w:left="40"/>
      </w:pPr>
      <w:r>
        <w:rPr>
          <w:rStyle w:val="0pt3"/>
          <w:b/>
          <w:bCs/>
          <w:color w:val="000000"/>
        </w:rPr>
        <w:t>297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0" w:y="3316"/>
        <w:shd w:val="clear" w:color="auto" w:fill="auto"/>
        <w:spacing w:line="140" w:lineRule="exact"/>
        <w:ind w:left="20"/>
      </w:pPr>
      <w:r>
        <w:rPr>
          <w:rStyle w:val="26"/>
          <w:b/>
          <w:bCs/>
          <w:i/>
          <w:iCs/>
          <w:color w:val="000000"/>
        </w:rPr>
        <w:t>Лев Додин. Путешествие без конца</w:t>
      </w:r>
    </w:p>
    <w:p w:rsidR="00244497" w:rsidRDefault="00244497">
      <w:pPr>
        <w:pStyle w:val="a4"/>
        <w:framePr w:w="5304" w:h="9348" w:hRule="exact" w:wrap="none" w:vAnchor="page" w:hAnchor="page" w:x="3311" w:y="3808"/>
        <w:shd w:val="clear" w:color="auto" w:fill="auto"/>
        <w:spacing w:before="0" w:after="228" w:line="240" w:lineRule="exact"/>
        <w:ind w:left="20" w:right="20" w:firstLine="280"/>
      </w:pPr>
      <w:r>
        <w:rPr>
          <w:rStyle w:val="11"/>
          <w:color w:val="000000"/>
        </w:rPr>
        <w:t xml:space="preserve">ДОДИН. Это довольно страшно услышать. </w:t>
      </w:r>
      <w:r>
        <w:rPr>
          <w:rStyle w:val="36"/>
          <w:color w:val="000000"/>
        </w:rPr>
        <w:t>(За Елену Андреевну.)</w:t>
      </w:r>
      <w:r>
        <w:rPr>
          <w:rStyle w:val="11"/>
          <w:color w:val="000000"/>
        </w:rPr>
        <w:t xml:space="preserve"> Замолчи, чего ты хочешь от меня? </w:t>
      </w:r>
      <w:r>
        <w:rPr>
          <w:rStyle w:val="36"/>
          <w:color w:val="000000"/>
        </w:rPr>
        <w:t>(За Сереб</w:t>
      </w:r>
      <w:r>
        <w:rPr>
          <w:rStyle w:val="36"/>
          <w:color w:val="000000"/>
        </w:rPr>
        <w:softHyphen/>
        <w:t>рякова</w:t>
      </w:r>
      <w:r>
        <w:rPr>
          <w:rStyle w:val="11"/>
          <w:color w:val="000000"/>
        </w:rPr>
        <w:t xml:space="preserve">, </w:t>
      </w:r>
      <w:r>
        <w:rPr>
          <w:rStyle w:val="36"/>
          <w:color w:val="000000"/>
        </w:rPr>
        <w:t>тихим шепотом.)</w:t>
      </w:r>
      <w:r>
        <w:rPr>
          <w:rStyle w:val="11"/>
          <w:color w:val="000000"/>
        </w:rPr>
        <w:t xml:space="preserve"> «Ничего». </w:t>
      </w:r>
      <w:r>
        <w:rPr>
          <w:rStyle w:val="36"/>
          <w:color w:val="000000"/>
        </w:rPr>
        <w:t>(За Елену Андреевну</w:t>
      </w:r>
      <w:r>
        <w:rPr>
          <w:rStyle w:val="11"/>
          <w:color w:val="000000"/>
        </w:rPr>
        <w:t xml:space="preserve">, </w:t>
      </w:r>
      <w:r>
        <w:rPr>
          <w:rStyle w:val="36"/>
          <w:color w:val="000000"/>
        </w:rPr>
        <w:t>так же тихо и плача.)</w:t>
      </w:r>
      <w:r>
        <w:rPr>
          <w:rStyle w:val="11"/>
          <w:color w:val="000000"/>
        </w:rPr>
        <w:t xml:space="preserve"> «Так замолчи». Это еще страш</w:t>
      </w:r>
      <w:r>
        <w:rPr>
          <w:rStyle w:val="11"/>
          <w:color w:val="000000"/>
        </w:rPr>
        <w:softHyphen/>
        <w:t xml:space="preserve">нее, что — «ничего». </w:t>
      </w:r>
      <w:r>
        <w:rPr>
          <w:rStyle w:val="36"/>
          <w:color w:val="000000"/>
        </w:rPr>
        <w:t>(За Серебрякова</w:t>
      </w:r>
      <w:r>
        <w:rPr>
          <w:rStyle w:val="11"/>
          <w:color w:val="000000"/>
        </w:rPr>
        <w:t xml:space="preserve">, </w:t>
      </w:r>
      <w:r>
        <w:rPr>
          <w:rStyle w:val="36"/>
          <w:color w:val="000000"/>
        </w:rPr>
        <w:t xml:space="preserve">тихо плача.) </w:t>
      </w:r>
      <w:r>
        <w:rPr>
          <w:rStyle w:val="11"/>
          <w:color w:val="000000"/>
        </w:rPr>
        <w:t>«Странное дело, заговорит Иван Петрович или эта ста</w:t>
      </w:r>
      <w:r>
        <w:rPr>
          <w:rStyle w:val="11"/>
          <w:color w:val="000000"/>
        </w:rPr>
        <w:softHyphen/>
        <w:t>рая идиотка, Марья Васильевна, — и ничего, все слуша</w:t>
      </w:r>
      <w:r>
        <w:rPr>
          <w:rStyle w:val="11"/>
          <w:color w:val="000000"/>
        </w:rPr>
        <w:softHyphen/>
        <w:t xml:space="preserve">ют &lt;...&gt; Неужели я не заслужил?» И опять плачет, мне кажется. </w:t>
      </w:r>
      <w:r>
        <w:rPr>
          <w:rStyle w:val="36"/>
          <w:color w:val="000000"/>
        </w:rPr>
        <w:t>(За Серебрякова.)</w:t>
      </w:r>
      <w:r>
        <w:rPr>
          <w:rStyle w:val="11"/>
          <w:color w:val="000000"/>
        </w:rPr>
        <w:t xml:space="preserve"> «Неужели я не заслужил? Неу</w:t>
      </w:r>
      <w:r>
        <w:rPr>
          <w:rStyle w:val="11"/>
          <w:color w:val="000000"/>
        </w:rPr>
        <w:softHyphen/>
        <w:t xml:space="preserve">жели же, я спрашиваю, я не имею права на покойную старость, на внимание к себе людей?» </w:t>
      </w:r>
      <w:r>
        <w:rPr>
          <w:rStyle w:val="36"/>
          <w:color w:val="000000"/>
        </w:rPr>
        <w:t>(За Елену Андреев</w:t>
      </w:r>
      <w:r>
        <w:rPr>
          <w:rStyle w:val="36"/>
          <w:color w:val="000000"/>
        </w:rPr>
        <w:softHyphen/>
        <w:t>ну.)</w:t>
      </w:r>
      <w:r>
        <w:rPr>
          <w:rStyle w:val="11"/>
          <w:color w:val="000000"/>
        </w:rPr>
        <w:t xml:space="preserve"> «Никто не оспаривает у тебя твоих прав. Ветер поднялся, я закрою окно. Сейчас будет дождь. Никто у тебя твоих прав не оспаривает». Давайте чуточку повы</w:t>
      </w:r>
      <w:r>
        <w:rPr>
          <w:rStyle w:val="11"/>
          <w:color w:val="000000"/>
        </w:rPr>
        <w:softHyphen/>
        <w:t>ше почитаем, а то я всех зачитал.</w:t>
      </w:r>
    </w:p>
    <w:p w:rsidR="00244497" w:rsidRDefault="00244497">
      <w:pPr>
        <w:pStyle w:val="1010"/>
        <w:framePr w:w="5304" w:h="9348" w:hRule="exact" w:wrap="none" w:vAnchor="page" w:hAnchor="page" w:x="3311" w:y="3808"/>
        <w:shd w:val="clear" w:color="auto" w:fill="auto"/>
        <w:spacing w:before="0" w:after="208" w:line="180" w:lineRule="exact"/>
        <w:ind w:left="20" w:firstLine="280"/>
      </w:pPr>
      <w:r>
        <w:rPr>
          <w:rStyle w:val="100pt3"/>
          <w:i/>
          <w:iCs/>
          <w:color w:val="000000"/>
        </w:rPr>
        <w:t>Проба с начала второго действия.</w:t>
      </w:r>
    </w:p>
    <w:p w:rsidR="00244497" w:rsidRDefault="00244497">
      <w:pPr>
        <w:pStyle w:val="a4"/>
        <w:framePr w:w="5304" w:h="9348" w:hRule="exact" w:wrap="none" w:vAnchor="page" w:hAnchor="page" w:x="3311" w:y="3808"/>
        <w:shd w:val="clear" w:color="auto" w:fill="auto"/>
        <w:spacing w:before="0" w:line="247" w:lineRule="exact"/>
        <w:ind w:left="20" w:firstLine="280"/>
      </w:pPr>
      <w:r>
        <w:rPr>
          <w:rStyle w:val="11"/>
          <w:color w:val="000000"/>
        </w:rPr>
        <w:t>ЕЛЕНА АНДРЕЕВНА. У тебя плед упал на пол.</w:t>
      </w:r>
    </w:p>
    <w:p w:rsidR="00244497" w:rsidRDefault="00244497">
      <w:pPr>
        <w:pStyle w:val="a4"/>
        <w:framePr w:w="5304" w:h="9348" w:hRule="exact" w:wrap="none" w:vAnchor="page" w:hAnchor="page" w:x="3311" w:y="3808"/>
        <w:shd w:val="clear" w:color="auto" w:fill="auto"/>
        <w:spacing w:before="0" w:after="234" w:line="247" w:lineRule="exact"/>
        <w:ind w:left="20" w:right="20" w:firstLine="280"/>
      </w:pPr>
      <w:r>
        <w:rPr>
          <w:rStyle w:val="11"/>
          <w:color w:val="000000"/>
        </w:rPr>
        <w:t>ДОДИН. «У тебя плед упал на пол». Она шла тихонь</w:t>
      </w:r>
      <w:r>
        <w:rPr>
          <w:rStyle w:val="11"/>
          <w:color w:val="000000"/>
        </w:rPr>
        <w:softHyphen/>
        <w:t>ко, а от этого замерла.</w:t>
      </w:r>
    </w:p>
    <w:p w:rsidR="00244497" w:rsidRDefault="00244497">
      <w:pPr>
        <w:pStyle w:val="1010"/>
        <w:framePr w:w="5304" w:h="9348" w:hRule="exact" w:wrap="none" w:vAnchor="page" w:hAnchor="page" w:x="3311" w:y="3808"/>
        <w:shd w:val="clear" w:color="auto" w:fill="auto"/>
        <w:spacing w:before="0" w:after="262" w:line="180" w:lineRule="exact"/>
        <w:ind w:left="20" w:firstLine="280"/>
      </w:pPr>
      <w:r>
        <w:rPr>
          <w:rStyle w:val="100pt3"/>
          <w:i/>
          <w:iCs/>
          <w:color w:val="000000"/>
        </w:rPr>
        <w:t>Проба.</w:t>
      </w:r>
    </w:p>
    <w:p w:rsidR="00244497" w:rsidRDefault="00244497">
      <w:pPr>
        <w:pStyle w:val="a4"/>
        <w:framePr w:w="5304" w:h="9348" w:hRule="exact" w:wrap="none" w:vAnchor="page" w:hAnchor="page" w:x="3311" w:y="3808"/>
        <w:shd w:val="clear" w:color="auto" w:fill="auto"/>
        <w:spacing w:before="0" w:after="22" w:line="180" w:lineRule="exact"/>
        <w:ind w:left="20" w:firstLine="280"/>
      </w:pPr>
      <w:r>
        <w:rPr>
          <w:rStyle w:val="11"/>
          <w:color w:val="000000"/>
        </w:rPr>
        <w:t>СЕРЕБРЯКОВ. Нет, мне душно...</w:t>
      </w:r>
    </w:p>
    <w:p w:rsidR="00244497" w:rsidRDefault="00244497">
      <w:pPr>
        <w:pStyle w:val="a4"/>
        <w:framePr w:w="5304" w:h="9348" w:hRule="exact" w:wrap="none" w:vAnchor="page" w:hAnchor="page" w:x="3311" w:y="3808"/>
        <w:shd w:val="clear" w:color="auto" w:fill="auto"/>
        <w:spacing w:before="0" w:after="262" w:line="180" w:lineRule="exact"/>
        <w:ind w:left="20" w:firstLine="280"/>
      </w:pPr>
      <w:r>
        <w:rPr>
          <w:rStyle w:val="11"/>
          <w:color w:val="000000"/>
        </w:rPr>
        <w:t>ДОДИН. Он не извиняется, у него все глобально.</w:t>
      </w:r>
    </w:p>
    <w:p w:rsidR="00244497" w:rsidRDefault="00244497">
      <w:pPr>
        <w:pStyle w:val="1010"/>
        <w:framePr w:w="5304" w:h="9348" w:hRule="exact" w:wrap="none" w:vAnchor="page" w:hAnchor="page" w:x="3311" w:y="3808"/>
        <w:shd w:val="clear" w:color="auto" w:fill="auto"/>
        <w:spacing w:before="0" w:after="214" w:line="180" w:lineRule="exact"/>
        <w:ind w:left="20" w:firstLine="280"/>
      </w:pPr>
      <w:r>
        <w:rPr>
          <w:rStyle w:val="100pt3"/>
          <w:i/>
          <w:iCs/>
          <w:color w:val="000000"/>
        </w:rPr>
        <w:t>Проба.</w:t>
      </w:r>
    </w:p>
    <w:p w:rsidR="00244497" w:rsidRDefault="00244497">
      <w:pPr>
        <w:pStyle w:val="a4"/>
        <w:framePr w:w="5304" w:h="9348" w:hRule="exact" w:wrap="none" w:vAnchor="page" w:hAnchor="page" w:x="3311" w:y="3808"/>
        <w:shd w:val="clear" w:color="auto" w:fill="auto"/>
        <w:spacing w:before="0" w:line="240" w:lineRule="exact"/>
        <w:ind w:left="20" w:firstLine="280"/>
      </w:pPr>
      <w:r>
        <w:rPr>
          <w:rStyle w:val="11"/>
          <w:color w:val="000000"/>
        </w:rPr>
        <w:t>СЕРЕБРЯКОВ. Который теперь час?</w:t>
      </w:r>
    </w:p>
    <w:p w:rsidR="00244497" w:rsidRDefault="00244497">
      <w:pPr>
        <w:pStyle w:val="a4"/>
        <w:framePr w:w="5304" w:h="9348" w:hRule="exact" w:wrap="none" w:vAnchor="page" w:hAnchor="page" w:x="3311" w:y="3808"/>
        <w:shd w:val="clear" w:color="auto" w:fill="auto"/>
        <w:spacing w:before="0" w:line="240" w:lineRule="exact"/>
        <w:ind w:left="20" w:right="20" w:firstLine="280"/>
      </w:pPr>
      <w:r>
        <w:rPr>
          <w:rStyle w:val="11"/>
          <w:color w:val="000000"/>
        </w:rPr>
        <w:t>ДОДИН. «Который теперь час?» Он не волнуется, он страдает. Это разные вещи. Он мучается, страдает, но не волнуется. Волнение это совсем другое качество. Поэтому Серебрякова и не понимают. Волнение мож</w:t>
      </w:r>
      <w:r>
        <w:rPr>
          <w:rStyle w:val="11"/>
          <w:color w:val="000000"/>
        </w:rPr>
        <w:softHyphen/>
        <w:t>но еще понять, а вот страдание — очень трудно.</w:t>
      </w:r>
    </w:p>
    <w:p w:rsidR="00244497" w:rsidRDefault="00244497">
      <w:pPr>
        <w:pStyle w:val="a4"/>
        <w:framePr w:w="5304" w:h="9348" w:hRule="exact" w:wrap="none" w:vAnchor="page" w:hAnchor="page" w:x="3311" w:y="3808"/>
        <w:shd w:val="clear" w:color="auto" w:fill="auto"/>
        <w:spacing w:before="0" w:line="240" w:lineRule="exact"/>
        <w:ind w:left="20" w:right="20" w:firstLine="280"/>
      </w:pPr>
      <w:r>
        <w:rPr>
          <w:rStyle w:val="11"/>
          <w:color w:val="000000"/>
        </w:rPr>
        <w:t>ЗАВЬЯЛОВ. Тогда причинно-следственные связи другие. «Который теперь час?» — это с ревматизмом связано.</w:t>
      </w:r>
    </w:p>
    <w:p w:rsidR="00244497" w:rsidRDefault="00244497">
      <w:pPr>
        <w:pStyle w:val="a6"/>
        <w:framePr w:wrap="none" w:vAnchor="page" w:hAnchor="page" w:x="5797" w:y="13358"/>
        <w:shd w:val="clear" w:color="auto" w:fill="auto"/>
        <w:spacing w:line="130" w:lineRule="exact"/>
        <w:ind w:left="20"/>
      </w:pPr>
      <w:r>
        <w:rPr>
          <w:rStyle w:val="0pt3"/>
          <w:b/>
          <w:bCs/>
          <w:color w:val="000000"/>
        </w:rPr>
        <w:t>298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192" w:y="3316"/>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94" w:h="9306" w:hRule="exact" w:wrap="none" w:vAnchor="page" w:hAnchor="page" w:x="3316" w:y="3802"/>
        <w:shd w:val="clear" w:color="auto" w:fill="auto"/>
        <w:spacing w:before="0" w:line="254" w:lineRule="exact"/>
        <w:ind w:left="20" w:firstLine="280"/>
      </w:pPr>
      <w:r>
        <w:rPr>
          <w:rStyle w:val="11"/>
          <w:color w:val="000000"/>
        </w:rPr>
        <w:t>ДОДИН. Да, да, я и говорю.</w:t>
      </w:r>
    </w:p>
    <w:p w:rsidR="00244497" w:rsidRDefault="00244497">
      <w:pPr>
        <w:pStyle w:val="a4"/>
        <w:framePr w:w="5294" w:h="9306" w:hRule="exact" w:wrap="none" w:vAnchor="page" w:hAnchor="page" w:x="3316" w:y="3802"/>
        <w:shd w:val="clear" w:color="auto" w:fill="auto"/>
        <w:spacing w:before="0" w:line="254" w:lineRule="exact"/>
        <w:ind w:left="20" w:firstLine="280"/>
      </w:pPr>
      <w:r>
        <w:rPr>
          <w:rStyle w:val="11"/>
          <w:color w:val="000000"/>
        </w:rPr>
        <w:t>ЗАВЬЯЛОВ. Не с тем, когда я проснулся.</w:t>
      </w:r>
    </w:p>
    <w:p w:rsidR="00244497" w:rsidRDefault="00244497">
      <w:pPr>
        <w:pStyle w:val="a4"/>
        <w:framePr w:w="5294" w:h="9306" w:hRule="exact" w:wrap="none" w:vAnchor="page" w:hAnchor="page" w:x="3316" w:y="3802"/>
        <w:shd w:val="clear" w:color="auto" w:fill="auto"/>
        <w:spacing w:before="0" w:line="254" w:lineRule="exact"/>
        <w:ind w:left="20" w:right="20" w:firstLine="280"/>
      </w:pPr>
      <w:r>
        <w:rPr>
          <w:rStyle w:val="11"/>
          <w:color w:val="000000"/>
        </w:rPr>
        <w:t>ДОДИН. Потому что в это время и бывают присту</w:t>
      </w:r>
      <w:r>
        <w:rPr>
          <w:rStyle w:val="11"/>
          <w:color w:val="000000"/>
        </w:rPr>
        <w:softHyphen/>
        <w:t xml:space="preserve">пы ревматизма. </w:t>
      </w:r>
      <w:r>
        <w:rPr>
          <w:rStyle w:val="36"/>
          <w:color w:val="000000"/>
        </w:rPr>
        <w:t>(За Серебрякова.)</w:t>
      </w:r>
      <w:r>
        <w:rPr>
          <w:rStyle w:val="11"/>
          <w:color w:val="000000"/>
        </w:rPr>
        <w:t xml:space="preserve"> Ты поищи в библиоте</w:t>
      </w:r>
      <w:r>
        <w:rPr>
          <w:rStyle w:val="11"/>
          <w:color w:val="000000"/>
        </w:rPr>
        <w:softHyphen/>
        <w:t>ке Батюшкова, у нас, кажется, должен быть Батюшков. У него там есть замечательно про пробуждение от боли...</w:t>
      </w:r>
    </w:p>
    <w:p w:rsidR="00244497" w:rsidRDefault="00244497">
      <w:pPr>
        <w:pStyle w:val="a4"/>
        <w:framePr w:w="5294" w:h="9306" w:hRule="exact" w:wrap="none" w:vAnchor="page" w:hAnchor="page" w:x="3316" w:y="3802"/>
        <w:shd w:val="clear" w:color="auto" w:fill="auto"/>
        <w:spacing w:before="0" w:line="254" w:lineRule="exact"/>
        <w:ind w:left="20" w:firstLine="280"/>
      </w:pPr>
      <w:r>
        <w:rPr>
          <w:rStyle w:val="11"/>
          <w:color w:val="000000"/>
        </w:rPr>
        <w:t>ЕЛЕНА АНДРЕЕВНА. А?</w:t>
      </w:r>
    </w:p>
    <w:p w:rsidR="00244497" w:rsidRDefault="00244497">
      <w:pPr>
        <w:pStyle w:val="a4"/>
        <w:framePr w:w="5294" w:h="9306" w:hRule="exact" w:wrap="none" w:vAnchor="page" w:hAnchor="page" w:x="3316" w:y="3802"/>
        <w:shd w:val="clear" w:color="auto" w:fill="auto"/>
        <w:spacing w:before="0" w:line="254" w:lineRule="exact"/>
        <w:ind w:left="20" w:right="20" w:firstLine="280"/>
      </w:pPr>
      <w:r>
        <w:rPr>
          <w:rStyle w:val="11"/>
          <w:color w:val="000000"/>
        </w:rPr>
        <w:t xml:space="preserve">ДОДИН </w:t>
      </w:r>
      <w:r>
        <w:rPr>
          <w:rStyle w:val="36"/>
          <w:color w:val="000000"/>
        </w:rPr>
        <w:t>(за Серебрякова).</w:t>
      </w:r>
      <w:r>
        <w:rPr>
          <w:rStyle w:val="11"/>
          <w:color w:val="000000"/>
        </w:rPr>
        <w:t xml:space="preserve"> «Поищи утром Батюшкова. Помнится, он был у нас. Но отчего мне так тяжело ды</w:t>
      </w:r>
      <w:r>
        <w:rPr>
          <w:rStyle w:val="11"/>
          <w:color w:val="000000"/>
        </w:rPr>
        <w:softHyphen/>
        <w:t>шать?» Это уже не ревматизм.</w:t>
      </w:r>
    </w:p>
    <w:p w:rsidR="00244497" w:rsidRDefault="00244497">
      <w:pPr>
        <w:pStyle w:val="a4"/>
        <w:framePr w:w="5294" w:h="9306" w:hRule="exact" w:wrap="none" w:vAnchor="page" w:hAnchor="page" w:x="3316" w:y="3802"/>
        <w:shd w:val="clear" w:color="auto" w:fill="auto"/>
        <w:spacing w:before="0" w:line="254" w:lineRule="exact"/>
        <w:ind w:left="20" w:right="20" w:firstLine="280"/>
      </w:pPr>
      <w:r>
        <w:rPr>
          <w:rStyle w:val="11"/>
          <w:color w:val="000000"/>
        </w:rPr>
        <w:t>ЕЛЕНА АНДРЕЕВНА. Ты устал. Вторую ночь не спишь.</w:t>
      </w:r>
    </w:p>
    <w:p w:rsidR="00244497" w:rsidRDefault="00244497">
      <w:pPr>
        <w:pStyle w:val="a4"/>
        <w:framePr w:w="5294" w:h="9306" w:hRule="exact" w:wrap="none" w:vAnchor="page" w:hAnchor="page" w:x="3316" w:y="3802"/>
        <w:shd w:val="clear" w:color="auto" w:fill="auto"/>
        <w:spacing w:before="0" w:line="254" w:lineRule="exact"/>
        <w:ind w:left="20" w:right="20" w:firstLine="280"/>
      </w:pPr>
      <w:r>
        <w:rPr>
          <w:rStyle w:val="11"/>
          <w:color w:val="000000"/>
        </w:rPr>
        <w:t xml:space="preserve">ДОДИН </w:t>
      </w:r>
      <w:r>
        <w:rPr>
          <w:rStyle w:val="36"/>
          <w:color w:val="000000"/>
        </w:rPr>
        <w:t>(за Серебрякова).</w:t>
      </w:r>
      <w:r>
        <w:rPr>
          <w:rStyle w:val="11"/>
          <w:color w:val="000000"/>
        </w:rPr>
        <w:t xml:space="preserve"> «Говорят, у Тургенева от подагры сделалась грудная жаба. Боюсь, как бы у меня не было». Вот, наверное, и дышу тяжело от это</w:t>
      </w:r>
      <w:r>
        <w:rPr>
          <w:rStyle w:val="11"/>
          <w:color w:val="000000"/>
        </w:rPr>
        <w:softHyphen/>
        <w:t xml:space="preserve">го. «Проклятая, отвратительная старость. Черт бы ее побрал. </w:t>
      </w:r>
      <w:r>
        <w:rPr>
          <w:rStyle w:val="36"/>
          <w:color w:val="000000"/>
        </w:rPr>
        <w:t>(Плача.)</w:t>
      </w:r>
      <w:r>
        <w:rPr>
          <w:rStyle w:val="11"/>
          <w:color w:val="000000"/>
        </w:rPr>
        <w:t xml:space="preserve"> Когда я постарел, я стал себе проти</w:t>
      </w:r>
      <w:r>
        <w:rPr>
          <w:rStyle w:val="11"/>
          <w:color w:val="000000"/>
        </w:rPr>
        <w:softHyphen/>
        <w:t>вен. Да и вам всем, должно быть, противно на меня смотреть». Вот так до слез доводит собственная ста</w:t>
      </w:r>
      <w:r>
        <w:rPr>
          <w:rStyle w:val="11"/>
          <w:color w:val="000000"/>
        </w:rPr>
        <w:softHyphen/>
        <w:t>рость...</w:t>
      </w:r>
    </w:p>
    <w:p w:rsidR="00244497" w:rsidRDefault="00244497">
      <w:pPr>
        <w:pStyle w:val="a4"/>
        <w:framePr w:w="5294" w:h="9306" w:hRule="exact" w:wrap="none" w:vAnchor="page" w:hAnchor="page" w:x="3316" w:y="3802"/>
        <w:shd w:val="clear" w:color="auto" w:fill="auto"/>
        <w:spacing w:before="0" w:line="254" w:lineRule="exact"/>
        <w:ind w:left="20" w:right="20" w:firstLine="280"/>
      </w:pPr>
      <w:r>
        <w:rPr>
          <w:rStyle w:val="11"/>
          <w:color w:val="000000"/>
        </w:rPr>
        <w:t xml:space="preserve">ЕЛЕНА АНДРЕЕВНА </w:t>
      </w:r>
      <w:r>
        <w:rPr>
          <w:rStyle w:val="36"/>
          <w:color w:val="000000"/>
        </w:rPr>
        <w:t>(плача).</w:t>
      </w:r>
      <w:r>
        <w:rPr>
          <w:rStyle w:val="11"/>
          <w:color w:val="000000"/>
        </w:rPr>
        <w:t xml:space="preserve"> Ты говоришь о своей старости таким тоном, как будто все мы виноваты, что ты стар.</w:t>
      </w:r>
    </w:p>
    <w:p w:rsidR="00244497" w:rsidRDefault="00244497">
      <w:pPr>
        <w:pStyle w:val="a4"/>
        <w:framePr w:w="5294" w:h="9306" w:hRule="exact" w:wrap="none" w:vAnchor="page" w:hAnchor="page" w:x="3316" w:y="3802"/>
        <w:shd w:val="clear" w:color="auto" w:fill="auto"/>
        <w:spacing w:before="0" w:line="254" w:lineRule="exact"/>
        <w:ind w:left="20" w:right="20" w:firstLine="280"/>
      </w:pPr>
      <w:r>
        <w:rPr>
          <w:rStyle w:val="11"/>
          <w:color w:val="000000"/>
        </w:rPr>
        <w:t xml:space="preserve">ДОДИН </w:t>
      </w:r>
      <w:r>
        <w:rPr>
          <w:rStyle w:val="36"/>
          <w:color w:val="000000"/>
        </w:rPr>
        <w:t>(за Серебрякова</w:t>
      </w:r>
      <w:r>
        <w:rPr>
          <w:rStyle w:val="11"/>
          <w:color w:val="000000"/>
        </w:rPr>
        <w:t xml:space="preserve">, </w:t>
      </w:r>
      <w:r>
        <w:rPr>
          <w:rStyle w:val="36"/>
          <w:color w:val="000000"/>
        </w:rPr>
        <w:t>плача).</w:t>
      </w:r>
      <w:r>
        <w:rPr>
          <w:rStyle w:val="11"/>
          <w:color w:val="000000"/>
        </w:rPr>
        <w:t xml:space="preserve"> «Тебе же первой я противен. Конечно, ты права. Я неглуп и понимаю. Ты молода, здорова, красива, жить хочешь, а я старик, почти труп. Что ж? Разве я не понимаю? И, конечно, глупо, что я до сих пор жив». Если я был бы человеком решительным, я бы давно покончил жизнь самоубийст</w:t>
      </w:r>
      <w:r>
        <w:rPr>
          <w:rStyle w:val="11"/>
          <w:color w:val="000000"/>
        </w:rPr>
        <w:softHyphen/>
        <w:t>вом. Вот как в отставку ушел, так и надо было это сде</w:t>
      </w:r>
      <w:r>
        <w:rPr>
          <w:rStyle w:val="11"/>
          <w:color w:val="000000"/>
        </w:rPr>
        <w:softHyphen/>
        <w:t>лать. По крайней мере, во всех газетах бы написали, а сейчас напишут в каких-нибудь «Харьковских ведомо</w:t>
      </w:r>
      <w:r>
        <w:rPr>
          <w:rStyle w:val="11"/>
          <w:color w:val="000000"/>
        </w:rPr>
        <w:softHyphen/>
        <w:t>стях». «Но погодите, скоро я освобожу всех вас». Есте</w:t>
      </w:r>
      <w:r>
        <w:rPr>
          <w:rStyle w:val="11"/>
          <w:color w:val="000000"/>
        </w:rPr>
        <w:softHyphen/>
        <w:t>ственным образом мне недолго осталось тянуть... (</w:t>
      </w:r>
      <w:r>
        <w:rPr>
          <w:rStyle w:val="36"/>
          <w:color w:val="000000"/>
        </w:rPr>
        <w:t>Ку- рышеву.)</w:t>
      </w:r>
      <w:r>
        <w:rPr>
          <w:rStyle w:val="11"/>
          <w:color w:val="000000"/>
        </w:rPr>
        <w:t xml:space="preserve"> Читай, Сереженька.</w:t>
      </w:r>
    </w:p>
    <w:p w:rsidR="00244497" w:rsidRDefault="00244497">
      <w:pPr>
        <w:pStyle w:val="a6"/>
        <w:framePr w:wrap="none" w:vAnchor="page" w:hAnchor="page" w:x="5790" w:y="13348"/>
        <w:shd w:val="clear" w:color="auto" w:fill="auto"/>
        <w:spacing w:line="130" w:lineRule="exact"/>
        <w:ind w:left="20"/>
      </w:pPr>
      <w:r>
        <w:rPr>
          <w:rStyle w:val="0pt3"/>
          <w:b/>
          <w:bCs/>
          <w:color w:val="000000"/>
        </w:rPr>
        <w:t>299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60" w:y="3305"/>
        <w:shd w:val="clear" w:color="auto" w:fill="auto"/>
        <w:spacing w:line="140" w:lineRule="exact"/>
        <w:ind w:left="40"/>
      </w:pPr>
      <w:r>
        <w:rPr>
          <w:rStyle w:val="26"/>
          <w:b/>
          <w:bCs/>
          <w:i/>
          <w:iCs/>
          <w:color w:val="000000"/>
        </w:rPr>
        <w:t>Лев Додин. Путешествие без конца</w:t>
      </w:r>
    </w:p>
    <w:p w:rsidR="00244497" w:rsidRDefault="00244497">
      <w:pPr>
        <w:pStyle w:val="1010"/>
        <w:framePr w:w="5290" w:h="9293" w:hRule="exact" w:wrap="none" w:vAnchor="page" w:hAnchor="page" w:x="3318" w:y="3848"/>
        <w:shd w:val="clear" w:color="auto" w:fill="auto"/>
        <w:spacing w:before="0" w:after="216" w:line="180" w:lineRule="exact"/>
        <w:ind w:firstLine="280"/>
      </w:pPr>
      <w:r>
        <w:rPr>
          <w:rStyle w:val="100pt3"/>
          <w:i/>
          <w:iCs/>
          <w:color w:val="000000"/>
        </w:rPr>
        <w:t>Проба.</w:t>
      </w:r>
    </w:p>
    <w:p w:rsidR="00244497" w:rsidRDefault="00244497">
      <w:pPr>
        <w:pStyle w:val="a4"/>
        <w:framePr w:w="5290" w:h="9293" w:hRule="exact" w:wrap="none" w:vAnchor="page" w:hAnchor="page" w:x="3318" w:y="3848"/>
        <w:shd w:val="clear" w:color="auto" w:fill="auto"/>
        <w:spacing w:before="0" w:line="242" w:lineRule="exact"/>
        <w:ind w:right="20" w:firstLine="280"/>
      </w:pPr>
      <w:r>
        <w:rPr>
          <w:rStyle w:val="11"/>
          <w:color w:val="000000"/>
        </w:rPr>
        <w:t>СЕРЕБРЯКОВ. Странное дело, заговорит Иван Пет</w:t>
      </w:r>
      <w:r>
        <w:rPr>
          <w:rStyle w:val="11"/>
          <w:color w:val="000000"/>
        </w:rPr>
        <w:softHyphen/>
        <w:t>рович или эта старая идиотка, Марья Васильевна...</w:t>
      </w:r>
    </w:p>
    <w:p w:rsidR="00244497" w:rsidRDefault="00244497">
      <w:pPr>
        <w:pStyle w:val="a4"/>
        <w:framePr w:w="5290" w:h="9293" w:hRule="exact" w:wrap="none" w:vAnchor="page" w:hAnchor="page" w:x="3318" w:y="3848"/>
        <w:shd w:val="clear" w:color="auto" w:fill="auto"/>
        <w:spacing w:before="0" w:line="242" w:lineRule="exact"/>
        <w:ind w:right="20" w:firstLine="280"/>
      </w:pPr>
      <w:r>
        <w:rPr>
          <w:rStyle w:val="11"/>
          <w:color w:val="000000"/>
        </w:rPr>
        <w:t xml:space="preserve">ДОДИН. Он не спорит, а как-то... </w:t>
      </w:r>
      <w:r>
        <w:rPr>
          <w:rStyle w:val="36"/>
          <w:color w:val="000000"/>
        </w:rPr>
        <w:t xml:space="preserve">(За Серебрякова.) </w:t>
      </w:r>
      <w:r>
        <w:rPr>
          <w:rStyle w:val="11"/>
          <w:color w:val="000000"/>
        </w:rPr>
        <w:t>«Странное дело...» При этом он как-то приласкивает ее.</w:t>
      </w:r>
    </w:p>
    <w:p w:rsidR="00244497" w:rsidRDefault="00244497">
      <w:pPr>
        <w:pStyle w:val="a4"/>
        <w:framePr w:w="5290" w:h="9293" w:hRule="exact" w:wrap="none" w:vAnchor="page" w:hAnchor="page" w:x="3318" w:y="3848"/>
        <w:shd w:val="clear" w:color="auto" w:fill="auto"/>
        <w:spacing w:before="0" w:line="242" w:lineRule="exact"/>
        <w:ind w:right="20" w:firstLine="280"/>
      </w:pPr>
      <w:r>
        <w:rPr>
          <w:rStyle w:val="11"/>
          <w:color w:val="000000"/>
        </w:rPr>
        <w:t>СЕРЕБРЯКОВ. Странное дело, заговорит Иван Пет</w:t>
      </w:r>
      <w:r>
        <w:rPr>
          <w:rStyle w:val="11"/>
          <w:color w:val="000000"/>
        </w:rPr>
        <w:softHyphen/>
        <w:t>рович или эта старая идиотка, Марья Васильевна, — и ничего, все слушают, но скажи я хоть одно слово, как все начинают чувствовать себя несчастными. Даже голос мой противен. Ну, допустим, я противен...</w:t>
      </w:r>
    </w:p>
    <w:p w:rsidR="00244497" w:rsidRDefault="00244497">
      <w:pPr>
        <w:pStyle w:val="a4"/>
        <w:framePr w:w="5290" w:h="9293" w:hRule="exact" w:wrap="none" w:vAnchor="page" w:hAnchor="page" w:x="3318" w:y="3848"/>
        <w:shd w:val="clear" w:color="auto" w:fill="auto"/>
        <w:spacing w:before="0" w:line="242" w:lineRule="exact"/>
        <w:ind w:right="20" w:firstLine="280"/>
      </w:pPr>
      <w:r>
        <w:rPr>
          <w:rStyle w:val="11"/>
          <w:color w:val="000000"/>
        </w:rPr>
        <w:t xml:space="preserve">ДОДИН </w:t>
      </w:r>
      <w:r>
        <w:rPr>
          <w:rStyle w:val="36"/>
          <w:color w:val="000000"/>
        </w:rPr>
        <w:t>(за Серебрякова).</w:t>
      </w:r>
      <w:r>
        <w:rPr>
          <w:rStyle w:val="11"/>
          <w:color w:val="000000"/>
        </w:rPr>
        <w:t xml:space="preserve"> «Ну, допустим, я противен», допустим, «я эгоист, я деспот, но неужели я даже в ста</w:t>
      </w:r>
      <w:r>
        <w:rPr>
          <w:rStyle w:val="11"/>
          <w:color w:val="000000"/>
        </w:rPr>
        <w:softHyphen/>
        <w:t>рости не имею некоторого права на эгоизм? Неужели я не заслужил?» Неужели я ничего не заслужил? И чтобы меня помнили, и чтобы меня читали, и чтобы я что-то значил? «Неужели же, я спрашиваю, я не имею права на покойную старость, на внимание к себе людей?» На то, чтобы мои книги печатались, обсуждались, на то, чтобы ждали, что я напишу что-то новое, на то, чтобы ждали, что я снова что-то опубликую?.. Вот, по сути, его внут</w:t>
      </w:r>
      <w:r>
        <w:rPr>
          <w:rStyle w:val="11"/>
          <w:color w:val="000000"/>
        </w:rPr>
        <w:softHyphen/>
        <w:t>ренний монолог, который проступает через слезы, че</w:t>
      </w:r>
      <w:r>
        <w:rPr>
          <w:rStyle w:val="11"/>
          <w:color w:val="000000"/>
        </w:rPr>
        <w:softHyphen/>
        <w:t>рез болезнь, — внутренний монолог его главной болез</w:t>
      </w:r>
      <w:r>
        <w:rPr>
          <w:rStyle w:val="11"/>
          <w:color w:val="000000"/>
        </w:rPr>
        <w:softHyphen/>
        <w:t>ни и единственной — забвение, потеря смысла жизни, нарушение энергии заблуждения.</w:t>
      </w:r>
    </w:p>
    <w:p w:rsidR="00244497" w:rsidRDefault="00244497">
      <w:pPr>
        <w:pStyle w:val="a4"/>
        <w:framePr w:w="5290" w:h="9293" w:hRule="exact" w:wrap="none" w:vAnchor="page" w:hAnchor="page" w:x="3318" w:y="3848"/>
        <w:shd w:val="clear" w:color="auto" w:fill="auto"/>
        <w:spacing w:before="0" w:line="242" w:lineRule="exact"/>
        <w:ind w:right="20" w:firstLine="280"/>
      </w:pPr>
      <w:r>
        <w:rPr>
          <w:rStyle w:val="11"/>
          <w:color w:val="000000"/>
        </w:rPr>
        <w:t>ЕЛЕНА АНДРЕЕВНА. Никто не оспаривает у тебя твоих прав.</w:t>
      </w:r>
    </w:p>
    <w:p w:rsidR="00244497" w:rsidRDefault="00244497">
      <w:pPr>
        <w:pStyle w:val="a4"/>
        <w:framePr w:w="5290" w:h="9293" w:hRule="exact" w:wrap="none" w:vAnchor="page" w:hAnchor="page" w:x="3318" w:y="3848"/>
        <w:shd w:val="clear" w:color="auto" w:fill="auto"/>
        <w:spacing w:before="0" w:after="230" w:line="242" w:lineRule="exact"/>
        <w:ind w:right="20" w:firstLine="280"/>
      </w:pPr>
      <w:r>
        <w:rPr>
          <w:rStyle w:val="11"/>
          <w:color w:val="000000"/>
        </w:rPr>
        <w:t>ДОДИН. «Никто не оспаривает у тебя твоих прав». Она говорит так, как знающий болезнь человек с тем, кто болен. Она, пожалуй, единственная, кто знает его болезнь.</w:t>
      </w:r>
    </w:p>
    <w:p w:rsidR="00244497" w:rsidRDefault="00244497">
      <w:pPr>
        <w:pStyle w:val="a4"/>
        <w:framePr w:w="5290" w:h="9293" w:hRule="exact" w:wrap="none" w:vAnchor="page" w:hAnchor="page" w:x="3318" w:y="3848"/>
        <w:shd w:val="clear" w:color="auto" w:fill="auto"/>
        <w:spacing w:before="0" w:after="190" w:line="180" w:lineRule="exact"/>
        <w:ind w:firstLine="280"/>
      </w:pPr>
      <w:r>
        <w:rPr>
          <w:rStyle w:val="11"/>
          <w:color w:val="000000"/>
        </w:rPr>
        <w:t>Проба.</w:t>
      </w:r>
    </w:p>
    <w:p w:rsidR="00244497" w:rsidRDefault="00244497">
      <w:pPr>
        <w:pStyle w:val="a4"/>
        <w:framePr w:w="5290" w:h="9293" w:hRule="exact" w:wrap="none" w:vAnchor="page" w:hAnchor="page" w:x="3318" w:y="3848"/>
        <w:shd w:val="clear" w:color="auto" w:fill="auto"/>
        <w:spacing w:before="0" w:line="266" w:lineRule="exact"/>
        <w:ind w:right="20" w:firstLine="280"/>
      </w:pPr>
      <w:r>
        <w:rPr>
          <w:rStyle w:val="11"/>
          <w:color w:val="000000"/>
        </w:rPr>
        <w:t>ЕЛЕНА АНДРЕЕВНА. Никто у тебя твоих прав не оспаривает.</w:t>
      </w:r>
    </w:p>
    <w:p w:rsidR="00244497" w:rsidRDefault="00244497">
      <w:pPr>
        <w:pStyle w:val="a4"/>
        <w:framePr w:w="5290" w:h="9293" w:hRule="exact" w:wrap="none" w:vAnchor="page" w:hAnchor="page" w:x="3318" w:y="3848"/>
        <w:shd w:val="clear" w:color="auto" w:fill="auto"/>
        <w:spacing w:before="0" w:line="242" w:lineRule="exact"/>
        <w:ind w:right="20" w:firstLine="280"/>
      </w:pPr>
      <w:r>
        <w:rPr>
          <w:rStyle w:val="11"/>
          <w:color w:val="000000"/>
        </w:rPr>
        <w:t xml:space="preserve">ДОДИН </w:t>
      </w:r>
      <w:r>
        <w:rPr>
          <w:rStyle w:val="36"/>
          <w:color w:val="000000"/>
        </w:rPr>
        <w:t>(за Серебрякова).</w:t>
      </w:r>
      <w:r>
        <w:rPr>
          <w:rStyle w:val="11"/>
          <w:color w:val="000000"/>
        </w:rPr>
        <w:t xml:space="preserve"> «Всю жизнь работать для науки, привыкнуть к своему кабинету, к аудитории, к</w:t>
      </w:r>
    </w:p>
    <w:p w:rsidR="00244497" w:rsidRDefault="00244497">
      <w:pPr>
        <w:pStyle w:val="a6"/>
        <w:framePr w:wrap="none" w:vAnchor="page" w:hAnchor="page" w:x="5797" w:y="13337"/>
        <w:shd w:val="clear" w:color="auto" w:fill="auto"/>
        <w:spacing w:line="130" w:lineRule="exact"/>
        <w:ind w:left="20"/>
      </w:pPr>
      <w:r>
        <w:rPr>
          <w:rStyle w:val="0pt3"/>
          <w:b/>
          <w:bCs/>
          <w:color w:val="000000"/>
        </w:rPr>
        <w:t>300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52" w:y="3306"/>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85" w:h="9344" w:hRule="exact" w:wrap="none" w:vAnchor="page" w:hAnchor="page" w:x="3356" w:y="3787"/>
        <w:shd w:val="clear" w:color="auto" w:fill="auto"/>
        <w:spacing w:before="0" w:line="254" w:lineRule="exact"/>
        <w:ind w:left="20"/>
      </w:pPr>
      <w:r>
        <w:rPr>
          <w:rStyle w:val="11"/>
          <w:color w:val="000000"/>
        </w:rPr>
        <w:t>почтенным товарищам — и вдруг...» Вдруг и возник у них разговор, у них тоже, оказывается, есть своя тема, о которой они говорят искренне, и она — единствен</w:t>
      </w:r>
      <w:r>
        <w:rPr>
          <w:rStyle w:val="11"/>
          <w:color w:val="000000"/>
        </w:rPr>
        <w:softHyphen/>
        <w:t>ная, кто может с ним говорить искренне. Те, кто удив</w:t>
      </w:r>
      <w:r>
        <w:rPr>
          <w:rStyle w:val="11"/>
          <w:color w:val="000000"/>
        </w:rPr>
        <w:softHyphen/>
        <w:t>ляется тому, что ее удерживает при нем, этого не зна</w:t>
      </w:r>
      <w:r>
        <w:rPr>
          <w:rStyle w:val="11"/>
          <w:color w:val="000000"/>
        </w:rPr>
        <w:softHyphen/>
        <w:t xml:space="preserve">ют. </w:t>
      </w:r>
      <w:r>
        <w:rPr>
          <w:rStyle w:val="2a"/>
          <w:color w:val="000000"/>
        </w:rPr>
        <w:t>(Читает текст Серебрякова.)</w:t>
      </w:r>
      <w:r>
        <w:rPr>
          <w:rStyle w:val="11"/>
          <w:color w:val="000000"/>
        </w:rPr>
        <w:t xml:space="preserve"> «И вдруг, ни с того, ни с сего, очутиться в этом склепе... &lt;...&gt; А тут еще не хо</w:t>
      </w:r>
      <w:r>
        <w:rPr>
          <w:rStyle w:val="11"/>
          <w:color w:val="000000"/>
        </w:rPr>
        <w:softHyphen/>
        <w:t>тят простить мне моей старости!»</w:t>
      </w:r>
    </w:p>
    <w:p w:rsidR="00244497" w:rsidRDefault="00244497">
      <w:pPr>
        <w:pStyle w:val="a4"/>
        <w:framePr w:w="5285" w:h="9344" w:hRule="exact" w:wrap="none" w:vAnchor="page" w:hAnchor="page" w:x="3356" w:y="3787"/>
        <w:shd w:val="clear" w:color="auto" w:fill="auto"/>
        <w:spacing w:before="0" w:line="254" w:lineRule="exact"/>
        <w:ind w:left="20" w:firstLine="280"/>
      </w:pPr>
      <w:r>
        <w:rPr>
          <w:rStyle w:val="11"/>
          <w:color w:val="000000"/>
        </w:rPr>
        <w:t>ЕЛЕНА АНДРЕЕВНА. Погоди, имей терпение: че</w:t>
      </w:r>
      <w:r>
        <w:rPr>
          <w:rStyle w:val="11"/>
          <w:color w:val="000000"/>
        </w:rPr>
        <w:softHyphen/>
        <w:t>рез пять-шесть лет и я буду стара.</w:t>
      </w:r>
    </w:p>
    <w:p w:rsidR="00244497" w:rsidRDefault="00244497">
      <w:pPr>
        <w:pStyle w:val="a4"/>
        <w:framePr w:w="5285" w:h="9344" w:hRule="exact" w:wrap="none" w:vAnchor="page" w:hAnchor="page" w:x="3356" w:y="3787"/>
        <w:shd w:val="clear" w:color="auto" w:fill="auto"/>
        <w:spacing w:before="0" w:line="254" w:lineRule="exact"/>
        <w:ind w:left="20" w:firstLine="280"/>
      </w:pPr>
      <w:r>
        <w:rPr>
          <w:rStyle w:val="11"/>
          <w:color w:val="000000"/>
        </w:rPr>
        <w:t xml:space="preserve">ДОДИН </w:t>
      </w:r>
      <w:r>
        <w:rPr>
          <w:rStyle w:val="2a"/>
          <w:color w:val="000000"/>
        </w:rPr>
        <w:t>(за Елену Андреевну).</w:t>
      </w:r>
      <w:r>
        <w:rPr>
          <w:rStyle w:val="11"/>
          <w:color w:val="000000"/>
        </w:rPr>
        <w:t xml:space="preserve"> «Погоди, имей терпе</w:t>
      </w:r>
      <w:r>
        <w:rPr>
          <w:rStyle w:val="11"/>
          <w:color w:val="000000"/>
        </w:rPr>
        <w:softHyphen/>
        <w:t>ние: через пять-шесть лет и я буду стара». Подожди еще немножко, я буду стара, и все будет нормально...</w:t>
      </w:r>
    </w:p>
    <w:p w:rsidR="00244497" w:rsidRDefault="00244497">
      <w:pPr>
        <w:pStyle w:val="a4"/>
        <w:framePr w:w="5285" w:h="9344" w:hRule="exact" w:wrap="none" w:vAnchor="page" w:hAnchor="page" w:x="3356" w:y="3787"/>
        <w:shd w:val="clear" w:color="auto" w:fill="auto"/>
        <w:spacing w:before="0" w:line="254" w:lineRule="exact"/>
        <w:ind w:left="20" w:firstLine="280"/>
      </w:pPr>
      <w:r>
        <w:rPr>
          <w:rStyle w:val="11"/>
          <w:color w:val="000000"/>
        </w:rPr>
        <w:t>СОНЯ. Папа, ты сам приказал послать за доктором Астровым, а когда он приехал, ты отказываешься при</w:t>
      </w:r>
      <w:r>
        <w:rPr>
          <w:rStyle w:val="11"/>
          <w:color w:val="000000"/>
        </w:rPr>
        <w:softHyphen/>
        <w:t>нять его. Это неделикатно. Только напрасно побеспо</w:t>
      </w:r>
      <w:r>
        <w:rPr>
          <w:rStyle w:val="11"/>
          <w:color w:val="000000"/>
        </w:rPr>
        <w:softHyphen/>
        <w:t>коили человека...</w:t>
      </w:r>
    </w:p>
    <w:p w:rsidR="00244497" w:rsidRDefault="00244497">
      <w:pPr>
        <w:pStyle w:val="a4"/>
        <w:framePr w:w="5285" w:h="9344" w:hRule="exact" w:wrap="none" w:vAnchor="page" w:hAnchor="page" w:x="3356" w:y="3787"/>
        <w:shd w:val="clear" w:color="auto" w:fill="auto"/>
        <w:spacing w:before="0" w:line="254" w:lineRule="exact"/>
        <w:ind w:left="20" w:firstLine="280"/>
      </w:pPr>
      <w:r>
        <w:rPr>
          <w:rStyle w:val="11"/>
          <w:color w:val="000000"/>
        </w:rPr>
        <w:t>ДОДИН. Тут довольно резкий контраст между тем, каким тоном общается с Серебряковым Елена Андреев</w:t>
      </w:r>
      <w:r>
        <w:rPr>
          <w:rStyle w:val="11"/>
          <w:color w:val="000000"/>
        </w:rPr>
        <w:softHyphen/>
        <w:t>на и дочка, потому что у дочки главный объект — Аст</w:t>
      </w:r>
      <w:r>
        <w:rPr>
          <w:rStyle w:val="11"/>
          <w:color w:val="000000"/>
        </w:rPr>
        <w:softHyphen/>
        <w:t>ров, а у жены сейчас главный объект — муж.</w:t>
      </w:r>
    </w:p>
    <w:p w:rsidR="00244497" w:rsidRDefault="00244497">
      <w:pPr>
        <w:pStyle w:val="a4"/>
        <w:framePr w:w="5285" w:h="9344" w:hRule="exact" w:wrap="none" w:vAnchor="page" w:hAnchor="page" w:x="3356" w:y="3787"/>
        <w:shd w:val="clear" w:color="auto" w:fill="auto"/>
        <w:spacing w:before="0" w:line="254" w:lineRule="exact"/>
        <w:ind w:left="20" w:firstLine="280"/>
      </w:pPr>
      <w:r>
        <w:rPr>
          <w:rStyle w:val="11"/>
          <w:color w:val="000000"/>
        </w:rPr>
        <w:t>СОНЯ. Папа, ты сам приказал послать за доктором Астровым...</w:t>
      </w:r>
    </w:p>
    <w:p w:rsidR="00244497" w:rsidRDefault="00244497">
      <w:pPr>
        <w:pStyle w:val="a4"/>
        <w:framePr w:w="5285" w:h="9344" w:hRule="exact" w:wrap="none" w:vAnchor="page" w:hAnchor="page" w:x="3356" w:y="3787"/>
        <w:shd w:val="clear" w:color="auto" w:fill="auto"/>
        <w:spacing w:before="0" w:line="254" w:lineRule="exact"/>
        <w:ind w:left="20" w:firstLine="280"/>
      </w:pPr>
      <w:r>
        <w:rPr>
          <w:rStyle w:val="11"/>
          <w:color w:val="000000"/>
        </w:rPr>
        <w:t>ДОДИН. «Папа, ты сам приказал послать за докто</w:t>
      </w:r>
      <w:r>
        <w:rPr>
          <w:rStyle w:val="11"/>
          <w:color w:val="000000"/>
        </w:rPr>
        <w:softHyphen/>
        <w:t>ром Астровым...» Она и не ругается и в то же время очень серьезна.</w:t>
      </w:r>
    </w:p>
    <w:p w:rsidR="00244497" w:rsidRDefault="00244497">
      <w:pPr>
        <w:pStyle w:val="a4"/>
        <w:framePr w:w="5285" w:h="9344" w:hRule="exact" w:wrap="none" w:vAnchor="page" w:hAnchor="page" w:x="3356" w:y="3787"/>
        <w:shd w:val="clear" w:color="auto" w:fill="auto"/>
        <w:spacing w:before="0" w:line="254" w:lineRule="exact"/>
        <w:ind w:left="20" w:firstLine="280"/>
      </w:pPr>
      <w:r>
        <w:rPr>
          <w:rStyle w:val="11"/>
          <w:color w:val="000000"/>
        </w:rPr>
        <w:t>СОНЯ. Папа, ты сам приказал послать за доктором Астровым, а когда он приехал, ты отказываешься при</w:t>
      </w:r>
      <w:r>
        <w:rPr>
          <w:rStyle w:val="11"/>
          <w:color w:val="000000"/>
        </w:rPr>
        <w:softHyphen/>
        <w:t>нять его. Это неделикатно. Только напрасно побеспо</w:t>
      </w:r>
      <w:r>
        <w:rPr>
          <w:rStyle w:val="11"/>
          <w:color w:val="000000"/>
        </w:rPr>
        <w:softHyphen/>
        <w:t>коили человека...</w:t>
      </w:r>
    </w:p>
    <w:p w:rsidR="00244497" w:rsidRDefault="00244497">
      <w:pPr>
        <w:pStyle w:val="a4"/>
        <w:framePr w:w="5285" w:h="9344" w:hRule="exact" w:wrap="none" w:vAnchor="page" w:hAnchor="page" w:x="3356" w:y="3787"/>
        <w:shd w:val="clear" w:color="auto" w:fill="auto"/>
        <w:spacing w:before="0" w:after="240" w:line="254" w:lineRule="exact"/>
        <w:ind w:left="20" w:firstLine="280"/>
      </w:pPr>
      <w:r>
        <w:rPr>
          <w:rStyle w:val="11"/>
          <w:color w:val="000000"/>
        </w:rPr>
        <w:t>ДОДИН. «Это неделикатно. Только напрасно побеспо</w:t>
      </w:r>
      <w:r>
        <w:rPr>
          <w:rStyle w:val="11"/>
          <w:color w:val="000000"/>
        </w:rPr>
        <w:softHyphen/>
        <w:t>коили человека...» Там многоточие, это большая фраза.</w:t>
      </w:r>
    </w:p>
    <w:p w:rsidR="00244497" w:rsidRDefault="00244497">
      <w:pPr>
        <w:pStyle w:val="1010"/>
        <w:framePr w:w="5285" w:h="9344" w:hRule="exact" w:wrap="none" w:vAnchor="page" w:hAnchor="page" w:x="3356" w:y="3787"/>
        <w:shd w:val="clear" w:color="auto" w:fill="auto"/>
        <w:spacing w:before="0" w:after="92" w:line="180" w:lineRule="exact"/>
        <w:ind w:left="20" w:firstLine="280"/>
      </w:pPr>
      <w:r>
        <w:rPr>
          <w:rStyle w:val="100pt2"/>
          <w:i/>
          <w:iCs/>
          <w:color w:val="000000"/>
        </w:rPr>
        <w:t>Проба.</w:t>
      </w:r>
    </w:p>
    <w:p w:rsidR="00244497" w:rsidRDefault="00244497">
      <w:pPr>
        <w:pStyle w:val="a4"/>
        <w:framePr w:w="5285" w:h="9344" w:hRule="exact" w:wrap="none" w:vAnchor="page" w:hAnchor="page" w:x="3356" w:y="3787"/>
        <w:shd w:val="clear" w:color="auto" w:fill="auto"/>
        <w:spacing w:before="0" w:line="247" w:lineRule="exact"/>
        <w:ind w:left="20" w:firstLine="280"/>
      </w:pPr>
      <w:r>
        <w:rPr>
          <w:rStyle w:val="11"/>
          <w:color w:val="000000"/>
        </w:rPr>
        <w:t>СЕРЕБРЯКОВ. На что мне твой Астров? Он столько же понимает в медицине, как я в астрономии.</w:t>
      </w:r>
    </w:p>
    <w:p w:rsidR="00244497" w:rsidRDefault="00244497">
      <w:pPr>
        <w:pStyle w:val="a6"/>
        <w:framePr w:wrap="none" w:vAnchor="page" w:hAnchor="page" w:x="5826" w:y="13333"/>
        <w:shd w:val="clear" w:color="auto" w:fill="auto"/>
        <w:spacing w:line="130" w:lineRule="exact"/>
        <w:ind w:left="40"/>
      </w:pPr>
      <w:r>
        <w:rPr>
          <w:rStyle w:val="0pt20"/>
          <w:b/>
          <w:bCs/>
          <w:color w:val="000000"/>
        </w:rPr>
        <w:t>301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3" w:y="3295"/>
        <w:shd w:val="clear" w:color="auto" w:fill="auto"/>
        <w:spacing w:line="140" w:lineRule="exact"/>
        <w:ind w:left="40"/>
      </w:pPr>
      <w:r>
        <w:rPr>
          <w:rStyle w:val="26"/>
          <w:b/>
          <w:bCs/>
          <w:i/>
          <w:iCs/>
          <w:color w:val="000000"/>
        </w:rPr>
        <w:t>Лев Додин. Путешествие без конца</w:t>
      </w:r>
    </w:p>
    <w:p w:rsidR="00244497" w:rsidRDefault="00244497">
      <w:pPr>
        <w:pStyle w:val="a4"/>
        <w:framePr w:w="5304" w:h="9361" w:hRule="exact" w:wrap="none" w:vAnchor="page" w:hAnchor="page" w:x="3347" w:y="3778"/>
        <w:shd w:val="clear" w:color="auto" w:fill="auto"/>
        <w:spacing w:before="0" w:after="240" w:line="254" w:lineRule="exact"/>
        <w:ind w:left="20" w:right="20" w:firstLine="280"/>
      </w:pPr>
      <w:r>
        <w:rPr>
          <w:rStyle w:val="11"/>
          <w:color w:val="000000"/>
        </w:rPr>
        <w:t xml:space="preserve">ДОДИН </w:t>
      </w:r>
      <w:r>
        <w:rPr>
          <w:rStyle w:val="2a"/>
          <w:color w:val="000000"/>
        </w:rPr>
        <w:t>(за Серебрякова).</w:t>
      </w:r>
      <w:r>
        <w:rPr>
          <w:rStyle w:val="11"/>
          <w:color w:val="000000"/>
        </w:rPr>
        <w:t xml:space="preserve"> «На что мне твой Астров? Он столько же понимает в медицине, как я в астроно</w:t>
      </w:r>
      <w:r>
        <w:rPr>
          <w:rStyle w:val="11"/>
          <w:color w:val="000000"/>
        </w:rPr>
        <w:softHyphen/>
        <w:t>мии». У меня больна душа, а он лечит мою подагру, он думает, что у меня будет грудная жаба, а у меня не груд</w:t>
      </w:r>
      <w:r>
        <w:rPr>
          <w:rStyle w:val="11"/>
          <w:color w:val="000000"/>
        </w:rPr>
        <w:softHyphen/>
        <w:t>ная жаба и не подагра. У меня душа... Вот он через по</w:t>
      </w:r>
      <w:r>
        <w:rPr>
          <w:rStyle w:val="11"/>
          <w:color w:val="000000"/>
        </w:rPr>
        <w:softHyphen/>
        <w:t>дагру, через грудную жабу и пришел к душе.</w:t>
      </w:r>
    </w:p>
    <w:p w:rsidR="00244497" w:rsidRDefault="00244497">
      <w:pPr>
        <w:pStyle w:val="1010"/>
        <w:framePr w:w="5304" w:h="9361" w:hRule="exact" w:wrap="none" w:vAnchor="page" w:hAnchor="page" w:x="3347" w:y="3778"/>
        <w:shd w:val="clear" w:color="auto" w:fill="auto"/>
        <w:spacing w:before="0" w:after="19" w:line="180" w:lineRule="exact"/>
        <w:ind w:left="20" w:firstLine="280"/>
      </w:pPr>
      <w:r>
        <w:rPr>
          <w:rStyle w:val="100pt2"/>
          <w:i/>
          <w:iCs/>
          <w:color w:val="000000"/>
        </w:rPr>
        <w:t>Проба.</w:t>
      </w:r>
    </w:p>
    <w:p w:rsidR="00244497" w:rsidRDefault="00244497">
      <w:pPr>
        <w:pStyle w:val="1010"/>
        <w:framePr w:w="5304" w:h="9361" w:hRule="exact" w:wrap="none" w:vAnchor="page" w:hAnchor="page" w:x="3347" w:y="3778"/>
        <w:shd w:val="clear" w:color="auto" w:fill="auto"/>
        <w:spacing w:before="0" w:after="259" w:line="180" w:lineRule="exact"/>
        <w:ind w:left="20" w:firstLine="280"/>
      </w:pPr>
      <w:r>
        <w:rPr>
          <w:rStyle w:val="100pt2"/>
          <w:i/>
          <w:iCs/>
          <w:color w:val="000000"/>
        </w:rPr>
        <w:t>Додин повторяет каждую реплику за артистами.</w:t>
      </w:r>
    </w:p>
    <w:p w:rsidR="00244497" w:rsidRDefault="00244497">
      <w:pPr>
        <w:pStyle w:val="a4"/>
        <w:framePr w:w="5304" w:h="9361" w:hRule="exact" w:wrap="none" w:vAnchor="page" w:hAnchor="page" w:x="3347" w:y="3778"/>
        <w:shd w:val="clear" w:color="auto" w:fill="auto"/>
        <w:spacing w:before="0" w:line="180" w:lineRule="exact"/>
        <w:ind w:left="20" w:firstLine="280"/>
      </w:pPr>
      <w:r>
        <w:rPr>
          <w:rStyle w:val="11"/>
          <w:color w:val="000000"/>
        </w:rPr>
        <w:t>СОНЯ. Это как угодно.</w:t>
      </w:r>
    </w:p>
    <w:p w:rsidR="00244497" w:rsidRDefault="00244497">
      <w:pPr>
        <w:pStyle w:val="a4"/>
        <w:framePr w:w="5304" w:h="9361" w:hRule="exact" w:wrap="none" w:vAnchor="page" w:hAnchor="page" w:x="3347" w:y="3778"/>
        <w:shd w:val="clear" w:color="auto" w:fill="auto"/>
        <w:spacing w:before="0" w:after="182" w:line="254" w:lineRule="exact"/>
        <w:ind w:left="20" w:right="20" w:firstLine="280"/>
      </w:pPr>
      <w:r>
        <w:rPr>
          <w:rStyle w:val="11"/>
          <w:color w:val="000000"/>
        </w:rPr>
        <w:t>ДОДИН. «Это как угодно». Моментально обиделась она на «юродивого».</w:t>
      </w:r>
    </w:p>
    <w:p w:rsidR="00244497" w:rsidRDefault="00244497">
      <w:pPr>
        <w:pStyle w:val="1010"/>
        <w:framePr w:w="5304" w:h="9361" w:hRule="exact" w:wrap="none" w:vAnchor="page" w:hAnchor="page" w:x="3347" w:y="3778"/>
        <w:shd w:val="clear" w:color="auto" w:fill="auto"/>
        <w:spacing w:before="0" w:after="180" w:line="252" w:lineRule="exact"/>
        <w:ind w:left="20" w:right="20" w:firstLine="280"/>
      </w:pPr>
      <w:r>
        <w:rPr>
          <w:rStyle w:val="100pt2"/>
          <w:i/>
          <w:iCs/>
          <w:color w:val="000000"/>
        </w:rPr>
        <w:t>Проба. (Додин за артистами повторяет реплики</w:t>
      </w:r>
      <w:r>
        <w:rPr>
          <w:rStyle w:val="103"/>
          <w:i/>
          <w:iCs/>
          <w:color w:val="000000"/>
        </w:rPr>
        <w:t xml:space="preserve">, </w:t>
      </w:r>
      <w:r>
        <w:rPr>
          <w:rStyle w:val="100pt2"/>
          <w:i/>
          <w:iCs/>
          <w:color w:val="000000"/>
        </w:rPr>
        <w:t>кото</w:t>
      </w:r>
      <w:r>
        <w:rPr>
          <w:rStyle w:val="100pt2"/>
          <w:i/>
          <w:iCs/>
          <w:color w:val="000000"/>
        </w:rPr>
        <w:softHyphen/>
        <w:t>рые они читают.)</w:t>
      </w:r>
    </w:p>
    <w:p w:rsidR="00244497" w:rsidRDefault="00244497">
      <w:pPr>
        <w:pStyle w:val="a4"/>
        <w:framePr w:w="5304" w:h="9361" w:hRule="exact" w:wrap="none" w:vAnchor="page" w:hAnchor="page" w:x="3347" w:y="3778"/>
        <w:shd w:val="clear" w:color="auto" w:fill="auto"/>
        <w:spacing w:before="0" w:line="252" w:lineRule="exact"/>
        <w:ind w:left="20" w:firstLine="280"/>
      </w:pPr>
      <w:r>
        <w:rPr>
          <w:rStyle w:val="11"/>
          <w:color w:val="000000"/>
        </w:rPr>
        <w:t>СЕРЕБРЯКОВ. Который теперь час?</w:t>
      </w:r>
    </w:p>
    <w:p w:rsidR="00244497" w:rsidRDefault="00244497">
      <w:pPr>
        <w:pStyle w:val="a4"/>
        <w:framePr w:w="5304" w:h="9361" w:hRule="exact" w:wrap="none" w:vAnchor="page" w:hAnchor="page" w:x="3347" w:y="3778"/>
        <w:shd w:val="clear" w:color="auto" w:fill="auto"/>
        <w:spacing w:before="0" w:after="238" w:line="252" w:lineRule="exact"/>
        <w:ind w:left="20" w:right="20" w:firstLine="280"/>
      </w:pPr>
      <w:r>
        <w:rPr>
          <w:rStyle w:val="11"/>
          <w:color w:val="000000"/>
        </w:rPr>
        <w:t xml:space="preserve">ДОДИН </w:t>
      </w:r>
      <w:r>
        <w:rPr>
          <w:rStyle w:val="2a"/>
          <w:color w:val="000000"/>
        </w:rPr>
        <w:t>(за Серебрякова).</w:t>
      </w:r>
      <w:r>
        <w:rPr>
          <w:rStyle w:val="11"/>
          <w:color w:val="000000"/>
        </w:rPr>
        <w:t xml:space="preserve"> «Который теперь час?» Что же такое — все первый и первый. Так и тянется время, это ужас какой-то. Мы целую сцену отрепетировали, а все первый час. Когда жизнь полна, она мчится, как на перекладных, а тут все первый час. Который перво- го-то? Двадцать минут, так и есть. Время не движется. Это Астров, твой юродивый, умеет лечить? «Душно... Соня, дай мне со стола мои капли».</w:t>
      </w:r>
    </w:p>
    <w:p w:rsidR="00244497" w:rsidRDefault="00244497">
      <w:pPr>
        <w:pStyle w:val="1010"/>
        <w:framePr w:w="5304" w:h="9361" w:hRule="exact" w:wrap="none" w:vAnchor="page" w:hAnchor="page" w:x="3347" w:y="3778"/>
        <w:shd w:val="clear" w:color="auto" w:fill="auto"/>
        <w:spacing w:before="0" w:after="24" w:line="180" w:lineRule="exact"/>
        <w:ind w:left="20" w:firstLine="280"/>
      </w:pPr>
      <w:r>
        <w:rPr>
          <w:rStyle w:val="100pt2"/>
          <w:i/>
          <w:iCs/>
          <w:color w:val="000000"/>
        </w:rPr>
        <w:t>Проба.</w:t>
      </w:r>
    </w:p>
    <w:p w:rsidR="00244497" w:rsidRDefault="00244497">
      <w:pPr>
        <w:pStyle w:val="1010"/>
        <w:framePr w:w="5304" w:h="9361" w:hRule="exact" w:wrap="none" w:vAnchor="page" w:hAnchor="page" w:x="3347" w:y="3778"/>
        <w:shd w:val="clear" w:color="auto" w:fill="auto"/>
        <w:spacing w:before="0" w:after="210" w:line="180" w:lineRule="exact"/>
        <w:ind w:left="20" w:firstLine="280"/>
      </w:pPr>
      <w:r>
        <w:rPr>
          <w:rStyle w:val="100pt2"/>
          <w:i/>
          <w:iCs/>
          <w:color w:val="000000"/>
        </w:rPr>
        <w:t>Додин читает за Серебрякова.</w:t>
      </w:r>
    </w:p>
    <w:p w:rsidR="00244497" w:rsidRDefault="00244497">
      <w:pPr>
        <w:pStyle w:val="a4"/>
        <w:framePr w:w="5304" w:h="9361" w:hRule="exact" w:wrap="none" w:vAnchor="page" w:hAnchor="page" w:x="3347" w:y="3778"/>
        <w:shd w:val="clear" w:color="auto" w:fill="auto"/>
        <w:spacing w:before="0"/>
        <w:ind w:left="20" w:right="20" w:firstLine="280"/>
      </w:pPr>
      <w:r>
        <w:rPr>
          <w:rStyle w:val="11"/>
          <w:color w:val="000000"/>
        </w:rPr>
        <w:t>СОНЯ. Пожалуйста, не капризничай. Может быть, это некоторым и нравится...</w:t>
      </w:r>
    </w:p>
    <w:p w:rsidR="00244497" w:rsidRDefault="00244497">
      <w:pPr>
        <w:pStyle w:val="a4"/>
        <w:framePr w:w="5304" w:h="9361" w:hRule="exact" w:wrap="none" w:vAnchor="page" w:hAnchor="page" w:x="3347" w:y="3778"/>
        <w:shd w:val="clear" w:color="auto" w:fill="auto"/>
        <w:spacing w:before="0"/>
        <w:ind w:left="20" w:right="20" w:firstLine="280"/>
      </w:pPr>
      <w:r>
        <w:rPr>
          <w:rStyle w:val="11"/>
          <w:color w:val="000000"/>
        </w:rPr>
        <w:t xml:space="preserve">ДОДИН </w:t>
      </w:r>
      <w:r>
        <w:rPr>
          <w:rStyle w:val="2a"/>
          <w:color w:val="000000"/>
        </w:rPr>
        <w:t>(за Соню).</w:t>
      </w:r>
      <w:r>
        <w:rPr>
          <w:rStyle w:val="11"/>
          <w:color w:val="000000"/>
        </w:rPr>
        <w:t xml:space="preserve"> «Может быть, это некоторым и нравится...» Есть конкретный объект, которому это нравится.</w:t>
      </w:r>
    </w:p>
    <w:p w:rsidR="00244497" w:rsidRDefault="00244497">
      <w:pPr>
        <w:pStyle w:val="a4"/>
        <w:framePr w:w="5304" w:h="9361" w:hRule="exact" w:wrap="none" w:vAnchor="page" w:hAnchor="page" w:x="3347" w:y="3778"/>
        <w:shd w:val="clear" w:color="auto" w:fill="auto"/>
        <w:spacing w:before="0"/>
        <w:ind w:left="20" w:right="20" w:firstLine="280"/>
      </w:pPr>
      <w:r>
        <w:rPr>
          <w:rStyle w:val="11"/>
          <w:color w:val="000000"/>
        </w:rPr>
        <w:t>СОНЯ. Пожалуйста, не капризничай. Может быть, это некоторым и нравится...</w:t>
      </w:r>
    </w:p>
    <w:p w:rsidR="00244497" w:rsidRDefault="00244497">
      <w:pPr>
        <w:pStyle w:val="a6"/>
        <w:framePr w:wrap="none" w:vAnchor="page" w:hAnchor="page" w:x="5836" w:y="13336"/>
        <w:shd w:val="clear" w:color="auto" w:fill="auto"/>
        <w:spacing w:line="130" w:lineRule="exact"/>
        <w:ind w:left="20"/>
      </w:pPr>
      <w:r>
        <w:rPr>
          <w:rStyle w:val="0pt20"/>
          <w:b/>
          <w:bCs/>
          <w:color w:val="000000"/>
        </w:rPr>
        <w:t>302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36" w:y="3313"/>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97" w:h="9345" w:hRule="exact" w:wrap="none" w:vAnchor="page" w:hAnchor="page" w:x="3350" w:y="3792"/>
        <w:shd w:val="clear" w:color="auto" w:fill="auto"/>
        <w:spacing w:before="0" w:line="259" w:lineRule="exact"/>
        <w:ind w:right="20" w:firstLine="280"/>
      </w:pPr>
      <w:r>
        <w:rPr>
          <w:rStyle w:val="11"/>
          <w:color w:val="000000"/>
        </w:rPr>
        <w:t xml:space="preserve">ДОДИН </w:t>
      </w:r>
      <w:r>
        <w:rPr>
          <w:rStyle w:val="2a"/>
          <w:color w:val="000000"/>
        </w:rPr>
        <w:t>(за Соню).</w:t>
      </w:r>
      <w:r>
        <w:rPr>
          <w:rStyle w:val="11"/>
          <w:color w:val="000000"/>
        </w:rPr>
        <w:t xml:space="preserve"> Которые за деньги изображают из себя хороших жен...</w:t>
      </w:r>
    </w:p>
    <w:p w:rsidR="00244497" w:rsidRDefault="00244497">
      <w:pPr>
        <w:pStyle w:val="a4"/>
        <w:framePr w:w="5297" w:h="9345" w:hRule="exact" w:wrap="none" w:vAnchor="page" w:hAnchor="page" w:x="3350" w:y="3792"/>
        <w:shd w:val="clear" w:color="auto" w:fill="auto"/>
        <w:spacing w:before="0" w:line="259" w:lineRule="exact"/>
        <w:ind w:right="20" w:firstLine="280"/>
      </w:pPr>
      <w:r>
        <w:rPr>
          <w:rStyle w:val="11"/>
          <w:color w:val="000000"/>
        </w:rPr>
        <w:t>СОНЯ. Но меня избавь, сделай милость! Я этого не люблю. И мне некогда, мне нужно завтра рано вставать, у меня сенокос.</w:t>
      </w:r>
    </w:p>
    <w:p w:rsidR="00244497" w:rsidRDefault="00244497">
      <w:pPr>
        <w:pStyle w:val="a4"/>
        <w:framePr w:w="5297" w:h="9345" w:hRule="exact" w:wrap="none" w:vAnchor="page" w:hAnchor="page" w:x="3350" w:y="3792"/>
        <w:shd w:val="clear" w:color="auto" w:fill="auto"/>
        <w:spacing w:before="0" w:after="243" w:line="259" w:lineRule="exact"/>
        <w:ind w:right="20" w:firstLine="280"/>
      </w:pPr>
      <w:r>
        <w:rPr>
          <w:rStyle w:val="11"/>
          <w:color w:val="000000"/>
        </w:rPr>
        <w:t xml:space="preserve">ДОДИН </w:t>
      </w:r>
      <w:r>
        <w:rPr>
          <w:rStyle w:val="2a"/>
          <w:color w:val="000000"/>
        </w:rPr>
        <w:t>(за Соню).</w:t>
      </w:r>
      <w:r>
        <w:rPr>
          <w:rStyle w:val="11"/>
          <w:color w:val="000000"/>
        </w:rPr>
        <w:t xml:space="preserve"> «И мне некогда, мне нужно зав</w:t>
      </w:r>
      <w:r>
        <w:rPr>
          <w:rStyle w:val="11"/>
          <w:color w:val="000000"/>
        </w:rPr>
        <w:softHyphen/>
        <w:t>тра рано вставать, у меня сенокос». Некоторые встают, когда угодно, потому что им наплевать на всё, они, ви</w:t>
      </w:r>
      <w:r>
        <w:rPr>
          <w:rStyle w:val="11"/>
          <w:color w:val="000000"/>
        </w:rPr>
        <w:softHyphen/>
        <w:t>дите ли, консерваторию кончали!..</w:t>
      </w:r>
    </w:p>
    <w:p w:rsidR="00244497" w:rsidRDefault="00244497">
      <w:pPr>
        <w:pStyle w:val="1010"/>
        <w:framePr w:w="5297" w:h="9345" w:hRule="exact" w:wrap="none" w:vAnchor="page" w:hAnchor="page" w:x="3350" w:y="3792"/>
        <w:shd w:val="clear" w:color="auto" w:fill="auto"/>
        <w:spacing w:before="0" w:after="199" w:line="180" w:lineRule="exact"/>
        <w:ind w:firstLine="280"/>
      </w:pPr>
      <w:r>
        <w:rPr>
          <w:rStyle w:val="100pt2"/>
          <w:i/>
          <w:iCs/>
          <w:color w:val="000000"/>
        </w:rPr>
        <w:t>Проба.</w:t>
      </w:r>
    </w:p>
    <w:p w:rsidR="00244497" w:rsidRDefault="00244497">
      <w:pPr>
        <w:pStyle w:val="a4"/>
        <w:framePr w:w="5297" w:h="9345" w:hRule="exact" w:wrap="none" w:vAnchor="page" w:hAnchor="page" w:x="3350" w:y="3792"/>
        <w:shd w:val="clear" w:color="auto" w:fill="auto"/>
        <w:spacing w:before="0" w:line="259" w:lineRule="exact"/>
        <w:ind w:right="20" w:firstLine="280"/>
      </w:pPr>
      <w:r>
        <w:rPr>
          <w:rStyle w:val="11"/>
          <w:color w:val="000000"/>
        </w:rPr>
        <w:t>СЕРЕБРЯКОВ. Нет, нет! Не оставляйте меня с ним! Нет. Он меня заговорит!</w:t>
      </w:r>
    </w:p>
    <w:p w:rsidR="00244497" w:rsidRDefault="00244497">
      <w:pPr>
        <w:pStyle w:val="a4"/>
        <w:framePr w:w="5297" w:h="9345" w:hRule="exact" w:wrap="none" w:vAnchor="page" w:hAnchor="page" w:x="3350" w:y="3792"/>
        <w:shd w:val="clear" w:color="auto" w:fill="auto"/>
        <w:spacing w:before="0" w:line="259" w:lineRule="exact"/>
        <w:ind w:right="20" w:firstLine="280"/>
      </w:pPr>
      <w:r>
        <w:rPr>
          <w:rStyle w:val="11"/>
          <w:color w:val="000000"/>
        </w:rPr>
        <w:t xml:space="preserve">ДОДИН </w:t>
      </w:r>
      <w:r>
        <w:rPr>
          <w:rStyle w:val="2a"/>
          <w:color w:val="000000"/>
        </w:rPr>
        <w:t>(за Серебрякова).</w:t>
      </w:r>
      <w:r>
        <w:rPr>
          <w:rStyle w:val="11"/>
          <w:color w:val="000000"/>
        </w:rPr>
        <w:t xml:space="preserve"> Нет, нет, нет, нет, нет, нет. «Нет, нет! Не оставляйте меня с ним! Нет. Он меня за</w:t>
      </w:r>
      <w:r>
        <w:rPr>
          <w:rStyle w:val="11"/>
          <w:color w:val="000000"/>
        </w:rPr>
        <w:softHyphen/>
        <w:t xml:space="preserve">говорит!» Буквально нечто патологическое </w:t>
      </w:r>
      <w:r>
        <w:rPr>
          <w:rStyle w:val="2a"/>
          <w:color w:val="000000"/>
        </w:rPr>
        <w:t>(За Серебря</w:t>
      </w:r>
      <w:r>
        <w:rPr>
          <w:rStyle w:val="2a"/>
          <w:color w:val="000000"/>
        </w:rPr>
        <w:softHyphen/>
        <w:t>кова</w:t>
      </w:r>
      <w:r>
        <w:rPr>
          <w:rStyle w:val="11"/>
          <w:color w:val="000000"/>
        </w:rPr>
        <w:t>.): Нет, нет, нет, нет, только не он. «Он меня заго</w:t>
      </w:r>
      <w:r>
        <w:rPr>
          <w:rStyle w:val="11"/>
          <w:color w:val="000000"/>
        </w:rPr>
        <w:softHyphen/>
        <w:t>ворит!»</w:t>
      </w:r>
    </w:p>
    <w:p w:rsidR="00244497" w:rsidRDefault="00244497">
      <w:pPr>
        <w:pStyle w:val="a4"/>
        <w:framePr w:w="5297" w:h="9345" w:hRule="exact" w:wrap="none" w:vAnchor="page" w:hAnchor="page" w:x="3350" w:y="3792"/>
        <w:shd w:val="clear" w:color="auto" w:fill="auto"/>
        <w:spacing w:before="0" w:line="259" w:lineRule="exact"/>
        <w:ind w:right="20" w:firstLine="280"/>
      </w:pPr>
      <w:r>
        <w:rPr>
          <w:rStyle w:val="11"/>
          <w:color w:val="000000"/>
        </w:rPr>
        <w:t>ВОЙНИЦКИЙ. Но надо же дать им покой! Они уже другую ночь не спят.</w:t>
      </w:r>
    </w:p>
    <w:p w:rsidR="00244497" w:rsidRDefault="00244497">
      <w:pPr>
        <w:pStyle w:val="a4"/>
        <w:framePr w:w="5297" w:h="9345" w:hRule="exact" w:wrap="none" w:vAnchor="page" w:hAnchor="page" w:x="3350" w:y="3792"/>
        <w:shd w:val="clear" w:color="auto" w:fill="auto"/>
        <w:spacing w:before="0" w:after="247" w:line="264" w:lineRule="exact"/>
        <w:ind w:right="20" w:firstLine="280"/>
      </w:pPr>
      <w:r>
        <w:rPr>
          <w:rStyle w:val="11"/>
          <w:color w:val="000000"/>
        </w:rPr>
        <w:t>ДОДИН. Причем же, как выяснится, дядя Ваня с за</w:t>
      </w:r>
      <w:r>
        <w:rPr>
          <w:rStyle w:val="11"/>
          <w:color w:val="000000"/>
        </w:rPr>
        <w:softHyphen/>
        <w:t xml:space="preserve">поя. </w:t>
      </w:r>
      <w:r>
        <w:rPr>
          <w:rStyle w:val="2a"/>
          <w:color w:val="000000"/>
        </w:rPr>
        <w:t>(За Войницкого.)</w:t>
      </w:r>
      <w:r>
        <w:rPr>
          <w:rStyle w:val="11"/>
          <w:color w:val="000000"/>
        </w:rPr>
        <w:t xml:space="preserve"> Извините меня, </w:t>
      </w:r>
      <w:r>
        <w:rPr>
          <w:rStyle w:val="11"/>
          <w:color w:val="000000"/>
          <w:lang w:val="en-US" w:eastAsia="en-US"/>
        </w:rPr>
        <w:t xml:space="preserve">Helene </w:t>
      </w:r>
      <w:r>
        <w:rPr>
          <w:rStyle w:val="11"/>
          <w:color w:val="000000"/>
        </w:rPr>
        <w:t>и Соня, вам пора спать. «Я пришел вас сменить». У меня бессон</w:t>
      </w:r>
      <w:r>
        <w:rPr>
          <w:rStyle w:val="11"/>
          <w:color w:val="000000"/>
        </w:rPr>
        <w:softHyphen/>
        <w:t xml:space="preserve">ница, я тут все пью, пью... </w:t>
      </w:r>
      <w:r>
        <w:rPr>
          <w:rStyle w:val="2a"/>
          <w:color w:val="000000"/>
        </w:rPr>
        <w:t>(За Серебрякова.)</w:t>
      </w:r>
      <w:r>
        <w:rPr>
          <w:rStyle w:val="11"/>
          <w:color w:val="000000"/>
        </w:rPr>
        <w:t xml:space="preserve"> Нет, нет, нет, нет, нет. «Он меня заговорит!» «Не оставляйте меня с ним!» </w:t>
      </w:r>
      <w:r>
        <w:rPr>
          <w:rStyle w:val="2a"/>
          <w:color w:val="000000"/>
        </w:rPr>
        <w:t>(Додин читает дальше всю сцену. За Войниц</w:t>
      </w:r>
      <w:r>
        <w:rPr>
          <w:rStyle w:val="2a"/>
          <w:color w:val="000000"/>
        </w:rPr>
        <w:softHyphen/>
        <w:t>кого.)</w:t>
      </w:r>
      <w:r>
        <w:rPr>
          <w:rStyle w:val="11"/>
          <w:color w:val="000000"/>
        </w:rPr>
        <w:t xml:space="preserve"> «Прежней нашей дружбы... Прежней...» А теперь это называется нелюбовь. Прежде была дружба, а те</w:t>
      </w:r>
      <w:r>
        <w:rPr>
          <w:rStyle w:val="11"/>
          <w:color w:val="000000"/>
        </w:rPr>
        <w:softHyphen/>
        <w:t>перь это называется — не дружба...</w:t>
      </w:r>
    </w:p>
    <w:p w:rsidR="00244497" w:rsidRDefault="00244497">
      <w:pPr>
        <w:pStyle w:val="1010"/>
        <w:framePr w:w="5297" w:h="9345" w:hRule="exact" w:wrap="none" w:vAnchor="page" w:hAnchor="page" w:x="3350" w:y="3792"/>
        <w:shd w:val="clear" w:color="auto" w:fill="auto"/>
        <w:spacing w:before="0" w:after="264" w:line="180" w:lineRule="exact"/>
        <w:ind w:firstLine="280"/>
      </w:pPr>
      <w:r>
        <w:rPr>
          <w:rStyle w:val="100pt2"/>
          <w:i/>
          <w:iCs/>
          <w:color w:val="000000"/>
        </w:rPr>
        <w:t>Проба.</w:t>
      </w:r>
    </w:p>
    <w:p w:rsidR="00244497" w:rsidRDefault="00244497">
      <w:pPr>
        <w:pStyle w:val="a4"/>
        <w:framePr w:w="5297" w:h="9345" w:hRule="exact" w:wrap="none" w:vAnchor="page" w:hAnchor="page" w:x="3350" w:y="3792"/>
        <w:shd w:val="clear" w:color="auto" w:fill="auto"/>
        <w:spacing w:before="0" w:line="180" w:lineRule="exact"/>
        <w:ind w:firstLine="280"/>
      </w:pPr>
      <w:r>
        <w:rPr>
          <w:rStyle w:val="11"/>
          <w:color w:val="000000"/>
        </w:rPr>
        <w:t>СОНЯ. Ты бы ложилась, нянечка. Уже поздно.</w:t>
      </w:r>
    </w:p>
    <w:p w:rsidR="00244497" w:rsidRDefault="00244497">
      <w:pPr>
        <w:pStyle w:val="a4"/>
        <w:framePr w:w="5297" w:h="9345" w:hRule="exact" w:wrap="none" w:vAnchor="page" w:hAnchor="page" w:x="3350" w:y="3792"/>
        <w:shd w:val="clear" w:color="auto" w:fill="auto"/>
        <w:spacing w:before="0" w:line="262" w:lineRule="exact"/>
        <w:ind w:right="20" w:firstLine="280"/>
      </w:pPr>
      <w:r>
        <w:rPr>
          <w:rStyle w:val="11"/>
          <w:color w:val="000000"/>
        </w:rPr>
        <w:t xml:space="preserve">ДОДИН </w:t>
      </w:r>
      <w:r>
        <w:rPr>
          <w:rStyle w:val="2a"/>
          <w:color w:val="000000"/>
        </w:rPr>
        <w:t>(за Соню).</w:t>
      </w:r>
      <w:r>
        <w:rPr>
          <w:rStyle w:val="11"/>
          <w:color w:val="000000"/>
        </w:rPr>
        <w:t xml:space="preserve"> «Ты бы ложилась, нянечка. Уже поздно». Сейчас еще нянечка сюда влезет со своими</w:t>
      </w:r>
    </w:p>
    <w:p w:rsidR="00244497" w:rsidRDefault="00244497">
      <w:pPr>
        <w:pStyle w:val="a6"/>
        <w:framePr w:wrap="none" w:vAnchor="page" w:hAnchor="page" w:x="5815" w:y="13340"/>
        <w:shd w:val="clear" w:color="auto" w:fill="auto"/>
        <w:spacing w:line="130" w:lineRule="exact"/>
        <w:ind w:left="40"/>
      </w:pPr>
      <w:r>
        <w:rPr>
          <w:rStyle w:val="0pt20"/>
          <w:b/>
          <w:bCs/>
          <w:color w:val="000000"/>
        </w:rPr>
        <w:t>303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4" w:y="3310"/>
        <w:shd w:val="clear" w:color="auto" w:fill="auto"/>
        <w:spacing w:line="140" w:lineRule="exact"/>
        <w:ind w:left="40"/>
      </w:pPr>
      <w:r>
        <w:rPr>
          <w:rStyle w:val="26"/>
          <w:b/>
          <w:bCs/>
          <w:i/>
          <w:iCs/>
          <w:color w:val="000000"/>
        </w:rPr>
        <w:t>Лев Додин. Путешествие без конца</w:t>
      </w:r>
    </w:p>
    <w:p w:rsidR="00244497" w:rsidRDefault="00244497">
      <w:pPr>
        <w:pStyle w:val="a4"/>
        <w:framePr w:w="5302" w:h="9344" w:hRule="exact" w:wrap="none" w:vAnchor="page" w:hAnchor="page" w:x="3348" w:y="3797"/>
        <w:shd w:val="clear" w:color="auto" w:fill="auto"/>
        <w:spacing w:before="0" w:line="257" w:lineRule="exact"/>
        <w:ind w:right="20"/>
      </w:pPr>
      <w:r>
        <w:rPr>
          <w:rStyle w:val="11"/>
          <w:color w:val="000000"/>
        </w:rPr>
        <w:t>ахами и охами, и вообще тут начнется сумасшедший дом...</w:t>
      </w:r>
    </w:p>
    <w:p w:rsidR="00244497" w:rsidRDefault="00244497">
      <w:pPr>
        <w:pStyle w:val="a4"/>
        <w:framePr w:w="5302" w:h="9344" w:hRule="exact" w:wrap="none" w:vAnchor="page" w:hAnchor="page" w:x="3348" w:y="3797"/>
        <w:shd w:val="clear" w:color="auto" w:fill="auto"/>
        <w:spacing w:before="0" w:line="257" w:lineRule="exact"/>
        <w:ind w:left="20" w:firstLine="280"/>
      </w:pPr>
      <w:r>
        <w:rPr>
          <w:rStyle w:val="11"/>
          <w:color w:val="000000"/>
        </w:rPr>
        <w:t>СОНЯ. Ты бы ложилась, нянечка. Уже поздно.</w:t>
      </w:r>
    </w:p>
    <w:p w:rsidR="00244497" w:rsidRDefault="00244497">
      <w:pPr>
        <w:pStyle w:val="a4"/>
        <w:framePr w:w="5302" w:h="9344" w:hRule="exact" w:wrap="none" w:vAnchor="page" w:hAnchor="page" w:x="3348" w:y="3797"/>
        <w:shd w:val="clear" w:color="auto" w:fill="auto"/>
        <w:spacing w:before="0" w:after="249" w:line="266" w:lineRule="exact"/>
        <w:ind w:left="20" w:right="20" w:firstLine="280"/>
      </w:pPr>
      <w:r>
        <w:rPr>
          <w:rStyle w:val="15pt"/>
          <w:color w:val="000000"/>
        </w:rPr>
        <w:t xml:space="preserve">додин </w:t>
      </w:r>
      <w:r>
        <w:rPr>
          <w:rStyle w:val="2a"/>
          <w:color w:val="000000"/>
        </w:rPr>
        <w:t>(за Соню).</w:t>
      </w:r>
      <w:r>
        <w:rPr>
          <w:rStyle w:val="11"/>
          <w:color w:val="000000"/>
        </w:rPr>
        <w:t xml:space="preserve"> «Ты бы ложилась, нянечка. Уже поздно». Тебя не звали... </w:t>
      </w:r>
      <w:r>
        <w:rPr>
          <w:rStyle w:val="2a"/>
          <w:color w:val="000000"/>
        </w:rPr>
        <w:t>(За Марину.)</w:t>
      </w:r>
      <w:r>
        <w:rPr>
          <w:rStyle w:val="11"/>
          <w:color w:val="000000"/>
        </w:rPr>
        <w:t xml:space="preserve"> «Самовар со сто</w:t>
      </w:r>
      <w:r>
        <w:rPr>
          <w:rStyle w:val="11"/>
          <w:color w:val="000000"/>
        </w:rPr>
        <w:softHyphen/>
        <w:t>ла не убран. Не очень-то ляжешь».</w:t>
      </w:r>
    </w:p>
    <w:p w:rsidR="00244497" w:rsidRDefault="00244497">
      <w:pPr>
        <w:pStyle w:val="1010"/>
        <w:framePr w:w="5302" w:h="9344" w:hRule="exact" w:wrap="none" w:vAnchor="page" w:hAnchor="page" w:x="3348" w:y="3797"/>
        <w:shd w:val="clear" w:color="auto" w:fill="auto"/>
        <w:spacing w:before="0" w:after="262" w:line="180" w:lineRule="exact"/>
        <w:ind w:left="20" w:firstLine="280"/>
      </w:pPr>
      <w:r>
        <w:rPr>
          <w:rStyle w:val="100pt2"/>
          <w:i/>
          <w:iCs/>
          <w:color w:val="000000"/>
        </w:rPr>
        <w:t>Проба.</w:t>
      </w:r>
    </w:p>
    <w:p w:rsidR="00244497" w:rsidRDefault="00244497">
      <w:pPr>
        <w:pStyle w:val="a4"/>
        <w:framePr w:w="5302" w:h="9344" w:hRule="exact" w:wrap="none" w:vAnchor="page" w:hAnchor="page" w:x="3348" w:y="3797"/>
        <w:shd w:val="clear" w:color="auto" w:fill="auto"/>
        <w:spacing w:before="0" w:line="180" w:lineRule="exact"/>
        <w:ind w:left="20" w:firstLine="280"/>
      </w:pPr>
      <w:r>
        <w:rPr>
          <w:rStyle w:val="11"/>
          <w:color w:val="000000"/>
        </w:rPr>
        <w:t>МАРИНА. Богу за тебя помолюсь.</w:t>
      </w:r>
    </w:p>
    <w:p w:rsidR="00244497" w:rsidRDefault="00244497">
      <w:pPr>
        <w:pStyle w:val="a4"/>
        <w:framePr w:w="5302" w:h="9344" w:hRule="exact" w:wrap="none" w:vAnchor="page" w:hAnchor="page" w:x="3348" w:y="3797"/>
        <w:shd w:val="clear" w:color="auto" w:fill="auto"/>
        <w:spacing w:before="0" w:line="264" w:lineRule="exact"/>
        <w:ind w:left="20" w:right="20" w:firstLine="280"/>
      </w:pPr>
      <w:r>
        <w:rPr>
          <w:rStyle w:val="11"/>
          <w:color w:val="000000"/>
        </w:rPr>
        <w:t xml:space="preserve">ДОДИН </w:t>
      </w:r>
      <w:r>
        <w:rPr>
          <w:rStyle w:val="2a"/>
          <w:color w:val="000000"/>
        </w:rPr>
        <w:t>(за Марину).</w:t>
      </w:r>
      <w:r>
        <w:rPr>
          <w:rStyle w:val="11"/>
          <w:color w:val="000000"/>
        </w:rPr>
        <w:t xml:space="preserve"> «Что, батюшка? Больно?» — Она как-то конкретно с ним говорит. (</w:t>
      </w:r>
      <w:r>
        <w:rPr>
          <w:rStyle w:val="2a"/>
          <w:color w:val="000000"/>
        </w:rPr>
        <w:t>Читает заново сло</w:t>
      </w:r>
      <w:r>
        <w:rPr>
          <w:rStyle w:val="2a"/>
          <w:color w:val="000000"/>
        </w:rPr>
        <w:softHyphen/>
        <w:t>ва Марины</w:t>
      </w:r>
      <w:r>
        <w:rPr>
          <w:rStyle w:val="11"/>
          <w:color w:val="000000"/>
        </w:rPr>
        <w:t xml:space="preserve">, </w:t>
      </w:r>
      <w:r>
        <w:rPr>
          <w:rStyle w:val="2a"/>
          <w:color w:val="000000"/>
        </w:rPr>
        <w:t>Серебрякова</w:t>
      </w:r>
      <w:r>
        <w:rPr>
          <w:rStyle w:val="11"/>
          <w:color w:val="000000"/>
        </w:rPr>
        <w:t xml:space="preserve">, </w:t>
      </w:r>
      <w:r>
        <w:rPr>
          <w:rStyle w:val="2a"/>
          <w:color w:val="000000"/>
        </w:rPr>
        <w:t>опять Марины.)</w:t>
      </w:r>
      <w:r>
        <w:rPr>
          <w:rStyle w:val="11"/>
          <w:color w:val="000000"/>
        </w:rPr>
        <w:t xml:space="preserve"> «У самой-то у меня ноги так и гудут, так и гудут!» То есть она очень конкретно с ним говорит, с конкретностью ощущений собственной болезни. Все изнемогают от вещей духов</w:t>
      </w:r>
      <w:r>
        <w:rPr>
          <w:rStyle w:val="11"/>
          <w:color w:val="000000"/>
        </w:rPr>
        <w:softHyphen/>
        <w:t>ных, а у нее собственная болезнь. Она, как человек, имеющий собственную болезнь, очень понимает его бо</w:t>
      </w:r>
      <w:r>
        <w:rPr>
          <w:rStyle w:val="11"/>
          <w:color w:val="000000"/>
        </w:rPr>
        <w:softHyphen/>
        <w:t>лезнь, и тут такая взаимная конкретность возникает, совсем иной тон общения, на который никто больше не способен.</w:t>
      </w:r>
    </w:p>
    <w:p w:rsidR="00244497" w:rsidRDefault="00244497">
      <w:pPr>
        <w:pStyle w:val="a4"/>
        <w:framePr w:w="5302" w:h="9344" w:hRule="exact" w:wrap="none" w:vAnchor="page" w:hAnchor="page" w:x="3348" w:y="3797"/>
        <w:shd w:val="clear" w:color="auto" w:fill="auto"/>
        <w:spacing w:before="0" w:line="180" w:lineRule="exact"/>
        <w:ind w:left="20" w:firstLine="280"/>
      </w:pPr>
      <w:r>
        <w:rPr>
          <w:rStyle w:val="11"/>
          <w:color w:val="000000"/>
        </w:rPr>
        <w:t>СОНЯ. Ты бы ложилась, нянечка. Уже поздно.</w:t>
      </w:r>
    </w:p>
    <w:p w:rsidR="00244497" w:rsidRDefault="00244497">
      <w:pPr>
        <w:pStyle w:val="a4"/>
        <w:framePr w:w="5302" w:h="9344" w:hRule="exact" w:wrap="none" w:vAnchor="page" w:hAnchor="page" w:x="3348" w:y="3797"/>
        <w:shd w:val="clear" w:color="auto" w:fill="auto"/>
        <w:spacing w:before="0" w:line="269" w:lineRule="exact"/>
        <w:ind w:left="20" w:right="20" w:firstLine="280"/>
      </w:pPr>
      <w:r>
        <w:rPr>
          <w:rStyle w:val="11"/>
          <w:color w:val="000000"/>
        </w:rPr>
        <w:t xml:space="preserve">ДОДИН </w:t>
      </w:r>
      <w:r>
        <w:rPr>
          <w:rStyle w:val="2a"/>
          <w:color w:val="000000"/>
        </w:rPr>
        <w:t>(за Соню).</w:t>
      </w:r>
      <w:r>
        <w:rPr>
          <w:rStyle w:val="11"/>
          <w:color w:val="000000"/>
        </w:rPr>
        <w:t xml:space="preserve"> «Ты бы ложилась, нянечка. Уже поздно». Иди отсюда... </w:t>
      </w:r>
      <w:r>
        <w:rPr>
          <w:rStyle w:val="2a"/>
          <w:color w:val="000000"/>
        </w:rPr>
        <w:t>(Моторной.)</w:t>
      </w:r>
      <w:r>
        <w:rPr>
          <w:rStyle w:val="11"/>
          <w:color w:val="000000"/>
        </w:rPr>
        <w:t xml:space="preserve"> Чем более к месту Марина здесь оказывается, тем более принимать ее надо как не к месту.</w:t>
      </w:r>
    </w:p>
    <w:p w:rsidR="00244497" w:rsidRDefault="00244497">
      <w:pPr>
        <w:pStyle w:val="a4"/>
        <w:framePr w:w="5302" w:h="9344" w:hRule="exact" w:wrap="none" w:vAnchor="page" w:hAnchor="page" w:x="3348" w:y="3797"/>
        <w:shd w:val="clear" w:color="auto" w:fill="auto"/>
        <w:spacing w:before="0" w:line="180" w:lineRule="exact"/>
        <w:ind w:left="20" w:firstLine="280"/>
      </w:pPr>
      <w:r>
        <w:rPr>
          <w:rStyle w:val="11"/>
          <w:color w:val="000000"/>
        </w:rPr>
        <w:t>СОНЯ. Ты бы ложилась, нянечка. Уже поздно.</w:t>
      </w:r>
    </w:p>
    <w:p w:rsidR="00244497" w:rsidRDefault="00244497">
      <w:pPr>
        <w:pStyle w:val="a4"/>
        <w:framePr w:w="5302" w:h="9344" w:hRule="exact" w:wrap="none" w:vAnchor="page" w:hAnchor="page" w:x="3348" w:y="3797"/>
        <w:shd w:val="clear" w:color="auto" w:fill="auto"/>
        <w:spacing w:before="0" w:after="251" w:line="269" w:lineRule="exact"/>
        <w:ind w:left="20" w:right="20" w:firstLine="280"/>
      </w:pPr>
      <w:r>
        <w:rPr>
          <w:rStyle w:val="11"/>
          <w:color w:val="000000"/>
        </w:rPr>
        <w:t xml:space="preserve">ДОДИН </w:t>
      </w:r>
      <w:r>
        <w:rPr>
          <w:rStyle w:val="2a"/>
          <w:color w:val="000000"/>
        </w:rPr>
        <w:t>(за Соню).</w:t>
      </w:r>
      <w:r>
        <w:rPr>
          <w:rStyle w:val="11"/>
          <w:color w:val="000000"/>
        </w:rPr>
        <w:t xml:space="preserve"> Не надо сюда, только тебя здесь не хватало!.. Вот же, по сути, что Соня говорит.</w:t>
      </w:r>
    </w:p>
    <w:p w:rsidR="00244497" w:rsidRDefault="00244497">
      <w:pPr>
        <w:pStyle w:val="1010"/>
        <w:framePr w:w="5302" w:h="9344" w:hRule="exact" w:wrap="none" w:vAnchor="page" w:hAnchor="page" w:x="3348" w:y="3797"/>
        <w:shd w:val="clear" w:color="auto" w:fill="auto"/>
        <w:spacing w:before="0" w:after="259" w:line="180" w:lineRule="exact"/>
        <w:ind w:left="20" w:firstLine="280"/>
      </w:pPr>
      <w:r>
        <w:rPr>
          <w:rStyle w:val="100pt2"/>
          <w:i/>
          <w:iCs/>
          <w:color w:val="000000"/>
        </w:rPr>
        <w:t>Проба.</w:t>
      </w:r>
    </w:p>
    <w:p w:rsidR="00244497" w:rsidRDefault="00244497">
      <w:pPr>
        <w:pStyle w:val="a4"/>
        <w:framePr w:w="5302" w:h="9344" w:hRule="exact" w:wrap="none" w:vAnchor="page" w:hAnchor="page" w:x="3348" w:y="3797"/>
        <w:shd w:val="clear" w:color="auto" w:fill="auto"/>
        <w:spacing w:before="0" w:line="180" w:lineRule="exact"/>
        <w:ind w:left="20" w:firstLine="280"/>
      </w:pPr>
      <w:r>
        <w:rPr>
          <w:rStyle w:val="11"/>
          <w:color w:val="000000"/>
        </w:rPr>
        <w:t>МАРИНА. Очень уж она вас любила.</w:t>
      </w:r>
    </w:p>
    <w:p w:rsidR="00244497" w:rsidRDefault="00244497">
      <w:pPr>
        <w:pStyle w:val="a4"/>
        <w:framePr w:w="5302" w:h="9344" w:hRule="exact" w:wrap="none" w:vAnchor="page" w:hAnchor="page" w:x="3348" w:y="3797"/>
        <w:shd w:val="clear" w:color="auto" w:fill="auto"/>
        <w:spacing w:before="0" w:line="264" w:lineRule="exact"/>
        <w:ind w:left="20" w:right="20" w:firstLine="280"/>
      </w:pPr>
      <w:r>
        <w:rPr>
          <w:rStyle w:val="11"/>
          <w:color w:val="000000"/>
        </w:rPr>
        <w:t xml:space="preserve">ДОДИН </w:t>
      </w:r>
      <w:r>
        <w:rPr>
          <w:rStyle w:val="2a"/>
          <w:color w:val="000000"/>
        </w:rPr>
        <w:t>(о Марине).</w:t>
      </w:r>
      <w:r>
        <w:rPr>
          <w:rStyle w:val="11"/>
          <w:color w:val="000000"/>
        </w:rPr>
        <w:t xml:space="preserve"> Она сразу взяла внимание Се</w:t>
      </w:r>
      <w:r>
        <w:rPr>
          <w:rStyle w:val="11"/>
          <w:color w:val="000000"/>
        </w:rPr>
        <w:softHyphen/>
        <w:t>ребрякова. Он слушает ее, потому что история его бо</w:t>
      </w:r>
      <w:r>
        <w:rPr>
          <w:rStyle w:val="11"/>
          <w:color w:val="000000"/>
        </w:rPr>
        <w:softHyphen/>
        <w:t>лезни в ее словах возникает.</w:t>
      </w:r>
    </w:p>
    <w:p w:rsidR="00244497" w:rsidRDefault="00244497">
      <w:pPr>
        <w:pStyle w:val="a6"/>
        <w:framePr w:wrap="none" w:vAnchor="page" w:hAnchor="page" w:x="5832" w:y="13338"/>
        <w:shd w:val="clear" w:color="auto" w:fill="auto"/>
        <w:spacing w:line="130" w:lineRule="exact"/>
        <w:ind w:left="40"/>
      </w:pPr>
      <w:r>
        <w:rPr>
          <w:rStyle w:val="0pt20"/>
          <w:b/>
          <w:bCs/>
          <w:color w:val="000000"/>
        </w:rPr>
        <w:t>304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7" w:y="3309"/>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85" w:h="9332" w:hRule="exact" w:wrap="none" w:vAnchor="page" w:hAnchor="page" w:x="3356" w:y="3794"/>
        <w:shd w:val="clear" w:color="auto" w:fill="auto"/>
        <w:spacing w:before="0" w:line="252" w:lineRule="exact"/>
        <w:ind w:right="20" w:firstLine="280"/>
      </w:pPr>
      <w:r>
        <w:rPr>
          <w:rStyle w:val="11"/>
          <w:color w:val="000000"/>
        </w:rPr>
        <w:t>МАРИНА. Старые, что малые, хочется, чтобы пожа</w:t>
      </w:r>
      <w:r>
        <w:rPr>
          <w:rStyle w:val="11"/>
          <w:color w:val="000000"/>
        </w:rPr>
        <w:softHyphen/>
        <w:t>лел кто, а старых-то никому не жалко.</w:t>
      </w:r>
    </w:p>
    <w:p w:rsidR="00244497" w:rsidRDefault="00244497">
      <w:pPr>
        <w:pStyle w:val="a4"/>
        <w:framePr w:w="5285" w:h="9332" w:hRule="exact" w:wrap="none" w:vAnchor="page" w:hAnchor="page" w:x="3356" w:y="3794"/>
        <w:shd w:val="clear" w:color="auto" w:fill="auto"/>
        <w:spacing w:before="0" w:line="252" w:lineRule="exact"/>
        <w:ind w:right="20" w:firstLine="280"/>
      </w:pPr>
      <w:r>
        <w:rPr>
          <w:rStyle w:val="11"/>
          <w:color w:val="000000"/>
        </w:rPr>
        <w:t xml:space="preserve">ДОДИН </w:t>
      </w:r>
      <w:r>
        <w:rPr>
          <w:rStyle w:val="2a"/>
          <w:color w:val="000000"/>
        </w:rPr>
        <w:t>(за Марину).</w:t>
      </w:r>
      <w:r>
        <w:rPr>
          <w:rStyle w:val="11"/>
          <w:color w:val="000000"/>
        </w:rPr>
        <w:t xml:space="preserve"> «Очень уж она вас любила». — Пауза возникает, потому что все оглянулись на нынеш</w:t>
      </w:r>
      <w:r>
        <w:rPr>
          <w:rStyle w:val="11"/>
          <w:color w:val="000000"/>
        </w:rPr>
        <w:softHyphen/>
        <w:t>нюю жену.</w:t>
      </w:r>
    </w:p>
    <w:p w:rsidR="00244497" w:rsidRDefault="00244497">
      <w:pPr>
        <w:pStyle w:val="a4"/>
        <w:framePr w:w="5285" w:h="9332" w:hRule="exact" w:wrap="none" w:vAnchor="page" w:hAnchor="page" w:x="3356" w:y="3794"/>
        <w:shd w:val="clear" w:color="auto" w:fill="auto"/>
        <w:spacing w:before="0" w:line="252" w:lineRule="exact"/>
        <w:ind w:right="20" w:firstLine="280"/>
      </w:pPr>
      <w:r>
        <w:rPr>
          <w:rStyle w:val="11"/>
          <w:color w:val="000000"/>
        </w:rPr>
        <w:t>МАРИНА. Старые, что малые, хочется, чтобы пожа</w:t>
      </w:r>
      <w:r>
        <w:rPr>
          <w:rStyle w:val="11"/>
          <w:color w:val="000000"/>
        </w:rPr>
        <w:softHyphen/>
        <w:t>лел кто, а старых-то никому не жалко.</w:t>
      </w:r>
    </w:p>
    <w:p w:rsidR="00244497" w:rsidRDefault="00244497">
      <w:pPr>
        <w:pStyle w:val="a4"/>
        <w:framePr w:w="5285" w:h="9332" w:hRule="exact" w:wrap="none" w:vAnchor="page" w:hAnchor="page" w:x="3356" w:y="3794"/>
        <w:shd w:val="clear" w:color="auto" w:fill="auto"/>
        <w:spacing w:before="0" w:after="238" w:line="252" w:lineRule="exact"/>
        <w:ind w:right="20" w:firstLine="280"/>
      </w:pPr>
      <w:r>
        <w:rPr>
          <w:rStyle w:val="11"/>
          <w:color w:val="000000"/>
        </w:rPr>
        <w:t xml:space="preserve">ДОДИН </w:t>
      </w:r>
      <w:r>
        <w:rPr>
          <w:rStyle w:val="2a"/>
          <w:color w:val="000000"/>
        </w:rPr>
        <w:t>(за Марину).</w:t>
      </w:r>
      <w:r>
        <w:rPr>
          <w:rStyle w:val="11"/>
          <w:color w:val="000000"/>
        </w:rPr>
        <w:t xml:space="preserve"> «Старые, что малые, хочется, чтобы пожалел кто, а старых-то никому не жалко». Про себя, не про него Марина говорит — про себя.</w:t>
      </w:r>
    </w:p>
    <w:p w:rsidR="00244497" w:rsidRDefault="00244497">
      <w:pPr>
        <w:pStyle w:val="1010"/>
        <w:framePr w:w="5285" w:h="9332" w:hRule="exact" w:wrap="none" w:vAnchor="page" w:hAnchor="page" w:x="3356" w:y="3794"/>
        <w:shd w:val="clear" w:color="auto" w:fill="auto"/>
        <w:spacing w:before="0" w:after="208" w:line="180" w:lineRule="exact"/>
        <w:ind w:firstLine="280"/>
      </w:pPr>
      <w:r>
        <w:rPr>
          <w:rStyle w:val="100pt2"/>
          <w:i/>
          <w:iCs/>
          <w:color w:val="000000"/>
        </w:rPr>
        <w:t>Проба.</w:t>
      </w:r>
    </w:p>
    <w:p w:rsidR="00244497" w:rsidRDefault="00244497">
      <w:pPr>
        <w:pStyle w:val="a4"/>
        <w:framePr w:w="5285" w:h="9332" w:hRule="exact" w:wrap="none" w:vAnchor="page" w:hAnchor="page" w:x="3356" w:y="3794"/>
        <w:shd w:val="clear" w:color="auto" w:fill="auto"/>
        <w:spacing w:before="0"/>
        <w:ind w:firstLine="280"/>
      </w:pPr>
      <w:r>
        <w:rPr>
          <w:rStyle w:val="11"/>
          <w:color w:val="000000"/>
        </w:rPr>
        <w:t>СЕРЕБРЯКОВ. Пойдем, Марина.</w:t>
      </w:r>
    </w:p>
    <w:p w:rsidR="00244497" w:rsidRDefault="00244497">
      <w:pPr>
        <w:pStyle w:val="a4"/>
        <w:framePr w:w="5285" w:h="9332" w:hRule="exact" w:wrap="none" w:vAnchor="page" w:hAnchor="page" w:x="3356" w:y="3794"/>
        <w:shd w:val="clear" w:color="auto" w:fill="auto"/>
        <w:spacing w:before="0" w:after="236"/>
        <w:ind w:right="20" w:firstLine="280"/>
      </w:pPr>
      <w:r>
        <w:rPr>
          <w:rStyle w:val="11"/>
          <w:color w:val="000000"/>
        </w:rPr>
        <w:t xml:space="preserve">ДОДИН </w:t>
      </w:r>
      <w:r>
        <w:rPr>
          <w:rStyle w:val="2a"/>
          <w:color w:val="000000"/>
        </w:rPr>
        <w:t>(за Серебрякова</w:t>
      </w:r>
      <w:r>
        <w:rPr>
          <w:rStyle w:val="11"/>
          <w:color w:val="000000"/>
        </w:rPr>
        <w:t xml:space="preserve">, </w:t>
      </w:r>
      <w:r>
        <w:rPr>
          <w:rStyle w:val="2a"/>
          <w:color w:val="000000"/>
        </w:rPr>
        <w:t>плача).</w:t>
      </w:r>
      <w:r>
        <w:rPr>
          <w:rStyle w:val="11"/>
          <w:color w:val="000000"/>
        </w:rPr>
        <w:t xml:space="preserve"> «Пойдем, Марина». — Вдруг так расслабился он, так расслабился. </w:t>
      </w:r>
      <w:r>
        <w:rPr>
          <w:rStyle w:val="2a"/>
          <w:color w:val="000000"/>
        </w:rPr>
        <w:t xml:space="preserve">(За Марину.) </w:t>
      </w:r>
      <w:r>
        <w:rPr>
          <w:rStyle w:val="11"/>
          <w:color w:val="000000"/>
        </w:rPr>
        <w:t>«У самой-то у меня ноги так и гудут...» И она в ответ еще больше расслабилась.</w:t>
      </w:r>
    </w:p>
    <w:p w:rsidR="00244497" w:rsidRDefault="00244497">
      <w:pPr>
        <w:pStyle w:val="1010"/>
        <w:framePr w:w="5285" w:h="9332" w:hRule="exact" w:wrap="none" w:vAnchor="page" w:hAnchor="page" w:x="3356" w:y="3794"/>
        <w:shd w:val="clear" w:color="auto" w:fill="auto"/>
        <w:spacing w:before="0" w:after="206" w:line="180" w:lineRule="exact"/>
        <w:ind w:firstLine="280"/>
      </w:pPr>
      <w:r>
        <w:rPr>
          <w:rStyle w:val="100pt2"/>
          <w:i/>
          <w:iCs/>
          <w:color w:val="000000"/>
        </w:rPr>
        <w:t>Проба.</w:t>
      </w:r>
    </w:p>
    <w:p w:rsidR="00244497" w:rsidRDefault="00244497">
      <w:pPr>
        <w:pStyle w:val="a4"/>
        <w:framePr w:w="5285" w:h="9332" w:hRule="exact" w:wrap="none" w:vAnchor="page" w:hAnchor="page" w:x="3356" w:y="3794"/>
        <w:shd w:val="clear" w:color="auto" w:fill="auto"/>
        <w:spacing w:before="0" w:line="252" w:lineRule="exact"/>
        <w:ind w:right="20" w:firstLine="280"/>
      </w:pPr>
      <w:r>
        <w:rPr>
          <w:rStyle w:val="11"/>
          <w:color w:val="000000"/>
        </w:rPr>
        <w:t>МАРИНА. Ты, Сонюшка, тогда была еще мала, глу</w:t>
      </w:r>
      <w:r>
        <w:rPr>
          <w:rStyle w:val="11"/>
          <w:color w:val="000000"/>
        </w:rPr>
        <w:softHyphen/>
        <w:t>па...</w:t>
      </w:r>
    </w:p>
    <w:p w:rsidR="00244497" w:rsidRDefault="00244497">
      <w:pPr>
        <w:pStyle w:val="a4"/>
        <w:framePr w:w="5285" w:h="9332" w:hRule="exact" w:wrap="none" w:vAnchor="page" w:hAnchor="page" w:x="3356" w:y="3794"/>
        <w:shd w:val="clear" w:color="auto" w:fill="auto"/>
        <w:spacing w:before="0" w:line="252" w:lineRule="exact"/>
        <w:ind w:right="20" w:firstLine="280"/>
      </w:pPr>
      <w:r>
        <w:rPr>
          <w:rStyle w:val="11"/>
          <w:color w:val="000000"/>
        </w:rPr>
        <w:t xml:space="preserve">ДОДИН </w:t>
      </w:r>
      <w:r>
        <w:rPr>
          <w:rStyle w:val="2a"/>
          <w:color w:val="000000"/>
        </w:rPr>
        <w:t>(за Марину).</w:t>
      </w:r>
      <w:r>
        <w:rPr>
          <w:rStyle w:val="11"/>
          <w:color w:val="000000"/>
        </w:rPr>
        <w:t xml:space="preserve"> «Ты, Сонюшка, тогда была еще мала, глупа...»</w:t>
      </w:r>
    </w:p>
    <w:p w:rsidR="00244497" w:rsidRDefault="00244497">
      <w:pPr>
        <w:pStyle w:val="a4"/>
        <w:framePr w:w="5285" w:h="9332" w:hRule="exact" w:wrap="none" w:vAnchor="page" w:hAnchor="page" w:x="3356" w:y="3794"/>
        <w:shd w:val="clear" w:color="auto" w:fill="auto"/>
        <w:spacing w:before="0" w:after="238" w:line="252" w:lineRule="exact"/>
        <w:ind w:right="20" w:firstLine="280"/>
      </w:pPr>
      <w:r>
        <w:rPr>
          <w:rStyle w:val="11"/>
          <w:color w:val="000000"/>
        </w:rPr>
        <w:t>Вот как и сейчас дура и есть... У Марины такие не</w:t>
      </w:r>
      <w:r>
        <w:rPr>
          <w:rStyle w:val="11"/>
          <w:color w:val="000000"/>
        </w:rPr>
        <w:softHyphen/>
        <w:t>ожиданные повороты, интонации, такие неожиданные вдруг недовольства. Она — самая укорененная в этом доме хозяйка. Она имеет право сказать: ты дура, глупая была, глупой и осталась.</w:t>
      </w:r>
    </w:p>
    <w:p w:rsidR="00244497" w:rsidRDefault="00244497">
      <w:pPr>
        <w:pStyle w:val="1010"/>
        <w:framePr w:w="5285" w:h="9332" w:hRule="exact" w:wrap="none" w:vAnchor="page" w:hAnchor="page" w:x="3356" w:y="3794"/>
        <w:shd w:val="clear" w:color="auto" w:fill="auto"/>
        <w:spacing w:before="0" w:after="210" w:line="180" w:lineRule="exact"/>
        <w:ind w:firstLine="280"/>
      </w:pPr>
      <w:r>
        <w:rPr>
          <w:rStyle w:val="100pt2"/>
          <w:i/>
          <w:iCs/>
          <w:color w:val="000000"/>
        </w:rPr>
        <w:t>Проба.</w:t>
      </w:r>
    </w:p>
    <w:p w:rsidR="00244497" w:rsidRDefault="00244497">
      <w:pPr>
        <w:pStyle w:val="a4"/>
        <w:framePr w:w="5285" w:h="9332" w:hRule="exact" w:wrap="none" w:vAnchor="page" w:hAnchor="page" w:x="3356" w:y="3794"/>
        <w:shd w:val="clear" w:color="auto" w:fill="auto"/>
        <w:spacing w:before="0" w:line="247" w:lineRule="exact"/>
        <w:ind w:right="20" w:firstLine="280"/>
      </w:pPr>
      <w:r>
        <w:rPr>
          <w:rStyle w:val="11"/>
          <w:color w:val="000000"/>
        </w:rPr>
        <w:t>ЕЛЕНА АНДРЕЕВНА. Я замучилась с ним. Едва на ногах стою.</w:t>
      </w:r>
    </w:p>
    <w:p w:rsidR="00244497" w:rsidRDefault="00244497">
      <w:pPr>
        <w:pStyle w:val="a4"/>
        <w:framePr w:w="5285" w:h="9332" w:hRule="exact" w:wrap="none" w:vAnchor="page" w:hAnchor="page" w:x="3356" w:y="3794"/>
        <w:shd w:val="clear" w:color="auto" w:fill="auto"/>
        <w:spacing w:before="0" w:line="247" w:lineRule="exact"/>
        <w:ind w:right="20" w:firstLine="280"/>
      </w:pPr>
      <w:r>
        <w:rPr>
          <w:rStyle w:val="11"/>
          <w:color w:val="000000"/>
        </w:rPr>
        <w:t xml:space="preserve">ДОДИН. </w:t>
      </w:r>
      <w:r>
        <w:rPr>
          <w:rStyle w:val="2a"/>
          <w:color w:val="000000"/>
        </w:rPr>
        <w:t>«Я</w:t>
      </w:r>
      <w:r>
        <w:rPr>
          <w:rStyle w:val="11"/>
          <w:color w:val="000000"/>
        </w:rPr>
        <w:t xml:space="preserve"> замучилась с ним. Едва на ногах стою». Это очень искренне. «Я замучилась с ним. Едва на но</w:t>
      </w:r>
      <w:r>
        <w:rPr>
          <w:rStyle w:val="11"/>
          <w:color w:val="000000"/>
        </w:rPr>
        <w:softHyphen/>
      </w:r>
    </w:p>
    <w:p w:rsidR="00244497" w:rsidRDefault="00244497">
      <w:pPr>
        <w:pStyle w:val="a6"/>
        <w:framePr w:wrap="none" w:vAnchor="page" w:hAnchor="page" w:x="5821" w:y="13327"/>
        <w:shd w:val="clear" w:color="auto" w:fill="auto"/>
        <w:spacing w:line="130" w:lineRule="exact"/>
        <w:ind w:left="40"/>
      </w:pPr>
      <w:r>
        <w:rPr>
          <w:rStyle w:val="0pt20"/>
          <w:b/>
          <w:bCs/>
          <w:color w:val="000000"/>
        </w:rPr>
        <w:t>305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4" w:y="3304"/>
        <w:shd w:val="clear" w:color="auto" w:fill="auto"/>
        <w:spacing w:line="140" w:lineRule="exact"/>
        <w:ind w:left="40"/>
      </w:pPr>
      <w:r>
        <w:rPr>
          <w:rStyle w:val="26"/>
          <w:b/>
          <w:bCs/>
          <w:i/>
          <w:iCs/>
          <w:color w:val="000000"/>
        </w:rPr>
        <w:t>Лев Додин. Путешествие без конца</w:t>
      </w:r>
    </w:p>
    <w:p w:rsidR="00244497" w:rsidRDefault="00244497">
      <w:pPr>
        <w:pStyle w:val="a4"/>
        <w:framePr w:w="5302" w:h="9344" w:hRule="exact" w:wrap="none" w:vAnchor="page" w:hAnchor="page" w:x="3348" w:y="3796"/>
        <w:shd w:val="clear" w:color="auto" w:fill="auto"/>
        <w:spacing w:before="0" w:after="236"/>
        <w:ind w:right="20"/>
      </w:pPr>
      <w:r>
        <w:rPr>
          <w:rStyle w:val="11"/>
          <w:color w:val="000000"/>
        </w:rPr>
        <w:t>гах стою». — Замучилась не от него, а замучилась от себя с ним, то есть от того подлинного, что между вами есть.</w:t>
      </w:r>
    </w:p>
    <w:p w:rsidR="00244497" w:rsidRDefault="00244497">
      <w:pPr>
        <w:pStyle w:val="1010"/>
        <w:framePr w:w="5302" w:h="9344" w:hRule="exact" w:wrap="none" w:vAnchor="page" w:hAnchor="page" w:x="3348" w:y="3796"/>
        <w:shd w:val="clear" w:color="auto" w:fill="auto"/>
        <w:spacing w:before="0" w:after="208" w:line="180" w:lineRule="exact"/>
        <w:ind w:firstLine="280"/>
      </w:pPr>
      <w:r>
        <w:rPr>
          <w:rStyle w:val="100pt2"/>
          <w:i/>
          <w:iCs/>
          <w:color w:val="000000"/>
        </w:rPr>
        <w:t>Проба.</w:t>
      </w:r>
    </w:p>
    <w:p w:rsidR="00244497" w:rsidRDefault="00244497">
      <w:pPr>
        <w:pStyle w:val="a4"/>
        <w:framePr w:w="5302" w:h="9344" w:hRule="exact" w:wrap="none" w:vAnchor="page" w:hAnchor="page" w:x="3348" w:y="3796"/>
        <w:shd w:val="clear" w:color="auto" w:fill="auto"/>
        <w:spacing w:before="0"/>
        <w:ind w:firstLine="280"/>
      </w:pPr>
      <w:r>
        <w:rPr>
          <w:rStyle w:val="11"/>
          <w:color w:val="000000"/>
        </w:rPr>
        <w:t>ЕЛЕНА АНДРЕЕВНА. Неблагополучно в этом доме.</w:t>
      </w:r>
    </w:p>
    <w:p w:rsidR="00244497" w:rsidRDefault="00244497">
      <w:pPr>
        <w:pStyle w:val="a4"/>
        <w:framePr w:w="5302" w:h="9344" w:hRule="exact" w:wrap="none" w:vAnchor="page" w:hAnchor="page" w:x="3348" w:y="3796"/>
        <w:shd w:val="clear" w:color="auto" w:fill="auto"/>
        <w:spacing w:before="0"/>
        <w:ind w:right="20" w:firstLine="280"/>
      </w:pPr>
      <w:r>
        <w:rPr>
          <w:rStyle w:val="11"/>
          <w:color w:val="000000"/>
        </w:rPr>
        <w:t xml:space="preserve">ДОДИН </w:t>
      </w:r>
      <w:r>
        <w:rPr>
          <w:rStyle w:val="2a"/>
          <w:color w:val="000000"/>
        </w:rPr>
        <w:t>(за Елену Андреевну).</w:t>
      </w:r>
      <w:r>
        <w:rPr>
          <w:rStyle w:val="11"/>
          <w:color w:val="000000"/>
        </w:rPr>
        <w:t xml:space="preserve"> «Неблагополучно в этом доме». Мать ненавидит сына, сын ненавидит мать, муж не доверяет жене, жена плохо переносит мужа, дочка ненавидит новую жену отца, новая жена равно</w:t>
      </w:r>
      <w:r>
        <w:rPr>
          <w:rStyle w:val="11"/>
          <w:color w:val="000000"/>
        </w:rPr>
        <w:softHyphen/>
        <w:t>душна к падчерице, ходит мужчина, к которому все не</w:t>
      </w:r>
      <w:r>
        <w:rPr>
          <w:rStyle w:val="11"/>
          <w:color w:val="000000"/>
        </w:rPr>
        <w:softHyphen/>
        <w:t>равнодушны. Такое ощущение, что все это кончится плохо, плохо, плохо. Вы все время ноете о своей любви ко мне... Вот это общее и целое, что она имеет в виду.</w:t>
      </w:r>
    </w:p>
    <w:p w:rsidR="00244497" w:rsidRDefault="00244497">
      <w:pPr>
        <w:pStyle w:val="a4"/>
        <w:framePr w:w="5302" w:h="9344" w:hRule="exact" w:wrap="none" w:vAnchor="page" w:hAnchor="page" w:x="3348" w:y="3796"/>
        <w:shd w:val="clear" w:color="auto" w:fill="auto"/>
        <w:spacing w:before="0"/>
        <w:ind w:right="20" w:firstLine="280"/>
      </w:pPr>
      <w:r>
        <w:rPr>
          <w:rStyle w:val="11"/>
          <w:color w:val="000000"/>
        </w:rPr>
        <w:t>ЕЛЕНА АНДРЕЕВНА. Я замучилась с ним. Едва на ногах стою.</w:t>
      </w:r>
    </w:p>
    <w:p w:rsidR="00244497" w:rsidRDefault="00244497">
      <w:pPr>
        <w:pStyle w:val="a4"/>
        <w:framePr w:w="5302" w:h="9344" w:hRule="exact" w:wrap="none" w:vAnchor="page" w:hAnchor="page" w:x="3348" w:y="3796"/>
        <w:shd w:val="clear" w:color="auto" w:fill="auto"/>
        <w:spacing w:before="0"/>
        <w:ind w:right="20" w:firstLine="280"/>
      </w:pPr>
      <w:r>
        <w:rPr>
          <w:rStyle w:val="11"/>
          <w:color w:val="000000"/>
        </w:rPr>
        <w:t xml:space="preserve">ДОДИН </w:t>
      </w:r>
      <w:r>
        <w:rPr>
          <w:rStyle w:val="2a"/>
          <w:color w:val="000000"/>
        </w:rPr>
        <w:t>(Раппопорт).</w:t>
      </w:r>
      <w:r>
        <w:rPr>
          <w:rStyle w:val="11"/>
          <w:color w:val="000000"/>
        </w:rPr>
        <w:t xml:space="preserve"> Не надо начинать новую мысль, а надо продолжать ту, которая была в разговоре с мужем. </w:t>
      </w:r>
      <w:r>
        <w:rPr>
          <w:rStyle w:val="2a"/>
          <w:color w:val="000000"/>
        </w:rPr>
        <w:t>(За Елену Андреевну.)</w:t>
      </w:r>
      <w:r>
        <w:rPr>
          <w:rStyle w:val="11"/>
          <w:color w:val="000000"/>
        </w:rPr>
        <w:t xml:space="preserve"> Скоро и я состарюсь, ско</w:t>
      </w:r>
      <w:r>
        <w:rPr>
          <w:rStyle w:val="11"/>
          <w:color w:val="000000"/>
        </w:rPr>
        <w:softHyphen/>
        <w:t>ро не буду иметь никаких желаний.</w:t>
      </w:r>
    </w:p>
    <w:p w:rsidR="00244497" w:rsidRDefault="00244497">
      <w:pPr>
        <w:pStyle w:val="a4"/>
        <w:framePr w:w="5302" w:h="9344" w:hRule="exact" w:wrap="none" w:vAnchor="page" w:hAnchor="page" w:x="3348" w:y="3796"/>
        <w:shd w:val="clear" w:color="auto" w:fill="auto"/>
        <w:spacing w:before="0" w:after="236"/>
        <w:ind w:right="20" w:firstLine="280"/>
      </w:pPr>
      <w:r>
        <w:rPr>
          <w:rStyle w:val="11"/>
          <w:color w:val="000000"/>
        </w:rPr>
        <w:t>РАППОПОРТ. И, наверное, Вера Петровна могла всю ночь плакать и убиваться, а я не могу, меня не хва</w:t>
      </w:r>
      <w:r>
        <w:rPr>
          <w:rStyle w:val="11"/>
          <w:color w:val="000000"/>
        </w:rPr>
        <w:softHyphen/>
        <w:t>тает. Я замучилась с ним.</w:t>
      </w:r>
    </w:p>
    <w:p w:rsidR="00244497" w:rsidRDefault="00244497">
      <w:pPr>
        <w:pStyle w:val="1010"/>
        <w:framePr w:w="5302" w:h="9344" w:hRule="exact" w:wrap="none" w:vAnchor="page" w:hAnchor="page" w:x="3348" w:y="3796"/>
        <w:shd w:val="clear" w:color="auto" w:fill="auto"/>
        <w:spacing w:before="0" w:after="206" w:line="180" w:lineRule="exact"/>
        <w:ind w:firstLine="280"/>
      </w:pPr>
      <w:r>
        <w:rPr>
          <w:rStyle w:val="100pt2"/>
          <w:i/>
          <w:iCs/>
          <w:color w:val="000000"/>
        </w:rPr>
        <w:t>Проба.</w:t>
      </w:r>
    </w:p>
    <w:p w:rsidR="00244497" w:rsidRDefault="00244497">
      <w:pPr>
        <w:pStyle w:val="a4"/>
        <w:framePr w:w="5302" w:h="9344" w:hRule="exact" w:wrap="none" w:vAnchor="page" w:hAnchor="page" w:x="3348" w:y="3796"/>
        <w:shd w:val="clear" w:color="auto" w:fill="auto"/>
        <w:spacing w:before="0"/>
        <w:ind w:right="20" w:firstLine="280"/>
      </w:pPr>
      <w:r>
        <w:rPr>
          <w:rStyle w:val="11"/>
          <w:color w:val="000000"/>
        </w:rPr>
        <w:t>ЕЛЕНА АНДРЕЕВНА. ...вы ненавидите мужа и от</w:t>
      </w:r>
      <w:r>
        <w:rPr>
          <w:rStyle w:val="11"/>
          <w:color w:val="000000"/>
        </w:rPr>
        <w:softHyphen/>
        <w:t>крыто презираете свою мать...</w:t>
      </w:r>
    </w:p>
    <w:p w:rsidR="00244497" w:rsidRDefault="00244497">
      <w:pPr>
        <w:pStyle w:val="a4"/>
        <w:framePr w:w="5302" w:h="9344" w:hRule="exact" w:wrap="none" w:vAnchor="page" w:hAnchor="page" w:x="3348" w:y="3796"/>
        <w:shd w:val="clear" w:color="auto" w:fill="auto"/>
        <w:spacing w:before="0"/>
        <w:ind w:right="20" w:firstLine="280"/>
      </w:pPr>
      <w:r>
        <w:rPr>
          <w:rStyle w:val="11"/>
          <w:color w:val="000000"/>
        </w:rPr>
        <w:t xml:space="preserve">ДОДИН. Значит, здесь очень важно </w:t>
      </w:r>
      <w:r>
        <w:rPr>
          <w:rStyle w:val="2a"/>
          <w:color w:val="000000"/>
        </w:rPr>
        <w:t>(За Елену Андре</w:t>
      </w:r>
      <w:r>
        <w:rPr>
          <w:rStyle w:val="2a"/>
          <w:color w:val="000000"/>
        </w:rPr>
        <w:softHyphen/>
        <w:t>евну.):</w:t>
      </w:r>
      <w:r>
        <w:rPr>
          <w:rStyle w:val="11"/>
          <w:color w:val="000000"/>
        </w:rPr>
        <w:t xml:space="preserve"> Я скоро стану такой же старой, как ты. Все будет нормально. Я намучилась, больше не могу. «Неблагопо</w:t>
      </w:r>
      <w:r>
        <w:rPr>
          <w:rStyle w:val="11"/>
          <w:color w:val="000000"/>
        </w:rPr>
        <w:softHyphen/>
        <w:t>лучно в этом доме». Мать ненавидит сына, сын ненави</w:t>
      </w:r>
      <w:r>
        <w:rPr>
          <w:rStyle w:val="11"/>
          <w:color w:val="000000"/>
        </w:rPr>
        <w:softHyphen/>
        <w:t>дит мать, мать любит только чужого мужа, дочка не лю</w:t>
      </w:r>
      <w:r>
        <w:rPr>
          <w:rStyle w:val="11"/>
          <w:color w:val="000000"/>
        </w:rPr>
        <w:softHyphen/>
        <w:t>бит мачеху, все мечтают о каком-то мужчине. Все это какой-то кошмар. Вы все время говорите о какой-то любви ко мне, все это становится невыносимо. Хочется</w:t>
      </w:r>
    </w:p>
    <w:p w:rsidR="00244497" w:rsidRDefault="00244497">
      <w:pPr>
        <w:pStyle w:val="a6"/>
        <w:framePr w:wrap="none" w:vAnchor="page" w:hAnchor="page" w:x="5822" w:y="13346"/>
        <w:shd w:val="clear" w:color="auto" w:fill="auto"/>
        <w:spacing w:line="130" w:lineRule="exact"/>
        <w:ind w:left="20"/>
      </w:pPr>
      <w:r>
        <w:rPr>
          <w:rStyle w:val="0pt20"/>
          <w:b/>
          <w:bCs/>
          <w:color w:val="000000"/>
        </w:rPr>
        <w:t>306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1" w:y="3302"/>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87" w:h="9345" w:hRule="exact" w:wrap="none" w:vAnchor="page" w:hAnchor="page" w:x="3355" w:y="3782"/>
        <w:shd w:val="clear" w:color="auto" w:fill="auto"/>
        <w:spacing w:before="0" w:after="247" w:line="264" w:lineRule="exact"/>
        <w:ind w:right="20"/>
      </w:pPr>
      <w:r>
        <w:rPr>
          <w:rStyle w:val="11"/>
          <w:color w:val="000000"/>
        </w:rPr>
        <w:t>застрелиться. Жизнь становится невыносимой. В этом доме неблагополучно. Хочется скорее из этого дома бе</w:t>
      </w:r>
      <w:r>
        <w:rPr>
          <w:rStyle w:val="11"/>
          <w:color w:val="000000"/>
        </w:rPr>
        <w:softHyphen/>
        <w:t>жать... Вот как-то всё не живописуется, а соединяется.</w:t>
      </w:r>
    </w:p>
    <w:p w:rsidR="00244497" w:rsidRDefault="00244497">
      <w:pPr>
        <w:pStyle w:val="1010"/>
        <w:framePr w:w="5287" w:h="9345" w:hRule="exact" w:wrap="none" w:vAnchor="page" w:hAnchor="page" w:x="3355" w:y="3782"/>
        <w:shd w:val="clear" w:color="auto" w:fill="auto"/>
        <w:spacing w:before="0" w:after="203" w:line="180" w:lineRule="exact"/>
        <w:ind w:firstLine="280"/>
      </w:pPr>
      <w:r>
        <w:rPr>
          <w:rStyle w:val="100pt2"/>
          <w:i/>
          <w:iCs/>
          <w:color w:val="000000"/>
        </w:rPr>
        <w:t>Проба.</w:t>
      </w:r>
    </w:p>
    <w:p w:rsidR="00244497" w:rsidRDefault="00244497">
      <w:pPr>
        <w:pStyle w:val="a4"/>
        <w:framePr w:w="5287" w:h="9345" w:hRule="exact" w:wrap="none" w:vAnchor="page" w:hAnchor="page" w:x="3355" w:y="3782"/>
        <w:shd w:val="clear" w:color="auto" w:fill="auto"/>
        <w:spacing w:before="0" w:line="259" w:lineRule="exact"/>
        <w:ind w:right="20" w:firstLine="280"/>
      </w:pPr>
      <w:r>
        <w:rPr>
          <w:rStyle w:val="11"/>
          <w:color w:val="000000"/>
        </w:rPr>
        <w:t>ЕЛЕНА АНДРЕЕВНА. ...я раздражена и сегодня раз двадцать принималась плакать... Неблагополучно в этом доме.</w:t>
      </w:r>
    </w:p>
    <w:p w:rsidR="00244497" w:rsidRDefault="00244497">
      <w:pPr>
        <w:pStyle w:val="a4"/>
        <w:framePr w:w="5287" w:h="9345" w:hRule="exact" w:wrap="none" w:vAnchor="page" w:hAnchor="page" w:x="3355" w:y="3782"/>
        <w:shd w:val="clear" w:color="auto" w:fill="auto"/>
        <w:spacing w:before="0" w:line="259" w:lineRule="exact"/>
        <w:ind w:right="20" w:firstLine="280"/>
      </w:pPr>
      <w:r>
        <w:rPr>
          <w:rStyle w:val="11"/>
          <w:color w:val="000000"/>
        </w:rPr>
        <w:t xml:space="preserve">ДОДИН </w:t>
      </w:r>
      <w:r>
        <w:rPr>
          <w:rStyle w:val="2a"/>
          <w:color w:val="000000"/>
        </w:rPr>
        <w:t>(за Войницкого).</w:t>
      </w:r>
      <w:r>
        <w:rPr>
          <w:rStyle w:val="11"/>
          <w:color w:val="000000"/>
        </w:rPr>
        <w:t xml:space="preserve"> «Оставим философию». Бу</w:t>
      </w:r>
      <w:r>
        <w:rPr>
          <w:rStyle w:val="11"/>
          <w:color w:val="000000"/>
        </w:rPr>
        <w:softHyphen/>
        <w:t>дем говорить о любви... У него своя тема.</w:t>
      </w:r>
    </w:p>
    <w:p w:rsidR="00244497" w:rsidRDefault="00244497">
      <w:pPr>
        <w:pStyle w:val="a4"/>
        <w:framePr w:w="5287" w:h="9345" w:hRule="exact" w:wrap="none" w:vAnchor="page" w:hAnchor="page" w:x="3355" w:y="3782"/>
        <w:shd w:val="clear" w:color="auto" w:fill="auto"/>
        <w:spacing w:before="0" w:line="259" w:lineRule="exact"/>
        <w:ind w:right="20" w:firstLine="280"/>
      </w:pPr>
      <w:r>
        <w:rPr>
          <w:rStyle w:val="11"/>
          <w:color w:val="000000"/>
        </w:rPr>
        <w:t>ЕЛЕНА АНДРЕЕВНА. Вы, Иван Петрович, образо</w:t>
      </w:r>
      <w:r>
        <w:rPr>
          <w:rStyle w:val="11"/>
          <w:color w:val="000000"/>
        </w:rPr>
        <w:softHyphen/>
        <w:t>ванны и умны и, кажется, должны бы понимать, что мир погибает не от разбойников, не от пожаров, а от ненависти, вражды, от всех этих мелких дрязг...</w:t>
      </w:r>
    </w:p>
    <w:p w:rsidR="00244497" w:rsidRDefault="00244497">
      <w:pPr>
        <w:pStyle w:val="a4"/>
        <w:framePr w:w="5287" w:h="9345" w:hRule="exact" w:wrap="none" w:vAnchor="page" w:hAnchor="page" w:x="3355" w:y="3782"/>
        <w:shd w:val="clear" w:color="auto" w:fill="auto"/>
        <w:spacing w:before="0" w:line="259" w:lineRule="exact"/>
        <w:ind w:right="20" w:firstLine="280"/>
      </w:pPr>
      <w:r>
        <w:rPr>
          <w:rStyle w:val="11"/>
          <w:color w:val="000000"/>
        </w:rPr>
        <w:t xml:space="preserve">ДОДИН </w:t>
      </w:r>
      <w:r>
        <w:rPr>
          <w:rStyle w:val="2a"/>
          <w:color w:val="000000"/>
        </w:rPr>
        <w:t>(за Елену Андреевну</w:t>
      </w:r>
      <w:r>
        <w:rPr>
          <w:rStyle w:val="11"/>
          <w:color w:val="000000"/>
        </w:rPr>
        <w:t>). «Вы, Иван Петрович, образованны и умны и, кажется, должны бы понимать, что мир погибает не от разбойников, не от пожаров, а от ненависти, вражды, от всех этих мелких дрязг...» И эти мелкие дрязги доводят меня.</w:t>
      </w:r>
    </w:p>
    <w:p w:rsidR="00244497" w:rsidRDefault="00244497">
      <w:pPr>
        <w:pStyle w:val="a4"/>
        <w:framePr w:w="5287" w:h="9345" w:hRule="exact" w:wrap="none" w:vAnchor="page" w:hAnchor="page" w:x="3355" w:y="3782"/>
        <w:shd w:val="clear" w:color="auto" w:fill="auto"/>
        <w:spacing w:before="0" w:after="243" w:line="259" w:lineRule="exact"/>
        <w:ind w:firstLine="280"/>
      </w:pPr>
      <w:r>
        <w:rPr>
          <w:rStyle w:val="11"/>
          <w:color w:val="000000"/>
        </w:rPr>
        <w:t>РАППОПОРТ. Хоть бы вы-то помогли!</w:t>
      </w:r>
    </w:p>
    <w:p w:rsidR="00244497" w:rsidRDefault="00244497">
      <w:pPr>
        <w:pStyle w:val="1010"/>
        <w:framePr w:w="5287" w:h="9345" w:hRule="exact" w:wrap="none" w:vAnchor="page" w:hAnchor="page" w:x="3355" w:y="3782"/>
        <w:shd w:val="clear" w:color="auto" w:fill="auto"/>
        <w:spacing w:before="0" w:after="244" w:line="180" w:lineRule="exact"/>
        <w:ind w:firstLine="280"/>
      </w:pPr>
      <w:r>
        <w:rPr>
          <w:rStyle w:val="100pt2"/>
          <w:i/>
          <w:iCs/>
          <w:color w:val="000000"/>
        </w:rPr>
        <w:t>Проба.</w:t>
      </w:r>
    </w:p>
    <w:p w:rsidR="00244497" w:rsidRDefault="00244497">
      <w:pPr>
        <w:pStyle w:val="a4"/>
        <w:framePr w:w="5287" w:h="9345" w:hRule="exact" w:wrap="none" w:vAnchor="page" w:hAnchor="page" w:x="3355" w:y="3782"/>
        <w:shd w:val="clear" w:color="auto" w:fill="auto"/>
        <w:spacing w:before="0" w:line="259" w:lineRule="exact"/>
        <w:ind w:right="20" w:firstLine="280"/>
      </w:pPr>
      <w:r>
        <w:rPr>
          <w:rStyle w:val="11"/>
          <w:color w:val="000000"/>
        </w:rPr>
        <w:t>ВОЙНИЦКИЙ. Чувство мое гибнет даром, как луч солнца, попавший в яму, и сам я гибну.</w:t>
      </w:r>
    </w:p>
    <w:p w:rsidR="00244497" w:rsidRDefault="00244497">
      <w:pPr>
        <w:pStyle w:val="a4"/>
        <w:framePr w:w="5287" w:h="9345" w:hRule="exact" w:wrap="none" w:vAnchor="page" w:hAnchor="page" w:x="3355" w:y="3782"/>
        <w:shd w:val="clear" w:color="auto" w:fill="auto"/>
        <w:spacing w:before="0" w:line="259" w:lineRule="exact"/>
        <w:ind w:right="20" w:firstLine="280"/>
      </w:pPr>
      <w:r>
        <w:rPr>
          <w:rStyle w:val="11"/>
          <w:color w:val="000000"/>
        </w:rPr>
        <w:t xml:space="preserve">ДОДИН </w:t>
      </w:r>
      <w:r>
        <w:rPr>
          <w:rStyle w:val="2a"/>
          <w:color w:val="000000"/>
        </w:rPr>
        <w:t>(читает заново монолог Войницкого).</w:t>
      </w:r>
      <w:r>
        <w:rPr>
          <w:rStyle w:val="11"/>
          <w:color w:val="000000"/>
        </w:rPr>
        <w:t xml:space="preserve"> Тут есть объяснение запоя, иначе страсть возникает. А тут не страсть — он объясняет, из-за чего пьет. Возникает ка</w:t>
      </w:r>
      <w:r>
        <w:rPr>
          <w:rStyle w:val="11"/>
          <w:color w:val="000000"/>
        </w:rPr>
        <w:softHyphen/>
        <w:t>кая-то странная логика. (</w:t>
      </w:r>
      <w:r>
        <w:rPr>
          <w:rStyle w:val="2a"/>
          <w:color w:val="000000"/>
        </w:rPr>
        <w:t>Снова прочитывает монолог Вой</w:t>
      </w:r>
      <w:r>
        <w:rPr>
          <w:rStyle w:val="2a"/>
          <w:color w:val="000000"/>
        </w:rPr>
        <w:softHyphen/>
        <w:t>ницкого.)</w:t>
      </w:r>
    </w:p>
    <w:p w:rsidR="00244497" w:rsidRDefault="00244497">
      <w:pPr>
        <w:pStyle w:val="a4"/>
        <w:framePr w:w="5287" w:h="9345" w:hRule="exact" w:wrap="none" w:vAnchor="page" w:hAnchor="page" w:x="3355" w:y="3782"/>
        <w:shd w:val="clear" w:color="auto" w:fill="auto"/>
        <w:spacing w:before="0" w:line="259" w:lineRule="exact"/>
        <w:ind w:right="20" w:firstLine="280"/>
      </w:pPr>
      <w:r>
        <w:rPr>
          <w:rStyle w:val="11"/>
          <w:color w:val="000000"/>
        </w:rPr>
        <w:t>ЕЛЕНА АНДРЕЕВНА. Когда вы мне говорите о сво</w:t>
      </w:r>
      <w:r>
        <w:rPr>
          <w:rStyle w:val="11"/>
          <w:color w:val="000000"/>
        </w:rPr>
        <w:softHyphen/>
        <w:t>ей любви, я как-то тупею и не знаю, что говорить.</w:t>
      </w:r>
    </w:p>
    <w:p w:rsidR="00244497" w:rsidRDefault="00244497">
      <w:pPr>
        <w:pStyle w:val="a4"/>
        <w:framePr w:w="5287" w:h="9345" w:hRule="exact" w:wrap="none" w:vAnchor="page" w:hAnchor="page" w:x="3355" w:y="3782"/>
        <w:shd w:val="clear" w:color="auto" w:fill="auto"/>
        <w:spacing w:before="0" w:line="259" w:lineRule="exact"/>
        <w:ind w:right="20" w:firstLine="280"/>
      </w:pPr>
      <w:r>
        <w:rPr>
          <w:rStyle w:val="11"/>
          <w:color w:val="000000"/>
        </w:rPr>
        <w:t xml:space="preserve">ДОДИН </w:t>
      </w:r>
      <w:r>
        <w:rPr>
          <w:rStyle w:val="2a"/>
          <w:color w:val="000000"/>
        </w:rPr>
        <w:t>(за Елену Андреевну).</w:t>
      </w:r>
      <w:r>
        <w:rPr>
          <w:rStyle w:val="11"/>
          <w:color w:val="000000"/>
        </w:rPr>
        <w:t xml:space="preserve"> «Когда вы мне говорите о своей любви, я как-то тупею и не знаю, что говорить». Потому что он так сейчас говорит о своей любви, что</w:t>
      </w:r>
    </w:p>
    <w:p w:rsidR="00244497" w:rsidRDefault="00244497">
      <w:pPr>
        <w:pStyle w:val="a6"/>
        <w:framePr w:wrap="none" w:vAnchor="page" w:hAnchor="page" w:x="5815" w:y="13329"/>
        <w:shd w:val="clear" w:color="auto" w:fill="auto"/>
        <w:spacing w:line="130" w:lineRule="exact"/>
        <w:ind w:left="20"/>
      </w:pPr>
      <w:r>
        <w:rPr>
          <w:rStyle w:val="0pt20"/>
          <w:b/>
          <w:bCs/>
          <w:color w:val="000000"/>
        </w:rPr>
        <w:t>307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4" w:y="3300"/>
        <w:shd w:val="clear" w:color="auto" w:fill="auto"/>
        <w:spacing w:line="140" w:lineRule="exact"/>
        <w:ind w:left="20"/>
      </w:pPr>
      <w:r>
        <w:rPr>
          <w:rStyle w:val="26"/>
          <w:b/>
          <w:bCs/>
          <w:i/>
          <w:iCs/>
          <w:color w:val="000000"/>
        </w:rPr>
        <w:t>Лев Додин. Путешествие без конца</w:t>
      </w:r>
    </w:p>
    <w:p w:rsidR="00244497" w:rsidRDefault="00244497">
      <w:pPr>
        <w:pStyle w:val="a4"/>
        <w:framePr w:w="5292" w:h="9349" w:hRule="exact" w:wrap="none" w:vAnchor="page" w:hAnchor="page" w:x="3353" w:y="3781"/>
        <w:shd w:val="clear" w:color="auto" w:fill="auto"/>
        <w:spacing w:before="0" w:after="242" w:line="257" w:lineRule="exact"/>
        <w:ind w:right="20"/>
      </w:pPr>
      <w:r>
        <w:rPr>
          <w:rStyle w:val="11"/>
          <w:color w:val="000000"/>
        </w:rPr>
        <w:t>от этого тупеешь и не знаешь, что говорить. «Прости</w:t>
      </w:r>
      <w:r>
        <w:rPr>
          <w:rStyle w:val="11"/>
          <w:color w:val="000000"/>
        </w:rPr>
        <w:softHyphen/>
        <w:t>те, я ничего не могу сказать вам. Спокойной ночи».</w:t>
      </w:r>
    </w:p>
    <w:p w:rsidR="00244497" w:rsidRDefault="00244497">
      <w:pPr>
        <w:pStyle w:val="1010"/>
        <w:framePr w:w="5292" w:h="9349" w:hRule="exact" w:wrap="none" w:vAnchor="page" w:hAnchor="page" w:x="3353" w:y="3781"/>
        <w:shd w:val="clear" w:color="auto" w:fill="auto"/>
        <w:spacing w:before="0" w:after="24" w:line="180" w:lineRule="exact"/>
        <w:ind w:firstLine="280"/>
      </w:pPr>
      <w:r>
        <w:rPr>
          <w:rStyle w:val="100pt2"/>
          <w:i/>
          <w:iCs/>
          <w:color w:val="000000"/>
        </w:rPr>
        <w:t>Проба.</w:t>
      </w:r>
    </w:p>
    <w:p w:rsidR="00244497" w:rsidRDefault="00244497">
      <w:pPr>
        <w:pStyle w:val="1010"/>
        <w:framePr w:w="5292" w:h="9349" w:hRule="exact" w:wrap="none" w:vAnchor="page" w:hAnchor="page" w:x="3353" w:y="3781"/>
        <w:shd w:val="clear" w:color="auto" w:fill="auto"/>
        <w:spacing w:before="0" w:after="205" w:line="180" w:lineRule="exact"/>
        <w:ind w:firstLine="280"/>
      </w:pPr>
      <w:r>
        <w:rPr>
          <w:rStyle w:val="100pt2"/>
          <w:i/>
          <w:iCs/>
          <w:color w:val="000000"/>
        </w:rPr>
        <w:t>Додин читает за Войницкого.</w:t>
      </w:r>
    </w:p>
    <w:p w:rsidR="00244497" w:rsidRDefault="00244497">
      <w:pPr>
        <w:pStyle w:val="a4"/>
        <w:framePr w:w="5292" w:h="9349" w:hRule="exact" w:wrap="none" w:vAnchor="page" w:hAnchor="page" w:x="3353" w:y="3781"/>
        <w:shd w:val="clear" w:color="auto" w:fill="auto"/>
        <w:spacing w:before="0" w:line="254" w:lineRule="exact"/>
        <w:ind w:right="20" w:firstLine="280"/>
      </w:pPr>
      <w:r>
        <w:rPr>
          <w:rStyle w:val="11"/>
          <w:color w:val="000000"/>
        </w:rPr>
        <w:t>ЕЛЕНА АНДРЕЕВНА. Идите спать! Мне с вами скуч</w:t>
      </w:r>
      <w:r>
        <w:rPr>
          <w:rStyle w:val="11"/>
          <w:color w:val="000000"/>
        </w:rPr>
        <w:softHyphen/>
        <w:t>но.</w:t>
      </w:r>
    </w:p>
    <w:p w:rsidR="00244497" w:rsidRDefault="00244497">
      <w:pPr>
        <w:pStyle w:val="a4"/>
        <w:framePr w:w="5292" w:h="9349" w:hRule="exact" w:wrap="none" w:vAnchor="page" w:hAnchor="page" w:x="3353" w:y="3781"/>
        <w:shd w:val="clear" w:color="auto" w:fill="auto"/>
        <w:spacing w:before="0" w:after="496" w:line="254" w:lineRule="exact"/>
        <w:ind w:right="20" w:firstLine="280"/>
      </w:pPr>
      <w:r>
        <w:rPr>
          <w:rStyle w:val="11"/>
          <w:color w:val="000000"/>
        </w:rPr>
        <w:t xml:space="preserve">ДОДИН </w:t>
      </w:r>
      <w:r>
        <w:rPr>
          <w:rStyle w:val="2a"/>
          <w:color w:val="000000"/>
        </w:rPr>
        <w:t>(за Елену Андреевну).</w:t>
      </w:r>
      <w:r>
        <w:rPr>
          <w:rStyle w:val="11"/>
          <w:color w:val="000000"/>
        </w:rPr>
        <w:t xml:space="preserve"> «Мне с вами скучно». Мне с мужем моим не так скучно, как с вами! </w:t>
      </w:r>
      <w:r>
        <w:rPr>
          <w:rStyle w:val="2a"/>
          <w:color w:val="000000"/>
        </w:rPr>
        <w:t>(Читает за Войницкого</w:t>
      </w:r>
      <w:r>
        <w:rPr>
          <w:rStyle w:val="11"/>
          <w:color w:val="000000"/>
        </w:rPr>
        <w:t xml:space="preserve">, </w:t>
      </w:r>
      <w:r>
        <w:rPr>
          <w:rStyle w:val="2a"/>
          <w:color w:val="000000"/>
        </w:rPr>
        <w:t>исходя из того</w:t>
      </w:r>
      <w:r>
        <w:rPr>
          <w:rStyle w:val="11"/>
          <w:color w:val="000000"/>
        </w:rPr>
        <w:t xml:space="preserve">, </w:t>
      </w:r>
      <w:r>
        <w:rPr>
          <w:rStyle w:val="2a"/>
          <w:color w:val="000000"/>
        </w:rPr>
        <w:t>что тот в состоянии опьяне</w:t>
      </w:r>
      <w:r>
        <w:rPr>
          <w:rStyle w:val="2a"/>
          <w:color w:val="000000"/>
        </w:rPr>
        <w:softHyphen/>
        <w:t>ния.)</w:t>
      </w:r>
      <w:r>
        <w:rPr>
          <w:rStyle w:val="11"/>
          <w:color w:val="000000"/>
        </w:rPr>
        <w:t xml:space="preserve"> «Ушла...» Давайте прервемся, завтра продолжим в два часа.</w:t>
      </w:r>
    </w:p>
    <w:p w:rsidR="00244497" w:rsidRDefault="00244497">
      <w:pPr>
        <w:pStyle w:val="1610"/>
        <w:framePr w:w="5292" w:h="9349" w:hRule="exact" w:wrap="none" w:vAnchor="page" w:hAnchor="page" w:x="3353" w:y="3781"/>
        <w:shd w:val="clear" w:color="auto" w:fill="auto"/>
        <w:spacing w:before="0" w:after="207" w:line="160" w:lineRule="exact"/>
      </w:pPr>
      <w:bookmarkStart w:id="37" w:name="bookmark37"/>
      <w:r>
        <w:rPr>
          <w:rStyle w:val="160pt1"/>
          <w:b/>
          <w:bCs/>
          <w:color w:val="000000"/>
        </w:rPr>
        <w:t>14 ноября 2002 года</w:t>
      </w:r>
      <w:bookmarkEnd w:id="37"/>
    </w:p>
    <w:p w:rsidR="00244497" w:rsidRDefault="00244497">
      <w:pPr>
        <w:pStyle w:val="a4"/>
        <w:framePr w:w="5292" w:h="9349" w:hRule="exact" w:wrap="none" w:vAnchor="page" w:hAnchor="page" w:x="3353" w:y="3781"/>
        <w:shd w:val="clear" w:color="auto" w:fill="auto"/>
        <w:spacing w:before="0" w:after="186" w:line="254" w:lineRule="exact"/>
        <w:ind w:right="20" w:firstLine="280"/>
      </w:pPr>
      <w:r>
        <w:rPr>
          <w:rStyle w:val="11"/>
          <w:color w:val="000000"/>
        </w:rPr>
        <w:t>ДОДИН. Попробуем продолжить, да? Давайте в той же компании продолжим.</w:t>
      </w:r>
    </w:p>
    <w:p w:rsidR="00244497" w:rsidRDefault="00244497">
      <w:pPr>
        <w:pStyle w:val="1010"/>
        <w:framePr w:w="5292" w:h="9349" w:hRule="exact" w:wrap="none" w:vAnchor="page" w:hAnchor="page" w:x="3353" w:y="3781"/>
        <w:shd w:val="clear" w:color="auto" w:fill="auto"/>
        <w:spacing w:before="0" w:line="247" w:lineRule="exact"/>
        <w:ind w:firstLine="280"/>
      </w:pPr>
      <w:r>
        <w:rPr>
          <w:rStyle w:val="100pt2"/>
          <w:i/>
          <w:iCs/>
          <w:color w:val="000000"/>
        </w:rPr>
        <w:t>Проба.</w:t>
      </w:r>
    </w:p>
    <w:p w:rsidR="00244497" w:rsidRDefault="00244497">
      <w:pPr>
        <w:pStyle w:val="1010"/>
        <w:framePr w:w="5292" w:h="9349" w:hRule="exact" w:wrap="none" w:vAnchor="page" w:hAnchor="page" w:x="3353" w:y="3781"/>
        <w:shd w:val="clear" w:color="auto" w:fill="auto"/>
        <w:spacing w:before="0" w:line="247" w:lineRule="exact"/>
        <w:ind w:firstLine="280"/>
      </w:pPr>
      <w:r>
        <w:rPr>
          <w:rStyle w:val="100pt2"/>
          <w:i/>
          <w:iCs/>
          <w:color w:val="000000"/>
        </w:rPr>
        <w:t>Действие второе.</w:t>
      </w:r>
    </w:p>
    <w:p w:rsidR="00244497" w:rsidRDefault="00244497">
      <w:pPr>
        <w:pStyle w:val="1010"/>
        <w:framePr w:w="5292" w:h="9349" w:hRule="exact" w:wrap="none" w:vAnchor="page" w:hAnchor="page" w:x="3353" w:y="3781"/>
        <w:shd w:val="clear" w:color="auto" w:fill="auto"/>
        <w:spacing w:before="0" w:after="176" w:line="247" w:lineRule="exact"/>
        <w:ind w:firstLine="280"/>
      </w:pPr>
      <w:r>
        <w:rPr>
          <w:rStyle w:val="100pt2"/>
          <w:i/>
          <w:iCs/>
          <w:color w:val="000000"/>
        </w:rPr>
        <w:t>Чтение пьесы в репетиционном кругу.</w:t>
      </w:r>
    </w:p>
    <w:p w:rsidR="00244497" w:rsidRDefault="00244497">
      <w:pPr>
        <w:pStyle w:val="a4"/>
        <w:framePr w:w="5292" w:h="9349" w:hRule="exact" w:wrap="none" w:vAnchor="page" w:hAnchor="page" w:x="3353" w:y="3781"/>
        <w:shd w:val="clear" w:color="auto" w:fill="auto"/>
        <w:spacing w:before="0" w:line="252" w:lineRule="exact"/>
        <w:ind w:firstLine="280"/>
      </w:pPr>
      <w:r>
        <w:rPr>
          <w:rStyle w:val="11"/>
          <w:color w:val="000000"/>
        </w:rPr>
        <w:t>ВОЙНИЦКИЙ. Он там... у меня ночует.</w:t>
      </w:r>
    </w:p>
    <w:p w:rsidR="00244497" w:rsidRDefault="00244497">
      <w:pPr>
        <w:pStyle w:val="a4"/>
        <w:framePr w:w="5292" w:h="9349" w:hRule="exact" w:wrap="none" w:vAnchor="page" w:hAnchor="page" w:x="3353" w:y="3781"/>
        <w:shd w:val="clear" w:color="auto" w:fill="auto"/>
        <w:spacing w:before="0" w:line="252" w:lineRule="exact"/>
        <w:ind w:right="20" w:firstLine="280"/>
      </w:pPr>
      <w:r>
        <w:rPr>
          <w:rStyle w:val="11"/>
          <w:color w:val="000000"/>
        </w:rPr>
        <w:t xml:space="preserve">ДОДИН </w:t>
      </w:r>
      <w:r>
        <w:rPr>
          <w:rStyle w:val="2a"/>
          <w:color w:val="000000"/>
        </w:rPr>
        <w:t>(за Войницкого).</w:t>
      </w:r>
      <w:r>
        <w:rPr>
          <w:rStyle w:val="11"/>
          <w:color w:val="000000"/>
        </w:rPr>
        <w:t xml:space="preserve"> «Он там... у меня ночует». Это тоже особое дело. Это теперь называется «ноче</w:t>
      </w:r>
      <w:r>
        <w:rPr>
          <w:rStyle w:val="11"/>
          <w:color w:val="000000"/>
        </w:rPr>
        <w:softHyphen/>
        <w:t>вать».</w:t>
      </w:r>
    </w:p>
    <w:p w:rsidR="00244497" w:rsidRDefault="00244497">
      <w:pPr>
        <w:pStyle w:val="a4"/>
        <w:framePr w:w="5292" w:h="9349" w:hRule="exact" w:wrap="none" w:vAnchor="page" w:hAnchor="page" w:x="3353" w:y="3781"/>
        <w:shd w:val="clear" w:color="auto" w:fill="auto"/>
        <w:spacing w:before="0" w:after="238" w:line="252" w:lineRule="exact"/>
        <w:ind w:firstLine="280"/>
      </w:pPr>
      <w:r>
        <w:rPr>
          <w:rStyle w:val="11"/>
          <w:color w:val="000000"/>
        </w:rPr>
        <w:t>ЗАВЬЯЛОВ. Я понял, да, да.</w:t>
      </w:r>
    </w:p>
    <w:p w:rsidR="00244497" w:rsidRDefault="00244497">
      <w:pPr>
        <w:pStyle w:val="1010"/>
        <w:framePr w:w="5292" w:h="9349" w:hRule="exact" w:wrap="none" w:vAnchor="page" w:hAnchor="page" w:x="3353" w:y="3781"/>
        <w:shd w:val="clear" w:color="auto" w:fill="auto"/>
        <w:spacing w:before="0" w:after="244" w:line="180" w:lineRule="exact"/>
        <w:ind w:firstLine="280"/>
      </w:pPr>
      <w:r>
        <w:rPr>
          <w:rStyle w:val="100pt2"/>
          <w:i/>
          <w:iCs/>
          <w:color w:val="000000"/>
        </w:rPr>
        <w:t>Проба.</w:t>
      </w:r>
    </w:p>
    <w:p w:rsidR="00244497" w:rsidRDefault="00244497">
      <w:pPr>
        <w:pStyle w:val="a4"/>
        <w:framePr w:w="5292" w:h="9349" w:hRule="exact" w:wrap="none" w:vAnchor="page" w:hAnchor="page" w:x="3353" w:y="3781"/>
        <w:shd w:val="clear" w:color="auto" w:fill="auto"/>
        <w:spacing w:before="0"/>
        <w:ind w:firstLine="280"/>
      </w:pPr>
      <w:r>
        <w:rPr>
          <w:rStyle w:val="11"/>
          <w:color w:val="000000"/>
        </w:rPr>
        <w:t>ВОЙНИЦКИЙ. Все может быть!</w:t>
      </w:r>
    </w:p>
    <w:p w:rsidR="00244497" w:rsidRDefault="00244497">
      <w:pPr>
        <w:pStyle w:val="a4"/>
        <w:framePr w:w="5292" w:h="9349" w:hRule="exact" w:wrap="none" w:vAnchor="page" w:hAnchor="page" w:x="3353" w:y="3781"/>
        <w:shd w:val="clear" w:color="auto" w:fill="auto"/>
        <w:spacing w:before="0"/>
        <w:ind w:right="20" w:firstLine="280"/>
      </w:pPr>
      <w:r>
        <w:rPr>
          <w:rStyle w:val="11"/>
          <w:color w:val="000000"/>
        </w:rPr>
        <w:t xml:space="preserve">ДОДИН </w:t>
      </w:r>
      <w:r>
        <w:rPr>
          <w:rStyle w:val="2a"/>
          <w:color w:val="000000"/>
        </w:rPr>
        <w:t>(за Войницкого).</w:t>
      </w:r>
      <w:r>
        <w:rPr>
          <w:rStyle w:val="11"/>
          <w:color w:val="000000"/>
        </w:rPr>
        <w:t xml:space="preserve"> «Все может быть!» Даже то, что случилось, что вся жизнь пошла к чертовой бабуш</w:t>
      </w:r>
      <w:r>
        <w:rPr>
          <w:rStyle w:val="11"/>
          <w:color w:val="000000"/>
        </w:rPr>
        <w:softHyphen/>
        <w:t>ке, и ничего не получилось из всей жизни. Я бы мог быть Шопенгауэром, Ницше, зарапортовался. Неваж</w:t>
      </w:r>
      <w:r>
        <w:rPr>
          <w:rStyle w:val="11"/>
          <w:color w:val="000000"/>
        </w:rPr>
        <w:softHyphen/>
      </w:r>
    </w:p>
    <w:p w:rsidR="00244497" w:rsidRDefault="00244497">
      <w:pPr>
        <w:pStyle w:val="a6"/>
        <w:framePr w:wrap="none" w:vAnchor="page" w:hAnchor="page" w:x="5827" w:y="13327"/>
        <w:shd w:val="clear" w:color="auto" w:fill="auto"/>
        <w:spacing w:line="130" w:lineRule="exact"/>
        <w:ind w:left="20"/>
      </w:pPr>
      <w:r>
        <w:rPr>
          <w:rStyle w:val="0pt20"/>
          <w:b/>
          <w:bCs/>
          <w:color w:val="000000"/>
        </w:rPr>
        <w:t>308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9" w:y="3308"/>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85" w:h="9355" w:hRule="exact" w:wrap="none" w:vAnchor="page" w:hAnchor="page" w:x="3356" w:y="3769"/>
        <w:shd w:val="clear" w:color="auto" w:fill="auto"/>
        <w:spacing w:before="0" w:line="281" w:lineRule="exact"/>
        <w:ind w:right="20"/>
      </w:pPr>
      <w:r>
        <w:rPr>
          <w:rStyle w:val="11"/>
          <w:color w:val="000000"/>
        </w:rPr>
        <w:t>но. Но ничего не получилось. Вот всё может быть, всё!..</w:t>
      </w:r>
    </w:p>
    <w:p w:rsidR="00244497" w:rsidRDefault="00244497">
      <w:pPr>
        <w:pStyle w:val="a4"/>
        <w:framePr w:w="5285" w:h="9355" w:hRule="exact" w:wrap="none" w:vAnchor="page" w:hAnchor="page" w:x="3356" w:y="3769"/>
        <w:shd w:val="clear" w:color="auto" w:fill="auto"/>
        <w:spacing w:before="0" w:line="259" w:lineRule="exact"/>
        <w:ind w:left="20" w:firstLine="280"/>
      </w:pPr>
      <w:r>
        <w:rPr>
          <w:rStyle w:val="11"/>
          <w:color w:val="000000"/>
        </w:rPr>
        <w:t>ЕЛЕНА АНДРЕЕВНА. И сегодня пили? К чему это?</w:t>
      </w:r>
    </w:p>
    <w:p w:rsidR="00244497" w:rsidRDefault="00244497">
      <w:pPr>
        <w:pStyle w:val="a4"/>
        <w:framePr w:w="5285" w:h="9355" w:hRule="exact" w:wrap="none" w:vAnchor="page" w:hAnchor="page" w:x="3356" w:y="3769"/>
        <w:shd w:val="clear" w:color="auto" w:fill="auto"/>
        <w:spacing w:before="0" w:line="259" w:lineRule="exact"/>
        <w:ind w:left="20" w:right="20" w:firstLine="280"/>
      </w:pPr>
      <w:r>
        <w:rPr>
          <w:rStyle w:val="11"/>
          <w:color w:val="000000"/>
        </w:rPr>
        <w:t xml:space="preserve">ДОДИН </w:t>
      </w:r>
      <w:r>
        <w:rPr>
          <w:rStyle w:val="2a"/>
          <w:color w:val="000000"/>
        </w:rPr>
        <w:t>(за Елену Андреевну).</w:t>
      </w:r>
      <w:r>
        <w:rPr>
          <w:rStyle w:val="11"/>
          <w:color w:val="000000"/>
        </w:rPr>
        <w:t xml:space="preserve"> «И сегодня пили? К че</w:t>
      </w:r>
      <w:r>
        <w:rPr>
          <w:rStyle w:val="11"/>
          <w:color w:val="000000"/>
        </w:rPr>
        <w:softHyphen/>
        <w:t xml:space="preserve">му это?» Она это говорит, как с пьющим человеком. </w:t>
      </w:r>
      <w:r>
        <w:rPr>
          <w:rStyle w:val="2a"/>
          <w:color w:val="000000"/>
        </w:rPr>
        <w:t>(За Елену Андреевну.)</w:t>
      </w:r>
      <w:r>
        <w:rPr>
          <w:rStyle w:val="11"/>
          <w:color w:val="000000"/>
        </w:rPr>
        <w:t xml:space="preserve"> «К чему это?» Боже мой!..</w:t>
      </w:r>
    </w:p>
    <w:p w:rsidR="00244497" w:rsidRDefault="00244497">
      <w:pPr>
        <w:pStyle w:val="a4"/>
        <w:framePr w:w="5285" w:h="9355" w:hRule="exact" w:wrap="none" w:vAnchor="page" w:hAnchor="page" w:x="3356" w:y="3769"/>
        <w:shd w:val="clear" w:color="auto" w:fill="auto"/>
        <w:spacing w:before="0" w:line="259" w:lineRule="exact"/>
        <w:ind w:left="20" w:right="20" w:firstLine="280"/>
      </w:pPr>
      <w:r>
        <w:rPr>
          <w:rStyle w:val="11"/>
          <w:color w:val="000000"/>
        </w:rPr>
        <w:t>ВОЙНИЦКИЙ. Все-таки на жизнь похоже... Не ме</w:t>
      </w:r>
      <w:r>
        <w:rPr>
          <w:rStyle w:val="11"/>
          <w:color w:val="000000"/>
        </w:rPr>
        <w:softHyphen/>
        <w:t xml:space="preserve">шайте мне, </w:t>
      </w:r>
      <w:r>
        <w:rPr>
          <w:rStyle w:val="11"/>
          <w:color w:val="000000"/>
          <w:lang w:val="en-US" w:eastAsia="en-US"/>
        </w:rPr>
        <w:t>Helene!</w:t>
      </w:r>
    </w:p>
    <w:p w:rsidR="00244497" w:rsidRDefault="00244497">
      <w:pPr>
        <w:pStyle w:val="a4"/>
        <w:framePr w:w="5285" w:h="9355" w:hRule="exact" w:wrap="none" w:vAnchor="page" w:hAnchor="page" w:x="3356" w:y="3769"/>
        <w:shd w:val="clear" w:color="auto" w:fill="auto"/>
        <w:spacing w:before="0" w:after="243" w:line="259" w:lineRule="exact"/>
        <w:ind w:left="20" w:right="20" w:firstLine="280"/>
      </w:pPr>
      <w:r>
        <w:rPr>
          <w:rStyle w:val="11"/>
          <w:color w:val="000000"/>
        </w:rPr>
        <w:t xml:space="preserve">ДОДИН </w:t>
      </w:r>
      <w:r>
        <w:rPr>
          <w:rStyle w:val="2a"/>
          <w:color w:val="000000"/>
        </w:rPr>
        <w:t>(за Войницкого).</w:t>
      </w:r>
      <w:r>
        <w:rPr>
          <w:rStyle w:val="11"/>
          <w:color w:val="000000"/>
        </w:rPr>
        <w:t xml:space="preserve"> «Не мешайте мне, </w:t>
      </w:r>
      <w:r>
        <w:rPr>
          <w:rStyle w:val="11"/>
          <w:color w:val="000000"/>
          <w:lang w:val="en-US" w:eastAsia="en-US"/>
        </w:rPr>
        <w:t xml:space="preserve">Helene!» </w:t>
      </w:r>
      <w:r>
        <w:rPr>
          <w:rStyle w:val="11"/>
          <w:color w:val="000000"/>
        </w:rPr>
        <w:t>Дайте мне жить. Но жить-то хоть надо человеку, но жить все-таки стоит!..</w:t>
      </w:r>
    </w:p>
    <w:p w:rsidR="00244497" w:rsidRDefault="00244497">
      <w:pPr>
        <w:pStyle w:val="1010"/>
        <w:framePr w:w="5285" w:h="9355" w:hRule="exact" w:wrap="none" w:vAnchor="page" w:hAnchor="page" w:x="3356" w:y="3769"/>
        <w:shd w:val="clear" w:color="auto" w:fill="auto"/>
        <w:spacing w:before="0" w:after="201" w:line="180" w:lineRule="exact"/>
        <w:ind w:left="20" w:firstLine="280"/>
      </w:pPr>
      <w:r>
        <w:rPr>
          <w:rStyle w:val="100pt2"/>
          <w:i/>
          <w:iCs/>
          <w:color w:val="000000"/>
        </w:rPr>
        <w:t>Проба.</w:t>
      </w:r>
    </w:p>
    <w:p w:rsidR="00244497" w:rsidRDefault="00244497">
      <w:pPr>
        <w:pStyle w:val="a4"/>
        <w:framePr w:w="5285" w:h="9355" w:hRule="exact" w:wrap="none" w:vAnchor="page" w:hAnchor="page" w:x="3356" w:y="3769"/>
        <w:shd w:val="clear" w:color="auto" w:fill="auto"/>
        <w:spacing w:before="0" w:line="257" w:lineRule="exact"/>
        <w:ind w:left="20" w:right="20" w:firstLine="280"/>
      </w:pPr>
      <w:r>
        <w:rPr>
          <w:rStyle w:val="11"/>
          <w:color w:val="000000"/>
        </w:rPr>
        <w:t>ЕЛЕНА АНДРЕЕВНА. Раньше вы никогда не пили, и никогда вы так много не говорили...</w:t>
      </w:r>
    </w:p>
    <w:p w:rsidR="00244497" w:rsidRDefault="00244497">
      <w:pPr>
        <w:pStyle w:val="a4"/>
        <w:framePr w:w="5285" w:h="9355" w:hRule="exact" w:wrap="none" w:vAnchor="page" w:hAnchor="page" w:x="3356" w:y="3769"/>
        <w:shd w:val="clear" w:color="auto" w:fill="auto"/>
        <w:spacing w:before="0" w:line="257" w:lineRule="exact"/>
        <w:ind w:left="20" w:right="20" w:firstLine="280"/>
      </w:pPr>
      <w:r>
        <w:rPr>
          <w:rStyle w:val="15pt"/>
          <w:color w:val="000000"/>
        </w:rPr>
        <w:t xml:space="preserve">додин </w:t>
      </w:r>
      <w:r>
        <w:rPr>
          <w:rStyle w:val="2a"/>
          <w:color w:val="000000"/>
        </w:rPr>
        <w:t>(за Елену Андреевну).</w:t>
      </w:r>
      <w:r>
        <w:rPr>
          <w:rStyle w:val="11"/>
          <w:color w:val="000000"/>
        </w:rPr>
        <w:t xml:space="preserve"> «Раньше вы никогда не пили, и никогда вы так много не говорили...» Это все она говорит тоже очень по-свойски. Это особые свой</w:t>
      </w:r>
      <w:r>
        <w:rPr>
          <w:rStyle w:val="11"/>
          <w:color w:val="000000"/>
        </w:rPr>
        <w:softHyphen/>
        <w:t>ские отношения, мне вообще интересно их найти меж</w:t>
      </w:r>
      <w:r>
        <w:rPr>
          <w:rStyle w:val="11"/>
          <w:color w:val="000000"/>
        </w:rPr>
        <w:softHyphen/>
        <w:t>ду дядей Ваней и Еленой Андреевной.</w:t>
      </w:r>
    </w:p>
    <w:p w:rsidR="00244497" w:rsidRDefault="00244497">
      <w:pPr>
        <w:pStyle w:val="a4"/>
        <w:framePr w:w="5285" w:h="9355" w:hRule="exact" w:wrap="none" w:vAnchor="page" w:hAnchor="page" w:x="3356" w:y="3769"/>
        <w:shd w:val="clear" w:color="auto" w:fill="auto"/>
        <w:spacing w:before="0" w:line="257" w:lineRule="exact"/>
        <w:ind w:left="20" w:right="20" w:firstLine="280"/>
      </w:pPr>
      <w:r>
        <w:rPr>
          <w:rStyle w:val="11"/>
          <w:color w:val="000000"/>
        </w:rPr>
        <w:t>ЗАВЬЯЛОВ. Я подумал, что такое их отношения? Дяде Ване разрешили любить, и все об этом знают.</w:t>
      </w:r>
    </w:p>
    <w:p w:rsidR="00244497" w:rsidRDefault="00244497">
      <w:pPr>
        <w:pStyle w:val="a4"/>
        <w:framePr w:w="5285" w:h="9355" w:hRule="exact" w:wrap="none" w:vAnchor="page" w:hAnchor="page" w:x="3356" w:y="3769"/>
        <w:shd w:val="clear" w:color="auto" w:fill="auto"/>
        <w:spacing w:before="0" w:line="257" w:lineRule="exact"/>
        <w:ind w:left="20" w:firstLine="280"/>
      </w:pPr>
      <w:r>
        <w:rPr>
          <w:rStyle w:val="11"/>
          <w:color w:val="000000"/>
        </w:rPr>
        <w:t>ДОДИН. Не лишено.</w:t>
      </w:r>
    </w:p>
    <w:p w:rsidR="00244497" w:rsidRDefault="00244497">
      <w:pPr>
        <w:pStyle w:val="a4"/>
        <w:framePr w:w="5285" w:h="9355" w:hRule="exact" w:wrap="none" w:vAnchor="page" w:hAnchor="page" w:x="3356" w:y="3769"/>
        <w:shd w:val="clear" w:color="auto" w:fill="auto"/>
        <w:spacing w:before="0" w:line="257" w:lineRule="exact"/>
        <w:ind w:left="20" w:right="20" w:firstLine="280"/>
      </w:pPr>
      <w:r>
        <w:rPr>
          <w:rStyle w:val="11"/>
          <w:color w:val="000000"/>
        </w:rPr>
        <w:t>ЗАВЬЯЛОВ. Поэтому сейчас, в данный момент, он ведет к тому, что надо как-то по-другому наши отноше</w:t>
      </w:r>
      <w:r>
        <w:rPr>
          <w:rStyle w:val="11"/>
          <w:color w:val="000000"/>
        </w:rPr>
        <w:softHyphen/>
        <w:t>ния выстроить.</w:t>
      </w:r>
    </w:p>
    <w:p w:rsidR="00244497" w:rsidRDefault="00244497">
      <w:pPr>
        <w:pStyle w:val="a4"/>
        <w:framePr w:w="5285" w:h="9355" w:hRule="exact" w:wrap="none" w:vAnchor="page" w:hAnchor="page" w:x="3356" w:y="3769"/>
        <w:shd w:val="clear" w:color="auto" w:fill="auto"/>
        <w:spacing w:before="0" w:line="257" w:lineRule="exact"/>
        <w:ind w:left="20" w:firstLine="280"/>
      </w:pPr>
      <w:r>
        <w:rPr>
          <w:rStyle w:val="11"/>
          <w:color w:val="000000"/>
        </w:rPr>
        <w:t>ДОДИН. Пожалуйста.</w:t>
      </w:r>
    </w:p>
    <w:p w:rsidR="00244497" w:rsidRDefault="00244497">
      <w:pPr>
        <w:pStyle w:val="a4"/>
        <w:framePr w:w="5285" w:h="9355" w:hRule="exact" w:wrap="none" w:vAnchor="page" w:hAnchor="page" w:x="3356" w:y="3769"/>
        <w:shd w:val="clear" w:color="auto" w:fill="auto"/>
        <w:spacing w:before="0" w:line="257" w:lineRule="exact"/>
        <w:ind w:left="20" w:right="20" w:firstLine="280"/>
      </w:pPr>
      <w:r>
        <w:rPr>
          <w:rStyle w:val="11"/>
          <w:color w:val="000000"/>
        </w:rPr>
        <w:t>ЕЛЕНА АНДРЕЕВНА. Раньше вы никогда не пили, и никогда вы так много не говорили... Идите спать! Мне с вами скучно.</w:t>
      </w:r>
    </w:p>
    <w:p w:rsidR="00244497" w:rsidRDefault="00244497">
      <w:pPr>
        <w:pStyle w:val="a4"/>
        <w:framePr w:w="5285" w:h="9355" w:hRule="exact" w:wrap="none" w:vAnchor="page" w:hAnchor="page" w:x="3356" w:y="3769"/>
        <w:shd w:val="clear" w:color="auto" w:fill="auto"/>
        <w:spacing w:before="0" w:line="257" w:lineRule="exact"/>
        <w:ind w:left="20" w:right="20" w:firstLine="280"/>
      </w:pPr>
      <w:r>
        <w:rPr>
          <w:rStyle w:val="11"/>
          <w:color w:val="000000"/>
        </w:rPr>
        <w:t xml:space="preserve">ДОДИН. Она не ругается. </w:t>
      </w:r>
      <w:r>
        <w:rPr>
          <w:rStyle w:val="2a"/>
          <w:color w:val="000000"/>
        </w:rPr>
        <w:t>(За Елену Андреевну.)</w:t>
      </w:r>
      <w:r>
        <w:rPr>
          <w:rStyle w:val="11"/>
          <w:color w:val="000000"/>
        </w:rPr>
        <w:t xml:space="preserve"> Нико</w:t>
      </w:r>
      <w:r>
        <w:rPr>
          <w:rStyle w:val="11"/>
          <w:color w:val="000000"/>
        </w:rPr>
        <w:softHyphen/>
        <w:t>гда так много не пили, никогда так изо рта не воняло, раньше чистили зубы, хоть человеком были, ноги мыли. Так что ж это такое!? Идите спать лучше...</w:t>
      </w:r>
    </w:p>
    <w:p w:rsidR="00244497" w:rsidRDefault="00244497">
      <w:pPr>
        <w:pStyle w:val="a4"/>
        <w:framePr w:w="5285" w:h="9355" w:hRule="exact" w:wrap="none" w:vAnchor="page" w:hAnchor="page" w:x="3356" w:y="3769"/>
        <w:shd w:val="clear" w:color="auto" w:fill="auto"/>
        <w:spacing w:before="0" w:line="257" w:lineRule="exact"/>
        <w:ind w:left="20" w:firstLine="280"/>
      </w:pPr>
      <w:r>
        <w:rPr>
          <w:rStyle w:val="11"/>
          <w:color w:val="000000"/>
        </w:rPr>
        <w:t>ВОЙНИЦКИЙ. Дорогая моя... чудная!</w:t>
      </w:r>
    </w:p>
    <w:p w:rsidR="00244497" w:rsidRDefault="00244497">
      <w:pPr>
        <w:pStyle w:val="a6"/>
        <w:framePr w:wrap="none" w:vAnchor="page" w:hAnchor="page" w:x="5819" w:y="13326"/>
        <w:shd w:val="clear" w:color="auto" w:fill="auto"/>
        <w:spacing w:line="130" w:lineRule="exact"/>
        <w:ind w:left="40"/>
      </w:pPr>
      <w:r>
        <w:rPr>
          <w:rStyle w:val="0pt20"/>
          <w:b/>
          <w:bCs/>
          <w:color w:val="000000"/>
        </w:rPr>
        <w:t>309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7" w:y="3300"/>
        <w:shd w:val="clear" w:color="auto" w:fill="auto"/>
        <w:spacing w:line="140" w:lineRule="exact"/>
        <w:ind w:left="20"/>
      </w:pPr>
      <w:r>
        <w:rPr>
          <w:rStyle w:val="26"/>
          <w:b/>
          <w:bCs/>
          <w:i/>
          <w:iCs/>
          <w:color w:val="000000"/>
        </w:rPr>
        <w:t>Лев Додин. Путешествие без конца</w:t>
      </w:r>
    </w:p>
    <w:p w:rsidR="00244497" w:rsidRDefault="00244497">
      <w:pPr>
        <w:pStyle w:val="a4"/>
        <w:framePr w:w="5302" w:h="9351" w:hRule="exact" w:wrap="none" w:vAnchor="page" w:hAnchor="page" w:x="3348" w:y="3780"/>
        <w:shd w:val="clear" w:color="auto" w:fill="auto"/>
        <w:spacing w:before="0" w:line="266" w:lineRule="exact"/>
        <w:ind w:left="20" w:right="20" w:firstLine="280"/>
      </w:pPr>
      <w:r>
        <w:rPr>
          <w:rStyle w:val="11"/>
          <w:color w:val="000000"/>
        </w:rPr>
        <w:t xml:space="preserve">ДОДИН </w:t>
      </w:r>
      <w:r>
        <w:rPr>
          <w:rStyle w:val="2a"/>
          <w:color w:val="000000"/>
        </w:rPr>
        <w:t>(за Елену Андреевну).</w:t>
      </w:r>
      <w:r>
        <w:rPr>
          <w:rStyle w:val="11"/>
          <w:color w:val="000000"/>
        </w:rPr>
        <w:t xml:space="preserve"> «Это, наконец, против</w:t>
      </w:r>
      <w:r>
        <w:rPr>
          <w:rStyle w:val="11"/>
          <w:color w:val="000000"/>
        </w:rPr>
        <w:softHyphen/>
        <w:t>но». Просто плохо пахнет. Это не раздражение, а ка- кое-то течение мысли. Оно накапливается, накаплива</w:t>
      </w:r>
      <w:r>
        <w:rPr>
          <w:rStyle w:val="11"/>
          <w:color w:val="000000"/>
        </w:rPr>
        <w:softHyphen/>
        <w:t>ется, тогда все накопившееся просто раздражением не снять. Знаете, артисты любят разрядиться и уйти: всё! вопрос решен.</w:t>
      </w:r>
    </w:p>
    <w:p w:rsidR="00244497" w:rsidRDefault="00244497">
      <w:pPr>
        <w:pStyle w:val="a4"/>
        <w:framePr w:w="5302" w:h="9351" w:hRule="exact" w:wrap="none" w:vAnchor="page" w:hAnchor="page" w:x="3348" w:y="3780"/>
        <w:shd w:val="clear" w:color="auto" w:fill="auto"/>
        <w:spacing w:before="0" w:line="266" w:lineRule="exact"/>
        <w:ind w:left="20" w:right="20" w:firstLine="280"/>
      </w:pPr>
      <w:r>
        <w:rPr>
          <w:rStyle w:val="11"/>
          <w:color w:val="000000"/>
        </w:rPr>
        <w:t xml:space="preserve">ЗАВЬЯЛОВ. Как один режиссер говорит: у вас здесь задача — поставить точки над </w:t>
      </w:r>
      <w:r>
        <w:rPr>
          <w:rStyle w:val="11"/>
          <w:color w:val="000000"/>
          <w:lang w:val="en-US" w:eastAsia="en-US"/>
        </w:rPr>
        <w:t>«i».</w:t>
      </w:r>
    </w:p>
    <w:p w:rsidR="00244497" w:rsidRDefault="00244497">
      <w:pPr>
        <w:pStyle w:val="a4"/>
        <w:framePr w:w="5302" w:h="9351" w:hRule="exact" w:wrap="none" w:vAnchor="page" w:hAnchor="page" w:x="3348" w:y="3780"/>
        <w:shd w:val="clear" w:color="auto" w:fill="auto"/>
        <w:spacing w:before="0" w:line="266" w:lineRule="exact"/>
        <w:ind w:left="20" w:firstLine="280"/>
      </w:pPr>
      <w:r>
        <w:rPr>
          <w:rStyle w:val="11"/>
          <w:color w:val="000000"/>
        </w:rPr>
        <w:t>ДОДИН. Ну, ну, давайте.</w:t>
      </w:r>
    </w:p>
    <w:p w:rsidR="00244497" w:rsidRDefault="00244497">
      <w:pPr>
        <w:pStyle w:val="a4"/>
        <w:framePr w:w="5302" w:h="9351" w:hRule="exact" w:wrap="none" w:vAnchor="page" w:hAnchor="page" w:x="3348" w:y="3780"/>
        <w:shd w:val="clear" w:color="auto" w:fill="auto"/>
        <w:spacing w:before="0" w:line="266" w:lineRule="exact"/>
        <w:ind w:left="20" w:right="20" w:firstLine="280"/>
      </w:pPr>
      <w:r>
        <w:rPr>
          <w:rStyle w:val="11"/>
          <w:color w:val="000000"/>
        </w:rPr>
        <w:t>ЕЛЕНА АНДРЕЕВНА. Раньше вы никогда не пили, и никогда вы так много не говорили... Идите спать! Мне с вами скучно.</w:t>
      </w:r>
    </w:p>
    <w:p w:rsidR="00244497" w:rsidRDefault="00244497">
      <w:pPr>
        <w:pStyle w:val="a4"/>
        <w:framePr w:w="5302" w:h="9351" w:hRule="exact" w:wrap="none" w:vAnchor="page" w:hAnchor="page" w:x="3348" w:y="3780"/>
        <w:shd w:val="clear" w:color="auto" w:fill="auto"/>
        <w:spacing w:before="0" w:after="196" w:line="266" w:lineRule="exact"/>
        <w:ind w:left="20" w:right="20" w:firstLine="280"/>
      </w:pPr>
      <w:r>
        <w:rPr>
          <w:rStyle w:val="11"/>
          <w:color w:val="000000"/>
        </w:rPr>
        <w:t xml:space="preserve">ДОДИН </w:t>
      </w:r>
      <w:r>
        <w:rPr>
          <w:rStyle w:val="2a"/>
          <w:color w:val="000000"/>
        </w:rPr>
        <w:t>(Раппопорт).</w:t>
      </w:r>
      <w:r>
        <w:rPr>
          <w:rStyle w:val="11"/>
          <w:color w:val="000000"/>
        </w:rPr>
        <w:t xml:space="preserve"> Только сейчас еще с ним объ</w:t>
      </w:r>
      <w:r>
        <w:rPr>
          <w:rStyle w:val="11"/>
          <w:color w:val="000000"/>
        </w:rPr>
        <w:softHyphen/>
        <w:t>ясняешься. А она с ним не объясняется, она с ним со</w:t>
      </w:r>
      <w:r>
        <w:rPr>
          <w:rStyle w:val="11"/>
          <w:color w:val="000000"/>
        </w:rPr>
        <w:softHyphen/>
        <w:t xml:space="preserve">присутствует. </w:t>
      </w:r>
      <w:r>
        <w:rPr>
          <w:rStyle w:val="2a"/>
          <w:color w:val="000000"/>
        </w:rPr>
        <w:t>(За Елену Андреевну.)</w:t>
      </w:r>
      <w:r>
        <w:rPr>
          <w:rStyle w:val="11"/>
          <w:color w:val="000000"/>
        </w:rPr>
        <w:t xml:space="preserve"> Боже мой, не пили столько, не говорили так много. Как скучно, как ста</w:t>
      </w:r>
      <w:r>
        <w:rPr>
          <w:rStyle w:val="11"/>
          <w:color w:val="000000"/>
        </w:rPr>
        <w:softHyphen/>
        <w:t>новится скучно, Боже мой. С мужем тяжело, с Соней отвратительно. Где же этот Астров? Устроил бы что-нибудь, про леса рассказал!.. Все вместе как-то сплетается.</w:t>
      </w:r>
    </w:p>
    <w:p w:rsidR="00244497" w:rsidRDefault="00244497">
      <w:pPr>
        <w:pStyle w:val="1010"/>
        <w:framePr w:w="5302" w:h="9351" w:hRule="exact" w:wrap="none" w:vAnchor="page" w:hAnchor="page" w:x="3348" w:y="3780"/>
        <w:shd w:val="clear" w:color="auto" w:fill="auto"/>
        <w:spacing w:before="0" w:line="247" w:lineRule="exact"/>
        <w:ind w:left="20" w:firstLine="280"/>
      </w:pPr>
      <w:r>
        <w:rPr>
          <w:rStyle w:val="100pt2"/>
          <w:i/>
          <w:iCs/>
          <w:color w:val="000000"/>
        </w:rPr>
        <w:t>Проба.</w:t>
      </w:r>
    </w:p>
    <w:p w:rsidR="00244497" w:rsidRDefault="00244497">
      <w:pPr>
        <w:pStyle w:val="1010"/>
        <w:framePr w:w="5302" w:h="9351" w:hRule="exact" w:wrap="none" w:vAnchor="page" w:hAnchor="page" w:x="3348" w:y="3780"/>
        <w:shd w:val="clear" w:color="auto" w:fill="auto"/>
        <w:spacing w:before="0" w:after="163" w:line="247" w:lineRule="exact"/>
        <w:ind w:left="20" w:right="20" w:firstLine="280"/>
      </w:pPr>
      <w:r>
        <w:rPr>
          <w:rStyle w:val="100pt2"/>
          <w:i/>
          <w:iCs/>
          <w:color w:val="000000"/>
        </w:rPr>
        <w:t>Додин произносит монолог Войницкого, Завьялов ему вто</w:t>
      </w:r>
      <w:r>
        <w:rPr>
          <w:rStyle w:val="100pt2"/>
          <w:i/>
          <w:iCs/>
          <w:color w:val="000000"/>
        </w:rPr>
        <w:softHyphen/>
        <w:t>рит.</w:t>
      </w:r>
    </w:p>
    <w:p w:rsidR="00244497" w:rsidRDefault="00244497">
      <w:pPr>
        <w:pStyle w:val="a4"/>
        <w:framePr w:w="5302" w:h="9351" w:hRule="exact" w:wrap="none" w:vAnchor="page" w:hAnchor="page" w:x="3348" w:y="3780"/>
        <w:shd w:val="clear" w:color="auto" w:fill="auto"/>
        <w:spacing w:before="0" w:line="269" w:lineRule="exact"/>
        <w:ind w:left="20" w:right="20" w:firstLine="280"/>
      </w:pPr>
      <w:r>
        <w:rPr>
          <w:rStyle w:val="11"/>
          <w:color w:val="000000"/>
        </w:rPr>
        <w:t>ВОЙНИЦКИЙ. О, чудные мысли, как хорошо, я даже смеюсь...</w:t>
      </w:r>
    </w:p>
    <w:p w:rsidR="00244497" w:rsidRDefault="00244497">
      <w:pPr>
        <w:pStyle w:val="a4"/>
        <w:framePr w:w="5302" w:h="9351" w:hRule="exact" w:wrap="none" w:vAnchor="page" w:hAnchor="page" w:x="3348" w:y="3780"/>
        <w:shd w:val="clear" w:color="auto" w:fill="auto"/>
        <w:spacing w:before="0" w:line="269" w:lineRule="exact"/>
        <w:ind w:left="20" w:right="20" w:firstLine="280"/>
      </w:pPr>
      <w:r>
        <w:rPr>
          <w:rStyle w:val="11"/>
          <w:color w:val="000000"/>
        </w:rPr>
        <w:t xml:space="preserve">ДОДИН. Только он смеется после того, как это сказал. </w:t>
      </w:r>
      <w:r>
        <w:rPr>
          <w:rStyle w:val="2a"/>
          <w:color w:val="000000"/>
        </w:rPr>
        <w:t>(За Войницкого.)</w:t>
      </w:r>
      <w:r>
        <w:rPr>
          <w:rStyle w:val="11"/>
          <w:color w:val="000000"/>
        </w:rPr>
        <w:t xml:space="preserve"> «О, чудные мысли, как хоро</w:t>
      </w:r>
      <w:r>
        <w:rPr>
          <w:rStyle w:val="11"/>
          <w:color w:val="000000"/>
        </w:rPr>
        <w:softHyphen/>
        <w:t xml:space="preserve">шо, я даже смеюсь... но, боже мой, мысли путаются в голове...» Это я мечтал, или я вспомнил? ( </w:t>
      </w:r>
      <w:r>
        <w:rPr>
          <w:rStyle w:val="2a"/>
          <w:color w:val="000000"/>
        </w:rPr>
        <w:t>Додин про</w:t>
      </w:r>
      <w:r>
        <w:rPr>
          <w:rStyle w:val="2a"/>
          <w:color w:val="000000"/>
        </w:rPr>
        <w:softHyphen/>
        <w:t>должает читать монолог Войницкого вместе с Завьяло</w:t>
      </w:r>
      <w:r>
        <w:rPr>
          <w:rStyle w:val="2a"/>
          <w:color w:val="000000"/>
        </w:rPr>
        <w:softHyphen/>
        <w:t>вым, а потом читает его сам.)</w:t>
      </w:r>
      <w:r>
        <w:rPr>
          <w:rStyle w:val="11"/>
          <w:color w:val="000000"/>
        </w:rPr>
        <w:t xml:space="preserve"> &lt;...&gt; «Я гордился им и его наукой, я жил, я дышал им!» А он взял и забрал мою Елену!..</w:t>
      </w:r>
    </w:p>
    <w:p w:rsidR="00244497" w:rsidRDefault="00244497">
      <w:pPr>
        <w:pStyle w:val="a6"/>
        <w:framePr w:wrap="none" w:vAnchor="page" w:hAnchor="page" w:x="5820" w:y="13332"/>
        <w:shd w:val="clear" w:color="auto" w:fill="auto"/>
        <w:spacing w:line="130" w:lineRule="exact"/>
        <w:ind w:left="40"/>
      </w:pPr>
      <w:r>
        <w:rPr>
          <w:rStyle w:val="0pt20"/>
          <w:b/>
          <w:bCs/>
          <w:color w:val="000000"/>
        </w:rPr>
        <w:t>310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8" w:y="3332"/>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97" w:h="9332" w:hRule="exact" w:wrap="none" w:vAnchor="page" w:hAnchor="page" w:x="3350" w:y="3823"/>
        <w:shd w:val="clear" w:color="auto" w:fill="auto"/>
        <w:spacing w:before="0"/>
        <w:ind w:left="20" w:right="20" w:firstLine="280"/>
      </w:pPr>
      <w:r>
        <w:rPr>
          <w:rStyle w:val="11"/>
          <w:color w:val="000000"/>
        </w:rPr>
        <w:t>ВОЙНИЦКИЙ. Я гордился им и его наукой, я жил, я дышал им!</w:t>
      </w:r>
    </w:p>
    <w:p w:rsidR="00244497" w:rsidRDefault="00244497">
      <w:pPr>
        <w:pStyle w:val="a4"/>
        <w:framePr w:w="5297" w:h="9332" w:hRule="exact" w:wrap="none" w:vAnchor="page" w:hAnchor="page" w:x="3350" w:y="3823"/>
        <w:shd w:val="clear" w:color="auto" w:fill="auto"/>
        <w:spacing w:before="0"/>
        <w:ind w:left="20" w:right="20" w:firstLine="280"/>
      </w:pPr>
      <w:r>
        <w:rPr>
          <w:rStyle w:val="11"/>
          <w:color w:val="000000"/>
        </w:rPr>
        <w:t>ДОДИН (</w:t>
      </w:r>
      <w:r>
        <w:rPr>
          <w:rStyle w:val="2a"/>
          <w:color w:val="000000"/>
        </w:rPr>
        <w:t>Завьялову</w:t>
      </w:r>
      <w:r>
        <w:rPr>
          <w:rStyle w:val="11"/>
          <w:color w:val="000000"/>
        </w:rPr>
        <w:t xml:space="preserve">). Видишь, он возмущается не тем, о чем говорит, а говорит, ведя к чему-то. </w:t>
      </w:r>
      <w:r>
        <w:rPr>
          <w:rStyle w:val="2a"/>
          <w:color w:val="000000"/>
        </w:rPr>
        <w:t>(За Войницкого</w:t>
      </w:r>
      <w:r>
        <w:rPr>
          <w:rStyle w:val="11"/>
          <w:color w:val="000000"/>
        </w:rPr>
        <w:t xml:space="preserve">, </w:t>
      </w:r>
      <w:r>
        <w:rPr>
          <w:rStyle w:val="2a"/>
          <w:color w:val="000000"/>
        </w:rPr>
        <w:t>эмоционально</w:t>
      </w:r>
      <w:r>
        <w:rPr>
          <w:rStyle w:val="11"/>
          <w:color w:val="000000"/>
        </w:rPr>
        <w:t xml:space="preserve">, с </w:t>
      </w:r>
      <w:r>
        <w:rPr>
          <w:rStyle w:val="2a"/>
          <w:color w:val="000000"/>
        </w:rPr>
        <w:t>надрывом.)</w:t>
      </w:r>
      <w:r>
        <w:rPr>
          <w:rStyle w:val="11"/>
          <w:color w:val="000000"/>
        </w:rPr>
        <w:t xml:space="preserve"> Я дышал им, я гордился его наукой, я все делал, я верил! «Все, что он писал и изре</w:t>
      </w:r>
      <w:r>
        <w:rPr>
          <w:rStyle w:val="11"/>
          <w:color w:val="000000"/>
        </w:rPr>
        <w:softHyphen/>
        <w:t>кал, казалось мне гениальным... Боже, а теперь? &lt;...&gt; И я обманут... вижу — глупо обманут...» Мне кажется, если буквально говорить, то получится буквально. Он возмущается всем этим, потому что в результате всего этого Елена не его.</w:t>
      </w:r>
    </w:p>
    <w:p w:rsidR="00244497" w:rsidRDefault="00244497">
      <w:pPr>
        <w:pStyle w:val="a4"/>
        <w:framePr w:w="5297" w:h="9332" w:hRule="exact" w:wrap="none" w:vAnchor="page" w:hAnchor="page" w:x="3350" w:y="3823"/>
        <w:shd w:val="clear" w:color="auto" w:fill="auto"/>
        <w:spacing w:before="0"/>
        <w:ind w:left="20" w:right="20" w:firstLine="280"/>
      </w:pPr>
      <w:r>
        <w:rPr>
          <w:rStyle w:val="11"/>
          <w:color w:val="000000"/>
        </w:rPr>
        <w:t>ЗАВЬЯЛОВ. Я тоже об этом много думал. Если чело</w:t>
      </w:r>
      <w:r>
        <w:rPr>
          <w:rStyle w:val="11"/>
          <w:color w:val="000000"/>
        </w:rPr>
        <w:softHyphen/>
        <w:t>век так много говорит, значит живет-то он не этим. Если мы что-то высказали, значит мы от этого избави</w:t>
      </w:r>
      <w:r>
        <w:rPr>
          <w:rStyle w:val="11"/>
          <w:color w:val="000000"/>
        </w:rPr>
        <w:softHyphen/>
        <w:t>лись.</w:t>
      </w:r>
    </w:p>
    <w:p w:rsidR="00244497" w:rsidRDefault="00244497">
      <w:pPr>
        <w:pStyle w:val="a4"/>
        <w:framePr w:w="5297" w:h="9332" w:hRule="exact" w:wrap="none" w:vAnchor="page" w:hAnchor="page" w:x="3350" w:y="3823"/>
        <w:shd w:val="clear" w:color="auto" w:fill="auto"/>
        <w:spacing w:before="0" w:after="182"/>
        <w:ind w:left="20" w:firstLine="280"/>
      </w:pPr>
      <w:r>
        <w:rPr>
          <w:rStyle w:val="11"/>
          <w:color w:val="000000"/>
        </w:rPr>
        <w:t>ДОДИН. Правильно.</w:t>
      </w:r>
    </w:p>
    <w:p w:rsidR="00244497" w:rsidRDefault="00244497">
      <w:pPr>
        <w:pStyle w:val="1010"/>
        <w:framePr w:w="5297" w:h="9332" w:hRule="exact" w:wrap="none" w:vAnchor="page" w:hAnchor="page" w:x="3350" w:y="3823"/>
        <w:shd w:val="clear" w:color="auto" w:fill="auto"/>
        <w:spacing w:before="0" w:after="176" w:line="247" w:lineRule="exact"/>
        <w:ind w:left="20" w:right="20" w:firstLine="280"/>
      </w:pPr>
      <w:r>
        <w:rPr>
          <w:rStyle w:val="100pt2"/>
          <w:i/>
          <w:iCs/>
          <w:color w:val="000000"/>
        </w:rPr>
        <w:t>Проба. (Завьялов читает монолог Войницкого</w:t>
      </w:r>
      <w:r>
        <w:rPr>
          <w:rStyle w:val="103"/>
          <w:i/>
          <w:iCs/>
          <w:color w:val="000000"/>
        </w:rPr>
        <w:t xml:space="preserve">, </w:t>
      </w:r>
      <w:r>
        <w:rPr>
          <w:rStyle w:val="100pt2"/>
          <w:i/>
          <w:iCs/>
          <w:color w:val="000000"/>
        </w:rPr>
        <w:t>Додин пе</w:t>
      </w:r>
      <w:r>
        <w:rPr>
          <w:rStyle w:val="100pt2"/>
          <w:i/>
          <w:iCs/>
          <w:color w:val="000000"/>
        </w:rPr>
        <w:softHyphen/>
        <w:t>рехватывает и читает за Войницкого.)</w:t>
      </w:r>
    </w:p>
    <w:p w:rsidR="00244497" w:rsidRDefault="00244497">
      <w:pPr>
        <w:pStyle w:val="a4"/>
        <w:framePr w:w="5297" w:h="9332" w:hRule="exact" w:wrap="none" w:vAnchor="page" w:hAnchor="page" w:x="3350" w:y="3823"/>
        <w:shd w:val="clear" w:color="auto" w:fill="auto"/>
        <w:spacing w:before="0" w:line="252" w:lineRule="exact"/>
        <w:ind w:left="20" w:right="20" w:firstLine="280"/>
      </w:pPr>
      <w:r>
        <w:rPr>
          <w:rStyle w:val="11"/>
          <w:color w:val="000000"/>
        </w:rPr>
        <w:t xml:space="preserve">ДОДИН </w:t>
      </w:r>
      <w:r>
        <w:rPr>
          <w:rStyle w:val="2a"/>
          <w:color w:val="000000"/>
        </w:rPr>
        <w:t>(за Войницкого</w:t>
      </w:r>
      <w:r>
        <w:rPr>
          <w:rStyle w:val="11"/>
          <w:color w:val="000000"/>
        </w:rPr>
        <w:t xml:space="preserve">, </w:t>
      </w:r>
      <w:r>
        <w:rPr>
          <w:rStyle w:val="2a"/>
          <w:color w:val="000000"/>
        </w:rPr>
        <w:t>начиная с плача и переходя на крик отчаяния</w:t>
      </w:r>
      <w:r>
        <w:rPr>
          <w:rStyle w:val="11"/>
          <w:color w:val="000000"/>
        </w:rPr>
        <w:t xml:space="preserve">, </w:t>
      </w:r>
      <w:r>
        <w:rPr>
          <w:rStyle w:val="2a"/>
          <w:color w:val="000000"/>
        </w:rPr>
        <w:t>подробно прослеживая каждый поворот мыс</w:t>
      </w:r>
      <w:r>
        <w:rPr>
          <w:rStyle w:val="2a"/>
          <w:color w:val="000000"/>
        </w:rPr>
        <w:softHyphen/>
        <w:t>ли и чувства).</w:t>
      </w:r>
      <w:r>
        <w:rPr>
          <w:rStyle w:val="11"/>
          <w:color w:val="000000"/>
        </w:rPr>
        <w:t xml:space="preserve"> «О, как я обманут! Я обожал этого профес</w:t>
      </w:r>
      <w:r>
        <w:rPr>
          <w:rStyle w:val="11"/>
          <w:color w:val="000000"/>
        </w:rPr>
        <w:softHyphen/>
        <w:t xml:space="preserve">сора, этого жалкого подагрика, я работал на него, как вол!» Я не спешу при этом. </w:t>
      </w:r>
      <w:r>
        <w:rPr>
          <w:rStyle w:val="2a"/>
          <w:color w:val="000000"/>
        </w:rPr>
        <w:t>(За Войницкого.) «Я</w:t>
      </w:r>
      <w:r>
        <w:rPr>
          <w:rStyle w:val="11"/>
          <w:color w:val="000000"/>
        </w:rPr>
        <w:t xml:space="preserve"> и Соня выжимали из этого имения последние соки &lt;...&gt; И я об</w:t>
      </w:r>
      <w:r>
        <w:rPr>
          <w:rStyle w:val="11"/>
          <w:color w:val="000000"/>
        </w:rPr>
        <w:softHyphen/>
        <w:t>манут... вижу, — глупо обманут...» Елена, которая могла быть моей женой тогда, когда мне было тридцать семь!..</w:t>
      </w:r>
    </w:p>
    <w:p w:rsidR="00244497" w:rsidRDefault="00244497">
      <w:pPr>
        <w:pStyle w:val="a4"/>
        <w:framePr w:w="5297" w:h="9332" w:hRule="exact" w:wrap="none" w:vAnchor="page" w:hAnchor="page" w:x="3350" w:y="3823"/>
        <w:shd w:val="clear" w:color="auto" w:fill="auto"/>
        <w:spacing w:before="0"/>
        <w:ind w:left="20" w:right="20" w:firstLine="280"/>
      </w:pPr>
      <w:r>
        <w:rPr>
          <w:rStyle w:val="11"/>
          <w:color w:val="000000"/>
        </w:rPr>
        <w:t>ЗАВЬЯЛОВ. То есть, если он — ничто, то и я — ничто.</w:t>
      </w:r>
    </w:p>
    <w:p w:rsidR="00244497" w:rsidRDefault="00244497">
      <w:pPr>
        <w:pStyle w:val="a4"/>
        <w:framePr w:w="5297" w:h="9332" w:hRule="exact" w:wrap="none" w:vAnchor="page" w:hAnchor="page" w:x="3350" w:y="3823"/>
        <w:shd w:val="clear" w:color="auto" w:fill="auto"/>
        <w:spacing w:before="0"/>
        <w:ind w:left="20" w:right="20" w:firstLine="280"/>
      </w:pPr>
      <w:r>
        <w:rPr>
          <w:rStyle w:val="11"/>
          <w:color w:val="000000"/>
        </w:rPr>
        <w:t>ДОДИН. Я думаю, что как-то соединяется его ничто</w:t>
      </w:r>
      <w:r>
        <w:rPr>
          <w:rStyle w:val="11"/>
          <w:color w:val="000000"/>
        </w:rPr>
        <w:softHyphen/>
        <w:t>жество с твоей обманутостью и отсутствием Елены. Если бы тогда ты не верил бы в профессора, ты больше бы занимался собой, думал бы об окружающих, увидел бы Елену и так далее.</w:t>
      </w:r>
    </w:p>
    <w:p w:rsidR="00244497" w:rsidRDefault="00244497">
      <w:pPr>
        <w:pStyle w:val="a4"/>
        <w:framePr w:w="5297" w:h="9332" w:hRule="exact" w:wrap="none" w:vAnchor="page" w:hAnchor="page" w:x="3350" w:y="3823"/>
        <w:shd w:val="clear" w:color="auto" w:fill="auto"/>
        <w:spacing w:before="0"/>
        <w:ind w:left="20" w:right="20" w:firstLine="280"/>
      </w:pPr>
      <w:r>
        <w:rPr>
          <w:rStyle w:val="11"/>
          <w:color w:val="000000"/>
        </w:rPr>
        <w:t>ЗАВЬЯЛОВ. Все ведь из-за того, что он приехал сюда жить.</w:t>
      </w:r>
    </w:p>
    <w:p w:rsidR="00244497" w:rsidRDefault="00244497">
      <w:pPr>
        <w:pStyle w:val="a6"/>
        <w:framePr w:wrap="none" w:vAnchor="page" w:hAnchor="page" w:x="5818" w:y="13359"/>
        <w:shd w:val="clear" w:color="auto" w:fill="auto"/>
        <w:spacing w:line="130" w:lineRule="exact"/>
        <w:ind w:left="40"/>
      </w:pPr>
      <w:r>
        <w:rPr>
          <w:rStyle w:val="0pt20"/>
          <w:b/>
          <w:bCs/>
          <w:color w:val="000000"/>
        </w:rPr>
        <w:t>311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2" w:y="3304"/>
        <w:shd w:val="clear" w:color="auto" w:fill="auto"/>
        <w:spacing w:line="140" w:lineRule="exact"/>
        <w:ind w:left="20"/>
      </w:pPr>
      <w:r>
        <w:rPr>
          <w:rStyle w:val="26"/>
          <w:b/>
          <w:bCs/>
          <w:i/>
          <w:iCs/>
          <w:color w:val="000000"/>
        </w:rPr>
        <w:t>Лев Додин. Путешествие без конца</w:t>
      </w:r>
    </w:p>
    <w:p w:rsidR="00244497" w:rsidRDefault="00244497">
      <w:pPr>
        <w:pStyle w:val="a4"/>
        <w:framePr w:w="5287" w:h="9313" w:hRule="exact" w:wrap="none" w:vAnchor="page" w:hAnchor="page" w:x="3355" w:y="3791"/>
        <w:shd w:val="clear" w:color="auto" w:fill="auto"/>
        <w:spacing w:before="0" w:line="252" w:lineRule="exact"/>
        <w:ind w:left="20" w:firstLine="280"/>
      </w:pPr>
      <w:r>
        <w:rPr>
          <w:rStyle w:val="11"/>
          <w:color w:val="000000"/>
        </w:rPr>
        <w:t>ДОДИН. Конечно, конечно.</w:t>
      </w:r>
    </w:p>
    <w:p w:rsidR="00244497" w:rsidRDefault="00244497">
      <w:pPr>
        <w:pStyle w:val="a4"/>
        <w:framePr w:w="5287" w:h="9313" w:hRule="exact" w:wrap="none" w:vAnchor="page" w:hAnchor="page" w:x="3355" w:y="3791"/>
        <w:shd w:val="clear" w:color="auto" w:fill="auto"/>
        <w:spacing w:before="0" w:line="252" w:lineRule="exact"/>
        <w:ind w:left="20" w:right="20" w:firstLine="280"/>
      </w:pPr>
      <w:r>
        <w:rPr>
          <w:rStyle w:val="11"/>
          <w:color w:val="000000"/>
        </w:rPr>
        <w:t>ЗАВЬЯЛОВ. Если бы он был далеко, то с глаз до</w:t>
      </w:r>
      <w:r>
        <w:rPr>
          <w:rStyle w:val="11"/>
          <w:color w:val="000000"/>
        </w:rPr>
        <w:softHyphen/>
        <w:t>лой — из сердца вон. Я бы не думал о том, что жизнь пропала.</w:t>
      </w:r>
    </w:p>
    <w:p w:rsidR="00244497" w:rsidRDefault="00244497">
      <w:pPr>
        <w:pStyle w:val="a4"/>
        <w:framePr w:w="5287" w:h="9313" w:hRule="exact" w:wrap="none" w:vAnchor="page" w:hAnchor="page" w:x="3355" w:y="3791"/>
        <w:shd w:val="clear" w:color="auto" w:fill="auto"/>
        <w:spacing w:before="0" w:line="252" w:lineRule="exact"/>
        <w:ind w:left="20" w:firstLine="280"/>
      </w:pPr>
      <w:r>
        <w:rPr>
          <w:rStyle w:val="11"/>
          <w:color w:val="000000"/>
        </w:rPr>
        <w:t>ДОДИН. Думал бы, но не так остро.</w:t>
      </w:r>
    </w:p>
    <w:p w:rsidR="00244497" w:rsidRDefault="00244497">
      <w:pPr>
        <w:pStyle w:val="a4"/>
        <w:framePr w:w="5287" w:h="9313" w:hRule="exact" w:wrap="none" w:vAnchor="page" w:hAnchor="page" w:x="3355" w:y="3791"/>
        <w:shd w:val="clear" w:color="auto" w:fill="auto"/>
        <w:spacing w:before="0" w:after="238" w:line="252" w:lineRule="exact"/>
        <w:ind w:left="20" w:right="20" w:firstLine="280"/>
      </w:pPr>
      <w:r>
        <w:rPr>
          <w:rStyle w:val="11"/>
          <w:color w:val="000000"/>
        </w:rPr>
        <w:t>ЗАВЬЯЛОВ. Мы бы с Соней больше работали, пото</w:t>
      </w:r>
      <w:r>
        <w:rPr>
          <w:rStyle w:val="11"/>
          <w:color w:val="000000"/>
        </w:rPr>
        <w:softHyphen/>
        <w:t>му что выход во что-то должен быть. А так каждое утро начинается с того, что я встречаю его, как всю свою прошлую жизнь, и она снова вырастает передо мной.</w:t>
      </w:r>
    </w:p>
    <w:p w:rsidR="00244497" w:rsidRDefault="00244497">
      <w:pPr>
        <w:pStyle w:val="1010"/>
        <w:framePr w:w="5287" w:h="9313" w:hRule="exact" w:wrap="none" w:vAnchor="page" w:hAnchor="page" w:x="3355" w:y="3791"/>
        <w:shd w:val="clear" w:color="auto" w:fill="auto"/>
        <w:spacing w:before="0" w:after="22" w:line="180" w:lineRule="exact"/>
        <w:ind w:left="20" w:firstLine="280"/>
      </w:pPr>
      <w:r>
        <w:rPr>
          <w:rStyle w:val="100pt2"/>
          <w:i/>
          <w:iCs/>
          <w:color w:val="000000"/>
        </w:rPr>
        <w:t>Проба.</w:t>
      </w:r>
    </w:p>
    <w:p w:rsidR="00244497" w:rsidRDefault="00244497">
      <w:pPr>
        <w:pStyle w:val="1010"/>
        <w:framePr w:w="5287" w:h="9313" w:hRule="exact" w:wrap="none" w:vAnchor="page" w:hAnchor="page" w:x="3355" w:y="3791"/>
        <w:shd w:val="clear" w:color="auto" w:fill="auto"/>
        <w:spacing w:before="0" w:after="204" w:line="180" w:lineRule="exact"/>
        <w:ind w:left="20" w:firstLine="280"/>
      </w:pPr>
      <w:r>
        <w:rPr>
          <w:rStyle w:val="100pt2"/>
          <w:i/>
          <w:iCs/>
          <w:color w:val="000000"/>
        </w:rPr>
        <w:t>(С начала монолога Войницкого.)</w:t>
      </w:r>
    </w:p>
    <w:p w:rsidR="00244497" w:rsidRDefault="00244497">
      <w:pPr>
        <w:pStyle w:val="a4"/>
        <w:framePr w:w="5287" w:h="9313" w:hRule="exact" w:wrap="none" w:vAnchor="page" w:hAnchor="page" w:x="3355" w:y="3791"/>
        <w:shd w:val="clear" w:color="auto" w:fill="auto"/>
        <w:spacing w:before="0" w:line="252" w:lineRule="exact"/>
        <w:ind w:left="20" w:firstLine="280"/>
      </w:pPr>
      <w:r>
        <w:rPr>
          <w:rStyle w:val="11"/>
          <w:color w:val="000000"/>
        </w:rPr>
        <w:t>АСТРОВ. Играй!</w:t>
      </w:r>
    </w:p>
    <w:p w:rsidR="00244497" w:rsidRDefault="00244497">
      <w:pPr>
        <w:pStyle w:val="a4"/>
        <w:framePr w:w="5287" w:h="9313" w:hRule="exact" w:wrap="none" w:vAnchor="page" w:hAnchor="page" w:x="3355" w:y="3791"/>
        <w:shd w:val="clear" w:color="auto" w:fill="auto"/>
        <w:spacing w:before="0" w:line="252" w:lineRule="exact"/>
        <w:ind w:left="20" w:right="20" w:firstLine="280"/>
      </w:pPr>
      <w:r>
        <w:rPr>
          <w:rStyle w:val="11"/>
          <w:color w:val="000000"/>
        </w:rPr>
        <w:t xml:space="preserve">ДОДИН. Я думаю, что мера завода Астрова тоже большая, если его уже выперло сюда. </w:t>
      </w:r>
      <w:r>
        <w:rPr>
          <w:rStyle w:val="2a"/>
          <w:color w:val="000000"/>
        </w:rPr>
        <w:t>(За Астрова.)</w:t>
      </w:r>
      <w:r>
        <w:rPr>
          <w:rStyle w:val="11"/>
          <w:color w:val="000000"/>
        </w:rPr>
        <w:t xml:space="preserve"> «Иг</w:t>
      </w:r>
      <w:r>
        <w:rPr>
          <w:rStyle w:val="11"/>
          <w:color w:val="000000"/>
        </w:rPr>
        <w:softHyphen/>
        <w:t xml:space="preserve">рай!» </w:t>
      </w:r>
      <w:r>
        <w:rPr>
          <w:rStyle w:val="2a"/>
          <w:color w:val="000000"/>
        </w:rPr>
        <w:t>(За Телегина.)</w:t>
      </w:r>
      <w:r>
        <w:rPr>
          <w:rStyle w:val="11"/>
          <w:color w:val="000000"/>
        </w:rPr>
        <w:t xml:space="preserve"> «Все спят-с!» Сам бы он так сыграл! Телегин не сопровождающий, а полноправный третий в этой компании.</w:t>
      </w:r>
    </w:p>
    <w:p w:rsidR="00244497" w:rsidRDefault="00244497">
      <w:pPr>
        <w:pStyle w:val="a4"/>
        <w:framePr w:w="5287" w:h="9313" w:hRule="exact" w:wrap="none" w:vAnchor="page" w:hAnchor="page" w:x="3355" w:y="3791"/>
        <w:shd w:val="clear" w:color="auto" w:fill="auto"/>
        <w:spacing w:before="0" w:line="252" w:lineRule="exact"/>
        <w:ind w:left="20" w:right="20" w:firstLine="280"/>
      </w:pPr>
      <w:r>
        <w:rPr>
          <w:rStyle w:val="11"/>
          <w:color w:val="000000"/>
        </w:rPr>
        <w:t xml:space="preserve">АСТРОВ </w:t>
      </w:r>
      <w:r>
        <w:rPr>
          <w:rStyle w:val="2a"/>
          <w:color w:val="000000"/>
        </w:rPr>
        <w:t>(поет).</w:t>
      </w:r>
      <w:r>
        <w:rPr>
          <w:rStyle w:val="11"/>
          <w:color w:val="000000"/>
        </w:rPr>
        <w:t xml:space="preserve"> «Ходи хата, ходи печь, хозяину не</w:t>
      </w:r>
      <w:r>
        <w:rPr>
          <w:rStyle w:val="11"/>
          <w:color w:val="000000"/>
        </w:rPr>
        <w:softHyphen/>
        <w:t>где лечь...»</w:t>
      </w:r>
    </w:p>
    <w:p w:rsidR="00244497" w:rsidRDefault="00244497">
      <w:pPr>
        <w:pStyle w:val="a4"/>
        <w:framePr w:w="5287" w:h="9313" w:hRule="exact" w:wrap="none" w:vAnchor="page" w:hAnchor="page" w:x="3355" w:y="3791"/>
        <w:shd w:val="clear" w:color="auto" w:fill="auto"/>
        <w:spacing w:before="0" w:after="238" w:line="252" w:lineRule="exact"/>
        <w:ind w:left="20" w:right="20" w:firstLine="280"/>
      </w:pPr>
      <w:r>
        <w:rPr>
          <w:rStyle w:val="11"/>
          <w:color w:val="000000"/>
        </w:rPr>
        <w:t xml:space="preserve">ДОДИН </w:t>
      </w:r>
      <w:r>
        <w:rPr>
          <w:rStyle w:val="2a"/>
          <w:color w:val="000000"/>
        </w:rPr>
        <w:t>(за Астрова</w:t>
      </w:r>
      <w:r>
        <w:rPr>
          <w:rStyle w:val="11"/>
          <w:color w:val="000000"/>
        </w:rPr>
        <w:t xml:space="preserve">, </w:t>
      </w:r>
      <w:r>
        <w:rPr>
          <w:rStyle w:val="2a"/>
          <w:color w:val="000000"/>
        </w:rPr>
        <w:t>напевает).</w:t>
      </w:r>
      <w:r>
        <w:rPr>
          <w:rStyle w:val="11"/>
          <w:color w:val="000000"/>
        </w:rPr>
        <w:t xml:space="preserve"> «Ходи хата, ходи печь, хозяину негде лечь...» И вот разошелся бы при этом. </w:t>
      </w:r>
      <w:r>
        <w:rPr>
          <w:rStyle w:val="2a"/>
          <w:color w:val="000000"/>
        </w:rPr>
        <w:t>(За Астрова</w:t>
      </w:r>
      <w:r>
        <w:rPr>
          <w:rStyle w:val="11"/>
          <w:color w:val="000000"/>
        </w:rPr>
        <w:t xml:space="preserve">, </w:t>
      </w:r>
      <w:r>
        <w:rPr>
          <w:rStyle w:val="2a"/>
          <w:color w:val="000000"/>
        </w:rPr>
        <w:t>азартно</w:t>
      </w:r>
      <w:r>
        <w:rPr>
          <w:rStyle w:val="11"/>
          <w:color w:val="000000"/>
        </w:rPr>
        <w:t xml:space="preserve">, </w:t>
      </w:r>
      <w:r>
        <w:rPr>
          <w:rStyle w:val="2a"/>
          <w:color w:val="000000"/>
        </w:rPr>
        <w:t>но вполголоса поет.)</w:t>
      </w:r>
      <w:r>
        <w:rPr>
          <w:rStyle w:val="11"/>
          <w:color w:val="000000"/>
        </w:rPr>
        <w:t xml:space="preserve"> «Ходи хата, ходи печь, хозяину негде лечь...»</w:t>
      </w:r>
    </w:p>
    <w:p w:rsidR="00244497" w:rsidRDefault="00244497">
      <w:pPr>
        <w:pStyle w:val="1010"/>
        <w:framePr w:w="5287" w:h="9313" w:hRule="exact" w:wrap="none" w:vAnchor="page" w:hAnchor="page" w:x="3355" w:y="3791"/>
        <w:shd w:val="clear" w:color="auto" w:fill="auto"/>
        <w:spacing w:before="0" w:after="204" w:line="180" w:lineRule="exact"/>
        <w:ind w:left="20" w:firstLine="280"/>
      </w:pPr>
      <w:r>
        <w:rPr>
          <w:rStyle w:val="100pt2"/>
          <w:i/>
          <w:iCs/>
          <w:color w:val="000000"/>
        </w:rPr>
        <w:t>Проба.</w:t>
      </w:r>
    </w:p>
    <w:p w:rsidR="00244497" w:rsidRDefault="00244497">
      <w:pPr>
        <w:pStyle w:val="a4"/>
        <w:framePr w:w="5287" w:h="9313" w:hRule="exact" w:wrap="none" w:vAnchor="page" w:hAnchor="page" w:x="3355" w:y="3791"/>
        <w:shd w:val="clear" w:color="auto" w:fill="auto"/>
        <w:spacing w:before="0" w:line="252" w:lineRule="exact"/>
        <w:ind w:left="20" w:firstLine="280"/>
      </w:pPr>
      <w:r>
        <w:rPr>
          <w:rStyle w:val="11"/>
          <w:color w:val="000000"/>
        </w:rPr>
        <w:t>АСТРОВ. Который теперь час?</w:t>
      </w:r>
    </w:p>
    <w:p w:rsidR="00244497" w:rsidRDefault="00244497">
      <w:pPr>
        <w:pStyle w:val="a4"/>
        <w:framePr w:w="5287" w:h="9313" w:hRule="exact" w:wrap="none" w:vAnchor="page" w:hAnchor="page" w:x="3355" w:y="3791"/>
        <w:shd w:val="clear" w:color="auto" w:fill="auto"/>
        <w:spacing w:before="0" w:after="238" w:line="252" w:lineRule="exact"/>
        <w:ind w:left="20" w:right="20" w:firstLine="280"/>
      </w:pPr>
      <w:r>
        <w:rPr>
          <w:rStyle w:val="11"/>
          <w:color w:val="000000"/>
        </w:rPr>
        <w:t>ДОДИН. «Который теперь час?» Все время пьяный, не знающий, который час, — «счастливые часов не на</w:t>
      </w:r>
      <w:r>
        <w:rPr>
          <w:rStyle w:val="11"/>
          <w:color w:val="000000"/>
        </w:rPr>
        <w:softHyphen/>
        <w:t>блюдают» !</w:t>
      </w:r>
    </w:p>
    <w:p w:rsidR="00244497" w:rsidRDefault="00244497">
      <w:pPr>
        <w:pStyle w:val="1010"/>
        <w:framePr w:w="5287" w:h="9313" w:hRule="exact" w:wrap="none" w:vAnchor="page" w:hAnchor="page" w:x="3355" w:y="3791"/>
        <w:shd w:val="clear" w:color="auto" w:fill="auto"/>
        <w:spacing w:before="0" w:after="201" w:line="180" w:lineRule="exact"/>
        <w:ind w:left="20" w:firstLine="280"/>
      </w:pPr>
      <w:r>
        <w:rPr>
          <w:rStyle w:val="100pt2"/>
          <w:i/>
          <w:iCs/>
          <w:color w:val="000000"/>
        </w:rPr>
        <w:t>Проба.</w:t>
      </w:r>
    </w:p>
    <w:p w:rsidR="00244497" w:rsidRDefault="00244497">
      <w:pPr>
        <w:pStyle w:val="a4"/>
        <w:framePr w:w="5287" w:h="9313" w:hRule="exact" w:wrap="none" w:vAnchor="page" w:hAnchor="page" w:x="3355" w:y="3791"/>
        <w:shd w:val="clear" w:color="auto" w:fill="auto"/>
        <w:spacing w:before="0" w:line="252" w:lineRule="exact"/>
        <w:ind w:left="20" w:right="20" w:firstLine="280"/>
      </w:pPr>
      <w:r>
        <w:rPr>
          <w:rStyle w:val="11"/>
          <w:color w:val="000000"/>
        </w:rPr>
        <w:t>АСТРОВ. Мне как будто послышался голос Елены Андреевны.</w:t>
      </w:r>
    </w:p>
    <w:p w:rsidR="00244497" w:rsidRDefault="00244497">
      <w:pPr>
        <w:pStyle w:val="a6"/>
        <w:framePr w:w="5338" w:h="190" w:hRule="exact" w:wrap="none" w:vAnchor="page" w:hAnchor="page" w:x="3329" w:y="13363"/>
        <w:shd w:val="clear" w:color="auto" w:fill="auto"/>
        <w:spacing w:line="130" w:lineRule="exact"/>
        <w:jc w:val="center"/>
      </w:pPr>
      <w:r>
        <w:rPr>
          <w:rStyle w:val="0pt20"/>
          <w:b/>
          <w:bCs/>
          <w:color w:val="000000"/>
        </w:rPr>
        <w:t>312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4" w:y="3315"/>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99" w:h="9318" w:hRule="exact" w:wrap="none" w:vAnchor="page" w:hAnchor="page" w:x="3349" w:y="3801"/>
        <w:shd w:val="clear" w:color="auto" w:fill="auto"/>
        <w:spacing w:before="0" w:after="240" w:line="254" w:lineRule="exact"/>
        <w:ind w:left="20" w:right="40" w:firstLine="280"/>
      </w:pPr>
      <w:r>
        <w:rPr>
          <w:rStyle w:val="11"/>
          <w:color w:val="000000"/>
        </w:rPr>
        <w:t>ДОДИН. «Мне как будто послышался голос Елены Андреевны». Он сейчас не подозревает Войницкого в каких-то отношениях с ней, а просто Елена присутству</w:t>
      </w:r>
      <w:r>
        <w:rPr>
          <w:rStyle w:val="11"/>
          <w:color w:val="000000"/>
        </w:rPr>
        <w:softHyphen/>
        <w:t xml:space="preserve">ет в его сознании. </w:t>
      </w:r>
      <w:r>
        <w:rPr>
          <w:rStyle w:val="2a"/>
          <w:color w:val="000000"/>
        </w:rPr>
        <w:t>(За Астрова</w:t>
      </w:r>
      <w:r>
        <w:rPr>
          <w:rStyle w:val="11"/>
          <w:color w:val="000000"/>
        </w:rPr>
        <w:t xml:space="preserve">, </w:t>
      </w:r>
      <w:r>
        <w:rPr>
          <w:rStyle w:val="2a"/>
          <w:color w:val="000000"/>
        </w:rPr>
        <w:t>акцентируя на том</w:t>
      </w:r>
      <w:r>
        <w:rPr>
          <w:rStyle w:val="11"/>
          <w:color w:val="000000"/>
        </w:rPr>
        <w:t xml:space="preserve">, </w:t>
      </w:r>
      <w:r>
        <w:rPr>
          <w:rStyle w:val="2a"/>
          <w:color w:val="000000"/>
        </w:rPr>
        <w:t>что он сильно пьян.)</w:t>
      </w:r>
      <w:r>
        <w:rPr>
          <w:rStyle w:val="11"/>
          <w:color w:val="000000"/>
        </w:rPr>
        <w:t xml:space="preserve"> Я Елену Андреевну себе представил и </w:t>
      </w:r>
      <w:r>
        <w:rPr>
          <w:rStyle w:val="2a"/>
          <w:color w:val="000000"/>
        </w:rPr>
        <w:t>(Поет, прихлопывая и притопывая.):</w:t>
      </w:r>
      <w:r>
        <w:rPr>
          <w:rStyle w:val="11"/>
          <w:color w:val="000000"/>
        </w:rPr>
        <w:t xml:space="preserve"> «Ходи хата, ходи печь, хозяину негде лечь...»</w:t>
      </w:r>
    </w:p>
    <w:p w:rsidR="00244497" w:rsidRDefault="00244497">
      <w:pPr>
        <w:pStyle w:val="1010"/>
        <w:framePr w:w="5299" w:h="9318" w:hRule="exact" w:wrap="none" w:vAnchor="page" w:hAnchor="page" w:x="3349" w:y="3801"/>
        <w:shd w:val="clear" w:color="auto" w:fill="auto"/>
        <w:spacing w:before="0" w:after="208" w:line="180" w:lineRule="exact"/>
        <w:ind w:left="20" w:firstLine="280"/>
      </w:pPr>
      <w:r>
        <w:rPr>
          <w:rStyle w:val="100pt2"/>
          <w:i/>
          <w:iCs/>
          <w:color w:val="000000"/>
        </w:rPr>
        <w:t>Проба.</w:t>
      </w:r>
    </w:p>
    <w:p w:rsidR="00244497" w:rsidRDefault="00244497">
      <w:pPr>
        <w:pStyle w:val="a4"/>
        <w:framePr w:w="5299" w:h="9318" w:hRule="exact" w:wrap="none" w:vAnchor="page" w:hAnchor="page" w:x="3349" w:y="3801"/>
        <w:shd w:val="clear" w:color="auto" w:fill="auto"/>
        <w:spacing w:before="0"/>
        <w:ind w:left="20" w:right="40" w:firstLine="280"/>
      </w:pPr>
      <w:r>
        <w:rPr>
          <w:rStyle w:val="11"/>
          <w:color w:val="000000"/>
        </w:rPr>
        <w:t>АСТРОВ. Каких тут только нет рецептов! И харьков</w:t>
      </w:r>
      <w:r>
        <w:rPr>
          <w:rStyle w:val="11"/>
          <w:color w:val="000000"/>
        </w:rPr>
        <w:softHyphen/>
        <w:t>ские, и московские, и тульские...</w:t>
      </w:r>
    </w:p>
    <w:p w:rsidR="00244497" w:rsidRDefault="00244497">
      <w:pPr>
        <w:pStyle w:val="a4"/>
        <w:framePr w:w="5299" w:h="9318" w:hRule="exact" w:wrap="none" w:vAnchor="page" w:hAnchor="page" w:x="3349" w:y="3801"/>
        <w:shd w:val="clear" w:color="auto" w:fill="auto"/>
        <w:spacing w:before="0"/>
        <w:ind w:left="20" w:right="40" w:firstLine="280"/>
      </w:pPr>
      <w:r>
        <w:rPr>
          <w:rStyle w:val="11"/>
          <w:color w:val="000000"/>
        </w:rPr>
        <w:t>ДОДИН. Мне кажется, что тут ритм другой. Сейчас ритм такого застольного удовлетворения, а это ритм, когда стол далеко отшвырнут, и посреди комнаты че</w:t>
      </w:r>
      <w:r>
        <w:rPr>
          <w:rStyle w:val="11"/>
          <w:color w:val="000000"/>
        </w:rPr>
        <w:softHyphen/>
        <w:t>ловек пляшет. (</w:t>
      </w:r>
      <w:r>
        <w:rPr>
          <w:rStyle w:val="2a"/>
          <w:color w:val="000000"/>
        </w:rPr>
        <w:t>Лапиной</w:t>
      </w:r>
      <w:r>
        <w:rPr>
          <w:rStyle w:val="11"/>
          <w:color w:val="000000"/>
        </w:rPr>
        <w:t xml:space="preserve">, </w:t>
      </w:r>
      <w:r>
        <w:rPr>
          <w:rStyle w:val="2a"/>
          <w:color w:val="000000"/>
        </w:rPr>
        <w:t>концертмейстеру.)</w:t>
      </w:r>
      <w:r>
        <w:rPr>
          <w:rStyle w:val="11"/>
          <w:color w:val="000000"/>
        </w:rPr>
        <w:t xml:space="preserve"> А можно сыграть какую-нибудь плясовую мелодию?</w:t>
      </w:r>
    </w:p>
    <w:p w:rsidR="00244497" w:rsidRDefault="00244497">
      <w:pPr>
        <w:pStyle w:val="a4"/>
        <w:framePr w:w="5299" w:h="9318" w:hRule="exact" w:wrap="none" w:vAnchor="page" w:hAnchor="page" w:x="3349" w:y="3801"/>
        <w:shd w:val="clear" w:color="auto" w:fill="auto"/>
        <w:spacing w:before="0"/>
        <w:ind w:left="20" w:firstLine="280"/>
      </w:pPr>
      <w:r>
        <w:rPr>
          <w:rStyle w:val="11"/>
          <w:color w:val="000000"/>
        </w:rPr>
        <w:t>ЛАПИНА. Грустную или какую-нибудь подобрать?</w:t>
      </w:r>
    </w:p>
    <w:p w:rsidR="00244497" w:rsidRDefault="00244497">
      <w:pPr>
        <w:pStyle w:val="a4"/>
        <w:framePr w:w="5299" w:h="9318" w:hRule="exact" w:wrap="none" w:vAnchor="page" w:hAnchor="page" w:x="3349" w:y="3801"/>
        <w:shd w:val="clear" w:color="auto" w:fill="auto"/>
        <w:spacing w:before="0"/>
        <w:ind w:left="20" w:firstLine="280"/>
      </w:pPr>
      <w:r>
        <w:rPr>
          <w:rStyle w:val="11"/>
          <w:color w:val="000000"/>
        </w:rPr>
        <w:t>ДОДИН. Что хотите.</w:t>
      </w:r>
    </w:p>
    <w:p w:rsidR="00244497" w:rsidRDefault="00244497">
      <w:pPr>
        <w:pStyle w:val="a4"/>
        <w:framePr w:w="5299" w:h="9318" w:hRule="exact" w:wrap="none" w:vAnchor="page" w:hAnchor="page" w:x="3349" w:y="3801"/>
        <w:shd w:val="clear" w:color="auto" w:fill="auto"/>
        <w:spacing w:before="0" w:after="236"/>
        <w:ind w:left="20" w:firstLine="280"/>
      </w:pPr>
      <w:r>
        <w:rPr>
          <w:rStyle w:val="11"/>
          <w:color w:val="000000"/>
        </w:rPr>
        <w:t>СЕМАК. Какое-нибудь безобразие сыграйте.</w:t>
      </w:r>
    </w:p>
    <w:p w:rsidR="00244497" w:rsidRDefault="00244497">
      <w:pPr>
        <w:pStyle w:val="1010"/>
        <w:framePr w:w="5299" w:h="9318" w:hRule="exact" w:wrap="none" w:vAnchor="page" w:hAnchor="page" w:x="3349" w:y="3801"/>
        <w:shd w:val="clear" w:color="auto" w:fill="auto"/>
        <w:spacing w:before="0" w:after="208" w:line="180" w:lineRule="exact"/>
        <w:ind w:left="20" w:firstLine="280"/>
      </w:pPr>
      <w:r>
        <w:rPr>
          <w:rStyle w:val="100pt2"/>
          <w:i/>
          <w:iCs/>
          <w:color w:val="000000"/>
        </w:rPr>
        <w:t>Лапина наигрывает.</w:t>
      </w:r>
    </w:p>
    <w:p w:rsidR="00244497" w:rsidRDefault="00244497">
      <w:pPr>
        <w:pStyle w:val="a4"/>
        <w:framePr w:w="5299" w:h="9318" w:hRule="exact" w:wrap="none" w:vAnchor="page" w:hAnchor="page" w:x="3349" w:y="3801"/>
        <w:shd w:val="clear" w:color="auto" w:fill="auto"/>
        <w:spacing w:before="0"/>
        <w:ind w:left="20" w:firstLine="280"/>
      </w:pPr>
      <w:r>
        <w:rPr>
          <w:rStyle w:val="11"/>
          <w:color w:val="000000"/>
        </w:rPr>
        <w:t xml:space="preserve">ДОДИН </w:t>
      </w:r>
      <w:r>
        <w:rPr>
          <w:rStyle w:val="2a"/>
          <w:color w:val="000000"/>
        </w:rPr>
        <w:t>(Ростовскому).</w:t>
      </w:r>
      <w:r>
        <w:rPr>
          <w:rStyle w:val="11"/>
          <w:color w:val="000000"/>
        </w:rPr>
        <w:t xml:space="preserve"> Вы на гитаре играете, Андрюша?</w:t>
      </w:r>
    </w:p>
    <w:p w:rsidR="00244497" w:rsidRDefault="00244497">
      <w:pPr>
        <w:pStyle w:val="a4"/>
        <w:framePr w:w="5299" w:h="9318" w:hRule="exact" w:wrap="none" w:vAnchor="page" w:hAnchor="page" w:x="3349" w:y="3801"/>
        <w:shd w:val="clear" w:color="auto" w:fill="auto"/>
        <w:spacing w:before="0"/>
        <w:ind w:left="20" w:firstLine="280"/>
      </w:pPr>
      <w:r>
        <w:rPr>
          <w:rStyle w:val="11"/>
          <w:color w:val="000000"/>
        </w:rPr>
        <w:t>РОСТОВСКИЙ. Сложные вещи нет.</w:t>
      </w:r>
    </w:p>
    <w:p w:rsidR="00244497" w:rsidRDefault="00244497">
      <w:pPr>
        <w:pStyle w:val="a4"/>
        <w:framePr w:w="5299" w:h="9318" w:hRule="exact" w:wrap="none" w:vAnchor="page" w:hAnchor="page" w:x="3349" w:y="3801"/>
        <w:shd w:val="clear" w:color="auto" w:fill="auto"/>
        <w:spacing w:before="0" w:after="236"/>
        <w:ind w:left="20" w:right="40" w:firstLine="280"/>
      </w:pPr>
      <w:r>
        <w:rPr>
          <w:rStyle w:val="11"/>
          <w:color w:val="000000"/>
        </w:rPr>
        <w:t>ДОДИН. Надо вообще всем учиться играть и на ги</w:t>
      </w:r>
      <w:r>
        <w:rPr>
          <w:rStyle w:val="11"/>
          <w:color w:val="000000"/>
        </w:rPr>
        <w:softHyphen/>
        <w:t>таре, и на рояле.</w:t>
      </w:r>
    </w:p>
    <w:p w:rsidR="00244497" w:rsidRDefault="00244497">
      <w:pPr>
        <w:pStyle w:val="1010"/>
        <w:framePr w:w="5299" w:h="9318" w:hRule="exact" w:wrap="none" w:vAnchor="page" w:hAnchor="page" w:x="3349" w:y="3801"/>
        <w:shd w:val="clear" w:color="auto" w:fill="auto"/>
        <w:spacing w:before="0" w:after="203" w:line="180" w:lineRule="exact"/>
        <w:ind w:left="20" w:firstLine="280"/>
      </w:pPr>
      <w:r>
        <w:rPr>
          <w:rStyle w:val="100pt2"/>
          <w:i/>
          <w:iCs/>
          <w:color w:val="000000"/>
        </w:rPr>
        <w:t>Лапина начинает энергично играть плясовую мелодию.</w:t>
      </w:r>
    </w:p>
    <w:p w:rsidR="00244497" w:rsidRDefault="00244497">
      <w:pPr>
        <w:pStyle w:val="a4"/>
        <w:framePr w:w="5299" w:h="9318" w:hRule="exact" w:wrap="none" w:vAnchor="page" w:hAnchor="page" w:x="3349" w:y="3801"/>
        <w:shd w:val="clear" w:color="auto" w:fill="auto"/>
        <w:spacing w:before="0" w:after="240" w:line="254" w:lineRule="exact"/>
        <w:ind w:left="20" w:right="40" w:firstLine="280"/>
      </w:pPr>
      <w:r>
        <w:rPr>
          <w:rStyle w:val="11"/>
          <w:color w:val="000000"/>
        </w:rPr>
        <w:t xml:space="preserve">ДОДИН </w:t>
      </w:r>
      <w:r>
        <w:rPr>
          <w:rStyle w:val="2a"/>
          <w:color w:val="000000"/>
        </w:rPr>
        <w:t>(Лапиной).</w:t>
      </w:r>
      <w:r>
        <w:rPr>
          <w:rStyle w:val="11"/>
          <w:color w:val="000000"/>
        </w:rPr>
        <w:t xml:space="preserve"> Вы легче играйте, тончик ему давайте.</w:t>
      </w:r>
    </w:p>
    <w:p w:rsidR="00244497" w:rsidRDefault="00244497">
      <w:pPr>
        <w:pStyle w:val="1010"/>
        <w:framePr w:w="5299" w:h="9318" w:hRule="exact" w:wrap="none" w:vAnchor="page" w:hAnchor="page" w:x="3349" w:y="3801"/>
        <w:shd w:val="clear" w:color="auto" w:fill="auto"/>
        <w:spacing w:before="0" w:after="24" w:line="180" w:lineRule="exact"/>
        <w:ind w:left="20" w:firstLine="280"/>
      </w:pPr>
      <w:r>
        <w:rPr>
          <w:rStyle w:val="100pt2"/>
          <w:i/>
          <w:iCs/>
          <w:color w:val="000000"/>
        </w:rPr>
        <w:t>Проба.</w:t>
      </w:r>
    </w:p>
    <w:p w:rsidR="00244497" w:rsidRDefault="00244497">
      <w:pPr>
        <w:pStyle w:val="1010"/>
        <w:framePr w:w="5299" w:h="9318" w:hRule="exact" w:wrap="none" w:vAnchor="page" w:hAnchor="page" w:x="3349" w:y="3801"/>
        <w:shd w:val="clear" w:color="auto" w:fill="auto"/>
        <w:spacing w:before="0" w:after="295" w:line="180" w:lineRule="exact"/>
        <w:ind w:left="20" w:firstLine="280"/>
      </w:pPr>
      <w:r>
        <w:rPr>
          <w:rStyle w:val="100pt2"/>
          <w:i/>
          <w:iCs/>
          <w:color w:val="000000"/>
        </w:rPr>
        <w:t>Идет под мелодию рояля.</w:t>
      </w:r>
    </w:p>
    <w:p w:rsidR="00244497" w:rsidRDefault="00244497">
      <w:pPr>
        <w:pStyle w:val="a4"/>
        <w:framePr w:w="5299" w:h="9318" w:hRule="exact" w:wrap="none" w:vAnchor="page" w:hAnchor="page" w:x="3349" w:y="3801"/>
        <w:shd w:val="clear" w:color="auto" w:fill="auto"/>
        <w:spacing w:before="0" w:line="180" w:lineRule="exact"/>
        <w:ind w:left="20" w:firstLine="280"/>
      </w:pPr>
      <w:r>
        <w:rPr>
          <w:rStyle w:val="11"/>
          <w:color w:val="000000"/>
        </w:rPr>
        <w:t>ВОЙНИЦКИЙ. Сейчас она была здесь.</w:t>
      </w:r>
    </w:p>
    <w:p w:rsidR="00244497" w:rsidRDefault="00244497">
      <w:pPr>
        <w:pStyle w:val="a6"/>
        <w:framePr w:wrap="none" w:vAnchor="page" w:hAnchor="page" w:x="5814" w:y="13338"/>
        <w:shd w:val="clear" w:color="auto" w:fill="auto"/>
        <w:spacing w:line="130" w:lineRule="exact"/>
        <w:ind w:left="40"/>
      </w:pPr>
      <w:r>
        <w:rPr>
          <w:rStyle w:val="0pt20"/>
          <w:b/>
          <w:bCs/>
          <w:color w:val="000000"/>
        </w:rPr>
        <w:t>313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6" w:y="3310"/>
        <w:shd w:val="clear" w:color="auto" w:fill="auto"/>
        <w:spacing w:line="140" w:lineRule="exact"/>
        <w:ind w:left="20"/>
      </w:pPr>
      <w:r>
        <w:rPr>
          <w:rStyle w:val="26"/>
          <w:b/>
          <w:bCs/>
          <w:i/>
          <w:iCs/>
          <w:color w:val="000000"/>
        </w:rPr>
        <w:t>Лев Додин. Путешествие без конца</w:t>
      </w:r>
    </w:p>
    <w:p w:rsidR="00244497" w:rsidRDefault="00244497">
      <w:pPr>
        <w:pStyle w:val="a4"/>
        <w:framePr w:w="5299" w:h="9346" w:hRule="exact" w:wrap="none" w:vAnchor="page" w:hAnchor="page" w:x="3349" w:y="3797"/>
        <w:shd w:val="clear" w:color="auto" w:fill="auto"/>
        <w:spacing w:before="0" w:line="240" w:lineRule="exact"/>
        <w:ind w:right="20" w:firstLine="280"/>
      </w:pPr>
      <w:r>
        <w:rPr>
          <w:rStyle w:val="11"/>
          <w:color w:val="000000"/>
        </w:rPr>
        <w:t xml:space="preserve">ДОДИН </w:t>
      </w:r>
      <w:r>
        <w:rPr>
          <w:rStyle w:val="2a"/>
          <w:color w:val="000000"/>
        </w:rPr>
        <w:t>(за Войницкого).</w:t>
      </w:r>
      <w:r>
        <w:rPr>
          <w:rStyle w:val="11"/>
          <w:color w:val="000000"/>
        </w:rPr>
        <w:t xml:space="preserve"> «Сейчас она была здесь». Мы с ней разговаривали о любви, почему она не моя жена... Вот такой между ними абсурдистский разговор.</w:t>
      </w:r>
    </w:p>
    <w:p w:rsidR="00244497" w:rsidRDefault="00244497">
      <w:pPr>
        <w:pStyle w:val="a4"/>
        <w:framePr w:w="5299" w:h="9346" w:hRule="exact" w:wrap="none" w:vAnchor="page" w:hAnchor="page" w:x="3349" w:y="3797"/>
        <w:shd w:val="clear" w:color="auto" w:fill="auto"/>
        <w:spacing w:before="0" w:line="240" w:lineRule="exact"/>
        <w:ind w:firstLine="280"/>
      </w:pPr>
      <w:r>
        <w:rPr>
          <w:rStyle w:val="11"/>
          <w:color w:val="000000"/>
        </w:rPr>
        <w:t>ЗАВЬЯЛОВ. А предыдущее осталось?</w:t>
      </w:r>
    </w:p>
    <w:p w:rsidR="00244497" w:rsidRDefault="00244497">
      <w:pPr>
        <w:pStyle w:val="a4"/>
        <w:framePr w:w="5299" w:h="9346" w:hRule="exact" w:wrap="none" w:vAnchor="page" w:hAnchor="page" w:x="3349" w:y="3797"/>
        <w:shd w:val="clear" w:color="auto" w:fill="auto"/>
        <w:spacing w:before="0" w:after="288" w:line="240" w:lineRule="exact"/>
        <w:ind w:right="20" w:firstLine="280"/>
      </w:pPr>
      <w:r>
        <w:rPr>
          <w:rStyle w:val="11"/>
          <w:color w:val="000000"/>
        </w:rPr>
        <w:t>ДОДИН. Но с появления Астрова еще что-то при</w:t>
      </w:r>
      <w:r>
        <w:rPr>
          <w:rStyle w:val="11"/>
          <w:color w:val="000000"/>
        </w:rPr>
        <w:softHyphen/>
        <w:t>бавляется.</w:t>
      </w:r>
    </w:p>
    <w:p w:rsidR="00244497" w:rsidRDefault="00244497">
      <w:pPr>
        <w:pStyle w:val="1010"/>
        <w:framePr w:w="5299" w:h="9346" w:hRule="exact" w:wrap="none" w:vAnchor="page" w:hAnchor="page" w:x="3349" w:y="3797"/>
        <w:shd w:val="clear" w:color="auto" w:fill="auto"/>
        <w:spacing w:before="0" w:after="216" w:line="180" w:lineRule="exact"/>
        <w:ind w:firstLine="280"/>
      </w:pPr>
      <w:r>
        <w:rPr>
          <w:rStyle w:val="100pt2"/>
          <w:i/>
          <w:iCs/>
          <w:color w:val="000000"/>
        </w:rPr>
        <w:t>Проба.</w:t>
      </w:r>
    </w:p>
    <w:p w:rsidR="00244497" w:rsidRDefault="00244497">
      <w:pPr>
        <w:pStyle w:val="a4"/>
        <w:framePr w:w="5299" w:h="9346" w:hRule="exact" w:wrap="none" w:vAnchor="page" w:hAnchor="page" w:x="3349" w:y="3797"/>
        <w:shd w:val="clear" w:color="auto" w:fill="auto"/>
        <w:spacing w:before="0" w:line="242" w:lineRule="exact"/>
        <w:ind w:right="20" w:firstLine="280"/>
      </w:pPr>
      <w:r>
        <w:rPr>
          <w:rStyle w:val="11"/>
          <w:color w:val="000000"/>
        </w:rPr>
        <w:t>АСТРОВ. Каких тут только нет рецептов! И харьков</w:t>
      </w:r>
      <w:r>
        <w:rPr>
          <w:rStyle w:val="11"/>
          <w:color w:val="000000"/>
        </w:rPr>
        <w:softHyphen/>
        <w:t>ские, и московские, и тульские... Всем городам надоел своей подагрой.</w:t>
      </w:r>
    </w:p>
    <w:p w:rsidR="00244497" w:rsidRDefault="00244497">
      <w:pPr>
        <w:pStyle w:val="a4"/>
        <w:framePr w:w="5299" w:h="9346" w:hRule="exact" w:wrap="none" w:vAnchor="page" w:hAnchor="page" w:x="3349" w:y="3797"/>
        <w:shd w:val="clear" w:color="auto" w:fill="auto"/>
        <w:spacing w:before="0" w:line="242" w:lineRule="exact"/>
        <w:ind w:right="20" w:firstLine="280"/>
      </w:pPr>
      <w:r>
        <w:rPr>
          <w:rStyle w:val="11"/>
          <w:color w:val="000000"/>
        </w:rPr>
        <w:t xml:space="preserve">ДОДИН </w:t>
      </w:r>
      <w:r>
        <w:rPr>
          <w:rStyle w:val="2a"/>
          <w:color w:val="000000"/>
        </w:rPr>
        <w:t>(за Астрова).</w:t>
      </w:r>
      <w:r>
        <w:rPr>
          <w:rStyle w:val="11"/>
          <w:color w:val="000000"/>
        </w:rPr>
        <w:t xml:space="preserve"> Каких только лекарств нет, всем надоел своей подагрой. У него жена молодая, жена! Да будь у меня такая жена, я бы разве хоть каки- ми-нибудь лекарствами занимался! У меня бы одно ле</w:t>
      </w:r>
      <w:r>
        <w:rPr>
          <w:rStyle w:val="11"/>
          <w:color w:val="000000"/>
        </w:rPr>
        <w:softHyphen/>
        <w:t xml:space="preserve">карство было — жена! Ах-а-ха! </w:t>
      </w:r>
      <w:r>
        <w:rPr>
          <w:rStyle w:val="2a"/>
          <w:color w:val="000000"/>
        </w:rPr>
        <w:t>(Стучит по столу. Лапи</w:t>
      </w:r>
      <w:r>
        <w:rPr>
          <w:rStyle w:val="2a"/>
          <w:color w:val="000000"/>
        </w:rPr>
        <w:softHyphen/>
        <w:t>ной.)</w:t>
      </w:r>
      <w:r>
        <w:rPr>
          <w:rStyle w:val="11"/>
          <w:color w:val="000000"/>
        </w:rPr>
        <w:t xml:space="preserve"> А сыграйте классику какую-нибудь.</w:t>
      </w:r>
    </w:p>
    <w:p w:rsidR="00244497" w:rsidRDefault="00244497">
      <w:pPr>
        <w:pStyle w:val="a4"/>
        <w:framePr w:w="5299" w:h="9346" w:hRule="exact" w:wrap="none" w:vAnchor="page" w:hAnchor="page" w:x="3349" w:y="3797"/>
        <w:shd w:val="clear" w:color="auto" w:fill="auto"/>
        <w:spacing w:before="0" w:line="242" w:lineRule="exact"/>
        <w:ind w:firstLine="280"/>
      </w:pPr>
      <w:r>
        <w:rPr>
          <w:rStyle w:val="11"/>
          <w:color w:val="000000"/>
        </w:rPr>
        <w:t>ЛАПИНА. Какую?</w:t>
      </w:r>
    </w:p>
    <w:p w:rsidR="00244497" w:rsidRDefault="00244497">
      <w:pPr>
        <w:pStyle w:val="a4"/>
        <w:framePr w:w="5299" w:h="9346" w:hRule="exact" w:wrap="none" w:vAnchor="page" w:hAnchor="page" w:x="3349" w:y="3797"/>
        <w:shd w:val="clear" w:color="auto" w:fill="auto"/>
        <w:spacing w:before="0" w:after="290" w:line="242" w:lineRule="exact"/>
        <w:ind w:right="20" w:firstLine="280"/>
      </w:pPr>
      <w:r>
        <w:rPr>
          <w:rStyle w:val="11"/>
          <w:color w:val="000000"/>
        </w:rPr>
        <w:t>ДОДИН. Какую хочется. Веселую или, во всяком слу</w:t>
      </w:r>
      <w:r>
        <w:rPr>
          <w:rStyle w:val="11"/>
          <w:color w:val="000000"/>
        </w:rPr>
        <w:softHyphen/>
        <w:t>чае, ритмичную.</w:t>
      </w:r>
    </w:p>
    <w:p w:rsidR="00244497" w:rsidRDefault="00244497">
      <w:pPr>
        <w:pStyle w:val="1010"/>
        <w:framePr w:w="5299" w:h="9346" w:hRule="exact" w:wrap="none" w:vAnchor="page" w:hAnchor="page" w:x="3349" w:y="3797"/>
        <w:shd w:val="clear" w:color="auto" w:fill="auto"/>
        <w:spacing w:before="0" w:after="22" w:line="180" w:lineRule="exact"/>
        <w:ind w:firstLine="280"/>
      </w:pPr>
      <w:r>
        <w:rPr>
          <w:rStyle w:val="100pt2"/>
          <w:i/>
          <w:iCs/>
          <w:color w:val="000000"/>
        </w:rPr>
        <w:t>Проба.</w:t>
      </w:r>
    </w:p>
    <w:p w:rsidR="00244497" w:rsidRDefault="00244497">
      <w:pPr>
        <w:pStyle w:val="1010"/>
        <w:framePr w:w="5299" w:h="9346" w:hRule="exact" w:wrap="none" w:vAnchor="page" w:hAnchor="page" w:x="3349" w:y="3797"/>
        <w:shd w:val="clear" w:color="auto" w:fill="auto"/>
        <w:spacing w:before="0" w:after="194" w:line="180" w:lineRule="exact"/>
        <w:ind w:firstLine="280"/>
      </w:pPr>
      <w:r>
        <w:rPr>
          <w:rStyle w:val="100pt2"/>
          <w:i/>
          <w:iCs/>
          <w:color w:val="000000"/>
        </w:rPr>
        <w:t>Начинается под аккомпанемент рояля.</w:t>
      </w:r>
    </w:p>
    <w:p w:rsidR="00244497" w:rsidRDefault="00244497">
      <w:pPr>
        <w:pStyle w:val="a4"/>
        <w:framePr w:w="5299" w:h="9346" w:hRule="exact" w:wrap="none" w:vAnchor="page" w:hAnchor="page" w:x="3349" w:y="3797"/>
        <w:shd w:val="clear" w:color="auto" w:fill="auto"/>
        <w:spacing w:before="0" w:line="240" w:lineRule="exact"/>
        <w:ind w:firstLine="280"/>
      </w:pPr>
      <w:r>
        <w:rPr>
          <w:rStyle w:val="11"/>
          <w:color w:val="000000"/>
        </w:rPr>
        <w:t>ВОЙНИЦКИЙ. Пошляческая философия.</w:t>
      </w:r>
    </w:p>
    <w:p w:rsidR="00244497" w:rsidRDefault="00244497">
      <w:pPr>
        <w:pStyle w:val="a4"/>
        <w:framePr w:w="5299" w:h="9346" w:hRule="exact" w:wrap="none" w:vAnchor="page" w:hAnchor="page" w:x="3349" w:y="3797"/>
        <w:shd w:val="clear" w:color="auto" w:fill="auto"/>
        <w:spacing w:before="0" w:after="288" w:line="240" w:lineRule="exact"/>
        <w:ind w:right="20" w:firstLine="280"/>
      </w:pPr>
      <w:r>
        <w:rPr>
          <w:rStyle w:val="11"/>
          <w:color w:val="000000"/>
        </w:rPr>
        <w:t>ДОДИН (</w:t>
      </w:r>
      <w:r>
        <w:rPr>
          <w:rStyle w:val="2a"/>
          <w:color w:val="000000"/>
        </w:rPr>
        <w:t>Лапиной</w:t>
      </w:r>
      <w:r>
        <w:rPr>
          <w:rStyle w:val="11"/>
          <w:color w:val="000000"/>
        </w:rPr>
        <w:t xml:space="preserve">, </w:t>
      </w:r>
      <w:r>
        <w:rPr>
          <w:rStyle w:val="2a"/>
          <w:color w:val="000000"/>
        </w:rPr>
        <w:t>остановив прежнюю музыку).</w:t>
      </w:r>
      <w:r>
        <w:rPr>
          <w:rStyle w:val="11"/>
          <w:color w:val="000000"/>
        </w:rPr>
        <w:t xml:space="preserve"> А тан</w:t>
      </w:r>
      <w:r>
        <w:rPr>
          <w:rStyle w:val="11"/>
          <w:color w:val="000000"/>
        </w:rPr>
        <w:softHyphen/>
        <w:t xml:space="preserve">цевальная, плясовая? </w:t>
      </w:r>
      <w:r>
        <w:rPr>
          <w:rStyle w:val="2a"/>
          <w:color w:val="000000"/>
        </w:rPr>
        <w:t xml:space="preserve">(Лапина наигрывает. Дазиденко.) </w:t>
      </w:r>
      <w:r>
        <w:rPr>
          <w:rStyle w:val="11"/>
          <w:color w:val="000000"/>
        </w:rPr>
        <w:t>Оленька, принесите гитару, если нетрудно.</w:t>
      </w:r>
    </w:p>
    <w:p w:rsidR="00244497" w:rsidRDefault="00244497">
      <w:pPr>
        <w:pStyle w:val="1010"/>
        <w:framePr w:w="5299" w:h="9346" w:hRule="exact" w:wrap="none" w:vAnchor="page" w:hAnchor="page" w:x="3349" w:y="3797"/>
        <w:shd w:val="clear" w:color="auto" w:fill="auto"/>
        <w:spacing w:before="0" w:after="22" w:line="180" w:lineRule="exact"/>
        <w:ind w:firstLine="280"/>
      </w:pPr>
      <w:r>
        <w:rPr>
          <w:rStyle w:val="100pt2"/>
          <w:i/>
          <w:iCs/>
          <w:color w:val="000000"/>
        </w:rPr>
        <w:t>Проба.</w:t>
      </w:r>
    </w:p>
    <w:p w:rsidR="00244497" w:rsidRDefault="00244497">
      <w:pPr>
        <w:pStyle w:val="1010"/>
        <w:framePr w:w="5299" w:h="9346" w:hRule="exact" w:wrap="none" w:vAnchor="page" w:hAnchor="page" w:x="3349" w:y="3797"/>
        <w:shd w:val="clear" w:color="auto" w:fill="auto"/>
        <w:spacing w:before="0" w:after="214" w:line="180" w:lineRule="exact"/>
        <w:ind w:firstLine="280"/>
      </w:pPr>
      <w:r>
        <w:rPr>
          <w:rStyle w:val="100pt2"/>
          <w:i/>
          <w:iCs/>
          <w:color w:val="000000"/>
        </w:rPr>
        <w:t>Идет под плясовую мелодию.</w:t>
      </w:r>
    </w:p>
    <w:p w:rsidR="00244497" w:rsidRDefault="00244497">
      <w:pPr>
        <w:pStyle w:val="a4"/>
        <w:framePr w:w="5299" w:h="9346" w:hRule="exact" w:wrap="none" w:vAnchor="page" w:hAnchor="page" w:x="3349" w:y="3797"/>
        <w:shd w:val="clear" w:color="auto" w:fill="auto"/>
        <w:spacing w:before="0" w:line="240" w:lineRule="exact"/>
        <w:ind w:right="20" w:firstLine="280"/>
      </w:pPr>
      <w:r>
        <w:rPr>
          <w:rStyle w:val="11"/>
          <w:color w:val="000000"/>
        </w:rPr>
        <w:t>АСТРОВ. Обыкновенно я напиваюсь так один раз в месяц.</w:t>
      </w:r>
    </w:p>
    <w:p w:rsidR="00244497" w:rsidRDefault="00244497">
      <w:pPr>
        <w:pStyle w:val="a4"/>
        <w:framePr w:w="5299" w:h="9346" w:hRule="exact" w:wrap="none" w:vAnchor="page" w:hAnchor="page" w:x="3349" w:y="3797"/>
        <w:shd w:val="clear" w:color="auto" w:fill="auto"/>
        <w:spacing w:before="0" w:line="240" w:lineRule="exact"/>
        <w:ind w:right="20" w:firstLine="280"/>
      </w:pPr>
      <w:r>
        <w:rPr>
          <w:rStyle w:val="11"/>
          <w:color w:val="000000"/>
        </w:rPr>
        <w:t xml:space="preserve">ДОДИН </w:t>
      </w:r>
      <w:r>
        <w:rPr>
          <w:rStyle w:val="2a"/>
          <w:color w:val="000000"/>
        </w:rPr>
        <w:t>(за Астрова).</w:t>
      </w:r>
      <w:r>
        <w:rPr>
          <w:rStyle w:val="11"/>
          <w:color w:val="000000"/>
        </w:rPr>
        <w:t xml:space="preserve"> «Обыкновенно я напиваюсь так один раз в месяц». А сегодня я напился на второй неделе.</w:t>
      </w:r>
    </w:p>
    <w:p w:rsidR="00244497" w:rsidRDefault="00244497">
      <w:pPr>
        <w:pStyle w:val="a6"/>
        <w:framePr w:wrap="none" w:vAnchor="page" w:hAnchor="page" w:x="5824" w:y="13352"/>
        <w:shd w:val="clear" w:color="auto" w:fill="auto"/>
        <w:spacing w:line="130" w:lineRule="exact"/>
        <w:ind w:left="20"/>
      </w:pPr>
      <w:r>
        <w:rPr>
          <w:rStyle w:val="0pt20"/>
          <w:b/>
          <w:bCs/>
          <w:color w:val="000000"/>
        </w:rPr>
        <w:t>314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4" w:y="3306"/>
        <w:shd w:val="clear" w:color="auto" w:fill="auto"/>
        <w:spacing w:line="130" w:lineRule="exact"/>
        <w:ind w:left="40"/>
      </w:pPr>
      <w:r>
        <w:rPr>
          <w:rStyle w:val="33"/>
          <w:b/>
          <w:bCs/>
          <w:color w:val="000000"/>
        </w:rPr>
        <w:t>Репетиции спектакля «Дядя Ваня»</w:t>
      </w:r>
    </w:p>
    <w:p w:rsidR="00244497" w:rsidRDefault="00244497">
      <w:pPr>
        <w:pStyle w:val="1010"/>
        <w:framePr w:w="5294" w:h="9235" w:hRule="exact" w:wrap="none" w:vAnchor="page" w:hAnchor="page" w:x="3352" w:y="3856"/>
        <w:shd w:val="clear" w:color="auto" w:fill="auto"/>
        <w:spacing w:before="0" w:line="180" w:lineRule="exact"/>
        <w:ind w:left="20" w:firstLine="280"/>
      </w:pPr>
      <w:r>
        <w:rPr>
          <w:rStyle w:val="100pt2"/>
          <w:i/>
          <w:iCs/>
          <w:color w:val="000000"/>
        </w:rPr>
        <w:t>Проба.</w:t>
      </w:r>
    </w:p>
    <w:p w:rsidR="00244497" w:rsidRDefault="00244497">
      <w:pPr>
        <w:pStyle w:val="1010"/>
        <w:framePr w:w="5294" w:h="9235" w:hRule="exact" w:wrap="none" w:vAnchor="page" w:hAnchor="page" w:x="3352" w:y="3856"/>
        <w:shd w:val="clear" w:color="auto" w:fill="auto"/>
        <w:spacing w:before="0" w:after="308" w:line="271" w:lineRule="exact"/>
        <w:ind w:left="20" w:right="20" w:firstLine="280"/>
      </w:pPr>
      <w:r>
        <w:rPr>
          <w:rStyle w:val="100pt2"/>
          <w:i/>
          <w:iCs/>
          <w:color w:val="000000"/>
        </w:rPr>
        <w:t>Приносят гитару</w:t>
      </w:r>
      <w:r>
        <w:rPr>
          <w:rStyle w:val="103"/>
          <w:i/>
          <w:iCs/>
          <w:color w:val="000000"/>
        </w:rPr>
        <w:t xml:space="preserve">, </w:t>
      </w:r>
      <w:r>
        <w:rPr>
          <w:rStyle w:val="100pt2"/>
          <w:i/>
          <w:iCs/>
          <w:color w:val="000000"/>
        </w:rPr>
        <w:t>Курышев по просьбе Додина на ней наигрывает народную плясовую мелодию.</w:t>
      </w:r>
    </w:p>
    <w:p w:rsidR="00244497" w:rsidRDefault="00244497">
      <w:pPr>
        <w:pStyle w:val="a4"/>
        <w:framePr w:w="5294" w:h="9235" w:hRule="exact" w:wrap="none" w:vAnchor="page" w:hAnchor="page" w:x="3352" w:y="3856"/>
        <w:shd w:val="clear" w:color="auto" w:fill="auto"/>
        <w:spacing w:before="0" w:line="262" w:lineRule="exact"/>
        <w:ind w:left="20" w:right="20" w:firstLine="280"/>
      </w:pPr>
      <w:r>
        <w:rPr>
          <w:rStyle w:val="11"/>
          <w:color w:val="000000"/>
        </w:rPr>
        <w:t>АСТРОВ. И в это время у меня своя собственная философская система, и все вы, братцы, представляе</w:t>
      </w:r>
      <w:r>
        <w:rPr>
          <w:rStyle w:val="11"/>
          <w:color w:val="000000"/>
        </w:rPr>
        <w:softHyphen/>
        <w:t>тесь мне такими букашками... микробами.</w:t>
      </w:r>
    </w:p>
    <w:p w:rsidR="00244497" w:rsidRDefault="00244497">
      <w:pPr>
        <w:pStyle w:val="a4"/>
        <w:framePr w:w="5294" w:h="9235" w:hRule="exact" w:wrap="none" w:vAnchor="page" w:hAnchor="page" w:x="3352" w:y="3856"/>
        <w:shd w:val="clear" w:color="auto" w:fill="auto"/>
        <w:spacing w:before="0" w:after="367" w:line="264" w:lineRule="exact"/>
        <w:ind w:left="20" w:right="20" w:firstLine="280"/>
      </w:pPr>
      <w:r>
        <w:rPr>
          <w:rStyle w:val="11"/>
          <w:color w:val="000000"/>
        </w:rPr>
        <w:t>ДОДИН. Хорошо, чтобы он не рассказывал, а это просто было.</w:t>
      </w:r>
    </w:p>
    <w:p w:rsidR="00244497" w:rsidRDefault="00244497">
      <w:pPr>
        <w:pStyle w:val="1010"/>
        <w:framePr w:w="5294" w:h="9235" w:hRule="exact" w:wrap="none" w:vAnchor="page" w:hAnchor="page" w:x="3352" w:y="3856"/>
        <w:shd w:val="clear" w:color="auto" w:fill="auto"/>
        <w:spacing w:before="0" w:after="24" w:line="180" w:lineRule="exact"/>
        <w:ind w:left="20" w:firstLine="280"/>
      </w:pPr>
      <w:r>
        <w:rPr>
          <w:rStyle w:val="100pt2"/>
          <w:i/>
          <w:iCs/>
          <w:color w:val="000000"/>
        </w:rPr>
        <w:t>Проба.</w:t>
      </w:r>
    </w:p>
    <w:p w:rsidR="00244497" w:rsidRDefault="00244497">
      <w:pPr>
        <w:pStyle w:val="1010"/>
        <w:framePr w:w="5294" w:h="9235" w:hRule="exact" w:wrap="none" w:vAnchor="page" w:hAnchor="page" w:x="3352" w:y="3856"/>
        <w:shd w:val="clear" w:color="auto" w:fill="auto"/>
        <w:spacing w:before="0" w:after="205" w:line="180" w:lineRule="exact"/>
        <w:ind w:left="20" w:firstLine="280"/>
      </w:pPr>
      <w:r>
        <w:rPr>
          <w:rStyle w:val="100pt2"/>
          <w:i/>
          <w:iCs/>
          <w:color w:val="000000"/>
        </w:rPr>
        <w:t>Идет под сопровождение гитары.</w:t>
      </w:r>
    </w:p>
    <w:p w:rsidR="00244497" w:rsidRDefault="00244497">
      <w:pPr>
        <w:pStyle w:val="a4"/>
        <w:framePr w:w="5294" w:h="9235" w:hRule="exact" w:wrap="none" w:vAnchor="page" w:hAnchor="page" w:x="3352" w:y="3856"/>
        <w:shd w:val="clear" w:color="auto" w:fill="auto"/>
        <w:spacing w:before="0" w:line="257" w:lineRule="exact"/>
        <w:ind w:left="20" w:right="20" w:firstLine="280"/>
      </w:pPr>
      <w:r>
        <w:rPr>
          <w:rStyle w:val="11"/>
          <w:color w:val="000000"/>
        </w:rPr>
        <w:t>АСТРОВ. Пойдем, там, кажется, у нас еще коньяк остался.</w:t>
      </w:r>
    </w:p>
    <w:p w:rsidR="00244497" w:rsidRDefault="00244497">
      <w:pPr>
        <w:pStyle w:val="a4"/>
        <w:framePr w:w="5294" w:h="9235" w:hRule="exact" w:wrap="none" w:vAnchor="page" w:hAnchor="page" w:x="3352" w:y="3856"/>
        <w:shd w:val="clear" w:color="auto" w:fill="auto"/>
        <w:spacing w:before="0" w:after="362" w:line="257" w:lineRule="exact"/>
        <w:ind w:left="20" w:right="20" w:firstLine="280"/>
      </w:pPr>
      <w:r>
        <w:rPr>
          <w:rStyle w:val="11"/>
          <w:color w:val="000000"/>
        </w:rPr>
        <w:t xml:space="preserve">ДОДИН </w:t>
      </w:r>
      <w:r>
        <w:rPr>
          <w:rStyle w:val="2a"/>
          <w:color w:val="000000"/>
        </w:rPr>
        <w:t>(Семаку).</w:t>
      </w:r>
      <w:r>
        <w:rPr>
          <w:rStyle w:val="11"/>
          <w:color w:val="000000"/>
        </w:rPr>
        <w:t xml:space="preserve"> Если музыка играет, то я бы еще и танцевал.</w:t>
      </w:r>
    </w:p>
    <w:p w:rsidR="00244497" w:rsidRDefault="00244497">
      <w:pPr>
        <w:pStyle w:val="1010"/>
        <w:framePr w:w="5294" w:h="9235" w:hRule="exact" w:wrap="none" w:vAnchor="page" w:hAnchor="page" w:x="3352" w:y="3856"/>
        <w:shd w:val="clear" w:color="auto" w:fill="auto"/>
        <w:spacing w:before="0" w:after="26" w:line="180" w:lineRule="exact"/>
        <w:ind w:left="20" w:firstLine="280"/>
      </w:pPr>
      <w:r>
        <w:rPr>
          <w:rStyle w:val="100pt2"/>
          <w:i/>
          <w:iCs/>
          <w:color w:val="000000"/>
        </w:rPr>
        <w:t>Проба.</w:t>
      </w:r>
    </w:p>
    <w:p w:rsidR="00244497" w:rsidRDefault="00244497">
      <w:pPr>
        <w:pStyle w:val="1010"/>
        <w:framePr w:w="5294" w:h="9235" w:hRule="exact" w:wrap="none" w:vAnchor="page" w:hAnchor="page" w:x="3352" w:y="3856"/>
        <w:shd w:val="clear" w:color="auto" w:fill="auto"/>
        <w:spacing w:before="0" w:after="203" w:line="180" w:lineRule="exact"/>
        <w:ind w:left="20" w:firstLine="280"/>
      </w:pPr>
      <w:r>
        <w:rPr>
          <w:rStyle w:val="100pt2"/>
          <w:i/>
          <w:iCs/>
          <w:color w:val="000000"/>
        </w:rPr>
        <w:t>Семак танцует.</w:t>
      </w:r>
    </w:p>
    <w:p w:rsidR="00244497" w:rsidRDefault="00244497">
      <w:pPr>
        <w:pStyle w:val="a4"/>
        <w:framePr w:w="5294" w:h="9235" w:hRule="exact" w:wrap="none" w:vAnchor="page" w:hAnchor="page" w:x="3352" w:y="3856"/>
        <w:shd w:val="clear" w:color="auto" w:fill="auto"/>
        <w:spacing w:before="0" w:line="259" w:lineRule="exact"/>
        <w:ind w:left="20" w:firstLine="280"/>
      </w:pPr>
      <w:r>
        <w:rPr>
          <w:rStyle w:val="11"/>
          <w:color w:val="000000"/>
        </w:rPr>
        <w:t>АСТРОВ. У меня есть фельдшер...</w:t>
      </w:r>
    </w:p>
    <w:p w:rsidR="00244497" w:rsidRDefault="00244497">
      <w:pPr>
        <w:pStyle w:val="a4"/>
        <w:framePr w:w="5294" w:h="9235" w:hRule="exact" w:wrap="none" w:vAnchor="page" w:hAnchor="page" w:x="3352" w:y="3856"/>
        <w:shd w:val="clear" w:color="auto" w:fill="auto"/>
        <w:spacing w:before="0" w:after="363" w:line="259" w:lineRule="exact"/>
        <w:ind w:left="20" w:right="20" w:firstLine="280"/>
      </w:pPr>
      <w:r>
        <w:rPr>
          <w:rStyle w:val="11"/>
          <w:color w:val="000000"/>
        </w:rPr>
        <w:t>ДОДИН. Про этого фельдшера много анекдотов хо</w:t>
      </w:r>
      <w:r>
        <w:rPr>
          <w:rStyle w:val="11"/>
          <w:color w:val="000000"/>
        </w:rPr>
        <w:softHyphen/>
        <w:t xml:space="preserve">дит. </w:t>
      </w:r>
      <w:r>
        <w:rPr>
          <w:rStyle w:val="2a"/>
          <w:color w:val="000000"/>
        </w:rPr>
        <w:t>(За Астрова.)</w:t>
      </w:r>
      <w:r>
        <w:rPr>
          <w:rStyle w:val="11"/>
          <w:color w:val="000000"/>
        </w:rPr>
        <w:t xml:space="preserve"> Он никогда не скажет «идет», а «идёть». Про него я могу столько историй рассказать! Что еще рассказать? Он такой веселый человек за сто</w:t>
      </w:r>
      <w:r>
        <w:rPr>
          <w:rStyle w:val="11"/>
          <w:color w:val="000000"/>
        </w:rPr>
        <w:softHyphen/>
        <w:t>лом...</w:t>
      </w:r>
    </w:p>
    <w:p w:rsidR="00244497" w:rsidRDefault="00244497">
      <w:pPr>
        <w:pStyle w:val="1010"/>
        <w:framePr w:w="5294" w:h="9235" w:hRule="exact" w:wrap="none" w:vAnchor="page" w:hAnchor="page" w:x="3352" w:y="3856"/>
        <w:shd w:val="clear" w:color="auto" w:fill="auto"/>
        <w:spacing w:before="0" w:after="212" w:line="180" w:lineRule="exact"/>
        <w:ind w:left="20" w:firstLine="280"/>
      </w:pPr>
      <w:r>
        <w:rPr>
          <w:rStyle w:val="100pt2"/>
          <w:i/>
          <w:iCs/>
          <w:color w:val="000000"/>
        </w:rPr>
        <w:t>Проба.</w:t>
      </w:r>
    </w:p>
    <w:p w:rsidR="00244497" w:rsidRDefault="00244497">
      <w:pPr>
        <w:pStyle w:val="a4"/>
        <w:framePr w:w="5294" w:h="9235" w:hRule="exact" w:wrap="none" w:vAnchor="page" w:hAnchor="page" w:x="3352" w:y="3856"/>
        <w:shd w:val="clear" w:color="auto" w:fill="auto"/>
        <w:spacing w:before="0" w:line="254" w:lineRule="exact"/>
        <w:ind w:left="20" w:firstLine="280"/>
      </w:pPr>
      <w:r>
        <w:rPr>
          <w:rStyle w:val="11"/>
          <w:color w:val="000000"/>
        </w:rPr>
        <w:t>АСТРОВ. Извините, я без галстука.</w:t>
      </w:r>
    </w:p>
    <w:p w:rsidR="00244497" w:rsidRDefault="00244497">
      <w:pPr>
        <w:pStyle w:val="a4"/>
        <w:framePr w:w="5294" w:h="9235" w:hRule="exact" w:wrap="none" w:vAnchor="page" w:hAnchor="page" w:x="3352" w:y="3856"/>
        <w:shd w:val="clear" w:color="auto" w:fill="auto"/>
        <w:spacing w:before="0" w:line="254" w:lineRule="exact"/>
        <w:ind w:left="20" w:right="20" w:firstLine="280"/>
      </w:pPr>
      <w:r>
        <w:rPr>
          <w:rStyle w:val="11"/>
          <w:color w:val="000000"/>
        </w:rPr>
        <w:t xml:space="preserve">ДОДИН </w:t>
      </w:r>
      <w:r>
        <w:rPr>
          <w:rStyle w:val="2a"/>
          <w:color w:val="000000"/>
        </w:rPr>
        <w:t>(Семаку).</w:t>
      </w:r>
      <w:r>
        <w:rPr>
          <w:rStyle w:val="11"/>
          <w:color w:val="000000"/>
        </w:rPr>
        <w:t xml:space="preserve"> Это как в бане натолкнуться на женщину. Астров действительно разоблачен. </w:t>
      </w:r>
      <w:r>
        <w:rPr>
          <w:rStyle w:val="2a"/>
          <w:color w:val="000000"/>
        </w:rPr>
        <w:t>(За Астро</w:t>
      </w:r>
      <w:r>
        <w:rPr>
          <w:rStyle w:val="2a"/>
          <w:color w:val="000000"/>
        </w:rPr>
        <w:softHyphen/>
        <w:t>ва.)</w:t>
      </w:r>
      <w:r>
        <w:rPr>
          <w:rStyle w:val="11"/>
          <w:color w:val="000000"/>
        </w:rPr>
        <w:t xml:space="preserve"> «Извините, я без галстука». Тут женщина не пропи</w:t>
      </w:r>
      <w:r>
        <w:rPr>
          <w:rStyle w:val="11"/>
          <w:color w:val="000000"/>
        </w:rPr>
        <w:softHyphen/>
        <w:t>сана, извините, я в бане.</w:t>
      </w:r>
    </w:p>
    <w:p w:rsidR="00244497" w:rsidRDefault="00244497">
      <w:pPr>
        <w:pStyle w:val="a6"/>
        <w:framePr w:wrap="none" w:vAnchor="page" w:hAnchor="page" w:x="5819" w:y="13338"/>
        <w:shd w:val="clear" w:color="auto" w:fill="auto"/>
        <w:spacing w:line="130" w:lineRule="exact"/>
        <w:ind w:left="40"/>
      </w:pPr>
      <w:r>
        <w:rPr>
          <w:rStyle w:val="0pt20"/>
          <w:b/>
          <w:bCs/>
          <w:color w:val="000000"/>
        </w:rPr>
        <w:t>315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3" w:y="3302"/>
        <w:shd w:val="clear" w:color="auto" w:fill="auto"/>
        <w:spacing w:line="140" w:lineRule="exact"/>
        <w:ind w:left="20"/>
      </w:pPr>
      <w:r>
        <w:rPr>
          <w:rStyle w:val="26"/>
          <w:b/>
          <w:bCs/>
          <w:i/>
          <w:iCs/>
          <w:color w:val="000000"/>
        </w:rPr>
        <w:t>Лев Додин. Путешествие без конца</w:t>
      </w:r>
    </w:p>
    <w:p w:rsidR="00244497" w:rsidRDefault="00244497">
      <w:pPr>
        <w:pStyle w:val="1010"/>
        <w:framePr w:w="5285" w:h="9288" w:hRule="exact" w:wrap="none" w:vAnchor="page" w:hAnchor="page" w:x="3356" w:y="3844"/>
        <w:shd w:val="clear" w:color="auto" w:fill="auto"/>
        <w:spacing w:before="0" w:after="216" w:line="180" w:lineRule="exact"/>
        <w:ind w:left="20" w:firstLine="280"/>
      </w:pPr>
      <w:r>
        <w:rPr>
          <w:rStyle w:val="100pt2"/>
          <w:i/>
          <w:iCs/>
          <w:color w:val="000000"/>
        </w:rPr>
        <w:t>Проба.</w:t>
      </w:r>
    </w:p>
    <w:p w:rsidR="00244497" w:rsidRDefault="00244497">
      <w:pPr>
        <w:pStyle w:val="a4"/>
        <w:framePr w:w="5285" w:h="9288" w:hRule="exact" w:wrap="none" w:vAnchor="page" w:hAnchor="page" w:x="3356" w:y="3844"/>
        <w:shd w:val="clear" w:color="auto" w:fill="auto"/>
        <w:spacing w:before="0" w:line="240" w:lineRule="exact"/>
        <w:ind w:left="20" w:firstLine="280"/>
      </w:pPr>
      <w:r>
        <w:rPr>
          <w:rStyle w:val="11"/>
          <w:color w:val="000000"/>
        </w:rPr>
        <w:t>СОНЯ. В твои годы это совсем не к лицу.</w:t>
      </w:r>
    </w:p>
    <w:p w:rsidR="00244497" w:rsidRDefault="00244497">
      <w:pPr>
        <w:pStyle w:val="a4"/>
        <w:framePr w:w="5285" w:h="9288" w:hRule="exact" w:wrap="none" w:vAnchor="page" w:hAnchor="page" w:x="3356" w:y="3844"/>
        <w:shd w:val="clear" w:color="auto" w:fill="auto"/>
        <w:spacing w:before="0" w:line="240" w:lineRule="exact"/>
        <w:ind w:left="20" w:firstLine="280"/>
      </w:pPr>
      <w:r>
        <w:rPr>
          <w:rStyle w:val="11"/>
          <w:color w:val="000000"/>
        </w:rPr>
        <w:t>ДОДИН (за Соню). В твои-то годы... он-то молодой у меня.</w:t>
      </w:r>
    </w:p>
    <w:p w:rsidR="00244497" w:rsidRDefault="00244497">
      <w:pPr>
        <w:pStyle w:val="a4"/>
        <w:framePr w:w="5285" w:h="9288" w:hRule="exact" w:wrap="none" w:vAnchor="page" w:hAnchor="page" w:x="3356" w:y="3844"/>
        <w:shd w:val="clear" w:color="auto" w:fill="auto"/>
        <w:spacing w:before="0" w:line="240" w:lineRule="exact"/>
        <w:ind w:left="20" w:firstLine="280"/>
      </w:pPr>
      <w:r>
        <w:rPr>
          <w:rStyle w:val="11"/>
          <w:color w:val="000000"/>
        </w:rPr>
        <w:t>ВОЙНИЦКИЙ. Годы тут не при чем.</w:t>
      </w:r>
    </w:p>
    <w:p w:rsidR="00244497" w:rsidRDefault="00244497">
      <w:pPr>
        <w:pStyle w:val="a4"/>
        <w:framePr w:w="5285" w:h="9288" w:hRule="exact" w:wrap="none" w:vAnchor="page" w:hAnchor="page" w:x="3356" w:y="3844"/>
        <w:shd w:val="clear" w:color="auto" w:fill="auto"/>
        <w:spacing w:before="0" w:line="240" w:lineRule="exact"/>
        <w:ind w:left="20" w:firstLine="280"/>
      </w:pPr>
      <w:r>
        <w:rPr>
          <w:rStyle w:val="11"/>
          <w:color w:val="000000"/>
        </w:rPr>
        <w:t xml:space="preserve">ДОДИН </w:t>
      </w:r>
      <w:r>
        <w:rPr>
          <w:rStyle w:val="2a"/>
          <w:color w:val="000000"/>
        </w:rPr>
        <w:t>(за Войницкого).</w:t>
      </w:r>
      <w:r>
        <w:rPr>
          <w:rStyle w:val="11"/>
          <w:color w:val="000000"/>
        </w:rPr>
        <w:t xml:space="preserve"> «Годы тут не при чем». Твой молодой такой же старик, как и я.</w:t>
      </w:r>
    </w:p>
    <w:p w:rsidR="00244497" w:rsidRDefault="00244497">
      <w:pPr>
        <w:pStyle w:val="a4"/>
        <w:framePr w:w="5285" w:h="9288" w:hRule="exact" w:wrap="none" w:vAnchor="page" w:hAnchor="page" w:x="3356" w:y="3844"/>
        <w:shd w:val="clear" w:color="auto" w:fill="auto"/>
        <w:spacing w:before="0" w:line="240" w:lineRule="exact"/>
        <w:ind w:left="20" w:firstLine="280"/>
      </w:pPr>
      <w:r>
        <w:rPr>
          <w:rStyle w:val="11"/>
          <w:color w:val="000000"/>
        </w:rPr>
        <w:t>ВОЙНИЦКИЙ. Годы тут не при чем. Когда нет на</w:t>
      </w:r>
      <w:r>
        <w:rPr>
          <w:rStyle w:val="11"/>
          <w:color w:val="000000"/>
        </w:rPr>
        <w:softHyphen/>
        <w:t>стоящей жизни, то живут миражами.</w:t>
      </w:r>
    </w:p>
    <w:p w:rsidR="00244497" w:rsidRDefault="00244497">
      <w:pPr>
        <w:pStyle w:val="a4"/>
        <w:framePr w:w="5285" w:h="9288" w:hRule="exact" w:wrap="none" w:vAnchor="page" w:hAnchor="page" w:x="3356" w:y="3844"/>
        <w:shd w:val="clear" w:color="auto" w:fill="auto"/>
        <w:spacing w:before="0" w:line="240" w:lineRule="exact"/>
        <w:ind w:left="20" w:firstLine="280"/>
      </w:pPr>
      <w:r>
        <w:rPr>
          <w:rStyle w:val="11"/>
          <w:color w:val="000000"/>
        </w:rPr>
        <w:t xml:space="preserve">ДОДИН </w:t>
      </w:r>
      <w:r>
        <w:rPr>
          <w:rStyle w:val="2a"/>
          <w:color w:val="000000"/>
        </w:rPr>
        <w:t>(за Войницкого</w:t>
      </w:r>
      <w:r>
        <w:rPr>
          <w:rStyle w:val="11"/>
          <w:color w:val="000000"/>
        </w:rPr>
        <w:t xml:space="preserve">, </w:t>
      </w:r>
      <w:r>
        <w:rPr>
          <w:rStyle w:val="2a"/>
          <w:color w:val="000000"/>
        </w:rPr>
        <w:t>играя его пьяненьким).</w:t>
      </w:r>
      <w:r>
        <w:rPr>
          <w:rStyle w:val="11"/>
          <w:color w:val="000000"/>
        </w:rPr>
        <w:t xml:space="preserve"> «Годы тут не при чем. Когда нет настоящей жизни, то живут миражами». Вот у Астрова мираж, что он все «мо- жеть», а я, что я все могу, а твоя любовь никому не нужна, понимаешь ты?</w:t>
      </w:r>
    </w:p>
    <w:p w:rsidR="00244497" w:rsidRDefault="00244497">
      <w:pPr>
        <w:pStyle w:val="a4"/>
        <w:framePr w:w="5285" w:h="9288" w:hRule="exact" w:wrap="none" w:vAnchor="page" w:hAnchor="page" w:x="3356" w:y="3844"/>
        <w:shd w:val="clear" w:color="auto" w:fill="auto"/>
        <w:spacing w:before="0" w:line="240" w:lineRule="exact"/>
        <w:ind w:left="20" w:firstLine="280"/>
      </w:pPr>
      <w:r>
        <w:rPr>
          <w:rStyle w:val="11"/>
          <w:color w:val="000000"/>
        </w:rPr>
        <w:t>СОНЯ. Сено у нас все скошено...</w:t>
      </w:r>
    </w:p>
    <w:p w:rsidR="00244497" w:rsidRDefault="00244497">
      <w:pPr>
        <w:pStyle w:val="a4"/>
        <w:framePr w:w="5285" w:h="9288" w:hRule="exact" w:wrap="none" w:vAnchor="page" w:hAnchor="page" w:x="3356" w:y="3844"/>
        <w:shd w:val="clear" w:color="auto" w:fill="auto"/>
        <w:spacing w:before="0" w:line="240" w:lineRule="exact"/>
        <w:ind w:left="20" w:firstLine="280"/>
      </w:pPr>
      <w:r>
        <w:rPr>
          <w:rStyle w:val="11"/>
          <w:color w:val="000000"/>
        </w:rPr>
        <w:t xml:space="preserve">ДОДИН </w:t>
      </w:r>
      <w:r>
        <w:rPr>
          <w:rStyle w:val="2a"/>
          <w:color w:val="000000"/>
        </w:rPr>
        <w:t>(за Войницкого).</w:t>
      </w:r>
      <w:r>
        <w:rPr>
          <w:rStyle w:val="11"/>
          <w:color w:val="000000"/>
        </w:rPr>
        <w:t xml:space="preserve"> Сено у нас... у нас мысли не скошены.</w:t>
      </w:r>
    </w:p>
    <w:p w:rsidR="00244497" w:rsidRDefault="00244497">
      <w:pPr>
        <w:pStyle w:val="a4"/>
        <w:framePr w:w="5285" w:h="9288" w:hRule="exact" w:wrap="none" w:vAnchor="page" w:hAnchor="page" w:x="3356" w:y="3844"/>
        <w:shd w:val="clear" w:color="auto" w:fill="auto"/>
        <w:spacing w:before="0" w:line="240" w:lineRule="exact"/>
        <w:ind w:left="20" w:firstLine="280"/>
      </w:pPr>
      <w:r>
        <w:rPr>
          <w:rStyle w:val="11"/>
          <w:color w:val="000000"/>
        </w:rPr>
        <w:t>СОНЯ. ...идут каждый день дожди, все гниет, а ты занимаешься миражами.</w:t>
      </w:r>
    </w:p>
    <w:p w:rsidR="00244497" w:rsidRDefault="00244497">
      <w:pPr>
        <w:pStyle w:val="a4"/>
        <w:framePr w:w="5285" w:h="9288" w:hRule="exact" w:wrap="none" w:vAnchor="page" w:hAnchor="page" w:x="3356" w:y="3844"/>
        <w:shd w:val="clear" w:color="auto" w:fill="auto"/>
        <w:spacing w:before="0" w:after="228" w:line="240" w:lineRule="exact"/>
        <w:ind w:left="20" w:firstLine="280"/>
      </w:pPr>
      <w:r>
        <w:rPr>
          <w:rStyle w:val="11"/>
          <w:color w:val="000000"/>
        </w:rPr>
        <w:t xml:space="preserve">ДОДИН </w:t>
      </w:r>
      <w:r>
        <w:rPr>
          <w:rStyle w:val="2a"/>
          <w:color w:val="000000"/>
        </w:rPr>
        <w:t>(играя пьяненького Войницкого).</w:t>
      </w:r>
      <w:r>
        <w:rPr>
          <w:rStyle w:val="11"/>
          <w:color w:val="000000"/>
        </w:rPr>
        <w:t xml:space="preserve"> Дураки мы с тобой, а ты дура. Тебе говорят, что у тебя волосы кра</w:t>
      </w:r>
      <w:r>
        <w:rPr>
          <w:rStyle w:val="11"/>
          <w:color w:val="000000"/>
        </w:rPr>
        <w:softHyphen/>
        <w:t>сивые, ты и думаешь, что ты хороша, а ты не хороша, понимаешь?.. Тут тоже какие-то отношения, очень доб</w:t>
      </w:r>
      <w:r>
        <w:rPr>
          <w:rStyle w:val="11"/>
          <w:color w:val="000000"/>
        </w:rPr>
        <w:softHyphen/>
        <w:t>рые и жесткие, свои. Особенно, когда он выпьет, это все вылезает.</w:t>
      </w:r>
    </w:p>
    <w:p w:rsidR="00244497" w:rsidRDefault="00244497">
      <w:pPr>
        <w:pStyle w:val="1010"/>
        <w:framePr w:w="5285" w:h="9288" w:hRule="exact" w:wrap="none" w:vAnchor="page" w:hAnchor="page" w:x="3356" w:y="3844"/>
        <w:shd w:val="clear" w:color="auto" w:fill="auto"/>
        <w:spacing w:before="0" w:after="201" w:line="180" w:lineRule="exact"/>
        <w:ind w:left="20" w:firstLine="280"/>
      </w:pPr>
      <w:r>
        <w:rPr>
          <w:rStyle w:val="100pt2"/>
          <w:i/>
          <w:iCs/>
          <w:color w:val="000000"/>
        </w:rPr>
        <w:t>Проба.</w:t>
      </w:r>
    </w:p>
    <w:p w:rsidR="00244497" w:rsidRDefault="00244497">
      <w:pPr>
        <w:pStyle w:val="a4"/>
        <w:framePr w:w="5285" w:h="9288" w:hRule="exact" w:wrap="none" w:vAnchor="page" w:hAnchor="page" w:x="3356" w:y="3844"/>
        <w:shd w:val="clear" w:color="auto" w:fill="auto"/>
        <w:spacing w:before="0" w:line="252" w:lineRule="exact"/>
        <w:ind w:left="20" w:firstLine="280"/>
      </w:pPr>
      <w:r>
        <w:rPr>
          <w:rStyle w:val="11"/>
          <w:color w:val="000000"/>
        </w:rPr>
        <w:t>СОНЯ. Сено у нас все скошено, идут каждый день дожди...</w:t>
      </w:r>
    </w:p>
    <w:p w:rsidR="00244497" w:rsidRDefault="00244497">
      <w:pPr>
        <w:pStyle w:val="a4"/>
        <w:framePr w:w="5285" w:h="9288" w:hRule="exact" w:wrap="none" w:vAnchor="page" w:hAnchor="page" w:x="3356" w:y="3844"/>
        <w:shd w:val="clear" w:color="auto" w:fill="auto"/>
        <w:spacing w:before="0" w:line="252" w:lineRule="exact"/>
        <w:ind w:left="20" w:firstLine="280"/>
      </w:pPr>
      <w:r>
        <w:rPr>
          <w:rStyle w:val="11"/>
          <w:color w:val="000000"/>
        </w:rPr>
        <w:t xml:space="preserve">ДОДИН. Она очень понимает, о чем речь, и очень понимает, о чем она говорит. </w:t>
      </w:r>
      <w:r>
        <w:rPr>
          <w:rStyle w:val="2a"/>
          <w:color w:val="000000"/>
        </w:rPr>
        <w:t>(За Соню.)</w:t>
      </w:r>
      <w:r>
        <w:rPr>
          <w:rStyle w:val="11"/>
          <w:color w:val="000000"/>
        </w:rPr>
        <w:t xml:space="preserve"> «Сено у нас все скошено, идут каждый день дожди, все гниет, а ты зани</w:t>
      </w:r>
      <w:r>
        <w:rPr>
          <w:rStyle w:val="11"/>
          <w:color w:val="000000"/>
        </w:rPr>
        <w:softHyphen/>
        <w:t>маешься миражами». А я не хочу заниматься миражами.</w:t>
      </w:r>
    </w:p>
    <w:p w:rsidR="00244497" w:rsidRDefault="00244497">
      <w:pPr>
        <w:pStyle w:val="a4"/>
        <w:framePr w:w="5285" w:h="9288" w:hRule="exact" w:wrap="none" w:vAnchor="page" w:hAnchor="page" w:x="3356" w:y="3844"/>
        <w:shd w:val="clear" w:color="auto" w:fill="auto"/>
        <w:spacing w:before="0" w:line="252" w:lineRule="exact"/>
        <w:ind w:left="20" w:firstLine="280"/>
      </w:pPr>
      <w:r>
        <w:rPr>
          <w:rStyle w:val="11"/>
          <w:color w:val="000000"/>
        </w:rPr>
        <w:t>СОНЯ. Сено у нас все скошено, идут каждый день дожди...</w:t>
      </w:r>
    </w:p>
    <w:p w:rsidR="00244497" w:rsidRDefault="00244497">
      <w:pPr>
        <w:pStyle w:val="a4"/>
        <w:framePr w:w="5285" w:h="9288" w:hRule="exact" w:wrap="none" w:vAnchor="page" w:hAnchor="page" w:x="3356" w:y="3844"/>
        <w:shd w:val="clear" w:color="auto" w:fill="auto"/>
        <w:spacing w:before="0" w:line="252" w:lineRule="exact"/>
        <w:ind w:left="20" w:firstLine="280"/>
      </w:pPr>
      <w:r>
        <w:rPr>
          <w:rStyle w:val="11"/>
          <w:color w:val="000000"/>
        </w:rPr>
        <w:t xml:space="preserve">ДОДИН </w:t>
      </w:r>
      <w:r>
        <w:rPr>
          <w:rStyle w:val="2a"/>
          <w:color w:val="000000"/>
        </w:rPr>
        <w:t>(Моторной).</w:t>
      </w:r>
      <w:r>
        <w:rPr>
          <w:rStyle w:val="11"/>
          <w:color w:val="000000"/>
        </w:rPr>
        <w:t xml:space="preserve"> Только не про себя, а с ним.</w:t>
      </w:r>
    </w:p>
    <w:p w:rsidR="00244497" w:rsidRDefault="00244497">
      <w:pPr>
        <w:pStyle w:val="a6"/>
        <w:framePr w:wrap="none" w:vAnchor="page" w:hAnchor="page" w:x="5836" w:y="13334"/>
        <w:shd w:val="clear" w:color="auto" w:fill="auto"/>
        <w:spacing w:line="130" w:lineRule="exact"/>
        <w:ind w:left="40"/>
      </w:pPr>
      <w:r>
        <w:rPr>
          <w:rStyle w:val="0pt20"/>
          <w:b/>
          <w:bCs/>
          <w:color w:val="000000"/>
        </w:rPr>
        <w:t>316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60" w:y="3308"/>
        <w:shd w:val="clear" w:color="auto" w:fill="auto"/>
        <w:spacing w:line="130" w:lineRule="exact"/>
        <w:ind w:left="20"/>
      </w:pPr>
      <w:r>
        <w:rPr>
          <w:rStyle w:val="33"/>
          <w:b/>
          <w:bCs/>
          <w:color w:val="000000"/>
        </w:rPr>
        <w:t>Репетиции спектакля «Дядя Ваня»</w:t>
      </w:r>
    </w:p>
    <w:p w:rsidR="00244497" w:rsidRDefault="00244497">
      <w:pPr>
        <w:pStyle w:val="1010"/>
        <w:framePr w:w="5287" w:h="9280" w:hRule="exact" w:wrap="none" w:vAnchor="page" w:hAnchor="page" w:x="3355" w:y="3848"/>
        <w:shd w:val="clear" w:color="auto" w:fill="auto"/>
        <w:spacing w:before="0" w:after="137" w:line="180" w:lineRule="exact"/>
        <w:ind w:left="20" w:firstLine="280"/>
      </w:pPr>
      <w:r>
        <w:rPr>
          <w:rStyle w:val="100pt2"/>
          <w:i/>
          <w:iCs/>
          <w:color w:val="000000"/>
        </w:rPr>
        <w:t>Проба.</w:t>
      </w:r>
    </w:p>
    <w:p w:rsidR="00244497" w:rsidRDefault="00244497">
      <w:pPr>
        <w:pStyle w:val="a4"/>
        <w:framePr w:w="5287" w:h="9280" w:hRule="exact" w:wrap="none" w:vAnchor="page" w:hAnchor="page" w:x="3355" w:y="3848"/>
        <w:shd w:val="clear" w:color="auto" w:fill="auto"/>
        <w:spacing w:before="0" w:line="240" w:lineRule="exact"/>
        <w:ind w:left="20" w:firstLine="280"/>
      </w:pPr>
      <w:r>
        <w:rPr>
          <w:rStyle w:val="11"/>
          <w:color w:val="000000"/>
        </w:rPr>
        <w:t>ВОЙНИЦКИЙ. Какие слезы? Ничего нет... вздор...</w:t>
      </w:r>
    </w:p>
    <w:p w:rsidR="00244497" w:rsidRDefault="00244497">
      <w:pPr>
        <w:pStyle w:val="a4"/>
        <w:framePr w:w="5287" w:h="9280" w:hRule="exact" w:wrap="none" w:vAnchor="page" w:hAnchor="page" w:x="3355" w:y="3848"/>
        <w:shd w:val="clear" w:color="auto" w:fill="auto"/>
        <w:spacing w:before="0" w:after="228" w:line="240" w:lineRule="exact"/>
        <w:ind w:left="20" w:right="20" w:firstLine="280"/>
      </w:pPr>
      <w:r>
        <w:rPr>
          <w:rStyle w:val="11"/>
          <w:color w:val="000000"/>
        </w:rPr>
        <w:t xml:space="preserve">ДОДИН. Он начинает плакать. </w:t>
      </w:r>
      <w:r>
        <w:rPr>
          <w:rStyle w:val="2a"/>
          <w:color w:val="000000"/>
        </w:rPr>
        <w:t>(За Соню.)</w:t>
      </w:r>
      <w:r>
        <w:rPr>
          <w:rStyle w:val="11"/>
          <w:color w:val="000000"/>
        </w:rPr>
        <w:t xml:space="preserve"> «Сено у нас все скошено, идут каждый день дожди, все гниет, а ты занимаешься миражами. Ты совсем забросил хозяй</w:t>
      </w:r>
      <w:r>
        <w:rPr>
          <w:rStyle w:val="11"/>
          <w:color w:val="000000"/>
        </w:rPr>
        <w:softHyphen/>
        <w:t xml:space="preserve">ство... Я работаю одна, совсем из сил выбилась...» Ты что? С ума сошел?.. </w:t>
      </w:r>
      <w:r>
        <w:rPr>
          <w:rStyle w:val="2a"/>
          <w:color w:val="000000"/>
        </w:rPr>
        <w:t>(За Войницкого.)</w:t>
      </w:r>
      <w:r>
        <w:rPr>
          <w:rStyle w:val="11"/>
          <w:color w:val="000000"/>
        </w:rPr>
        <w:t xml:space="preserve"> «Какие слезы?» Слезы выплаканы до дна.</w:t>
      </w:r>
    </w:p>
    <w:p w:rsidR="00244497" w:rsidRDefault="00244497">
      <w:pPr>
        <w:pStyle w:val="1010"/>
        <w:framePr w:w="5287" w:h="9280" w:hRule="exact" w:wrap="none" w:vAnchor="page" w:hAnchor="page" w:x="3355" w:y="3848"/>
        <w:shd w:val="clear" w:color="auto" w:fill="auto"/>
        <w:spacing w:before="0" w:after="212" w:line="180" w:lineRule="exact"/>
        <w:ind w:left="20" w:firstLine="280"/>
      </w:pPr>
      <w:r>
        <w:rPr>
          <w:rStyle w:val="100pt2"/>
          <w:i/>
          <w:iCs/>
          <w:color w:val="000000"/>
        </w:rPr>
        <w:t>Проба.</w:t>
      </w:r>
    </w:p>
    <w:p w:rsidR="00244497" w:rsidRDefault="00244497">
      <w:pPr>
        <w:pStyle w:val="a4"/>
        <w:framePr w:w="5287" w:h="9280" w:hRule="exact" w:wrap="none" w:vAnchor="page" w:hAnchor="page" w:x="3355" w:y="3848"/>
        <w:shd w:val="clear" w:color="auto" w:fill="auto"/>
        <w:spacing w:before="0" w:line="245" w:lineRule="exact"/>
        <w:ind w:left="20" w:firstLine="280"/>
      </w:pPr>
      <w:r>
        <w:rPr>
          <w:rStyle w:val="11"/>
          <w:color w:val="000000"/>
        </w:rPr>
        <w:t>СОНЯ. Что? Дядя, что знала?</w:t>
      </w:r>
    </w:p>
    <w:p w:rsidR="00244497" w:rsidRDefault="00244497">
      <w:pPr>
        <w:pStyle w:val="a4"/>
        <w:framePr w:w="5287" w:h="9280" w:hRule="exact" w:wrap="none" w:vAnchor="page" w:hAnchor="page" w:x="3355" w:y="3848"/>
        <w:shd w:val="clear" w:color="auto" w:fill="auto"/>
        <w:spacing w:before="0" w:line="245" w:lineRule="exact"/>
        <w:ind w:left="20" w:right="20" w:firstLine="280"/>
      </w:pPr>
      <w:r>
        <w:rPr>
          <w:rStyle w:val="11"/>
          <w:color w:val="000000"/>
        </w:rPr>
        <w:t xml:space="preserve">ДОДИН </w:t>
      </w:r>
      <w:r>
        <w:rPr>
          <w:rStyle w:val="2a"/>
          <w:color w:val="000000"/>
        </w:rPr>
        <w:t>(за Соню).</w:t>
      </w:r>
      <w:r>
        <w:rPr>
          <w:rStyle w:val="11"/>
          <w:color w:val="000000"/>
        </w:rPr>
        <w:t xml:space="preserve"> «Что? Дядя, что знала?» Что-то страшное? Что такое? «Что знала?» Ну, что такое она могла узнать, что изменило бы жизнь? Что изменило бы ее теперешнее там существование?</w:t>
      </w:r>
    </w:p>
    <w:p w:rsidR="00244497" w:rsidRDefault="00244497">
      <w:pPr>
        <w:pStyle w:val="a4"/>
        <w:framePr w:w="5287" w:h="9280" w:hRule="exact" w:wrap="none" w:vAnchor="page" w:hAnchor="page" w:x="3355" w:y="3848"/>
        <w:shd w:val="clear" w:color="auto" w:fill="auto"/>
        <w:spacing w:before="0" w:line="245" w:lineRule="exact"/>
        <w:ind w:left="20" w:right="20" w:firstLine="280"/>
      </w:pPr>
      <w:r>
        <w:rPr>
          <w:rStyle w:val="11"/>
          <w:color w:val="000000"/>
        </w:rPr>
        <w:t>ВОЙНИЦКИЙ. Тяжело, не хорошо... Ничего... По</w:t>
      </w:r>
      <w:r>
        <w:rPr>
          <w:rStyle w:val="11"/>
          <w:color w:val="000000"/>
        </w:rPr>
        <w:softHyphen/>
        <w:t>сле...</w:t>
      </w:r>
    </w:p>
    <w:p w:rsidR="00244497" w:rsidRDefault="00244497">
      <w:pPr>
        <w:pStyle w:val="a4"/>
        <w:framePr w:w="5287" w:h="9280" w:hRule="exact" w:wrap="none" w:vAnchor="page" w:hAnchor="page" w:x="3355" w:y="3848"/>
        <w:shd w:val="clear" w:color="auto" w:fill="auto"/>
        <w:spacing w:before="0" w:after="232" w:line="245" w:lineRule="exact"/>
        <w:ind w:left="20" w:right="20" w:firstLine="280"/>
      </w:pPr>
      <w:r>
        <w:rPr>
          <w:rStyle w:val="11"/>
          <w:color w:val="000000"/>
        </w:rPr>
        <w:t xml:space="preserve">ДОДИН </w:t>
      </w:r>
      <w:r>
        <w:rPr>
          <w:rStyle w:val="2a"/>
          <w:color w:val="000000"/>
        </w:rPr>
        <w:t>(за Войницкого).</w:t>
      </w:r>
      <w:r>
        <w:rPr>
          <w:rStyle w:val="11"/>
          <w:color w:val="000000"/>
        </w:rPr>
        <w:t xml:space="preserve"> «Ничего... После...» Я тебе потом скажу.</w:t>
      </w:r>
    </w:p>
    <w:p w:rsidR="00244497" w:rsidRDefault="00244497">
      <w:pPr>
        <w:pStyle w:val="1010"/>
        <w:framePr w:w="5287" w:h="9280" w:hRule="exact" w:wrap="none" w:vAnchor="page" w:hAnchor="page" w:x="3355" w:y="3848"/>
        <w:shd w:val="clear" w:color="auto" w:fill="auto"/>
        <w:spacing w:before="0" w:after="203" w:line="180" w:lineRule="exact"/>
        <w:ind w:left="20" w:firstLine="280"/>
      </w:pPr>
      <w:r>
        <w:rPr>
          <w:rStyle w:val="100pt2"/>
          <w:i/>
          <w:iCs/>
          <w:color w:val="000000"/>
        </w:rPr>
        <w:t>Проба.</w:t>
      </w:r>
    </w:p>
    <w:p w:rsidR="00244497" w:rsidRDefault="00244497">
      <w:pPr>
        <w:pStyle w:val="a4"/>
        <w:framePr w:w="5287" w:h="9280" w:hRule="exact" w:wrap="none" w:vAnchor="page" w:hAnchor="page" w:x="3355" w:y="3848"/>
        <w:shd w:val="clear" w:color="auto" w:fill="auto"/>
        <w:spacing w:before="0" w:line="259" w:lineRule="exact"/>
        <w:ind w:left="20" w:right="20" w:firstLine="280"/>
      </w:pPr>
      <w:r>
        <w:rPr>
          <w:rStyle w:val="11"/>
          <w:color w:val="000000"/>
        </w:rPr>
        <w:t>СОНЯ. Сами вы пейте, если это вам не противно, но, умоляю, не давайте пить дяде.</w:t>
      </w:r>
    </w:p>
    <w:p w:rsidR="00244497" w:rsidRDefault="00244497">
      <w:pPr>
        <w:pStyle w:val="a4"/>
        <w:framePr w:w="5287" w:h="9280" w:hRule="exact" w:wrap="none" w:vAnchor="page" w:hAnchor="page" w:x="3355" w:y="3848"/>
        <w:shd w:val="clear" w:color="auto" w:fill="auto"/>
        <w:spacing w:before="0" w:after="226" w:line="238" w:lineRule="exact"/>
        <w:ind w:left="20" w:right="20" w:firstLine="280"/>
      </w:pPr>
      <w:r>
        <w:rPr>
          <w:rStyle w:val="11"/>
          <w:color w:val="000000"/>
        </w:rPr>
        <w:t xml:space="preserve">ДОДИН </w:t>
      </w:r>
      <w:r>
        <w:rPr>
          <w:rStyle w:val="2a"/>
          <w:color w:val="000000"/>
        </w:rPr>
        <w:t>(за Соню).</w:t>
      </w:r>
      <w:r>
        <w:rPr>
          <w:rStyle w:val="11"/>
          <w:color w:val="000000"/>
        </w:rPr>
        <w:t xml:space="preserve"> «Сами вы пейте, если это вам не противно...» Хотя я на вашем месте лучше бы выплюну</w:t>
      </w:r>
      <w:r>
        <w:rPr>
          <w:rStyle w:val="11"/>
          <w:color w:val="000000"/>
        </w:rPr>
        <w:softHyphen/>
        <w:t>ла бы, чем пить... Она же не может его миновать. Она говорит о дяде Ване, но все равно с ним. Вот это очень важно.</w:t>
      </w:r>
    </w:p>
    <w:p w:rsidR="00244497" w:rsidRDefault="00244497">
      <w:pPr>
        <w:pStyle w:val="1010"/>
        <w:framePr w:w="5287" w:h="9280" w:hRule="exact" w:wrap="none" w:vAnchor="page" w:hAnchor="page" w:x="3355" w:y="3848"/>
        <w:shd w:val="clear" w:color="auto" w:fill="auto"/>
        <w:spacing w:before="0" w:after="206" w:line="180" w:lineRule="exact"/>
        <w:ind w:left="20" w:firstLine="280"/>
      </w:pPr>
      <w:r>
        <w:rPr>
          <w:rStyle w:val="100pt2"/>
          <w:i/>
          <w:iCs/>
          <w:color w:val="000000"/>
        </w:rPr>
        <w:t>Проба.</w:t>
      </w:r>
    </w:p>
    <w:p w:rsidR="00244497" w:rsidRDefault="00244497">
      <w:pPr>
        <w:pStyle w:val="a4"/>
        <w:framePr w:w="5287" w:h="9280" w:hRule="exact" w:wrap="none" w:vAnchor="page" w:hAnchor="page" w:x="3355" w:y="3848"/>
        <w:shd w:val="clear" w:color="auto" w:fill="auto"/>
        <w:spacing w:before="0" w:line="252" w:lineRule="exact"/>
        <w:ind w:left="20" w:right="20" w:firstLine="280"/>
      </w:pPr>
      <w:r>
        <w:rPr>
          <w:rStyle w:val="11"/>
          <w:color w:val="000000"/>
        </w:rPr>
        <w:t>АСТРОВ. Гроза идет мимо, только краем захватит. Поеду.</w:t>
      </w:r>
    </w:p>
    <w:p w:rsidR="00244497" w:rsidRDefault="00244497">
      <w:pPr>
        <w:pStyle w:val="a4"/>
        <w:framePr w:w="5287" w:h="9280" w:hRule="exact" w:wrap="none" w:vAnchor="page" w:hAnchor="page" w:x="3355" w:y="3848"/>
        <w:shd w:val="clear" w:color="auto" w:fill="auto"/>
        <w:spacing w:before="0" w:line="252" w:lineRule="exact"/>
        <w:ind w:left="20" w:right="20" w:firstLine="280"/>
      </w:pPr>
      <w:r>
        <w:rPr>
          <w:rStyle w:val="11"/>
          <w:color w:val="000000"/>
        </w:rPr>
        <w:t xml:space="preserve">ДОДИН </w:t>
      </w:r>
      <w:r>
        <w:rPr>
          <w:rStyle w:val="2a"/>
          <w:color w:val="000000"/>
        </w:rPr>
        <w:t>(Семаку).</w:t>
      </w:r>
      <w:r>
        <w:rPr>
          <w:rStyle w:val="11"/>
          <w:color w:val="000000"/>
        </w:rPr>
        <w:t xml:space="preserve"> Только сейчас ты очень протрез</w:t>
      </w:r>
      <w:r>
        <w:rPr>
          <w:rStyle w:val="11"/>
          <w:color w:val="000000"/>
        </w:rPr>
        <w:softHyphen/>
        <w:t>вел. Астров борется, конечно, со своим состоянием,</w:t>
      </w:r>
    </w:p>
    <w:p w:rsidR="00244497" w:rsidRDefault="00244497">
      <w:pPr>
        <w:pStyle w:val="a6"/>
        <w:framePr w:wrap="none" w:vAnchor="page" w:hAnchor="page" w:x="5815" w:y="13326"/>
        <w:shd w:val="clear" w:color="auto" w:fill="auto"/>
        <w:spacing w:line="130" w:lineRule="exact"/>
        <w:ind w:left="40"/>
      </w:pPr>
      <w:r>
        <w:rPr>
          <w:rStyle w:val="0pt20"/>
          <w:b/>
          <w:bCs/>
          <w:color w:val="000000"/>
        </w:rPr>
        <w:t>317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5" w:y="3296"/>
        <w:shd w:val="clear" w:color="auto" w:fill="auto"/>
        <w:spacing w:line="140" w:lineRule="exact"/>
        <w:ind w:left="20"/>
      </w:pPr>
      <w:r>
        <w:rPr>
          <w:rStyle w:val="26"/>
          <w:b/>
          <w:bCs/>
          <w:i/>
          <w:iCs/>
          <w:color w:val="000000"/>
        </w:rPr>
        <w:t>Лев Додин. Путешествие без конца</w:t>
      </w:r>
    </w:p>
    <w:p w:rsidR="00244497" w:rsidRDefault="00244497">
      <w:pPr>
        <w:pStyle w:val="a4"/>
        <w:framePr w:w="5309" w:h="9349" w:hRule="exact" w:wrap="none" w:vAnchor="page" w:hAnchor="page" w:x="3344" w:y="3787"/>
        <w:shd w:val="clear" w:color="auto" w:fill="auto"/>
        <w:spacing w:before="0"/>
        <w:ind w:left="20" w:right="20"/>
      </w:pPr>
      <w:r>
        <w:rPr>
          <w:rStyle w:val="11"/>
          <w:color w:val="000000"/>
        </w:rPr>
        <w:t>но, тем не менее, ритм внутренний какой-то другой все-таки.</w:t>
      </w:r>
    </w:p>
    <w:p w:rsidR="00244497" w:rsidRDefault="00244497">
      <w:pPr>
        <w:pStyle w:val="a4"/>
        <w:framePr w:w="5309" w:h="9349" w:hRule="exact" w:wrap="none" w:vAnchor="page" w:hAnchor="page" w:x="3344" w:y="3787"/>
        <w:shd w:val="clear" w:color="auto" w:fill="auto"/>
        <w:spacing w:before="0"/>
        <w:ind w:left="20" w:firstLine="280"/>
      </w:pPr>
      <w:r>
        <w:rPr>
          <w:rStyle w:val="11"/>
          <w:color w:val="000000"/>
        </w:rPr>
        <w:t>СЕМАК. Уже галстук надел, может быть, умылся.</w:t>
      </w:r>
    </w:p>
    <w:p w:rsidR="00244497" w:rsidRDefault="00244497">
      <w:pPr>
        <w:pStyle w:val="a4"/>
        <w:framePr w:w="5309" w:h="9349" w:hRule="exact" w:wrap="none" w:vAnchor="page" w:hAnchor="page" w:x="3344" w:y="3787"/>
        <w:shd w:val="clear" w:color="auto" w:fill="auto"/>
        <w:spacing w:before="0" w:after="236"/>
        <w:ind w:left="20" w:firstLine="280"/>
      </w:pPr>
      <w:r>
        <w:rPr>
          <w:rStyle w:val="11"/>
          <w:color w:val="000000"/>
        </w:rPr>
        <w:t>ДОДИН. И все-таки тяжесть осталась.</w:t>
      </w:r>
    </w:p>
    <w:p w:rsidR="00244497" w:rsidRDefault="00244497">
      <w:pPr>
        <w:pStyle w:val="1010"/>
        <w:framePr w:w="5309" w:h="9349" w:hRule="exact" w:wrap="none" w:vAnchor="page" w:hAnchor="page" w:x="3344" w:y="3787"/>
        <w:shd w:val="clear" w:color="auto" w:fill="auto"/>
        <w:spacing w:before="0" w:line="180" w:lineRule="exact"/>
        <w:ind w:left="20" w:firstLine="280"/>
      </w:pPr>
      <w:r>
        <w:rPr>
          <w:rStyle w:val="100pt2"/>
          <w:i/>
          <w:iCs/>
          <w:color w:val="000000"/>
        </w:rPr>
        <w:t>Проба.</w:t>
      </w:r>
    </w:p>
    <w:p w:rsidR="00244497" w:rsidRDefault="00244497">
      <w:pPr>
        <w:pStyle w:val="1010"/>
        <w:framePr w:w="5309" w:h="9349" w:hRule="exact" w:wrap="none" w:vAnchor="page" w:hAnchor="page" w:x="3344" w:y="3787"/>
        <w:shd w:val="clear" w:color="auto" w:fill="auto"/>
        <w:spacing w:before="0" w:after="178" w:line="247" w:lineRule="exact"/>
        <w:ind w:left="20" w:right="20" w:firstLine="280"/>
      </w:pPr>
      <w:r>
        <w:rPr>
          <w:rStyle w:val="100pt2"/>
          <w:i/>
          <w:iCs/>
          <w:color w:val="000000"/>
        </w:rPr>
        <w:t>Додин повторяет за Семаком реплики Астрова</w:t>
      </w:r>
      <w:r>
        <w:rPr>
          <w:rStyle w:val="103"/>
          <w:i/>
          <w:iCs/>
          <w:color w:val="000000"/>
        </w:rPr>
        <w:t xml:space="preserve">, </w:t>
      </w:r>
      <w:r>
        <w:rPr>
          <w:rStyle w:val="100pt2"/>
          <w:i/>
          <w:iCs/>
          <w:color w:val="000000"/>
        </w:rPr>
        <w:t>проверяя его самочувствие сильно выпившего человека.</w:t>
      </w:r>
    </w:p>
    <w:p w:rsidR="00244497" w:rsidRDefault="00244497">
      <w:pPr>
        <w:pStyle w:val="a4"/>
        <w:framePr w:w="5309" w:h="9349" w:hRule="exact" w:wrap="none" w:vAnchor="page" w:hAnchor="page" w:x="3344" w:y="3787"/>
        <w:shd w:val="clear" w:color="auto" w:fill="auto"/>
        <w:spacing w:before="0"/>
        <w:ind w:left="20" w:right="20" w:firstLine="280"/>
      </w:pPr>
      <w:r>
        <w:rPr>
          <w:rStyle w:val="11"/>
          <w:color w:val="000000"/>
        </w:rPr>
        <w:t>АСТРОВ. И, пожалуйста, больше не приглашайте меня к вашему отцу.</w:t>
      </w:r>
    </w:p>
    <w:p w:rsidR="00244497" w:rsidRDefault="00244497">
      <w:pPr>
        <w:pStyle w:val="a4"/>
        <w:framePr w:w="5309" w:h="9349" w:hRule="exact" w:wrap="none" w:vAnchor="page" w:hAnchor="page" w:x="3344" w:y="3787"/>
        <w:shd w:val="clear" w:color="auto" w:fill="auto"/>
        <w:spacing w:before="0"/>
        <w:ind w:left="20" w:right="20" w:firstLine="280"/>
      </w:pPr>
      <w:r>
        <w:rPr>
          <w:rStyle w:val="11"/>
          <w:color w:val="000000"/>
        </w:rPr>
        <w:t xml:space="preserve">ДОДИН </w:t>
      </w:r>
      <w:r>
        <w:rPr>
          <w:rStyle w:val="2a"/>
          <w:color w:val="000000"/>
        </w:rPr>
        <w:t>(за Астрова).</w:t>
      </w:r>
      <w:r>
        <w:rPr>
          <w:rStyle w:val="11"/>
          <w:color w:val="000000"/>
        </w:rPr>
        <w:t xml:space="preserve"> «И, пожалуйста, больше не приглашайте меня к вашему отцу». Я еду к вашему отцу, смотрю на его жену и вот, пью. Так я обычно напива</w:t>
      </w:r>
      <w:r>
        <w:rPr>
          <w:rStyle w:val="11"/>
          <w:color w:val="000000"/>
        </w:rPr>
        <w:softHyphen/>
        <w:t>юсь раз в месяц, а тут я выпил раз в полторы недели. Это, между прочим, вам выговор. Это ваш дом устраи</w:t>
      </w:r>
      <w:r>
        <w:rPr>
          <w:rStyle w:val="11"/>
          <w:color w:val="000000"/>
        </w:rPr>
        <w:softHyphen/>
        <w:t>вает такие игры.</w:t>
      </w:r>
    </w:p>
    <w:p w:rsidR="00244497" w:rsidRDefault="00244497">
      <w:pPr>
        <w:pStyle w:val="a4"/>
        <w:framePr w:w="5309" w:h="9349" w:hRule="exact" w:wrap="none" w:vAnchor="page" w:hAnchor="page" w:x="3344" w:y="3787"/>
        <w:shd w:val="clear" w:color="auto" w:fill="auto"/>
        <w:spacing w:before="0"/>
        <w:ind w:left="20" w:right="20" w:firstLine="280"/>
      </w:pPr>
      <w:r>
        <w:rPr>
          <w:rStyle w:val="11"/>
          <w:color w:val="000000"/>
        </w:rPr>
        <w:t>АСТРОВ. И, пожалуйста, больше не приглашайте меня к вашему отцу.</w:t>
      </w:r>
    </w:p>
    <w:p w:rsidR="00244497" w:rsidRDefault="00244497">
      <w:pPr>
        <w:pStyle w:val="a4"/>
        <w:framePr w:w="5309" w:h="9349" w:hRule="exact" w:wrap="none" w:vAnchor="page" w:hAnchor="page" w:x="3344" w:y="3787"/>
        <w:shd w:val="clear" w:color="auto" w:fill="auto"/>
        <w:spacing w:before="0"/>
        <w:ind w:left="20" w:right="20" w:firstLine="280"/>
      </w:pPr>
      <w:r>
        <w:rPr>
          <w:rStyle w:val="11"/>
          <w:color w:val="000000"/>
        </w:rPr>
        <w:t xml:space="preserve">ДОДИН </w:t>
      </w:r>
      <w:r>
        <w:rPr>
          <w:rStyle w:val="2a"/>
          <w:color w:val="000000"/>
        </w:rPr>
        <w:t>(Семаку).</w:t>
      </w:r>
      <w:r>
        <w:rPr>
          <w:rStyle w:val="11"/>
          <w:color w:val="000000"/>
        </w:rPr>
        <w:t xml:space="preserve"> Видишь, ты говоришь ей про отца, то, что написано, а я ей говорю про Елену Андре</w:t>
      </w:r>
      <w:r>
        <w:rPr>
          <w:rStyle w:val="11"/>
          <w:color w:val="000000"/>
        </w:rPr>
        <w:softHyphen/>
        <w:t>евну.</w:t>
      </w:r>
    </w:p>
    <w:p w:rsidR="00244497" w:rsidRDefault="00244497">
      <w:pPr>
        <w:pStyle w:val="a4"/>
        <w:framePr w:w="5309" w:h="9349" w:hRule="exact" w:wrap="none" w:vAnchor="page" w:hAnchor="page" w:x="3344" w:y="3787"/>
        <w:shd w:val="clear" w:color="auto" w:fill="auto"/>
        <w:spacing w:before="0"/>
        <w:ind w:left="20" w:right="20" w:firstLine="280"/>
      </w:pPr>
      <w:r>
        <w:rPr>
          <w:rStyle w:val="11"/>
          <w:color w:val="000000"/>
        </w:rPr>
        <w:t>АСТРОВ. И, пожалуйста, больше не приглашайте меня к вашему отцу. Я ему говорю — подагра, а он — рев</w:t>
      </w:r>
      <w:r>
        <w:rPr>
          <w:rStyle w:val="11"/>
          <w:color w:val="000000"/>
        </w:rPr>
        <w:softHyphen/>
        <w:t>матизм; я прошу лежать, он сидит.</w:t>
      </w:r>
    </w:p>
    <w:p w:rsidR="00244497" w:rsidRDefault="00244497">
      <w:pPr>
        <w:pStyle w:val="a4"/>
        <w:framePr w:w="5309" w:h="9349" w:hRule="exact" w:wrap="none" w:vAnchor="page" w:hAnchor="page" w:x="3344" w:y="3787"/>
        <w:shd w:val="clear" w:color="auto" w:fill="auto"/>
        <w:spacing w:before="0"/>
        <w:ind w:left="20" w:right="20" w:firstLine="280"/>
      </w:pPr>
      <w:r>
        <w:rPr>
          <w:rStyle w:val="11"/>
          <w:color w:val="000000"/>
        </w:rPr>
        <w:t xml:space="preserve">ДОДИН </w:t>
      </w:r>
      <w:r>
        <w:rPr>
          <w:rStyle w:val="2a"/>
          <w:color w:val="000000"/>
        </w:rPr>
        <w:t>(за Астрова).</w:t>
      </w:r>
      <w:r>
        <w:rPr>
          <w:rStyle w:val="11"/>
          <w:color w:val="000000"/>
        </w:rPr>
        <w:t xml:space="preserve"> «И, пожалуйста, больше не приглашайте меня к вашему отцу. Я ему говорю — пода</w:t>
      </w:r>
      <w:r>
        <w:rPr>
          <w:rStyle w:val="11"/>
          <w:color w:val="000000"/>
        </w:rPr>
        <w:softHyphen/>
        <w:t>гра, а он — ревматизм; я прошу лежать, он сидит». Это все неважно, а главное, что у него есть жена. Я про это еще скажу.</w:t>
      </w:r>
    </w:p>
    <w:p w:rsidR="00244497" w:rsidRDefault="00244497">
      <w:pPr>
        <w:pStyle w:val="a4"/>
        <w:framePr w:w="5309" w:h="9349" w:hRule="exact" w:wrap="none" w:vAnchor="page" w:hAnchor="page" w:x="3344" w:y="3787"/>
        <w:shd w:val="clear" w:color="auto" w:fill="auto"/>
        <w:spacing w:before="0"/>
        <w:ind w:left="20" w:right="20" w:firstLine="280"/>
      </w:pPr>
      <w:r>
        <w:rPr>
          <w:rStyle w:val="11"/>
          <w:color w:val="000000"/>
        </w:rPr>
        <w:t>АСТРОВ. Я ему говорю — подагра, а он — ревматизм; я прошу лежать, он сидит. А сегодня так и вовсе не стал говорить со мною.</w:t>
      </w:r>
    </w:p>
    <w:p w:rsidR="00244497" w:rsidRDefault="00244497">
      <w:pPr>
        <w:pStyle w:val="a4"/>
        <w:framePr w:w="5309" w:h="9349" w:hRule="exact" w:wrap="none" w:vAnchor="page" w:hAnchor="page" w:x="3344" w:y="3787"/>
        <w:shd w:val="clear" w:color="auto" w:fill="auto"/>
        <w:spacing w:before="0"/>
        <w:ind w:left="20" w:right="20" w:firstLine="280"/>
      </w:pPr>
      <w:r>
        <w:rPr>
          <w:rStyle w:val="11"/>
          <w:color w:val="000000"/>
        </w:rPr>
        <w:t xml:space="preserve">ДОДИН </w:t>
      </w:r>
      <w:r>
        <w:rPr>
          <w:rStyle w:val="2a"/>
          <w:color w:val="000000"/>
        </w:rPr>
        <w:t>(за Астрова).</w:t>
      </w:r>
      <w:r>
        <w:rPr>
          <w:rStyle w:val="11"/>
          <w:color w:val="000000"/>
        </w:rPr>
        <w:t xml:space="preserve"> «А сегодня так и вовсе не стал говорить со мною». Я целый день проговорил с Еленой Андреевной и выпил... У него все время впереди есть главная причина, он просто до нее не доходит.</w:t>
      </w:r>
    </w:p>
    <w:p w:rsidR="00244497" w:rsidRDefault="00244497">
      <w:pPr>
        <w:pStyle w:val="a6"/>
        <w:framePr w:wrap="none" w:vAnchor="page" w:hAnchor="page" w:x="5819" w:y="13333"/>
        <w:shd w:val="clear" w:color="auto" w:fill="auto"/>
        <w:spacing w:line="130" w:lineRule="exact"/>
        <w:ind w:left="40"/>
      </w:pPr>
      <w:r>
        <w:rPr>
          <w:rStyle w:val="0pt20"/>
          <w:b/>
          <w:bCs/>
          <w:color w:val="000000"/>
        </w:rPr>
        <w:t>318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50" w:y="3303"/>
        <w:shd w:val="clear" w:color="auto" w:fill="auto"/>
        <w:spacing w:line="130" w:lineRule="exact"/>
        <w:ind w:left="20"/>
      </w:pPr>
      <w:r>
        <w:rPr>
          <w:rStyle w:val="33"/>
          <w:b/>
          <w:bCs/>
          <w:color w:val="000000"/>
        </w:rPr>
        <w:t>Репетиции спектакля «Дядя Ваня»</w:t>
      </w:r>
    </w:p>
    <w:p w:rsidR="00244497" w:rsidRDefault="00244497">
      <w:pPr>
        <w:pStyle w:val="1010"/>
        <w:framePr w:w="5287" w:h="9283" w:hRule="exact" w:wrap="none" w:vAnchor="page" w:hAnchor="page" w:x="3355" w:y="3846"/>
        <w:shd w:val="clear" w:color="auto" w:fill="auto"/>
        <w:spacing w:before="0" w:after="204" w:line="180" w:lineRule="exact"/>
        <w:ind w:left="20" w:firstLine="280"/>
      </w:pPr>
      <w:r>
        <w:rPr>
          <w:rStyle w:val="100pt2"/>
          <w:i/>
          <w:iCs/>
          <w:color w:val="000000"/>
        </w:rPr>
        <w:t>Проба.</w:t>
      </w:r>
    </w:p>
    <w:p w:rsidR="00244497" w:rsidRDefault="00244497">
      <w:pPr>
        <w:pStyle w:val="a4"/>
        <w:framePr w:w="5287" w:h="9283" w:hRule="exact" w:wrap="none" w:vAnchor="page" w:hAnchor="page" w:x="3355" w:y="3846"/>
        <w:shd w:val="clear" w:color="auto" w:fill="auto"/>
        <w:spacing w:before="0" w:line="252" w:lineRule="exact"/>
        <w:ind w:left="20" w:firstLine="280"/>
      </w:pPr>
      <w:r>
        <w:rPr>
          <w:rStyle w:val="11"/>
          <w:color w:val="000000"/>
        </w:rPr>
        <w:t>СОНЯ. Избалован.</w:t>
      </w:r>
    </w:p>
    <w:p w:rsidR="00244497" w:rsidRDefault="00244497">
      <w:pPr>
        <w:pStyle w:val="a4"/>
        <w:framePr w:w="5287" w:h="9283" w:hRule="exact" w:wrap="none" w:vAnchor="page" w:hAnchor="page" w:x="3355" w:y="3846"/>
        <w:shd w:val="clear" w:color="auto" w:fill="auto"/>
        <w:spacing w:before="0" w:line="252" w:lineRule="exact"/>
        <w:ind w:left="20" w:right="20" w:firstLine="280"/>
      </w:pPr>
      <w:r>
        <w:rPr>
          <w:rStyle w:val="11"/>
          <w:color w:val="000000"/>
        </w:rPr>
        <w:t>ДОДИН. «Избалован». Она уже чувствует себя вино</w:t>
      </w:r>
      <w:r>
        <w:rPr>
          <w:rStyle w:val="11"/>
          <w:color w:val="000000"/>
        </w:rPr>
        <w:softHyphen/>
        <w:t xml:space="preserve">ватой. </w:t>
      </w:r>
      <w:r>
        <w:rPr>
          <w:rStyle w:val="2a"/>
          <w:color w:val="000000"/>
        </w:rPr>
        <w:t>(За Соню.)</w:t>
      </w:r>
      <w:r>
        <w:rPr>
          <w:rStyle w:val="11"/>
          <w:color w:val="000000"/>
        </w:rPr>
        <w:t xml:space="preserve"> «Избалован. Хотите закусить?» Мне кажется, вам очень надо поесть. Вам нельзя за руль... Он же говорит: поеду.</w:t>
      </w:r>
    </w:p>
    <w:p w:rsidR="00244497" w:rsidRDefault="00244497">
      <w:pPr>
        <w:pStyle w:val="a4"/>
        <w:framePr w:w="5287" w:h="9283" w:hRule="exact" w:wrap="none" w:vAnchor="page" w:hAnchor="page" w:x="3355" w:y="3846"/>
        <w:shd w:val="clear" w:color="auto" w:fill="auto"/>
        <w:spacing w:before="0" w:line="252" w:lineRule="exact"/>
        <w:ind w:left="20" w:firstLine="280"/>
      </w:pPr>
      <w:r>
        <w:rPr>
          <w:rStyle w:val="11"/>
          <w:color w:val="000000"/>
        </w:rPr>
        <w:t>АСТРОВ. Пожалуй, дайте.</w:t>
      </w:r>
    </w:p>
    <w:p w:rsidR="00244497" w:rsidRDefault="00244497">
      <w:pPr>
        <w:pStyle w:val="a4"/>
        <w:framePr w:w="5287" w:h="9283" w:hRule="exact" w:wrap="none" w:vAnchor="page" w:hAnchor="page" w:x="3355" w:y="3846"/>
        <w:shd w:val="clear" w:color="auto" w:fill="auto"/>
        <w:spacing w:before="0" w:line="252" w:lineRule="exact"/>
        <w:ind w:left="20" w:right="20" w:firstLine="280"/>
      </w:pPr>
      <w:r>
        <w:rPr>
          <w:rStyle w:val="11"/>
          <w:color w:val="000000"/>
        </w:rPr>
        <w:t xml:space="preserve">ДОДИН </w:t>
      </w:r>
      <w:r>
        <w:rPr>
          <w:rStyle w:val="2a"/>
          <w:color w:val="000000"/>
        </w:rPr>
        <w:t>(за Астрова).</w:t>
      </w:r>
      <w:r>
        <w:rPr>
          <w:rStyle w:val="11"/>
          <w:color w:val="000000"/>
        </w:rPr>
        <w:t xml:space="preserve"> «Пожалуй, дайте». Если гово</w:t>
      </w:r>
      <w:r>
        <w:rPr>
          <w:rStyle w:val="11"/>
          <w:color w:val="000000"/>
        </w:rPr>
        <w:softHyphen/>
        <w:t>рить серьезно, не жрал я ничего, мы только пили. Ну, знаете, когда мужики пьют. Пожалуй, и закушу.</w:t>
      </w:r>
    </w:p>
    <w:p w:rsidR="00244497" w:rsidRDefault="00244497">
      <w:pPr>
        <w:pStyle w:val="a4"/>
        <w:framePr w:w="5287" w:h="9283" w:hRule="exact" w:wrap="none" w:vAnchor="page" w:hAnchor="page" w:x="3355" w:y="3846"/>
        <w:shd w:val="clear" w:color="auto" w:fill="auto"/>
        <w:spacing w:before="0" w:line="252" w:lineRule="exact"/>
        <w:ind w:left="20" w:firstLine="280"/>
      </w:pPr>
      <w:r>
        <w:rPr>
          <w:rStyle w:val="11"/>
          <w:color w:val="000000"/>
        </w:rPr>
        <w:t>СОНЯ. Я люблю по ночам закусывать.</w:t>
      </w:r>
    </w:p>
    <w:p w:rsidR="00244497" w:rsidRDefault="00244497">
      <w:pPr>
        <w:pStyle w:val="a4"/>
        <w:framePr w:w="5287" w:h="9283" w:hRule="exact" w:wrap="none" w:vAnchor="page" w:hAnchor="page" w:x="3355" w:y="3846"/>
        <w:shd w:val="clear" w:color="auto" w:fill="auto"/>
        <w:spacing w:before="0" w:after="238" w:line="252" w:lineRule="exact"/>
        <w:ind w:left="20" w:right="20" w:firstLine="280"/>
      </w:pPr>
      <w:r>
        <w:rPr>
          <w:rStyle w:val="11"/>
          <w:color w:val="000000"/>
        </w:rPr>
        <w:t xml:space="preserve">ДОДИН </w:t>
      </w:r>
      <w:r>
        <w:rPr>
          <w:rStyle w:val="2a"/>
          <w:color w:val="000000"/>
        </w:rPr>
        <w:t>(за Соню).</w:t>
      </w:r>
      <w:r>
        <w:rPr>
          <w:rStyle w:val="11"/>
          <w:color w:val="000000"/>
        </w:rPr>
        <w:t xml:space="preserve"> «Я люблю по ночам закусывать». Одна сидишь, о чем-то думаешь. Мужчины выпивают, а женщины закусывают.</w:t>
      </w:r>
    </w:p>
    <w:p w:rsidR="00244497" w:rsidRDefault="00244497">
      <w:pPr>
        <w:pStyle w:val="1010"/>
        <w:framePr w:w="5287" w:h="9283" w:hRule="exact" w:wrap="none" w:vAnchor="page" w:hAnchor="page" w:x="3355" w:y="3846"/>
        <w:shd w:val="clear" w:color="auto" w:fill="auto"/>
        <w:spacing w:before="0" w:after="206" w:line="180" w:lineRule="exact"/>
        <w:ind w:left="20" w:firstLine="280"/>
      </w:pPr>
      <w:r>
        <w:rPr>
          <w:rStyle w:val="100pt2"/>
          <w:i/>
          <w:iCs/>
          <w:color w:val="000000"/>
        </w:rPr>
        <w:t>Проба.</w:t>
      </w:r>
    </w:p>
    <w:p w:rsidR="00244497" w:rsidRDefault="00244497">
      <w:pPr>
        <w:pStyle w:val="a4"/>
        <w:framePr w:w="5287" w:h="9283" w:hRule="exact" w:wrap="none" w:vAnchor="page" w:hAnchor="page" w:x="3355" w:y="3846"/>
        <w:shd w:val="clear" w:color="auto" w:fill="auto"/>
        <w:spacing w:before="0"/>
        <w:ind w:left="20" w:right="20" w:firstLine="280"/>
      </w:pPr>
      <w:r>
        <w:rPr>
          <w:rStyle w:val="11"/>
          <w:color w:val="000000"/>
        </w:rPr>
        <w:t>СОНЯ. Он в жизни, говорят, имел большой успех у женщин...</w:t>
      </w:r>
    </w:p>
    <w:p w:rsidR="00244497" w:rsidRDefault="00244497">
      <w:pPr>
        <w:pStyle w:val="a4"/>
        <w:framePr w:w="5287" w:h="9283" w:hRule="exact" w:wrap="none" w:vAnchor="page" w:hAnchor="page" w:x="3355" w:y="3846"/>
        <w:shd w:val="clear" w:color="auto" w:fill="auto"/>
        <w:spacing w:before="0"/>
        <w:ind w:left="20" w:right="20" w:firstLine="280"/>
      </w:pPr>
      <w:r>
        <w:rPr>
          <w:rStyle w:val="11"/>
          <w:color w:val="000000"/>
        </w:rPr>
        <w:t xml:space="preserve">ДОДИН. «Он в жизни, говорят, имел большой успех у женщин...» Это продолжение «избалован». </w:t>
      </w:r>
      <w:r>
        <w:rPr>
          <w:rStyle w:val="2a"/>
          <w:color w:val="000000"/>
        </w:rPr>
        <w:t xml:space="preserve">(За Соню.) </w:t>
      </w:r>
      <w:r>
        <w:rPr>
          <w:rStyle w:val="11"/>
          <w:color w:val="000000"/>
        </w:rPr>
        <w:t>«Избалован». «Он в жизни, говорят, имел большой ус</w:t>
      </w:r>
      <w:r>
        <w:rPr>
          <w:rStyle w:val="11"/>
          <w:color w:val="000000"/>
        </w:rPr>
        <w:softHyphen/>
        <w:t>пех у женщин, и его дамы избаловали. Вот берите сыр».</w:t>
      </w:r>
    </w:p>
    <w:p w:rsidR="00244497" w:rsidRDefault="00244497">
      <w:pPr>
        <w:pStyle w:val="a4"/>
        <w:framePr w:w="5287" w:h="9283" w:hRule="exact" w:wrap="none" w:vAnchor="page" w:hAnchor="page" w:x="3355" w:y="3846"/>
        <w:shd w:val="clear" w:color="auto" w:fill="auto"/>
        <w:spacing w:before="0"/>
        <w:ind w:left="20" w:right="20" w:firstLine="280"/>
      </w:pPr>
      <w:r>
        <w:rPr>
          <w:rStyle w:val="11"/>
          <w:color w:val="000000"/>
        </w:rPr>
        <w:t>СОНЯ. Он в жизни, говорят, имел большой успех у женщин, и его дамы избаловали. Вот берите сыр.</w:t>
      </w:r>
    </w:p>
    <w:p w:rsidR="00244497" w:rsidRDefault="00244497">
      <w:pPr>
        <w:pStyle w:val="a4"/>
        <w:framePr w:w="5287" w:h="9283" w:hRule="exact" w:wrap="none" w:vAnchor="page" w:hAnchor="page" w:x="3355" w:y="3846"/>
        <w:shd w:val="clear" w:color="auto" w:fill="auto"/>
        <w:spacing w:before="0"/>
        <w:ind w:left="20" w:right="20" w:firstLine="280"/>
      </w:pPr>
      <w:r>
        <w:rPr>
          <w:rStyle w:val="11"/>
          <w:color w:val="000000"/>
        </w:rPr>
        <w:t>ДОДИН. «Вот берите сыр». Это не то, что у нее ле</w:t>
      </w:r>
      <w:r>
        <w:rPr>
          <w:rStyle w:val="11"/>
          <w:color w:val="000000"/>
        </w:rPr>
        <w:softHyphen/>
        <w:t>жит сыр, кусочками нарезанный, это целая головка.</w:t>
      </w:r>
    </w:p>
    <w:p w:rsidR="00244497" w:rsidRDefault="00244497">
      <w:pPr>
        <w:pStyle w:val="a4"/>
        <w:framePr w:w="5287" w:h="9283" w:hRule="exact" w:wrap="none" w:vAnchor="page" w:hAnchor="page" w:x="3355" w:y="3846"/>
        <w:shd w:val="clear" w:color="auto" w:fill="auto"/>
        <w:spacing w:before="0"/>
        <w:ind w:left="20" w:firstLine="280"/>
      </w:pPr>
      <w:r>
        <w:rPr>
          <w:rStyle w:val="11"/>
          <w:color w:val="000000"/>
        </w:rPr>
        <w:t>СОНЯ. Вот берите сыр.</w:t>
      </w:r>
    </w:p>
    <w:p w:rsidR="00244497" w:rsidRDefault="00244497">
      <w:pPr>
        <w:pStyle w:val="a4"/>
        <w:framePr w:w="5287" w:h="9283" w:hRule="exact" w:wrap="none" w:vAnchor="page" w:hAnchor="page" w:x="3355" w:y="3846"/>
        <w:shd w:val="clear" w:color="auto" w:fill="auto"/>
        <w:spacing w:before="0"/>
        <w:ind w:left="20" w:right="20" w:firstLine="280"/>
      </w:pPr>
      <w:r>
        <w:rPr>
          <w:rStyle w:val="11"/>
          <w:color w:val="000000"/>
        </w:rPr>
        <w:t xml:space="preserve">ДОДИН </w:t>
      </w:r>
      <w:r>
        <w:rPr>
          <w:rStyle w:val="2a"/>
          <w:color w:val="000000"/>
        </w:rPr>
        <w:t>(за Соню).</w:t>
      </w:r>
      <w:r>
        <w:rPr>
          <w:rStyle w:val="11"/>
          <w:color w:val="000000"/>
        </w:rPr>
        <w:t xml:space="preserve"> «Вот берите сыр». Хороший, ста</w:t>
      </w:r>
      <w:r>
        <w:rPr>
          <w:rStyle w:val="11"/>
          <w:color w:val="000000"/>
        </w:rPr>
        <w:softHyphen/>
        <w:t>рый.</w:t>
      </w:r>
    </w:p>
    <w:p w:rsidR="00244497" w:rsidRDefault="00244497">
      <w:pPr>
        <w:pStyle w:val="a4"/>
        <w:framePr w:w="5287" w:h="9283" w:hRule="exact" w:wrap="none" w:vAnchor="page" w:hAnchor="page" w:x="3355" w:y="3846"/>
        <w:shd w:val="clear" w:color="auto" w:fill="auto"/>
        <w:spacing w:before="0"/>
        <w:ind w:left="20" w:firstLine="280"/>
      </w:pPr>
      <w:r>
        <w:rPr>
          <w:rStyle w:val="11"/>
          <w:color w:val="000000"/>
        </w:rPr>
        <w:t>АСТРОВ. Я сегодня ничего не ел...</w:t>
      </w:r>
    </w:p>
    <w:p w:rsidR="00244497" w:rsidRDefault="00244497">
      <w:pPr>
        <w:pStyle w:val="a4"/>
        <w:framePr w:w="5287" w:h="9283" w:hRule="exact" w:wrap="none" w:vAnchor="page" w:hAnchor="page" w:x="3355" w:y="3846"/>
        <w:shd w:val="clear" w:color="auto" w:fill="auto"/>
        <w:spacing w:before="0"/>
        <w:ind w:left="20" w:right="20" w:firstLine="280"/>
      </w:pPr>
      <w:r>
        <w:rPr>
          <w:rStyle w:val="11"/>
          <w:color w:val="000000"/>
        </w:rPr>
        <w:t>ДОДИН. «Я сегодня ничего не ел...» Начинает есть жадно.</w:t>
      </w:r>
    </w:p>
    <w:p w:rsidR="00244497" w:rsidRDefault="00244497">
      <w:pPr>
        <w:pStyle w:val="a4"/>
        <w:framePr w:w="5287" w:h="9283" w:hRule="exact" w:wrap="none" w:vAnchor="page" w:hAnchor="page" w:x="3355" w:y="3846"/>
        <w:shd w:val="clear" w:color="auto" w:fill="auto"/>
        <w:spacing w:before="0"/>
        <w:ind w:left="20" w:firstLine="280"/>
      </w:pPr>
      <w:r>
        <w:rPr>
          <w:rStyle w:val="11"/>
          <w:color w:val="000000"/>
        </w:rPr>
        <w:t>АСТРОВ. У вашего отца тяжелый характер.</w:t>
      </w:r>
    </w:p>
    <w:p w:rsidR="00244497" w:rsidRDefault="00244497">
      <w:pPr>
        <w:pStyle w:val="a4"/>
        <w:framePr w:w="5287" w:h="9283" w:hRule="exact" w:wrap="none" w:vAnchor="page" w:hAnchor="page" w:x="3355" w:y="3846"/>
        <w:shd w:val="clear" w:color="auto" w:fill="auto"/>
        <w:spacing w:before="0"/>
        <w:ind w:left="20" w:right="20" w:firstLine="280"/>
      </w:pPr>
      <w:r>
        <w:rPr>
          <w:rStyle w:val="11"/>
          <w:color w:val="000000"/>
        </w:rPr>
        <w:t>ДОДИН. «У вашего отца тяжелый характер». Они попутно обсуждают отца в связи с Еленой Андреевной.</w:t>
      </w:r>
    </w:p>
    <w:p w:rsidR="00244497" w:rsidRDefault="00244497">
      <w:pPr>
        <w:pStyle w:val="a6"/>
        <w:framePr w:wrap="none" w:vAnchor="page" w:hAnchor="page" w:x="5825" w:y="13330"/>
        <w:shd w:val="clear" w:color="auto" w:fill="auto"/>
        <w:spacing w:line="130" w:lineRule="exact"/>
        <w:ind w:left="20"/>
      </w:pPr>
      <w:r>
        <w:rPr>
          <w:rStyle w:val="0pt20"/>
          <w:b/>
          <w:bCs/>
          <w:color w:val="000000"/>
        </w:rPr>
        <w:t>319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4" w:y="3301"/>
        <w:shd w:val="clear" w:color="auto" w:fill="auto"/>
        <w:spacing w:line="140" w:lineRule="exact"/>
        <w:ind w:left="40"/>
      </w:pPr>
      <w:r>
        <w:rPr>
          <w:rStyle w:val="26"/>
          <w:b/>
          <w:bCs/>
          <w:i/>
          <w:iCs/>
          <w:color w:val="000000"/>
        </w:rPr>
        <w:t>Лев Додин. Путешествие без конца</w:t>
      </w:r>
    </w:p>
    <w:p w:rsidR="00244497" w:rsidRDefault="00244497">
      <w:pPr>
        <w:pStyle w:val="a4"/>
        <w:framePr w:w="5287" w:h="9344" w:hRule="exact" w:wrap="none" w:vAnchor="page" w:hAnchor="page" w:x="3355" w:y="3787"/>
        <w:shd w:val="clear" w:color="auto" w:fill="auto"/>
        <w:spacing w:before="0"/>
        <w:ind w:right="20" w:firstLine="280"/>
      </w:pPr>
      <w:r>
        <w:rPr>
          <w:rStyle w:val="11"/>
          <w:color w:val="000000"/>
        </w:rPr>
        <w:t>АСТРОВ. У вашего отца тяжелый характер. Можно? Здесь никого нет, и можно говорить прямо.</w:t>
      </w:r>
    </w:p>
    <w:p w:rsidR="00244497" w:rsidRDefault="00244497">
      <w:pPr>
        <w:pStyle w:val="a4"/>
        <w:framePr w:w="5287" w:h="9344" w:hRule="exact" w:wrap="none" w:vAnchor="page" w:hAnchor="page" w:x="3355" w:y="3787"/>
        <w:shd w:val="clear" w:color="auto" w:fill="auto"/>
        <w:spacing w:before="0"/>
        <w:ind w:right="20" w:firstLine="280"/>
      </w:pPr>
      <w:r>
        <w:rPr>
          <w:rStyle w:val="11"/>
          <w:color w:val="000000"/>
        </w:rPr>
        <w:t xml:space="preserve">ДОДИН. «Можно?» — это про выпивку. </w:t>
      </w:r>
      <w:r>
        <w:rPr>
          <w:rStyle w:val="2a"/>
          <w:color w:val="000000"/>
        </w:rPr>
        <w:t xml:space="preserve">(За Астрова.) </w:t>
      </w:r>
      <w:r>
        <w:rPr>
          <w:rStyle w:val="11"/>
          <w:color w:val="000000"/>
        </w:rPr>
        <w:t>Можно я все-таки выпью? Опохмелюсь... Наливает и ей немножко, а, может, и не наливает.</w:t>
      </w:r>
    </w:p>
    <w:p w:rsidR="00244497" w:rsidRDefault="00244497">
      <w:pPr>
        <w:pStyle w:val="a4"/>
        <w:framePr w:w="5287" w:h="9344" w:hRule="exact" w:wrap="none" w:vAnchor="page" w:hAnchor="page" w:x="3355" w:y="3787"/>
        <w:shd w:val="clear" w:color="auto" w:fill="auto"/>
        <w:spacing w:before="0"/>
        <w:ind w:right="20" w:firstLine="280"/>
      </w:pPr>
      <w:r>
        <w:rPr>
          <w:rStyle w:val="11"/>
          <w:color w:val="000000"/>
        </w:rPr>
        <w:t>АСТРОВ. Здесь никого нет, и можно говорить пря</w:t>
      </w:r>
      <w:r>
        <w:rPr>
          <w:rStyle w:val="11"/>
          <w:color w:val="000000"/>
        </w:rPr>
        <w:softHyphen/>
        <w:t>мо.</w:t>
      </w:r>
    </w:p>
    <w:p w:rsidR="00244497" w:rsidRDefault="00244497">
      <w:pPr>
        <w:pStyle w:val="a4"/>
        <w:framePr w:w="5287" w:h="9344" w:hRule="exact" w:wrap="none" w:vAnchor="page" w:hAnchor="page" w:x="3355" w:y="3787"/>
        <w:shd w:val="clear" w:color="auto" w:fill="auto"/>
        <w:spacing w:before="0"/>
        <w:ind w:right="20" w:firstLine="280"/>
      </w:pPr>
      <w:r>
        <w:rPr>
          <w:rStyle w:val="11"/>
          <w:color w:val="000000"/>
        </w:rPr>
        <w:t xml:space="preserve">ДОДИН. Это связано с тем, что он выпил. </w:t>
      </w:r>
      <w:r>
        <w:rPr>
          <w:rStyle w:val="2a"/>
          <w:color w:val="000000"/>
        </w:rPr>
        <w:t>(За Астро</w:t>
      </w:r>
      <w:r>
        <w:rPr>
          <w:rStyle w:val="2a"/>
          <w:color w:val="000000"/>
        </w:rPr>
        <w:softHyphen/>
        <w:t>ва.)</w:t>
      </w:r>
      <w:r>
        <w:rPr>
          <w:rStyle w:val="11"/>
          <w:color w:val="000000"/>
        </w:rPr>
        <w:t xml:space="preserve"> «Можно?» </w:t>
      </w:r>
      <w:r>
        <w:rPr>
          <w:rStyle w:val="2a"/>
          <w:color w:val="000000"/>
        </w:rPr>
        <w:t xml:space="preserve">(Пьет из стакана и ставит его на стол.) </w:t>
      </w:r>
      <w:r>
        <w:rPr>
          <w:rStyle w:val="11"/>
          <w:color w:val="000000"/>
        </w:rPr>
        <w:t>«Здесь никого нет, и можно говорить прямо». Как муж</w:t>
      </w:r>
      <w:r>
        <w:rPr>
          <w:rStyle w:val="11"/>
          <w:color w:val="000000"/>
        </w:rPr>
        <w:softHyphen/>
        <w:t>чина с мужчиной.</w:t>
      </w:r>
    </w:p>
    <w:p w:rsidR="00244497" w:rsidRDefault="00244497">
      <w:pPr>
        <w:pStyle w:val="a4"/>
        <w:framePr w:w="5287" w:h="9344" w:hRule="exact" w:wrap="none" w:vAnchor="page" w:hAnchor="page" w:x="3355" w:y="3787"/>
        <w:shd w:val="clear" w:color="auto" w:fill="auto"/>
        <w:spacing w:before="0"/>
        <w:ind w:right="20" w:firstLine="280"/>
      </w:pPr>
      <w:r>
        <w:rPr>
          <w:rStyle w:val="11"/>
          <w:color w:val="000000"/>
        </w:rPr>
        <w:t>АСТРОВ. Знаете, мне кажется, что в вашем доме я не выжил бы одного месяца...</w:t>
      </w:r>
    </w:p>
    <w:p w:rsidR="00244497" w:rsidRDefault="00244497">
      <w:pPr>
        <w:pStyle w:val="a4"/>
        <w:framePr w:w="5287" w:h="9344" w:hRule="exact" w:wrap="none" w:vAnchor="page" w:hAnchor="page" w:x="3355" w:y="3787"/>
        <w:shd w:val="clear" w:color="auto" w:fill="auto"/>
        <w:spacing w:before="0"/>
        <w:ind w:firstLine="280"/>
      </w:pPr>
      <w:r>
        <w:rPr>
          <w:rStyle w:val="11"/>
          <w:color w:val="000000"/>
        </w:rPr>
        <w:t xml:space="preserve">ДОДИН </w:t>
      </w:r>
      <w:r>
        <w:rPr>
          <w:rStyle w:val="2a"/>
          <w:color w:val="000000"/>
        </w:rPr>
        <w:t>(за Астрова).</w:t>
      </w:r>
      <w:r>
        <w:rPr>
          <w:rStyle w:val="11"/>
          <w:color w:val="000000"/>
        </w:rPr>
        <w:t xml:space="preserve"> Уже пью.</w:t>
      </w:r>
    </w:p>
    <w:p w:rsidR="00244497" w:rsidRDefault="00244497">
      <w:pPr>
        <w:pStyle w:val="a4"/>
        <w:framePr w:w="5287" w:h="9344" w:hRule="exact" w:wrap="none" w:vAnchor="page" w:hAnchor="page" w:x="3355" w:y="3787"/>
        <w:shd w:val="clear" w:color="auto" w:fill="auto"/>
        <w:spacing w:before="0"/>
        <w:ind w:firstLine="280"/>
      </w:pPr>
      <w:r>
        <w:rPr>
          <w:rStyle w:val="11"/>
          <w:color w:val="000000"/>
        </w:rPr>
        <w:t>АСТРОВ. ...задохнулся бы в этом воздухе.</w:t>
      </w:r>
    </w:p>
    <w:p w:rsidR="00244497" w:rsidRDefault="00244497">
      <w:pPr>
        <w:pStyle w:val="a4"/>
        <w:framePr w:w="5287" w:h="9344" w:hRule="exact" w:wrap="none" w:vAnchor="page" w:hAnchor="page" w:x="3355" w:y="3787"/>
        <w:shd w:val="clear" w:color="auto" w:fill="auto"/>
        <w:spacing w:before="0"/>
        <w:ind w:right="20" w:firstLine="280"/>
      </w:pPr>
      <w:r>
        <w:rPr>
          <w:rStyle w:val="11"/>
          <w:color w:val="000000"/>
        </w:rPr>
        <w:t>ЗАВЬЯЛОВ. Многие говорят про дом: склеп. Есть ка</w:t>
      </w:r>
      <w:r>
        <w:rPr>
          <w:rStyle w:val="11"/>
          <w:color w:val="000000"/>
        </w:rPr>
        <w:softHyphen/>
        <w:t>кое-то определенное место биологическое, вот вышел куда-то, и уже лучше, а когда возвращаешься, что-то опять не так.</w:t>
      </w:r>
    </w:p>
    <w:p w:rsidR="00244497" w:rsidRDefault="00244497">
      <w:pPr>
        <w:pStyle w:val="a4"/>
        <w:framePr w:w="5287" w:h="9344" w:hRule="exact" w:wrap="none" w:vAnchor="page" w:hAnchor="page" w:x="3355" w:y="3787"/>
        <w:shd w:val="clear" w:color="auto" w:fill="auto"/>
        <w:spacing w:before="0"/>
        <w:ind w:right="20" w:firstLine="280"/>
      </w:pPr>
      <w:r>
        <w:rPr>
          <w:rStyle w:val="11"/>
          <w:color w:val="000000"/>
        </w:rPr>
        <w:t>ДОДИН. Поговорим об этом, это хорошая мысль, понимаю.</w:t>
      </w:r>
    </w:p>
    <w:p w:rsidR="00244497" w:rsidRDefault="00244497">
      <w:pPr>
        <w:pStyle w:val="a4"/>
        <w:framePr w:w="5287" w:h="9344" w:hRule="exact" w:wrap="none" w:vAnchor="page" w:hAnchor="page" w:x="3355" w:y="3787"/>
        <w:shd w:val="clear" w:color="auto" w:fill="auto"/>
        <w:spacing w:before="0"/>
        <w:ind w:firstLine="280"/>
      </w:pPr>
      <w:r>
        <w:rPr>
          <w:rStyle w:val="11"/>
          <w:color w:val="000000"/>
        </w:rPr>
        <w:t>ЗАВЬЯЛОВ. Все говорят: склеп, страшно.</w:t>
      </w:r>
    </w:p>
    <w:p w:rsidR="00244497" w:rsidRDefault="00244497">
      <w:pPr>
        <w:pStyle w:val="a4"/>
        <w:framePr w:w="5287" w:h="9344" w:hRule="exact" w:wrap="none" w:vAnchor="page" w:hAnchor="page" w:x="3355" w:y="3787"/>
        <w:shd w:val="clear" w:color="auto" w:fill="auto"/>
        <w:spacing w:before="0"/>
        <w:ind w:right="20" w:firstLine="280"/>
      </w:pPr>
      <w:r>
        <w:rPr>
          <w:rStyle w:val="11"/>
          <w:color w:val="000000"/>
        </w:rPr>
        <w:t>ДОДИН. Дело ведь не в количестве комнат. Пока они не приехали, был дом, как дом. А сейчас это дом погибших иллюзий, дом погибших надежд.</w:t>
      </w:r>
    </w:p>
    <w:p w:rsidR="00244497" w:rsidRDefault="00244497">
      <w:pPr>
        <w:pStyle w:val="a4"/>
        <w:framePr w:w="5287" w:h="9344" w:hRule="exact" w:wrap="none" w:vAnchor="page" w:hAnchor="page" w:x="3355" w:y="3787"/>
        <w:shd w:val="clear" w:color="auto" w:fill="auto"/>
        <w:spacing w:before="0"/>
        <w:ind w:right="20" w:firstLine="280"/>
      </w:pPr>
      <w:r>
        <w:rPr>
          <w:rStyle w:val="11"/>
          <w:color w:val="000000"/>
        </w:rPr>
        <w:t>СЕМАК. С другой стороны, Астров любит сюда ез</w:t>
      </w:r>
      <w:r>
        <w:rPr>
          <w:rStyle w:val="11"/>
          <w:color w:val="000000"/>
        </w:rPr>
        <w:softHyphen/>
        <w:t>дить.</w:t>
      </w:r>
    </w:p>
    <w:p w:rsidR="00244497" w:rsidRDefault="00244497">
      <w:pPr>
        <w:pStyle w:val="a4"/>
        <w:framePr w:w="5287" w:h="9344" w:hRule="exact" w:wrap="none" w:vAnchor="page" w:hAnchor="page" w:x="3355" w:y="3787"/>
        <w:shd w:val="clear" w:color="auto" w:fill="auto"/>
        <w:spacing w:before="0"/>
        <w:ind w:right="20" w:firstLine="280"/>
      </w:pPr>
      <w:r>
        <w:rPr>
          <w:rStyle w:val="11"/>
          <w:color w:val="000000"/>
        </w:rPr>
        <w:t>ДОДИН. Я и говорю, пока их не было, это был хоро</w:t>
      </w:r>
      <w:r>
        <w:rPr>
          <w:rStyle w:val="11"/>
          <w:color w:val="000000"/>
        </w:rPr>
        <w:softHyphen/>
        <w:t>ший дом. И у него здесь был свой стол, и ему было хо</w:t>
      </w:r>
      <w:r>
        <w:rPr>
          <w:rStyle w:val="11"/>
          <w:color w:val="000000"/>
        </w:rPr>
        <w:softHyphen/>
        <w:t>рошо. А когда он стал домом погибших надежд, то что-то такое в нем стало, что «не выжил бы в нем и часа»</w:t>
      </w:r>
    </w:p>
    <w:p w:rsidR="00244497" w:rsidRDefault="00244497">
      <w:pPr>
        <w:pStyle w:val="a4"/>
        <w:framePr w:w="5287" w:h="9344" w:hRule="exact" w:wrap="none" w:vAnchor="page" w:hAnchor="page" w:x="3355" w:y="3787"/>
        <w:shd w:val="clear" w:color="auto" w:fill="auto"/>
        <w:spacing w:before="0"/>
        <w:ind w:right="20" w:firstLine="280"/>
      </w:pPr>
      <w:r>
        <w:rPr>
          <w:rStyle w:val="11"/>
          <w:color w:val="000000"/>
        </w:rPr>
        <w:t>ЗАВЬЯЛОВ. Ведь потом Серебряков предложит этот дом продать.</w:t>
      </w:r>
    </w:p>
    <w:p w:rsidR="00244497" w:rsidRDefault="00244497">
      <w:pPr>
        <w:pStyle w:val="a4"/>
        <w:framePr w:w="5287" w:h="9344" w:hRule="exact" w:wrap="none" w:vAnchor="page" w:hAnchor="page" w:x="3355" w:y="3787"/>
        <w:shd w:val="clear" w:color="auto" w:fill="auto"/>
        <w:spacing w:before="0"/>
        <w:ind w:right="20" w:firstLine="280"/>
      </w:pPr>
      <w:r>
        <w:rPr>
          <w:rStyle w:val="11"/>
          <w:color w:val="000000"/>
        </w:rPr>
        <w:t>ДОДИН. Думая, что этим он может заглушить боль. Так же, как Войницкий пытается стрелять в несосто- явшуюся иллюзию, Серебряков думает, что эти иллю</w:t>
      </w:r>
      <w:r>
        <w:rPr>
          <w:rStyle w:val="11"/>
          <w:color w:val="000000"/>
        </w:rPr>
        <w:softHyphen/>
      </w:r>
    </w:p>
    <w:p w:rsidR="00244497" w:rsidRDefault="00244497">
      <w:pPr>
        <w:pStyle w:val="a6"/>
        <w:framePr w:wrap="none" w:vAnchor="page" w:hAnchor="page" w:x="5832" w:y="13333"/>
        <w:shd w:val="clear" w:color="auto" w:fill="auto"/>
        <w:spacing w:line="130" w:lineRule="exact"/>
        <w:ind w:left="20"/>
      </w:pPr>
      <w:r>
        <w:rPr>
          <w:rStyle w:val="0pt20"/>
          <w:b/>
          <w:bCs/>
          <w:color w:val="000000"/>
        </w:rPr>
        <w:t>320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28" w:y="3306"/>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304" w:h="9332" w:hRule="exact" w:wrap="none" w:vAnchor="page" w:hAnchor="page" w:x="3347" w:y="3795"/>
        <w:shd w:val="clear" w:color="auto" w:fill="auto"/>
        <w:spacing w:before="0"/>
        <w:ind w:right="20"/>
      </w:pPr>
      <w:r>
        <w:rPr>
          <w:rStyle w:val="11"/>
          <w:color w:val="000000"/>
        </w:rPr>
        <w:t>зии можно продать. Ничего не прострелишь и не про</w:t>
      </w:r>
      <w:r>
        <w:rPr>
          <w:rStyle w:val="11"/>
          <w:color w:val="000000"/>
        </w:rPr>
        <w:softHyphen/>
        <w:t>дашь.</w:t>
      </w:r>
    </w:p>
    <w:p w:rsidR="00244497" w:rsidRDefault="00244497">
      <w:pPr>
        <w:pStyle w:val="a4"/>
        <w:framePr w:w="5304" w:h="9332" w:hRule="exact" w:wrap="none" w:vAnchor="page" w:hAnchor="page" w:x="3347" w:y="3795"/>
        <w:shd w:val="clear" w:color="auto" w:fill="auto"/>
        <w:spacing w:before="0"/>
        <w:ind w:left="20" w:right="20" w:firstLine="280"/>
      </w:pPr>
      <w:r>
        <w:rPr>
          <w:rStyle w:val="11"/>
          <w:color w:val="000000"/>
        </w:rPr>
        <w:t>ЗАВЬЯЛОВ. У Чехова важна сама усадьба, как в пье</w:t>
      </w:r>
      <w:r>
        <w:rPr>
          <w:rStyle w:val="11"/>
          <w:color w:val="000000"/>
        </w:rPr>
        <w:softHyphen/>
        <w:t>се «Вишневый сад». Как в «Чайке» Костя говорит, что Нину не пускают к усадьбе. Это важно в качестве «мой дом — моя крепость». Это наше место.</w:t>
      </w:r>
    </w:p>
    <w:p w:rsidR="00244497" w:rsidRDefault="00244497">
      <w:pPr>
        <w:pStyle w:val="a4"/>
        <w:framePr w:w="5304" w:h="9332" w:hRule="exact" w:wrap="none" w:vAnchor="page" w:hAnchor="page" w:x="3347" w:y="3795"/>
        <w:shd w:val="clear" w:color="auto" w:fill="auto"/>
        <w:spacing w:before="0" w:after="236"/>
        <w:ind w:left="20" w:right="20" w:firstLine="280"/>
      </w:pPr>
      <w:r>
        <w:rPr>
          <w:rStyle w:val="11"/>
          <w:color w:val="000000"/>
        </w:rPr>
        <w:t>ДОДИН. Но это было прекрасное место, а стало ужасным местом. Не место само по себе, не потому, что плохо выстроен дом, слишком большой или слишком богатый. Он был домом благих ожиданий, а стал домом погасших надежд. Был прекрасным домом, стал домом ужасным, и тогда все его достоинства оборачиваются его недостатками. Как большая машина, в которую садилась вся семья, становится ужасающей, когда оста</w:t>
      </w:r>
      <w:r>
        <w:rPr>
          <w:rStyle w:val="11"/>
          <w:color w:val="000000"/>
        </w:rPr>
        <w:softHyphen/>
        <w:t>ется один человек, которому некого туда посадить. И дом, который такой большой, оказывается, что не для чего.</w:t>
      </w:r>
    </w:p>
    <w:p w:rsidR="00244497" w:rsidRDefault="00244497">
      <w:pPr>
        <w:pStyle w:val="1010"/>
        <w:framePr w:w="5304" w:h="9332" w:hRule="exact" w:wrap="none" w:vAnchor="page" w:hAnchor="page" w:x="3347" w:y="3795"/>
        <w:shd w:val="clear" w:color="auto" w:fill="auto"/>
        <w:spacing w:before="0" w:after="201" w:line="180" w:lineRule="exact"/>
        <w:ind w:left="20" w:firstLine="280"/>
      </w:pPr>
      <w:r>
        <w:rPr>
          <w:rStyle w:val="100pt2"/>
          <w:i/>
          <w:iCs/>
          <w:color w:val="000000"/>
        </w:rPr>
        <w:t>Проба.</w:t>
      </w:r>
    </w:p>
    <w:p w:rsidR="00244497" w:rsidRDefault="00244497">
      <w:pPr>
        <w:pStyle w:val="a4"/>
        <w:framePr w:w="5304" w:h="9332" w:hRule="exact" w:wrap="none" w:vAnchor="page" w:hAnchor="page" w:x="3347" w:y="3795"/>
        <w:shd w:val="clear" w:color="auto" w:fill="auto"/>
        <w:spacing w:before="0"/>
        <w:ind w:left="20" w:right="20" w:firstLine="280"/>
      </w:pPr>
      <w:r>
        <w:rPr>
          <w:rStyle w:val="11"/>
          <w:color w:val="000000"/>
        </w:rPr>
        <w:t>АСТРОВ. Знаете, мне кажется, что в вашем доме я не выжил бы одного месяца, задохнулся бы в этом воз</w:t>
      </w:r>
      <w:r>
        <w:rPr>
          <w:rStyle w:val="11"/>
          <w:color w:val="000000"/>
        </w:rPr>
        <w:softHyphen/>
        <w:t>духе...</w:t>
      </w:r>
    </w:p>
    <w:p w:rsidR="00244497" w:rsidRDefault="00244497">
      <w:pPr>
        <w:pStyle w:val="a4"/>
        <w:framePr w:w="5304" w:h="9332" w:hRule="exact" w:wrap="none" w:vAnchor="page" w:hAnchor="page" w:x="3347" w:y="3795"/>
        <w:shd w:val="clear" w:color="auto" w:fill="auto"/>
        <w:spacing w:before="0"/>
        <w:ind w:left="20" w:right="20" w:firstLine="280"/>
      </w:pPr>
      <w:r>
        <w:rPr>
          <w:rStyle w:val="11"/>
          <w:color w:val="000000"/>
        </w:rPr>
        <w:t xml:space="preserve">ДОДИН. «...задохнулся бы в этом воздухе...» </w:t>
      </w:r>
      <w:r>
        <w:rPr>
          <w:rStyle w:val="2a"/>
          <w:color w:val="000000"/>
        </w:rPr>
        <w:t>(Сема</w:t>
      </w:r>
      <w:r>
        <w:rPr>
          <w:rStyle w:val="2a"/>
          <w:color w:val="000000"/>
        </w:rPr>
        <w:softHyphen/>
        <w:t>ку.)</w:t>
      </w:r>
      <w:r>
        <w:rPr>
          <w:rStyle w:val="11"/>
          <w:color w:val="000000"/>
        </w:rPr>
        <w:t xml:space="preserve"> Мне кажется, Саша </w:t>
      </w:r>
      <w:r>
        <w:rPr>
          <w:rStyle w:val="2a"/>
          <w:color w:val="000000"/>
        </w:rPr>
        <w:t>(Завьялов)</w:t>
      </w:r>
      <w:r>
        <w:rPr>
          <w:rStyle w:val="11"/>
          <w:color w:val="000000"/>
        </w:rPr>
        <w:t xml:space="preserve"> прав, здесь есть что-то новое. Всегда было хорошо в этом доме. А это какое-то новое, недавно возникшее ощущение. </w:t>
      </w:r>
      <w:r>
        <w:rPr>
          <w:rStyle w:val="2a"/>
          <w:color w:val="000000"/>
        </w:rPr>
        <w:t>(За Аст</w:t>
      </w:r>
      <w:r>
        <w:rPr>
          <w:rStyle w:val="2a"/>
          <w:color w:val="000000"/>
        </w:rPr>
        <w:softHyphen/>
        <w:t>рова.)</w:t>
      </w:r>
      <w:r>
        <w:rPr>
          <w:rStyle w:val="11"/>
          <w:color w:val="000000"/>
        </w:rPr>
        <w:t xml:space="preserve"> Если бы вы не уехали, случилось бы опустошение страшное!.. Это какое-то новое качество.</w:t>
      </w:r>
    </w:p>
    <w:p w:rsidR="00244497" w:rsidRDefault="00244497">
      <w:pPr>
        <w:pStyle w:val="a4"/>
        <w:framePr w:w="5304" w:h="9332" w:hRule="exact" w:wrap="none" w:vAnchor="page" w:hAnchor="page" w:x="3347" w:y="3795"/>
        <w:shd w:val="clear" w:color="auto" w:fill="auto"/>
        <w:spacing w:before="0"/>
        <w:ind w:left="20" w:right="20" w:firstLine="280"/>
      </w:pPr>
      <w:r>
        <w:rPr>
          <w:rStyle w:val="11"/>
          <w:color w:val="000000"/>
        </w:rPr>
        <w:t>АСТРОВ. Здесь никого нет, и можно говорить пря</w:t>
      </w:r>
      <w:r>
        <w:rPr>
          <w:rStyle w:val="11"/>
          <w:color w:val="000000"/>
        </w:rPr>
        <w:softHyphen/>
        <w:t>мо. Знаете, мне кажется, что в вашем доме я не выжил бы одного месяца, задохнулся бы в этом воздухе... Ваш отец, который весь ушел в свою подагру и в книги, дядя Ваня со своею хандрой, ваша бабушка, наконец, ваша мачеха...</w:t>
      </w:r>
    </w:p>
    <w:p w:rsidR="00244497" w:rsidRDefault="00244497">
      <w:pPr>
        <w:pStyle w:val="a4"/>
        <w:framePr w:w="5304" w:h="9332" w:hRule="exact" w:wrap="none" w:vAnchor="page" w:hAnchor="page" w:x="3347" w:y="3795"/>
        <w:shd w:val="clear" w:color="auto" w:fill="auto"/>
        <w:spacing w:before="0"/>
        <w:ind w:left="20" w:right="20" w:firstLine="280"/>
      </w:pPr>
      <w:r>
        <w:rPr>
          <w:rStyle w:val="11"/>
          <w:color w:val="000000"/>
        </w:rPr>
        <w:t>ДОДИН. «Знаете, мне кажется, что в вашем доме я не выжил бы одного месяца, задохнулся бы в этом воз</w:t>
      </w:r>
      <w:r>
        <w:rPr>
          <w:rStyle w:val="11"/>
          <w:color w:val="000000"/>
        </w:rPr>
        <w:softHyphen/>
      </w:r>
    </w:p>
    <w:p w:rsidR="00244497" w:rsidRDefault="00244497">
      <w:pPr>
        <w:pStyle w:val="a6"/>
        <w:framePr w:wrap="none" w:vAnchor="page" w:hAnchor="page" w:x="5831" w:y="13328"/>
        <w:shd w:val="clear" w:color="auto" w:fill="auto"/>
        <w:spacing w:line="130" w:lineRule="exact"/>
        <w:ind w:left="20"/>
      </w:pPr>
      <w:r>
        <w:rPr>
          <w:rStyle w:val="0pt20"/>
          <w:b/>
          <w:bCs/>
          <w:color w:val="000000"/>
        </w:rPr>
        <w:t>321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7" w:y="3295"/>
        <w:shd w:val="clear" w:color="auto" w:fill="auto"/>
        <w:spacing w:line="140" w:lineRule="exact"/>
        <w:ind w:left="20"/>
      </w:pPr>
      <w:r>
        <w:rPr>
          <w:rStyle w:val="26"/>
          <w:b/>
          <w:bCs/>
          <w:i/>
          <w:iCs/>
          <w:color w:val="000000"/>
        </w:rPr>
        <w:t>Лев Додин. Путешествие без конца</w:t>
      </w:r>
    </w:p>
    <w:p w:rsidR="00244497" w:rsidRDefault="00244497">
      <w:pPr>
        <w:pStyle w:val="a4"/>
        <w:framePr w:w="5292" w:h="9349" w:hRule="exact" w:wrap="none" w:vAnchor="page" w:hAnchor="page" w:x="3353" w:y="3786"/>
        <w:shd w:val="clear" w:color="auto" w:fill="auto"/>
        <w:spacing w:before="0" w:line="257" w:lineRule="exact"/>
        <w:ind w:left="20" w:right="20"/>
      </w:pPr>
      <w:r>
        <w:rPr>
          <w:rStyle w:val="11"/>
          <w:color w:val="000000"/>
        </w:rPr>
        <w:t>духе... Ваш отец, который весь ушел в свою подагру...» Это и есть воздух. «Знаете, мне кажется, что в вашем доме я не выжил бы одного месяца, задохнулся бы в этом воздухе... Ваш отец, который весь ушел в свою подагру и в книги, дядя Ваня со своею хандрой...» Все вместе составляет воздух, отдельно живописать не обязательно. Все эти ингредиенты вставь: немножко воды, немножко перца, немножко тухлого яйца, не</w:t>
      </w:r>
      <w:r>
        <w:rPr>
          <w:rStyle w:val="11"/>
          <w:color w:val="000000"/>
        </w:rPr>
        <w:softHyphen/>
        <w:t>множко яйца свежего, немножко сметаны — и получа</w:t>
      </w:r>
      <w:r>
        <w:rPr>
          <w:rStyle w:val="11"/>
          <w:color w:val="000000"/>
        </w:rPr>
        <w:softHyphen/>
        <w:t>ется такая отвратительная пища, если еще уксусом по</w:t>
      </w:r>
      <w:r>
        <w:rPr>
          <w:rStyle w:val="11"/>
          <w:color w:val="000000"/>
        </w:rPr>
        <w:softHyphen/>
        <w:t>лить, то есть не хочется. Ничего отвратительного по частям нет, а вместе что-то такое неудобоваримое. «Ваш отец, который весь ушел в свою подагру и в кни</w:t>
      </w:r>
      <w:r>
        <w:rPr>
          <w:rStyle w:val="11"/>
          <w:color w:val="000000"/>
        </w:rPr>
        <w:softHyphen/>
        <w:t>ги, дядя Ваня со своею хандрой, Ваша бабушка, нако</w:t>
      </w:r>
      <w:r>
        <w:rPr>
          <w:rStyle w:val="11"/>
          <w:color w:val="000000"/>
        </w:rPr>
        <w:softHyphen/>
        <w:t>нец, ваша мачеха...»</w:t>
      </w:r>
    </w:p>
    <w:p w:rsidR="00244497" w:rsidRDefault="00244497">
      <w:pPr>
        <w:pStyle w:val="a4"/>
        <w:framePr w:w="5292" w:h="9349" w:hRule="exact" w:wrap="none" w:vAnchor="page" w:hAnchor="page" w:x="3353" w:y="3786"/>
        <w:shd w:val="clear" w:color="auto" w:fill="auto"/>
        <w:spacing w:before="0" w:line="257" w:lineRule="exact"/>
        <w:ind w:left="20" w:right="20" w:firstLine="280"/>
      </w:pPr>
      <w:r>
        <w:rPr>
          <w:rStyle w:val="11"/>
          <w:color w:val="000000"/>
        </w:rPr>
        <w:t>АСТРОВ. Ваш отец, который весь ушел в свою по</w:t>
      </w:r>
      <w:r>
        <w:rPr>
          <w:rStyle w:val="11"/>
          <w:color w:val="000000"/>
        </w:rPr>
        <w:softHyphen/>
        <w:t>дагру и в книги, дядя Ваня со своею хандрой, ваша ба</w:t>
      </w:r>
      <w:r>
        <w:rPr>
          <w:rStyle w:val="11"/>
          <w:color w:val="000000"/>
        </w:rPr>
        <w:softHyphen/>
        <w:t>бушка, наконец, ваша мачеха...</w:t>
      </w:r>
    </w:p>
    <w:p w:rsidR="00244497" w:rsidRDefault="00244497">
      <w:pPr>
        <w:pStyle w:val="a4"/>
        <w:framePr w:w="5292" w:h="9349" w:hRule="exact" w:wrap="none" w:vAnchor="page" w:hAnchor="page" w:x="3353" w:y="3786"/>
        <w:shd w:val="clear" w:color="auto" w:fill="auto"/>
        <w:spacing w:before="0" w:line="257" w:lineRule="exact"/>
        <w:ind w:left="20" w:right="20" w:firstLine="280"/>
      </w:pPr>
      <w:r>
        <w:rPr>
          <w:rStyle w:val="11"/>
          <w:color w:val="000000"/>
        </w:rPr>
        <w:t>ДОДИН. «Наконец, ваша мачеха...» Тут у него дей</w:t>
      </w:r>
      <w:r>
        <w:rPr>
          <w:rStyle w:val="11"/>
          <w:color w:val="000000"/>
        </w:rPr>
        <w:softHyphen/>
        <w:t>ствительно большой монолог.</w:t>
      </w:r>
    </w:p>
    <w:p w:rsidR="00244497" w:rsidRDefault="00244497">
      <w:pPr>
        <w:pStyle w:val="a4"/>
        <w:framePr w:w="5292" w:h="9349" w:hRule="exact" w:wrap="none" w:vAnchor="page" w:hAnchor="page" w:x="3353" w:y="3786"/>
        <w:shd w:val="clear" w:color="auto" w:fill="auto"/>
        <w:spacing w:before="0" w:line="257" w:lineRule="exact"/>
        <w:ind w:left="20" w:firstLine="280"/>
      </w:pPr>
      <w:r>
        <w:rPr>
          <w:rStyle w:val="11"/>
          <w:color w:val="000000"/>
        </w:rPr>
        <w:t>АСТРОВ. Наконец, ваша мачеха...</w:t>
      </w:r>
    </w:p>
    <w:p w:rsidR="00244497" w:rsidRDefault="00244497">
      <w:pPr>
        <w:pStyle w:val="a4"/>
        <w:framePr w:w="5292" w:h="9349" w:hRule="exact" w:wrap="none" w:vAnchor="page" w:hAnchor="page" w:x="3353" w:y="3786"/>
        <w:shd w:val="clear" w:color="auto" w:fill="auto"/>
        <w:spacing w:before="0" w:line="257" w:lineRule="exact"/>
        <w:ind w:left="20" w:firstLine="280"/>
      </w:pPr>
      <w:r>
        <w:rPr>
          <w:rStyle w:val="11"/>
          <w:color w:val="000000"/>
        </w:rPr>
        <w:t xml:space="preserve">ДОДИН </w:t>
      </w:r>
      <w:r>
        <w:rPr>
          <w:rStyle w:val="2a"/>
          <w:color w:val="000000"/>
        </w:rPr>
        <w:t>(за Соню).</w:t>
      </w:r>
      <w:r>
        <w:rPr>
          <w:rStyle w:val="11"/>
          <w:color w:val="000000"/>
        </w:rPr>
        <w:t xml:space="preserve"> Что мачеха?</w:t>
      </w:r>
    </w:p>
    <w:p w:rsidR="00244497" w:rsidRDefault="00244497">
      <w:pPr>
        <w:pStyle w:val="a4"/>
        <w:framePr w:w="5292" w:h="9349" w:hRule="exact" w:wrap="none" w:vAnchor="page" w:hAnchor="page" w:x="3353" w:y="3786"/>
        <w:shd w:val="clear" w:color="auto" w:fill="auto"/>
        <w:spacing w:before="0" w:line="257" w:lineRule="exact"/>
        <w:ind w:left="20" w:right="20" w:firstLine="280"/>
      </w:pPr>
      <w:r>
        <w:rPr>
          <w:rStyle w:val="11"/>
          <w:color w:val="000000"/>
        </w:rPr>
        <w:t>АСТРОВ. В человеке должно быть все прекрасно: и лицо, и одежда, и душа, и мысли.</w:t>
      </w:r>
    </w:p>
    <w:p w:rsidR="00244497" w:rsidRDefault="00244497">
      <w:pPr>
        <w:pStyle w:val="a4"/>
        <w:framePr w:w="5292" w:h="9349" w:hRule="exact" w:wrap="none" w:vAnchor="page" w:hAnchor="page" w:x="3353" w:y="3786"/>
        <w:shd w:val="clear" w:color="auto" w:fill="auto"/>
        <w:spacing w:before="0" w:line="257" w:lineRule="exact"/>
        <w:ind w:left="20" w:right="20" w:firstLine="280"/>
      </w:pPr>
      <w:r>
        <w:rPr>
          <w:rStyle w:val="11"/>
          <w:color w:val="000000"/>
        </w:rPr>
        <w:t xml:space="preserve">ДОДИН </w:t>
      </w:r>
      <w:r>
        <w:rPr>
          <w:rStyle w:val="2a"/>
          <w:color w:val="000000"/>
        </w:rPr>
        <w:t>(за Астрова).</w:t>
      </w:r>
      <w:r>
        <w:rPr>
          <w:rStyle w:val="11"/>
          <w:color w:val="000000"/>
        </w:rPr>
        <w:t xml:space="preserve"> «В человеке должно быть все прекрасно». Это так, она соответствует в этом смысле полностью идеалу. Но какой, к черту, она идеал, если она ничего не делает и только травит душу, травит душу, травит душу!..</w:t>
      </w:r>
    </w:p>
    <w:p w:rsidR="00244497" w:rsidRDefault="00244497">
      <w:pPr>
        <w:pStyle w:val="a4"/>
        <w:framePr w:w="5292" w:h="9349" w:hRule="exact" w:wrap="none" w:vAnchor="page" w:hAnchor="page" w:x="3353" w:y="3786"/>
        <w:shd w:val="clear" w:color="auto" w:fill="auto"/>
        <w:spacing w:before="0" w:line="257" w:lineRule="exact"/>
        <w:ind w:left="20" w:right="20" w:firstLine="280"/>
      </w:pPr>
      <w:r>
        <w:rPr>
          <w:rStyle w:val="11"/>
          <w:color w:val="000000"/>
        </w:rPr>
        <w:t>АСТРОВ. В человеке должно быть все прекрасно: и лицо, и одежда, и душа, и мысли. Она прекрасна, спо</w:t>
      </w:r>
      <w:r>
        <w:rPr>
          <w:rStyle w:val="11"/>
          <w:color w:val="000000"/>
        </w:rPr>
        <w:softHyphen/>
        <w:t>ра нет, но... ведь она только ест, спит, гуляет, чарует всех нас своею красотой — и больше ничего.</w:t>
      </w:r>
    </w:p>
    <w:p w:rsidR="00244497" w:rsidRDefault="00244497">
      <w:pPr>
        <w:pStyle w:val="a4"/>
        <w:framePr w:w="5292" w:h="9349" w:hRule="exact" w:wrap="none" w:vAnchor="page" w:hAnchor="page" w:x="3353" w:y="3786"/>
        <w:shd w:val="clear" w:color="auto" w:fill="auto"/>
        <w:spacing w:before="0" w:line="257" w:lineRule="exact"/>
        <w:ind w:left="20" w:right="20" w:firstLine="280"/>
      </w:pPr>
      <w:r>
        <w:rPr>
          <w:rStyle w:val="11"/>
          <w:color w:val="000000"/>
        </w:rPr>
        <w:t xml:space="preserve">ДОДИН. «Чарует всех нас своею красотой», — вот что самое главное. </w:t>
      </w:r>
      <w:r>
        <w:rPr>
          <w:rStyle w:val="2a"/>
          <w:color w:val="000000"/>
        </w:rPr>
        <w:t>(За Астрова.)</w:t>
      </w:r>
      <w:r>
        <w:rPr>
          <w:rStyle w:val="11"/>
          <w:color w:val="000000"/>
        </w:rPr>
        <w:t xml:space="preserve"> «Ведь она только ест, спит, гуляет, чарует всех нас своею красотой — и боль</w:t>
      </w:r>
      <w:r>
        <w:rPr>
          <w:rStyle w:val="11"/>
          <w:color w:val="000000"/>
        </w:rPr>
        <w:softHyphen/>
      </w:r>
    </w:p>
    <w:p w:rsidR="00244497" w:rsidRDefault="00244497">
      <w:pPr>
        <w:pStyle w:val="a6"/>
        <w:framePr w:wrap="none" w:vAnchor="page" w:hAnchor="page" w:x="5839" w:y="13332"/>
        <w:shd w:val="clear" w:color="auto" w:fill="auto"/>
        <w:spacing w:line="130" w:lineRule="exact"/>
        <w:ind w:left="20"/>
      </w:pPr>
      <w:r>
        <w:rPr>
          <w:rStyle w:val="0pt20"/>
          <w:b/>
          <w:bCs/>
          <w:color w:val="000000"/>
        </w:rPr>
        <w:t>322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59" w:y="3310"/>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90" w:h="9293" w:hRule="exact" w:wrap="none" w:vAnchor="page" w:hAnchor="page" w:x="3354" w:y="3799"/>
        <w:shd w:val="clear" w:color="auto" w:fill="auto"/>
        <w:spacing w:before="0" w:line="262" w:lineRule="exact"/>
        <w:ind w:left="20" w:right="20"/>
      </w:pPr>
      <w:r>
        <w:rPr>
          <w:rStyle w:val="11"/>
          <w:color w:val="000000"/>
        </w:rPr>
        <w:t>ше ничего». Она чарует, а мы потихоньку пьем. Пьем и мрем. Спиваемся.</w:t>
      </w:r>
    </w:p>
    <w:p w:rsidR="00244497" w:rsidRDefault="00244497">
      <w:pPr>
        <w:pStyle w:val="a4"/>
        <w:framePr w:w="5290" w:h="9293" w:hRule="exact" w:wrap="none" w:vAnchor="page" w:hAnchor="page" w:x="3354" w:y="3799"/>
        <w:shd w:val="clear" w:color="auto" w:fill="auto"/>
        <w:spacing w:before="0" w:line="262" w:lineRule="exact"/>
        <w:ind w:left="20" w:right="20" w:firstLine="280"/>
      </w:pPr>
      <w:r>
        <w:rPr>
          <w:rStyle w:val="11"/>
          <w:color w:val="000000"/>
        </w:rPr>
        <w:t>АСТРОВ. Ведь она только ест, спит, гуляет, чарует всех нас своею красотой — и больше ничего.</w:t>
      </w:r>
    </w:p>
    <w:p w:rsidR="00244497" w:rsidRDefault="00244497">
      <w:pPr>
        <w:pStyle w:val="a4"/>
        <w:framePr w:w="5290" w:h="9293" w:hRule="exact" w:wrap="none" w:vAnchor="page" w:hAnchor="page" w:x="3354" w:y="3799"/>
        <w:shd w:val="clear" w:color="auto" w:fill="auto"/>
        <w:spacing w:before="0" w:line="262" w:lineRule="exact"/>
        <w:ind w:left="20" w:right="20" w:firstLine="280"/>
      </w:pPr>
      <w:r>
        <w:rPr>
          <w:rStyle w:val="11"/>
          <w:color w:val="000000"/>
        </w:rPr>
        <w:t xml:space="preserve">ДОДИН </w:t>
      </w:r>
      <w:r>
        <w:rPr>
          <w:rStyle w:val="2a"/>
          <w:color w:val="000000"/>
        </w:rPr>
        <w:t>(за Астрова).</w:t>
      </w:r>
      <w:r>
        <w:rPr>
          <w:rStyle w:val="11"/>
          <w:color w:val="000000"/>
        </w:rPr>
        <w:t xml:space="preserve"> «Чарует всех нас своею кра</w:t>
      </w:r>
      <w:r>
        <w:rPr>
          <w:rStyle w:val="11"/>
          <w:color w:val="000000"/>
        </w:rPr>
        <w:softHyphen/>
        <w:t>сотой». Разве это называется быть прекрасной? Полу</w:t>
      </w:r>
      <w:r>
        <w:rPr>
          <w:rStyle w:val="11"/>
          <w:color w:val="000000"/>
        </w:rPr>
        <w:softHyphen/>
        <w:t>чается, что она использует свою душу, тело для не прекрасного занятия... Тут еще есть философия подвы</w:t>
      </w:r>
      <w:r>
        <w:rPr>
          <w:rStyle w:val="11"/>
          <w:color w:val="000000"/>
        </w:rPr>
        <w:softHyphen/>
        <w:t>пившего человека. Человек, не выпивший, так сложно философствовать не будет.</w:t>
      </w:r>
    </w:p>
    <w:p w:rsidR="00244497" w:rsidRDefault="00244497">
      <w:pPr>
        <w:pStyle w:val="a4"/>
        <w:framePr w:w="5290" w:h="9293" w:hRule="exact" w:wrap="none" w:vAnchor="page" w:hAnchor="page" w:x="3354" w:y="3799"/>
        <w:shd w:val="clear" w:color="auto" w:fill="auto"/>
        <w:spacing w:before="0" w:line="262" w:lineRule="exact"/>
        <w:ind w:left="20" w:right="20" w:firstLine="280"/>
      </w:pPr>
      <w:r>
        <w:rPr>
          <w:rStyle w:val="11"/>
          <w:color w:val="000000"/>
        </w:rPr>
        <w:t>СЕМАК. Лев Абрамович, но ведь и это в ряду: «Ест, спит, гуляет, чарует».</w:t>
      </w:r>
    </w:p>
    <w:p w:rsidR="00244497" w:rsidRDefault="00244497">
      <w:pPr>
        <w:pStyle w:val="a4"/>
        <w:framePr w:w="5290" w:h="9293" w:hRule="exact" w:wrap="none" w:vAnchor="page" w:hAnchor="page" w:x="3354" w:y="3799"/>
        <w:shd w:val="clear" w:color="auto" w:fill="auto"/>
        <w:spacing w:before="0" w:line="262" w:lineRule="exact"/>
        <w:ind w:left="20" w:right="20" w:firstLine="280"/>
      </w:pPr>
      <w:r>
        <w:rPr>
          <w:rStyle w:val="11"/>
          <w:color w:val="000000"/>
        </w:rPr>
        <w:t xml:space="preserve">ДОДИН. А я думаю, что не в ряду. </w:t>
      </w:r>
      <w:r>
        <w:rPr>
          <w:rStyle w:val="2a"/>
          <w:color w:val="000000"/>
        </w:rPr>
        <w:t>(За Астрова</w:t>
      </w:r>
      <w:r>
        <w:rPr>
          <w:rStyle w:val="11"/>
          <w:color w:val="000000"/>
        </w:rPr>
        <w:t xml:space="preserve">, </w:t>
      </w:r>
      <w:r>
        <w:rPr>
          <w:rStyle w:val="2a"/>
          <w:color w:val="000000"/>
        </w:rPr>
        <w:t>делая ударенш па слове «чарует».)</w:t>
      </w:r>
      <w:r>
        <w:rPr>
          <w:rStyle w:val="11"/>
          <w:color w:val="000000"/>
        </w:rPr>
        <w:t xml:space="preserve"> «Ведь она только ест, спит, гуляет, чарует всех нас своею красотой» — вот чем она занимается. «Чарует всех нас своею красотой». И боль</w:t>
      </w:r>
      <w:r>
        <w:rPr>
          <w:rStyle w:val="11"/>
          <w:color w:val="000000"/>
        </w:rPr>
        <w:softHyphen/>
        <w:t>ше ничего. Ничего не делает сама, ничего не дает другим.</w:t>
      </w:r>
    </w:p>
    <w:p w:rsidR="00244497" w:rsidRDefault="00244497">
      <w:pPr>
        <w:pStyle w:val="a4"/>
        <w:framePr w:w="5290" w:h="9293" w:hRule="exact" w:wrap="none" w:vAnchor="page" w:hAnchor="page" w:x="3354" w:y="3799"/>
        <w:shd w:val="clear" w:color="auto" w:fill="auto"/>
        <w:spacing w:before="0" w:line="262" w:lineRule="exact"/>
        <w:ind w:left="20" w:right="20" w:firstLine="280"/>
      </w:pPr>
      <w:r>
        <w:rPr>
          <w:rStyle w:val="11"/>
          <w:color w:val="000000"/>
        </w:rPr>
        <w:t>АСТРОВ. У нее нет никаких обязанностей, на нее работают другие... Ведь так? А праздная жизнь не мо</w:t>
      </w:r>
      <w:r>
        <w:rPr>
          <w:rStyle w:val="11"/>
          <w:color w:val="000000"/>
        </w:rPr>
        <w:softHyphen/>
        <w:t>жет быть чистою.</w:t>
      </w:r>
    </w:p>
    <w:p w:rsidR="00244497" w:rsidRDefault="00244497">
      <w:pPr>
        <w:pStyle w:val="a4"/>
        <w:framePr w:w="5290" w:h="9293" w:hRule="exact" w:wrap="none" w:vAnchor="page" w:hAnchor="page" w:x="3354" w:y="3799"/>
        <w:shd w:val="clear" w:color="auto" w:fill="auto"/>
        <w:spacing w:before="0" w:line="262" w:lineRule="exact"/>
        <w:ind w:left="20" w:right="20" w:firstLine="280"/>
      </w:pPr>
      <w:r>
        <w:rPr>
          <w:rStyle w:val="11"/>
          <w:color w:val="000000"/>
        </w:rPr>
        <w:t xml:space="preserve">ДОДИН </w:t>
      </w:r>
      <w:r>
        <w:rPr>
          <w:rStyle w:val="2a"/>
          <w:color w:val="000000"/>
        </w:rPr>
        <w:t xml:space="preserve">(повторив каждое предложение за Семаком). </w:t>
      </w:r>
      <w:r>
        <w:rPr>
          <w:rStyle w:val="11"/>
          <w:color w:val="000000"/>
        </w:rPr>
        <w:t>Чтобы это не было скучной философией, какой обыч</w:t>
      </w:r>
      <w:r>
        <w:rPr>
          <w:rStyle w:val="11"/>
          <w:color w:val="000000"/>
        </w:rPr>
        <w:softHyphen/>
        <w:t>но бывает, это всё еще философия выпившего челове</w:t>
      </w:r>
      <w:r>
        <w:rPr>
          <w:rStyle w:val="11"/>
          <w:color w:val="000000"/>
        </w:rPr>
        <w:softHyphen/>
        <w:t>ка. Выпившего от болезни, выпившего от неудовлетво</w:t>
      </w:r>
      <w:r>
        <w:rPr>
          <w:rStyle w:val="11"/>
          <w:color w:val="000000"/>
        </w:rPr>
        <w:softHyphen/>
        <w:t xml:space="preserve">ренности... такая странная манера. </w:t>
      </w:r>
      <w:r>
        <w:rPr>
          <w:rStyle w:val="2a"/>
          <w:color w:val="000000"/>
        </w:rPr>
        <w:t>(За Астрова.)</w:t>
      </w:r>
      <w:r>
        <w:rPr>
          <w:rStyle w:val="11"/>
          <w:color w:val="000000"/>
        </w:rPr>
        <w:t xml:space="preserve"> «У нее нет никаких обязанностей, на нее работают другие...» Как только это говорит человек трезвый серьезно, по</w:t>
      </w:r>
      <w:r>
        <w:rPr>
          <w:rStyle w:val="11"/>
          <w:color w:val="000000"/>
        </w:rPr>
        <w:softHyphen/>
        <w:t>лучается социал-демократ. На меня бы работали дру</w:t>
      </w:r>
      <w:r>
        <w:rPr>
          <w:rStyle w:val="11"/>
          <w:color w:val="000000"/>
        </w:rPr>
        <w:softHyphen/>
        <w:t>гие, я был бы доволен, а он, видишь, рассердился. Это все философия подвыпившего человека.</w:t>
      </w:r>
    </w:p>
    <w:p w:rsidR="00244497" w:rsidRDefault="00244497">
      <w:pPr>
        <w:pStyle w:val="a4"/>
        <w:framePr w:w="5290" w:h="9293" w:hRule="exact" w:wrap="none" w:vAnchor="page" w:hAnchor="page" w:x="3354" w:y="3799"/>
        <w:shd w:val="clear" w:color="auto" w:fill="auto"/>
        <w:spacing w:before="0" w:line="262" w:lineRule="exact"/>
        <w:ind w:left="20" w:right="20" w:firstLine="280"/>
      </w:pPr>
      <w:r>
        <w:rPr>
          <w:rStyle w:val="11"/>
          <w:color w:val="000000"/>
        </w:rPr>
        <w:t>СЕМАК. Это такой переход от веселья к тому, что вдруг надо ехать. И когда надо ехать, почему-то не хо</w:t>
      </w:r>
      <w:r>
        <w:rPr>
          <w:rStyle w:val="11"/>
          <w:color w:val="000000"/>
        </w:rPr>
        <w:softHyphen/>
        <w:t xml:space="preserve">чется. </w:t>
      </w:r>
      <w:r>
        <w:rPr>
          <w:rStyle w:val="2a"/>
          <w:color w:val="000000"/>
        </w:rPr>
        <w:t>(За Астрова.)</w:t>
      </w:r>
      <w:r>
        <w:rPr>
          <w:rStyle w:val="11"/>
          <w:color w:val="000000"/>
        </w:rPr>
        <w:t xml:space="preserve"> Минуту назад мне казалось, что я смотрю на вас на всех, как на микробов.</w:t>
      </w:r>
    </w:p>
    <w:p w:rsidR="00244497" w:rsidRDefault="00244497">
      <w:pPr>
        <w:pStyle w:val="a6"/>
        <w:framePr w:wrap="none" w:vAnchor="page" w:hAnchor="page" w:x="5824" w:y="13338"/>
        <w:shd w:val="clear" w:color="auto" w:fill="auto"/>
        <w:spacing w:line="130" w:lineRule="exact"/>
        <w:ind w:left="20"/>
      </w:pPr>
      <w:r>
        <w:rPr>
          <w:rStyle w:val="0pt20"/>
          <w:b/>
          <w:bCs/>
          <w:color w:val="000000"/>
        </w:rPr>
        <w:t>323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4" w:y="3300"/>
        <w:shd w:val="clear" w:color="auto" w:fill="auto"/>
        <w:spacing w:line="140" w:lineRule="exact"/>
        <w:ind w:left="20"/>
      </w:pPr>
      <w:r>
        <w:rPr>
          <w:rStyle w:val="26"/>
          <w:b/>
          <w:bCs/>
          <w:i/>
          <w:iCs/>
          <w:color w:val="000000"/>
        </w:rPr>
        <w:t>Лев Додин. Путешествие без конца</w:t>
      </w:r>
    </w:p>
    <w:p w:rsidR="00244497" w:rsidRDefault="00244497">
      <w:pPr>
        <w:pStyle w:val="1010"/>
        <w:framePr w:w="5292" w:h="9293" w:hRule="exact" w:wrap="none" w:vAnchor="page" w:hAnchor="page" w:x="3353" w:y="3842"/>
        <w:shd w:val="clear" w:color="auto" w:fill="auto"/>
        <w:spacing w:before="0" w:after="206" w:line="180" w:lineRule="exact"/>
        <w:ind w:left="20" w:firstLine="280"/>
      </w:pPr>
      <w:r>
        <w:rPr>
          <w:rStyle w:val="100pt2"/>
          <w:i/>
          <w:iCs/>
          <w:color w:val="000000"/>
        </w:rPr>
        <w:t>Проба.</w:t>
      </w:r>
    </w:p>
    <w:p w:rsidR="00244497" w:rsidRDefault="00244497">
      <w:pPr>
        <w:pStyle w:val="a4"/>
        <w:framePr w:w="5292" w:h="9293" w:hRule="exact" w:wrap="none" w:vAnchor="page" w:hAnchor="page" w:x="3353" w:y="3842"/>
        <w:shd w:val="clear" w:color="auto" w:fill="auto"/>
        <w:spacing w:before="0" w:line="252" w:lineRule="exact"/>
        <w:ind w:left="20" w:right="20" w:firstLine="280"/>
      </w:pPr>
      <w:r>
        <w:rPr>
          <w:rStyle w:val="11"/>
          <w:color w:val="000000"/>
        </w:rPr>
        <w:t>АСТРОВ. ...ведь она только ест, спит, гуляет, чарует всех нас своею красотой...</w:t>
      </w:r>
    </w:p>
    <w:p w:rsidR="00244497" w:rsidRDefault="00244497">
      <w:pPr>
        <w:pStyle w:val="a4"/>
        <w:framePr w:w="5292" w:h="9293" w:hRule="exact" w:wrap="none" w:vAnchor="page" w:hAnchor="page" w:x="3353" w:y="3842"/>
        <w:shd w:val="clear" w:color="auto" w:fill="auto"/>
        <w:spacing w:before="0" w:line="252" w:lineRule="exact"/>
        <w:ind w:left="20" w:right="20" w:firstLine="280"/>
      </w:pPr>
      <w:r>
        <w:rPr>
          <w:rStyle w:val="11"/>
          <w:color w:val="000000"/>
        </w:rPr>
        <w:t xml:space="preserve">ДОДИН </w:t>
      </w:r>
      <w:r>
        <w:rPr>
          <w:rStyle w:val="2a"/>
          <w:color w:val="000000"/>
        </w:rPr>
        <w:t>(Семаку).</w:t>
      </w:r>
      <w:r>
        <w:rPr>
          <w:rStyle w:val="11"/>
          <w:color w:val="000000"/>
        </w:rPr>
        <w:t xml:space="preserve"> Правильнее, но там есть еще </w:t>
      </w:r>
      <w:r>
        <w:rPr>
          <w:rStyle w:val="2a"/>
          <w:color w:val="000000"/>
        </w:rPr>
        <w:t>(За Астрова.):</w:t>
      </w:r>
      <w:r>
        <w:rPr>
          <w:rStyle w:val="11"/>
          <w:color w:val="000000"/>
        </w:rPr>
        <w:t xml:space="preserve"> «Она прекрасна, спора нет», я даже напился от того, что она так прекрасна, «но... ведь она только ест, спит, гуляет, чарует всех нас своею красотой...»</w:t>
      </w:r>
    </w:p>
    <w:p w:rsidR="00244497" w:rsidRDefault="00244497">
      <w:pPr>
        <w:pStyle w:val="a4"/>
        <w:framePr w:w="5292" w:h="9293" w:hRule="exact" w:wrap="none" w:vAnchor="page" w:hAnchor="page" w:x="3353" w:y="3842"/>
        <w:shd w:val="clear" w:color="auto" w:fill="auto"/>
        <w:spacing w:before="0" w:line="252" w:lineRule="exact"/>
        <w:ind w:left="20" w:right="20" w:firstLine="280"/>
      </w:pPr>
      <w:r>
        <w:rPr>
          <w:rStyle w:val="11"/>
          <w:color w:val="000000"/>
        </w:rPr>
        <w:t xml:space="preserve">СЕМАК </w:t>
      </w:r>
      <w:r>
        <w:rPr>
          <w:rStyle w:val="2a"/>
          <w:color w:val="000000"/>
        </w:rPr>
        <w:t>(за Астрова).</w:t>
      </w:r>
      <w:r>
        <w:rPr>
          <w:rStyle w:val="11"/>
          <w:color w:val="000000"/>
        </w:rPr>
        <w:t xml:space="preserve"> Сикстинская Мадонна тоже прекрасна.</w:t>
      </w:r>
    </w:p>
    <w:p w:rsidR="00244497" w:rsidRDefault="00244497">
      <w:pPr>
        <w:pStyle w:val="a4"/>
        <w:framePr w:w="5292" w:h="9293" w:hRule="exact" w:wrap="none" w:vAnchor="page" w:hAnchor="page" w:x="3353" w:y="3842"/>
        <w:shd w:val="clear" w:color="auto" w:fill="auto"/>
        <w:spacing w:before="0" w:after="238" w:line="252" w:lineRule="exact"/>
        <w:ind w:left="20" w:right="20" w:firstLine="280"/>
      </w:pPr>
      <w:r>
        <w:rPr>
          <w:rStyle w:val="11"/>
          <w:color w:val="000000"/>
        </w:rPr>
        <w:t xml:space="preserve">ДОДИН </w:t>
      </w:r>
      <w:r>
        <w:rPr>
          <w:rStyle w:val="2a"/>
          <w:color w:val="000000"/>
        </w:rPr>
        <w:t>(за Астрова).</w:t>
      </w:r>
      <w:r>
        <w:rPr>
          <w:rStyle w:val="11"/>
          <w:color w:val="000000"/>
        </w:rPr>
        <w:t xml:space="preserve"> Но что же делать рядом с Сик</w:t>
      </w:r>
      <w:r>
        <w:rPr>
          <w:rStyle w:val="11"/>
          <w:color w:val="000000"/>
        </w:rPr>
        <w:softHyphen/>
        <w:t>стинской Мадонной?</w:t>
      </w:r>
    </w:p>
    <w:p w:rsidR="00244497" w:rsidRDefault="00244497">
      <w:pPr>
        <w:pStyle w:val="1010"/>
        <w:framePr w:w="5292" w:h="9293" w:hRule="exact" w:wrap="none" w:vAnchor="page" w:hAnchor="page" w:x="3353" w:y="3842"/>
        <w:shd w:val="clear" w:color="auto" w:fill="auto"/>
        <w:spacing w:before="0" w:after="204" w:line="180" w:lineRule="exact"/>
        <w:ind w:left="20" w:firstLine="280"/>
      </w:pPr>
      <w:r>
        <w:rPr>
          <w:rStyle w:val="100pt2"/>
          <w:i/>
          <w:iCs/>
          <w:color w:val="000000"/>
        </w:rPr>
        <w:t>Проба.</w:t>
      </w:r>
    </w:p>
    <w:p w:rsidR="00244497" w:rsidRDefault="00244497">
      <w:pPr>
        <w:pStyle w:val="a4"/>
        <w:framePr w:w="5292" w:h="9293" w:hRule="exact" w:wrap="none" w:vAnchor="page" w:hAnchor="page" w:x="3353" w:y="3842"/>
        <w:shd w:val="clear" w:color="auto" w:fill="auto"/>
        <w:spacing w:before="0" w:line="252" w:lineRule="exact"/>
        <w:ind w:left="20" w:firstLine="280"/>
      </w:pPr>
      <w:r>
        <w:rPr>
          <w:rStyle w:val="11"/>
          <w:color w:val="000000"/>
        </w:rPr>
        <w:t>АСТРОВ. А праздная жизнь не может быть чистою.</w:t>
      </w:r>
    </w:p>
    <w:p w:rsidR="00244497" w:rsidRDefault="00244497">
      <w:pPr>
        <w:pStyle w:val="a4"/>
        <w:framePr w:w="5292" w:h="9293" w:hRule="exact" w:wrap="none" w:vAnchor="page" w:hAnchor="page" w:x="3353" w:y="3842"/>
        <w:shd w:val="clear" w:color="auto" w:fill="auto"/>
        <w:spacing w:before="0" w:after="238" w:line="252" w:lineRule="exact"/>
        <w:ind w:left="20" w:right="20" w:firstLine="280"/>
      </w:pPr>
      <w:r>
        <w:rPr>
          <w:rStyle w:val="11"/>
          <w:color w:val="000000"/>
        </w:rPr>
        <w:t xml:space="preserve">ДОДИН </w:t>
      </w:r>
      <w:r>
        <w:rPr>
          <w:rStyle w:val="2a"/>
          <w:color w:val="000000"/>
        </w:rPr>
        <w:t>(за Астрова).</w:t>
      </w:r>
      <w:r>
        <w:rPr>
          <w:rStyle w:val="11"/>
          <w:color w:val="000000"/>
        </w:rPr>
        <w:t xml:space="preserve"> «А праздная жизнь не может быть чистою». И не надо притворяться такой уж девст</w:t>
      </w:r>
      <w:r>
        <w:rPr>
          <w:rStyle w:val="11"/>
          <w:color w:val="000000"/>
        </w:rPr>
        <w:softHyphen/>
        <w:t>венницей. Она жена старого человека, вышедшая за</w:t>
      </w:r>
      <w:r>
        <w:rPr>
          <w:rStyle w:val="11"/>
          <w:color w:val="000000"/>
        </w:rPr>
        <w:softHyphen/>
        <w:t>муж по расчету. Всё мы понимаем!</w:t>
      </w:r>
    </w:p>
    <w:p w:rsidR="00244497" w:rsidRDefault="00244497">
      <w:pPr>
        <w:pStyle w:val="1010"/>
        <w:framePr w:w="5292" w:h="9293" w:hRule="exact" w:wrap="none" w:vAnchor="page" w:hAnchor="page" w:x="3353" w:y="3842"/>
        <w:shd w:val="clear" w:color="auto" w:fill="auto"/>
        <w:spacing w:before="0" w:after="206" w:line="180" w:lineRule="exact"/>
        <w:ind w:left="20" w:firstLine="280"/>
      </w:pPr>
      <w:r>
        <w:rPr>
          <w:rStyle w:val="100pt2"/>
          <w:i/>
          <w:iCs/>
          <w:color w:val="000000"/>
        </w:rPr>
        <w:t>Проба.</w:t>
      </w:r>
    </w:p>
    <w:p w:rsidR="00244497" w:rsidRDefault="00244497">
      <w:pPr>
        <w:pStyle w:val="a4"/>
        <w:framePr w:w="5292" w:h="9293" w:hRule="exact" w:wrap="none" w:vAnchor="page" w:hAnchor="page" w:x="3353" w:y="3842"/>
        <w:shd w:val="clear" w:color="auto" w:fill="auto"/>
        <w:spacing w:before="0"/>
        <w:ind w:left="20" w:firstLine="280"/>
      </w:pPr>
      <w:r>
        <w:rPr>
          <w:rStyle w:val="11"/>
          <w:color w:val="000000"/>
        </w:rPr>
        <w:t>СОНЯ. А вы недовольны жизнью?</w:t>
      </w:r>
    </w:p>
    <w:p w:rsidR="00244497" w:rsidRDefault="00244497">
      <w:pPr>
        <w:pStyle w:val="a4"/>
        <w:framePr w:w="5292" w:h="9293" w:hRule="exact" w:wrap="none" w:vAnchor="page" w:hAnchor="page" w:x="3353" w:y="3842"/>
        <w:shd w:val="clear" w:color="auto" w:fill="auto"/>
        <w:spacing w:before="0"/>
        <w:ind w:left="20" w:right="20" w:firstLine="280"/>
      </w:pPr>
      <w:r>
        <w:rPr>
          <w:rStyle w:val="11"/>
          <w:color w:val="000000"/>
        </w:rPr>
        <w:t xml:space="preserve">ДОДИН. «А вы недовольны жизнью?» Это очень важный вопрос. </w:t>
      </w:r>
      <w:r>
        <w:rPr>
          <w:rStyle w:val="2a"/>
          <w:color w:val="000000"/>
        </w:rPr>
        <w:t>(За Соню.)</w:t>
      </w:r>
      <w:r>
        <w:rPr>
          <w:rStyle w:val="11"/>
          <w:color w:val="000000"/>
        </w:rPr>
        <w:t xml:space="preserve"> Значит, вам надо что-то но</w:t>
      </w:r>
      <w:r>
        <w:rPr>
          <w:rStyle w:val="11"/>
          <w:color w:val="000000"/>
        </w:rPr>
        <w:softHyphen/>
        <w:t>вое в этой жизни, может быть, жена? Или человек, ко</w:t>
      </w:r>
      <w:r>
        <w:rPr>
          <w:rStyle w:val="11"/>
          <w:color w:val="000000"/>
        </w:rPr>
        <w:softHyphen/>
        <w:t>торый вас любит.</w:t>
      </w:r>
    </w:p>
    <w:p w:rsidR="00244497" w:rsidRDefault="00244497">
      <w:pPr>
        <w:pStyle w:val="a4"/>
        <w:framePr w:w="5292" w:h="9293" w:hRule="exact" w:wrap="none" w:vAnchor="page" w:hAnchor="page" w:x="3353" w:y="3842"/>
        <w:shd w:val="clear" w:color="auto" w:fill="auto"/>
        <w:spacing w:before="0"/>
        <w:ind w:left="20" w:right="20" w:firstLine="280"/>
      </w:pPr>
      <w:r>
        <w:rPr>
          <w:rStyle w:val="11"/>
          <w:color w:val="000000"/>
        </w:rPr>
        <w:t>АСТРОВ. Вообще жизнь люблю, но нашу жизнь, уездную, русскую...</w:t>
      </w:r>
    </w:p>
    <w:p w:rsidR="00244497" w:rsidRDefault="00244497">
      <w:pPr>
        <w:pStyle w:val="a4"/>
        <w:framePr w:w="5292" w:h="9293" w:hRule="exact" w:wrap="none" w:vAnchor="page" w:hAnchor="page" w:x="3353" w:y="3842"/>
        <w:shd w:val="clear" w:color="auto" w:fill="auto"/>
        <w:spacing w:before="0"/>
        <w:ind w:left="20" w:firstLine="280"/>
      </w:pPr>
      <w:r>
        <w:rPr>
          <w:rStyle w:val="11"/>
          <w:color w:val="000000"/>
        </w:rPr>
        <w:t xml:space="preserve">ДОДИН </w:t>
      </w:r>
      <w:r>
        <w:rPr>
          <w:rStyle w:val="2a"/>
          <w:color w:val="000000"/>
        </w:rPr>
        <w:t>(Семаку).</w:t>
      </w:r>
      <w:r>
        <w:rPr>
          <w:rStyle w:val="11"/>
          <w:color w:val="000000"/>
        </w:rPr>
        <w:t xml:space="preserve"> Не трезвей.</w:t>
      </w:r>
    </w:p>
    <w:p w:rsidR="00244497" w:rsidRDefault="00244497">
      <w:pPr>
        <w:pStyle w:val="a4"/>
        <w:framePr w:w="5292" w:h="9293" w:hRule="exact" w:wrap="none" w:vAnchor="page" w:hAnchor="page" w:x="3353" w:y="3842"/>
        <w:shd w:val="clear" w:color="auto" w:fill="auto"/>
        <w:spacing w:before="0"/>
        <w:ind w:left="20" w:right="20" w:firstLine="280"/>
      </w:pPr>
      <w:r>
        <w:rPr>
          <w:rStyle w:val="11"/>
          <w:color w:val="000000"/>
        </w:rPr>
        <w:t>АСТРОВ. Вообще жизнь люблю, но нашу жизнь, уездную, русскую, обывательскую, терпеть не могу и презираю ее всеми силами души моей.</w:t>
      </w:r>
    </w:p>
    <w:p w:rsidR="00244497" w:rsidRDefault="00244497">
      <w:pPr>
        <w:pStyle w:val="a4"/>
        <w:framePr w:w="5292" w:h="9293" w:hRule="exact" w:wrap="none" w:vAnchor="page" w:hAnchor="page" w:x="3353" w:y="3842"/>
        <w:shd w:val="clear" w:color="auto" w:fill="auto"/>
        <w:spacing w:before="0"/>
        <w:ind w:left="20" w:right="20" w:firstLine="280"/>
      </w:pPr>
      <w:r>
        <w:rPr>
          <w:rStyle w:val="11"/>
          <w:color w:val="000000"/>
        </w:rPr>
        <w:t xml:space="preserve">ДОДИН. «Вообще жизнь люблю, но нашу жизнь, уездную, русскую, обывательскую, терпеть не могу и презираю ее всеми силами души моей». </w:t>
      </w:r>
      <w:r>
        <w:rPr>
          <w:rStyle w:val="2a"/>
          <w:color w:val="000000"/>
        </w:rPr>
        <w:t>(Семаку.) Я</w:t>
      </w:r>
      <w:r>
        <w:rPr>
          <w:rStyle w:val="11"/>
          <w:color w:val="000000"/>
        </w:rPr>
        <w:t xml:space="preserve"> бы</w:t>
      </w:r>
    </w:p>
    <w:p w:rsidR="00244497" w:rsidRDefault="00244497">
      <w:pPr>
        <w:pStyle w:val="a6"/>
        <w:framePr w:wrap="none" w:vAnchor="page" w:hAnchor="page" w:x="5837" w:y="13332"/>
        <w:shd w:val="clear" w:color="auto" w:fill="auto"/>
        <w:spacing w:line="130" w:lineRule="exact"/>
        <w:ind w:left="20"/>
      </w:pPr>
      <w:r>
        <w:rPr>
          <w:rStyle w:val="0pt20"/>
          <w:b/>
          <w:bCs/>
          <w:color w:val="000000"/>
        </w:rPr>
        <w:t>324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7" w:y="3303"/>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85" w:h="9337" w:hRule="exact" w:wrap="none" w:vAnchor="page" w:hAnchor="page" w:x="3356" w:y="3787"/>
        <w:shd w:val="clear" w:color="auto" w:fill="auto"/>
        <w:spacing w:before="0" w:after="242" w:line="257" w:lineRule="exact"/>
        <w:ind w:left="20" w:right="20"/>
      </w:pPr>
      <w:r>
        <w:rPr>
          <w:rStyle w:val="11"/>
          <w:color w:val="000000"/>
        </w:rPr>
        <w:t>не ругался, окрашивая прилагательные, а то получает</w:t>
      </w:r>
      <w:r>
        <w:rPr>
          <w:rStyle w:val="11"/>
          <w:color w:val="000000"/>
        </w:rPr>
        <w:softHyphen/>
        <w:t>ся, что это какая-то другая жизнь. А это «наша жизнь».</w:t>
      </w:r>
    </w:p>
    <w:p w:rsidR="00244497" w:rsidRDefault="00244497">
      <w:pPr>
        <w:pStyle w:val="1010"/>
        <w:framePr w:w="5285" w:h="9337" w:hRule="exact" w:wrap="none" w:vAnchor="page" w:hAnchor="page" w:x="3356" w:y="3787"/>
        <w:shd w:val="clear" w:color="auto" w:fill="auto"/>
        <w:spacing w:before="0" w:after="206" w:line="180" w:lineRule="exact"/>
        <w:ind w:left="20" w:firstLine="280"/>
      </w:pPr>
      <w:r>
        <w:rPr>
          <w:rStyle w:val="100pt2"/>
          <w:i/>
          <w:iCs/>
          <w:color w:val="000000"/>
        </w:rPr>
        <w:t>Проба.</w:t>
      </w:r>
    </w:p>
    <w:p w:rsidR="00244497" w:rsidRDefault="00244497">
      <w:pPr>
        <w:pStyle w:val="a4"/>
        <w:framePr w:w="5285" w:h="9337" w:hRule="exact" w:wrap="none" w:vAnchor="page" w:hAnchor="page" w:x="3356" w:y="3787"/>
        <w:shd w:val="clear" w:color="auto" w:fill="auto"/>
        <w:spacing w:before="0" w:line="252" w:lineRule="exact"/>
        <w:ind w:left="20" w:firstLine="280"/>
      </w:pPr>
      <w:r>
        <w:rPr>
          <w:rStyle w:val="11"/>
          <w:color w:val="000000"/>
        </w:rPr>
        <w:t>АСТРОВ. ...судьба бьет меня не переставая, порой страдаю я невыносимо...</w:t>
      </w:r>
    </w:p>
    <w:p w:rsidR="00244497" w:rsidRDefault="00244497">
      <w:pPr>
        <w:pStyle w:val="a4"/>
        <w:framePr w:w="5285" w:h="9337" w:hRule="exact" w:wrap="none" w:vAnchor="page" w:hAnchor="page" w:x="3356" w:y="3787"/>
        <w:shd w:val="clear" w:color="auto" w:fill="auto"/>
        <w:spacing w:before="0" w:after="238" w:line="252" w:lineRule="exact"/>
        <w:ind w:left="20" w:firstLine="280"/>
      </w:pPr>
      <w:r>
        <w:rPr>
          <w:rStyle w:val="11"/>
          <w:color w:val="000000"/>
        </w:rPr>
        <w:t xml:space="preserve">ДОДИН </w:t>
      </w:r>
      <w:r>
        <w:rPr>
          <w:rStyle w:val="2a"/>
          <w:color w:val="000000"/>
        </w:rPr>
        <w:t>(Семаку).</w:t>
      </w:r>
      <w:r>
        <w:rPr>
          <w:rStyle w:val="11"/>
          <w:color w:val="000000"/>
        </w:rPr>
        <w:t xml:space="preserve"> Надо меньше торопиться, особен</w:t>
      </w:r>
      <w:r>
        <w:rPr>
          <w:rStyle w:val="11"/>
          <w:color w:val="000000"/>
        </w:rPr>
        <w:softHyphen/>
        <w:t xml:space="preserve">но поначалу. </w:t>
      </w:r>
      <w:r>
        <w:rPr>
          <w:rStyle w:val="2a"/>
          <w:color w:val="000000"/>
        </w:rPr>
        <w:t>(За Астрова.)</w:t>
      </w:r>
      <w:r>
        <w:rPr>
          <w:rStyle w:val="11"/>
          <w:color w:val="000000"/>
        </w:rPr>
        <w:t xml:space="preserve"> «Знаете, когда идешь темною ночью по лесу, то не замечаешь ни утомления, ни поте</w:t>
      </w:r>
      <w:r>
        <w:rPr>
          <w:rStyle w:val="11"/>
          <w:color w:val="000000"/>
        </w:rPr>
        <w:softHyphen/>
        <w:t>мок, ни колючих веток, которые бьют тебя по лицу... Я работаю — вам это известно, — как никто в уезде, судь</w:t>
      </w:r>
      <w:r>
        <w:rPr>
          <w:rStyle w:val="11"/>
          <w:color w:val="000000"/>
        </w:rPr>
        <w:softHyphen/>
        <w:t>ба бьет меня, не переставая, порой страдаю я невыно</w:t>
      </w:r>
      <w:r>
        <w:rPr>
          <w:rStyle w:val="11"/>
          <w:color w:val="000000"/>
        </w:rPr>
        <w:softHyphen/>
        <w:t>симо...» Есть конкретный случай, опять вспоминается человек, который умер под хлороформом.</w:t>
      </w:r>
    </w:p>
    <w:p w:rsidR="00244497" w:rsidRDefault="00244497">
      <w:pPr>
        <w:pStyle w:val="1010"/>
        <w:framePr w:w="5285" w:h="9337" w:hRule="exact" w:wrap="none" w:vAnchor="page" w:hAnchor="page" w:x="3356" w:y="3787"/>
        <w:shd w:val="clear" w:color="auto" w:fill="auto"/>
        <w:spacing w:before="0" w:after="208" w:line="180" w:lineRule="exact"/>
        <w:ind w:left="20" w:firstLine="280"/>
      </w:pPr>
      <w:r>
        <w:rPr>
          <w:rStyle w:val="100pt2"/>
          <w:i/>
          <w:iCs/>
          <w:color w:val="000000"/>
        </w:rPr>
        <w:t>Проба.</w:t>
      </w:r>
    </w:p>
    <w:p w:rsidR="00244497" w:rsidRDefault="00244497">
      <w:pPr>
        <w:pStyle w:val="a4"/>
        <w:framePr w:w="5285" w:h="9337" w:hRule="exact" w:wrap="none" w:vAnchor="page" w:hAnchor="page" w:x="3356" w:y="3787"/>
        <w:shd w:val="clear" w:color="auto" w:fill="auto"/>
        <w:spacing w:before="0"/>
        <w:ind w:left="20" w:firstLine="280"/>
      </w:pPr>
      <w:r>
        <w:rPr>
          <w:rStyle w:val="11"/>
          <w:color w:val="000000"/>
        </w:rPr>
        <w:t>АСТРОВ. Никого. Некоторую нежность я чувствую только к вашей няне...</w:t>
      </w:r>
    </w:p>
    <w:p w:rsidR="00244497" w:rsidRDefault="00244497">
      <w:pPr>
        <w:pStyle w:val="a4"/>
        <w:framePr w:w="5285" w:h="9337" w:hRule="exact" w:wrap="none" w:vAnchor="page" w:hAnchor="page" w:x="3356" w:y="3787"/>
        <w:shd w:val="clear" w:color="auto" w:fill="auto"/>
        <w:spacing w:before="0" w:after="236"/>
        <w:ind w:left="20" w:firstLine="280"/>
      </w:pPr>
      <w:r>
        <w:rPr>
          <w:rStyle w:val="11"/>
          <w:color w:val="000000"/>
        </w:rPr>
        <w:t>ДОДИН. «Никого. Некоторую нежность...» Тут та</w:t>
      </w:r>
      <w:r>
        <w:rPr>
          <w:rStyle w:val="11"/>
          <w:color w:val="000000"/>
        </w:rPr>
        <w:softHyphen/>
        <w:t>кая степень одиночества!</w:t>
      </w:r>
    </w:p>
    <w:p w:rsidR="00244497" w:rsidRDefault="00244497">
      <w:pPr>
        <w:pStyle w:val="1010"/>
        <w:framePr w:w="5285" w:h="9337" w:hRule="exact" w:wrap="none" w:vAnchor="page" w:hAnchor="page" w:x="3356" w:y="3787"/>
        <w:shd w:val="clear" w:color="auto" w:fill="auto"/>
        <w:spacing w:before="0" w:after="211" w:line="180" w:lineRule="exact"/>
        <w:ind w:left="20" w:firstLine="280"/>
      </w:pPr>
      <w:r>
        <w:rPr>
          <w:rStyle w:val="100pt2"/>
          <w:i/>
          <w:iCs/>
          <w:color w:val="000000"/>
        </w:rPr>
        <w:t>Проба.</w:t>
      </w:r>
    </w:p>
    <w:p w:rsidR="00244497" w:rsidRDefault="00244497">
      <w:pPr>
        <w:pStyle w:val="a4"/>
        <w:framePr w:w="5285" w:h="9337" w:hRule="exact" w:wrap="none" w:vAnchor="page" w:hAnchor="page" w:x="3356" w:y="3787"/>
        <w:shd w:val="clear" w:color="auto" w:fill="auto"/>
        <w:spacing w:before="0" w:line="252" w:lineRule="exact"/>
        <w:ind w:left="20" w:firstLine="280"/>
      </w:pPr>
      <w:r>
        <w:rPr>
          <w:rStyle w:val="11"/>
          <w:color w:val="000000"/>
        </w:rPr>
        <w:t>АСТРОВ. Все они, наши добрые знакомые...</w:t>
      </w:r>
    </w:p>
    <w:p w:rsidR="00244497" w:rsidRDefault="00244497">
      <w:pPr>
        <w:pStyle w:val="a4"/>
        <w:framePr w:w="5285" w:h="9337" w:hRule="exact" w:wrap="none" w:vAnchor="page" w:hAnchor="page" w:x="3356" w:y="3787"/>
        <w:shd w:val="clear" w:color="auto" w:fill="auto"/>
        <w:spacing w:before="0" w:after="238" w:line="252" w:lineRule="exact"/>
        <w:ind w:left="20" w:firstLine="280"/>
      </w:pPr>
      <w:r>
        <w:rPr>
          <w:rStyle w:val="11"/>
          <w:color w:val="000000"/>
        </w:rPr>
        <w:t xml:space="preserve">ДОДИН </w:t>
      </w:r>
      <w:r>
        <w:rPr>
          <w:rStyle w:val="2a"/>
          <w:color w:val="000000"/>
        </w:rPr>
        <w:t>(Семаку).</w:t>
      </w:r>
      <w:r>
        <w:rPr>
          <w:rStyle w:val="11"/>
          <w:color w:val="000000"/>
        </w:rPr>
        <w:t xml:space="preserve"> Если действительно думать о на</w:t>
      </w:r>
      <w:r>
        <w:rPr>
          <w:rStyle w:val="11"/>
          <w:color w:val="000000"/>
        </w:rPr>
        <w:softHyphen/>
        <w:t>ших добрых знакомых, а не о каких-то абстрактных ин</w:t>
      </w:r>
      <w:r>
        <w:rPr>
          <w:rStyle w:val="11"/>
          <w:color w:val="000000"/>
        </w:rPr>
        <w:softHyphen/>
        <w:t xml:space="preserve">теллигентах. </w:t>
      </w:r>
      <w:r>
        <w:rPr>
          <w:rStyle w:val="2a"/>
          <w:color w:val="000000"/>
        </w:rPr>
        <w:t>(За Астрова.)</w:t>
      </w:r>
      <w:r>
        <w:rPr>
          <w:rStyle w:val="11"/>
          <w:color w:val="000000"/>
        </w:rPr>
        <w:t xml:space="preserve"> «Мелко мыслят, мелко чувст</w:t>
      </w:r>
      <w:r>
        <w:rPr>
          <w:rStyle w:val="11"/>
          <w:color w:val="000000"/>
        </w:rPr>
        <w:softHyphen/>
        <w:t>вуют». Все одно и то же: сыграл — не сыграл. Хорошо сыграл, плохо сыграл, вот и вся разница!</w:t>
      </w:r>
    </w:p>
    <w:p w:rsidR="00244497" w:rsidRDefault="00244497">
      <w:pPr>
        <w:pStyle w:val="1010"/>
        <w:framePr w:w="5285" w:h="9337" w:hRule="exact" w:wrap="none" w:vAnchor="page" w:hAnchor="page" w:x="3356" w:y="3787"/>
        <w:shd w:val="clear" w:color="auto" w:fill="auto"/>
        <w:spacing w:before="0" w:after="216" w:line="180" w:lineRule="exact"/>
        <w:ind w:left="20" w:firstLine="280"/>
      </w:pPr>
      <w:r>
        <w:rPr>
          <w:rStyle w:val="100pt2"/>
          <w:i/>
          <w:iCs/>
          <w:color w:val="000000"/>
        </w:rPr>
        <w:t>Проба.</w:t>
      </w:r>
    </w:p>
    <w:p w:rsidR="00244497" w:rsidRDefault="00244497">
      <w:pPr>
        <w:pStyle w:val="a4"/>
        <w:framePr w:w="5285" w:h="9337" w:hRule="exact" w:wrap="none" w:vAnchor="page" w:hAnchor="page" w:x="3356" w:y="3787"/>
        <w:shd w:val="clear" w:color="auto" w:fill="auto"/>
        <w:spacing w:before="0" w:line="252" w:lineRule="exact"/>
        <w:ind w:left="20" w:firstLine="280"/>
      </w:pPr>
      <w:r>
        <w:rPr>
          <w:rStyle w:val="11"/>
          <w:color w:val="000000"/>
        </w:rPr>
        <w:t>АСТРОВ. А те, которые поумнее и покрупнее, исте</w:t>
      </w:r>
      <w:r>
        <w:rPr>
          <w:rStyle w:val="11"/>
          <w:color w:val="000000"/>
        </w:rPr>
        <w:softHyphen/>
        <w:t>ричны, заедены анализом, рефлексом...</w:t>
      </w:r>
    </w:p>
    <w:p w:rsidR="00244497" w:rsidRDefault="00244497">
      <w:pPr>
        <w:pStyle w:val="a6"/>
        <w:framePr w:wrap="none" w:vAnchor="page" w:hAnchor="page" w:x="5816" w:y="13321"/>
        <w:shd w:val="clear" w:color="auto" w:fill="auto"/>
        <w:spacing w:line="130" w:lineRule="exact"/>
        <w:ind w:left="40"/>
      </w:pPr>
      <w:r>
        <w:rPr>
          <w:rStyle w:val="0pt20"/>
          <w:b/>
          <w:bCs/>
          <w:color w:val="000000"/>
        </w:rPr>
        <w:t>325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2" w:y="3307"/>
        <w:shd w:val="clear" w:color="auto" w:fill="auto"/>
        <w:spacing w:line="140" w:lineRule="exact"/>
        <w:ind w:left="40"/>
      </w:pPr>
      <w:r>
        <w:rPr>
          <w:rStyle w:val="26"/>
          <w:b/>
          <w:bCs/>
          <w:i/>
          <w:iCs/>
          <w:color w:val="000000"/>
        </w:rPr>
        <w:t>Лев Додин. Путешествие без конца</w:t>
      </w:r>
    </w:p>
    <w:p w:rsidR="00244497" w:rsidRDefault="00244497">
      <w:pPr>
        <w:pStyle w:val="a4"/>
        <w:framePr w:w="5292" w:h="9306" w:hRule="exact" w:wrap="none" w:vAnchor="page" w:hAnchor="page" w:x="3353" w:y="3793"/>
        <w:shd w:val="clear" w:color="auto" w:fill="auto"/>
        <w:spacing w:before="0" w:line="257" w:lineRule="exact"/>
        <w:ind w:left="20" w:firstLine="280"/>
      </w:pPr>
      <w:r>
        <w:rPr>
          <w:rStyle w:val="11"/>
          <w:color w:val="000000"/>
        </w:rPr>
        <w:t xml:space="preserve">ДОДИН </w:t>
      </w:r>
      <w:r>
        <w:rPr>
          <w:rStyle w:val="2a"/>
          <w:color w:val="000000"/>
        </w:rPr>
        <w:t>(Семаку об Астрове).</w:t>
      </w:r>
      <w:r>
        <w:rPr>
          <w:rStyle w:val="11"/>
          <w:color w:val="000000"/>
        </w:rPr>
        <w:t xml:space="preserve"> И ты сам заеден реф</w:t>
      </w:r>
      <w:r>
        <w:rPr>
          <w:rStyle w:val="11"/>
          <w:color w:val="000000"/>
        </w:rPr>
        <w:softHyphen/>
        <w:t>лексом.</w:t>
      </w:r>
    </w:p>
    <w:p w:rsidR="00244497" w:rsidRDefault="00244497">
      <w:pPr>
        <w:pStyle w:val="a4"/>
        <w:framePr w:w="5292" w:h="9306" w:hRule="exact" w:wrap="none" w:vAnchor="page" w:hAnchor="page" w:x="3353" w:y="3793"/>
        <w:shd w:val="clear" w:color="auto" w:fill="auto"/>
        <w:spacing w:before="0" w:line="257" w:lineRule="exact"/>
        <w:ind w:left="20" w:firstLine="280"/>
      </w:pPr>
      <w:r>
        <w:rPr>
          <w:rStyle w:val="11"/>
          <w:color w:val="000000"/>
        </w:rPr>
        <w:t>СЕМАК. Да, у Чехова все время в подтексте, что биологическое наше существование, как у животных, но мы рефлектируем на эту жизнь. Мы здесь зачем-то или нет? Почему же приходит возраст, и твои убежде</w:t>
      </w:r>
      <w:r>
        <w:rPr>
          <w:rStyle w:val="11"/>
          <w:color w:val="000000"/>
        </w:rPr>
        <w:softHyphen/>
        <w:t>ния, твои взгляды на жизнь почему-то меняются. Меня</w:t>
      </w:r>
      <w:r>
        <w:rPr>
          <w:rStyle w:val="11"/>
          <w:color w:val="000000"/>
        </w:rPr>
        <w:softHyphen/>
        <w:t>ются не потому, что ты мыслил, страдал, а потому что мы биологически так устроены, что в сорок лет ты смотришь на вещи совсем не так, как в двадцать. Рань</w:t>
      </w:r>
      <w:r>
        <w:rPr>
          <w:rStyle w:val="11"/>
          <w:color w:val="000000"/>
        </w:rPr>
        <w:softHyphen/>
        <w:t>ше чего-то желал, к чему-то стремился...</w:t>
      </w:r>
    </w:p>
    <w:p w:rsidR="00244497" w:rsidRDefault="00244497">
      <w:pPr>
        <w:pStyle w:val="a4"/>
        <w:framePr w:w="5292" w:h="9306" w:hRule="exact" w:wrap="none" w:vAnchor="page" w:hAnchor="page" w:x="3353" w:y="3793"/>
        <w:shd w:val="clear" w:color="auto" w:fill="auto"/>
        <w:spacing w:before="0" w:line="257" w:lineRule="exact"/>
        <w:ind w:left="20" w:firstLine="280"/>
      </w:pPr>
      <w:r>
        <w:rPr>
          <w:rStyle w:val="11"/>
          <w:color w:val="000000"/>
        </w:rPr>
        <w:t xml:space="preserve">ДОДИН </w:t>
      </w:r>
      <w:r>
        <w:rPr>
          <w:rStyle w:val="2a"/>
          <w:color w:val="000000"/>
        </w:rPr>
        <w:t>(Семаку).</w:t>
      </w:r>
      <w:r>
        <w:rPr>
          <w:rStyle w:val="11"/>
          <w:color w:val="000000"/>
        </w:rPr>
        <w:t xml:space="preserve"> Сейчас не без смысла рассужда</w:t>
      </w:r>
      <w:r>
        <w:rPr>
          <w:rStyle w:val="11"/>
          <w:color w:val="000000"/>
        </w:rPr>
        <w:softHyphen/>
        <w:t>ешь.</w:t>
      </w:r>
    </w:p>
    <w:p w:rsidR="00244497" w:rsidRDefault="00244497">
      <w:pPr>
        <w:pStyle w:val="a4"/>
        <w:framePr w:w="5292" w:h="9306" w:hRule="exact" w:wrap="none" w:vAnchor="page" w:hAnchor="page" w:x="3353" w:y="3793"/>
        <w:shd w:val="clear" w:color="auto" w:fill="auto"/>
        <w:spacing w:before="0" w:after="242" w:line="257" w:lineRule="exact"/>
        <w:ind w:left="20" w:firstLine="280"/>
      </w:pPr>
      <w:r>
        <w:rPr>
          <w:rStyle w:val="11"/>
          <w:color w:val="000000"/>
        </w:rPr>
        <w:t>СЕМАК. Как мне один доктор говорил, когда я с разбитой головой к нему приходил: «По сути, все муж</w:t>
      </w:r>
      <w:r>
        <w:rPr>
          <w:rStyle w:val="11"/>
          <w:color w:val="000000"/>
        </w:rPr>
        <w:softHyphen/>
        <w:t>чины после сорока лет — отработанный материал». Дальше их можно выбросить, свою функцию они вы</w:t>
      </w:r>
      <w:r>
        <w:rPr>
          <w:rStyle w:val="11"/>
          <w:color w:val="000000"/>
        </w:rPr>
        <w:softHyphen/>
        <w:t>полнили, оплодотворили тех женщин, которых успели, и всё. Женщины более жизнестойкие в этом смысле, а у мужчины дальше это уже не жизнь.</w:t>
      </w:r>
    </w:p>
    <w:p w:rsidR="00244497" w:rsidRDefault="00244497">
      <w:pPr>
        <w:pStyle w:val="1010"/>
        <w:framePr w:w="5292" w:h="9306" w:hRule="exact" w:wrap="none" w:vAnchor="page" w:hAnchor="page" w:x="3353" w:y="3793"/>
        <w:shd w:val="clear" w:color="auto" w:fill="auto"/>
        <w:spacing w:before="0" w:after="201" w:line="180" w:lineRule="exact"/>
        <w:ind w:left="20" w:firstLine="280"/>
      </w:pPr>
      <w:r>
        <w:rPr>
          <w:rStyle w:val="100pt2"/>
          <w:i/>
          <w:iCs/>
          <w:color w:val="000000"/>
        </w:rPr>
        <w:t>Проба.</w:t>
      </w:r>
    </w:p>
    <w:p w:rsidR="00244497" w:rsidRDefault="00244497">
      <w:pPr>
        <w:pStyle w:val="a4"/>
        <w:framePr w:w="5292" w:h="9306" w:hRule="exact" w:wrap="none" w:vAnchor="page" w:hAnchor="page" w:x="3353" w:y="3793"/>
        <w:shd w:val="clear" w:color="auto" w:fill="auto"/>
        <w:spacing w:before="0" w:line="257" w:lineRule="exact"/>
        <w:ind w:left="20" w:firstLine="280"/>
      </w:pPr>
      <w:r>
        <w:rPr>
          <w:rStyle w:val="11"/>
          <w:color w:val="000000"/>
        </w:rPr>
        <w:t>АСТРОВ. А когда не знают, какой ярлык прилепить к моему лбу, то говорят: «Это странный человек, стран</w:t>
      </w:r>
      <w:r>
        <w:rPr>
          <w:rStyle w:val="11"/>
          <w:color w:val="000000"/>
        </w:rPr>
        <w:softHyphen/>
        <w:t>ный!»</w:t>
      </w:r>
    </w:p>
    <w:p w:rsidR="00244497" w:rsidRDefault="00244497">
      <w:pPr>
        <w:pStyle w:val="a4"/>
        <w:framePr w:w="5292" w:h="9306" w:hRule="exact" w:wrap="none" w:vAnchor="page" w:hAnchor="page" w:x="3353" w:y="3793"/>
        <w:shd w:val="clear" w:color="auto" w:fill="auto"/>
        <w:spacing w:before="0" w:line="257" w:lineRule="exact"/>
        <w:ind w:left="20" w:firstLine="280"/>
      </w:pPr>
      <w:r>
        <w:rPr>
          <w:rStyle w:val="11"/>
          <w:color w:val="000000"/>
        </w:rPr>
        <w:t>ДОДИН. «А когда не знают, какой ярлык приле</w:t>
      </w:r>
      <w:r>
        <w:rPr>
          <w:rStyle w:val="11"/>
          <w:color w:val="000000"/>
        </w:rPr>
        <w:softHyphen/>
        <w:t>пить к моему лбу...» Это он у них не дифференци</w:t>
      </w:r>
      <w:r>
        <w:rPr>
          <w:rStyle w:val="11"/>
          <w:color w:val="000000"/>
        </w:rPr>
        <w:softHyphen/>
        <w:t>рован.</w:t>
      </w:r>
    </w:p>
    <w:p w:rsidR="00244497" w:rsidRDefault="00244497">
      <w:pPr>
        <w:pStyle w:val="a4"/>
        <w:framePr w:w="5292" w:h="9306" w:hRule="exact" w:wrap="none" w:vAnchor="page" w:hAnchor="page" w:x="3353" w:y="3793"/>
        <w:shd w:val="clear" w:color="auto" w:fill="auto"/>
        <w:spacing w:before="0" w:line="257" w:lineRule="exact"/>
        <w:ind w:left="20" w:firstLine="280"/>
      </w:pPr>
      <w:r>
        <w:rPr>
          <w:rStyle w:val="11"/>
          <w:color w:val="000000"/>
        </w:rPr>
        <w:t>АСТРОВ. Я люблю лес — это странно; я не ем мяса — это тоже странно.</w:t>
      </w:r>
    </w:p>
    <w:p w:rsidR="00244497" w:rsidRDefault="00244497">
      <w:pPr>
        <w:pStyle w:val="a4"/>
        <w:framePr w:w="5292" w:h="9306" w:hRule="exact" w:wrap="none" w:vAnchor="page" w:hAnchor="page" w:x="3353" w:y="3793"/>
        <w:shd w:val="clear" w:color="auto" w:fill="auto"/>
        <w:spacing w:before="0" w:line="257" w:lineRule="exact"/>
        <w:ind w:left="20" w:firstLine="280"/>
      </w:pPr>
      <w:r>
        <w:rPr>
          <w:rStyle w:val="11"/>
          <w:color w:val="000000"/>
        </w:rPr>
        <w:t>ДОДИН. То есть у него конфликт. Он про всех го</w:t>
      </w:r>
      <w:r>
        <w:rPr>
          <w:rStyle w:val="11"/>
          <w:color w:val="000000"/>
        </w:rPr>
        <w:softHyphen/>
        <w:t>ворит, что они рефлекторные, такие, сякие, а на са</w:t>
      </w:r>
      <w:r>
        <w:rPr>
          <w:rStyle w:val="11"/>
          <w:color w:val="000000"/>
        </w:rPr>
        <w:softHyphen/>
        <w:t>мом деле, у него с ними конфликт, потому что он не хочет быть на них похожим, а их это очень раздража</w:t>
      </w:r>
      <w:r>
        <w:rPr>
          <w:rStyle w:val="11"/>
          <w:color w:val="000000"/>
        </w:rPr>
        <w:softHyphen/>
        <w:t>ет. Он — раздражающий здесь всех человек.</w:t>
      </w:r>
    </w:p>
    <w:p w:rsidR="00244497" w:rsidRDefault="00244497">
      <w:pPr>
        <w:pStyle w:val="a6"/>
        <w:framePr w:wrap="none" w:vAnchor="page" w:hAnchor="page" w:x="5839" w:y="13339"/>
        <w:shd w:val="clear" w:color="auto" w:fill="auto"/>
        <w:spacing w:line="130" w:lineRule="exact"/>
        <w:ind w:left="20"/>
      </w:pPr>
      <w:r>
        <w:rPr>
          <w:rStyle w:val="0pt20"/>
          <w:b/>
          <w:bCs/>
          <w:color w:val="000000"/>
        </w:rPr>
        <w:t>326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6" w:y="3303"/>
        <w:shd w:val="clear" w:color="auto" w:fill="auto"/>
        <w:spacing w:line="130" w:lineRule="exact"/>
        <w:ind w:left="40"/>
      </w:pPr>
      <w:r>
        <w:rPr>
          <w:rStyle w:val="33"/>
          <w:b/>
          <w:bCs/>
          <w:color w:val="000000"/>
        </w:rPr>
        <w:t>Репетиции спектакля «Дядя Ваня»</w:t>
      </w:r>
    </w:p>
    <w:p w:rsidR="00244497" w:rsidRDefault="00244497">
      <w:pPr>
        <w:pStyle w:val="1010"/>
        <w:framePr w:w="5278" w:h="9285" w:hRule="exact" w:wrap="none" w:vAnchor="page" w:hAnchor="page" w:x="3360" w:y="3844"/>
        <w:shd w:val="clear" w:color="auto" w:fill="auto"/>
        <w:spacing w:before="0" w:after="206" w:line="180" w:lineRule="exact"/>
        <w:ind w:firstLine="280"/>
      </w:pPr>
      <w:r>
        <w:rPr>
          <w:rStyle w:val="100pt2"/>
          <w:i/>
          <w:iCs/>
          <w:color w:val="000000"/>
        </w:rPr>
        <w:t>Проба.</w:t>
      </w:r>
    </w:p>
    <w:p w:rsidR="00244497" w:rsidRDefault="00244497">
      <w:pPr>
        <w:pStyle w:val="a4"/>
        <w:framePr w:w="5278" w:h="9285" w:hRule="exact" w:wrap="none" w:vAnchor="page" w:hAnchor="page" w:x="3360" w:y="3844"/>
        <w:shd w:val="clear" w:color="auto" w:fill="auto"/>
        <w:spacing w:before="0" w:line="252" w:lineRule="exact"/>
        <w:ind w:firstLine="280"/>
      </w:pPr>
      <w:r>
        <w:rPr>
          <w:rStyle w:val="11"/>
          <w:color w:val="000000"/>
        </w:rPr>
        <w:t>СОНЯ. Нет, прошу вас, умоляю, не пейте больше.</w:t>
      </w:r>
    </w:p>
    <w:p w:rsidR="00244497" w:rsidRDefault="00244497">
      <w:pPr>
        <w:pStyle w:val="a4"/>
        <w:framePr w:w="5278" w:h="9285" w:hRule="exact" w:wrap="none" w:vAnchor="page" w:hAnchor="page" w:x="3360" w:y="3844"/>
        <w:shd w:val="clear" w:color="auto" w:fill="auto"/>
        <w:spacing w:before="0" w:after="238" w:line="252" w:lineRule="exact"/>
        <w:ind w:right="20" w:firstLine="280"/>
      </w:pPr>
      <w:r>
        <w:rPr>
          <w:rStyle w:val="11"/>
          <w:color w:val="000000"/>
        </w:rPr>
        <w:t>ДОДИН. «Нет, прошу вас, умоляю, не пейте боль</w:t>
      </w:r>
      <w:r>
        <w:rPr>
          <w:rStyle w:val="11"/>
          <w:color w:val="000000"/>
        </w:rPr>
        <w:softHyphen/>
        <w:t>ше». Он заговорил так искренне, и так же искренне должна заговорить она.</w:t>
      </w:r>
    </w:p>
    <w:p w:rsidR="00244497" w:rsidRDefault="00244497">
      <w:pPr>
        <w:pStyle w:val="1010"/>
        <w:framePr w:w="5278" w:h="9285" w:hRule="exact" w:wrap="none" w:vAnchor="page" w:hAnchor="page" w:x="3360" w:y="3844"/>
        <w:shd w:val="clear" w:color="auto" w:fill="auto"/>
        <w:spacing w:before="0" w:after="204" w:line="180" w:lineRule="exact"/>
        <w:ind w:firstLine="280"/>
      </w:pPr>
      <w:r>
        <w:rPr>
          <w:rStyle w:val="100pt2"/>
          <w:i/>
          <w:iCs/>
          <w:color w:val="000000"/>
        </w:rPr>
        <w:t>Проба.</w:t>
      </w:r>
    </w:p>
    <w:p w:rsidR="00244497" w:rsidRDefault="00244497">
      <w:pPr>
        <w:pStyle w:val="a4"/>
        <w:framePr w:w="5278" w:h="9285" w:hRule="exact" w:wrap="none" w:vAnchor="page" w:hAnchor="page" w:x="3360" w:y="3844"/>
        <w:shd w:val="clear" w:color="auto" w:fill="auto"/>
        <w:spacing w:before="0" w:line="252" w:lineRule="exact"/>
        <w:ind w:firstLine="280"/>
      </w:pPr>
      <w:r>
        <w:rPr>
          <w:rStyle w:val="11"/>
          <w:color w:val="000000"/>
        </w:rPr>
        <w:t>СОНЯ. Это так не идет к вам!</w:t>
      </w:r>
    </w:p>
    <w:p w:rsidR="00244497" w:rsidRDefault="00244497">
      <w:pPr>
        <w:pStyle w:val="a4"/>
        <w:framePr w:w="5278" w:h="9285" w:hRule="exact" w:wrap="none" w:vAnchor="page" w:hAnchor="page" w:x="3360" w:y="3844"/>
        <w:shd w:val="clear" w:color="auto" w:fill="auto"/>
        <w:spacing w:before="0" w:after="238" w:line="252" w:lineRule="exact"/>
        <w:ind w:right="20" w:firstLine="280"/>
      </w:pPr>
      <w:r>
        <w:rPr>
          <w:rStyle w:val="11"/>
          <w:color w:val="000000"/>
        </w:rPr>
        <w:t xml:space="preserve">ДОДИН </w:t>
      </w:r>
      <w:r>
        <w:rPr>
          <w:rStyle w:val="2a"/>
          <w:color w:val="000000"/>
        </w:rPr>
        <w:t>(ударяя «к вам»).</w:t>
      </w:r>
      <w:r>
        <w:rPr>
          <w:rStyle w:val="11"/>
          <w:color w:val="000000"/>
        </w:rPr>
        <w:t xml:space="preserve"> «Это так не идет к вам!» Надо завести самый главный разговор о жизни с ним.</w:t>
      </w:r>
    </w:p>
    <w:p w:rsidR="00244497" w:rsidRDefault="00244497">
      <w:pPr>
        <w:pStyle w:val="1010"/>
        <w:framePr w:w="5278" w:h="9285" w:hRule="exact" w:wrap="none" w:vAnchor="page" w:hAnchor="page" w:x="3360" w:y="3844"/>
        <w:shd w:val="clear" w:color="auto" w:fill="auto"/>
        <w:spacing w:before="0" w:after="206" w:line="180" w:lineRule="exact"/>
        <w:ind w:firstLine="280"/>
      </w:pPr>
      <w:r>
        <w:rPr>
          <w:rStyle w:val="100pt2"/>
          <w:i/>
          <w:iCs/>
          <w:color w:val="000000"/>
        </w:rPr>
        <w:t>Проба.</w:t>
      </w:r>
    </w:p>
    <w:p w:rsidR="00244497" w:rsidRDefault="00244497">
      <w:pPr>
        <w:pStyle w:val="a4"/>
        <w:framePr w:w="5278" w:h="9285" w:hRule="exact" w:wrap="none" w:vAnchor="page" w:hAnchor="page" w:x="3360" w:y="3844"/>
        <w:shd w:val="clear" w:color="auto" w:fill="auto"/>
        <w:spacing w:before="0"/>
        <w:ind w:right="20" w:firstLine="280"/>
      </w:pPr>
      <w:r>
        <w:rPr>
          <w:rStyle w:val="11"/>
          <w:color w:val="000000"/>
        </w:rPr>
        <w:t>СОНЯ. Даже больше, вы, как никто из всех, кого я знаю, — вы прекрасны.</w:t>
      </w:r>
    </w:p>
    <w:p w:rsidR="00244497" w:rsidRDefault="00244497">
      <w:pPr>
        <w:pStyle w:val="a4"/>
        <w:framePr w:w="5278" w:h="9285" w:hRule="exact" w:wrap="none" w:vAnchor="page" w:hAnchor="page" w:x="3360" w:y="3844"/>
        <w:shd w:val="clear" w:color="auto" w:fill="auto"/>
        <w:spacing w:before="0"/>
        <w:ind w:firstLine="280"/>
      </w:pPr>
      <w:r>
        <w:rPr>
          <w:rStyle w:val="11"/>
          <w:color w:val="000000"/>
        </w:rPr>
        <w:t>ДОДИН. «Вы прекрасны». Она вся в нем.</w:t>
      </w:r>
    </w:p>
    <w:p w:rsidR="00244497" w:rsidRDefault="00244497">
      <w:pPr>
        <w:pStyle w:val="a4"/>
        <w:framePr w:w="5278" w:h="9285" w:hRule="exact" w:wrap="none" w:vAnchor="page" w:hAnchor="page" w:x="3360" w:y="3844"/>
        <w:shd w:val="clear" w:color="auto" w:fill="auto"/>
        <w:spacing w:before="0"/>
        <w:ind w:right="20" w:firstLine="280"/>
      </w:pPr>
      <w:r>
        <w:rPr>
          <w:rStyle w:val="11"/>
          <w:color w:val="000000"/>
        </w:rPr>
        <w:t>СОНЯ. Зачем же вы хотите походить на обыкновен</w:t>
      </w:r>
      <w:r>
        <w:rPr>
          <w:rStyle w:val="11"/>
          <w:color w:val="000000"/>
        </w:rPr>
        <w:softHyphen/>
        <w:t>ных людей, которые пьют и играют в карты?</w:t>
      </w:r>
    </w:p>
    <w:p w:rsidR="00244497" w:rsidRDefault="00244497">
      <w:pPr>
        <w:pStyle w:val="a4"/>
        <w:framePr w:w="5278" w:h="9285" w:hRule="exact" w:wrap="none" w:vAnchor="page" w:hAnchor="page" w:x="3360" w:y="3844"/>
        <w:shd w:val="clear" w:color="auto" w:fill="auto"/>
        <w:spacing w:before="0" w:after="236"/>
        <w:ind w:right="20" w:firstLine="280"/>
      </w:pPr>
      <w:r>
        <w:rPr>
          <w:rStyle w:val="15pt"/>
          <w:color w:val="000000"/>
        </w:rPr>
        <w:t xml:space="preserve">додин </w:t>
      </w:r>
      <w:r>
        <w:rPr>
          <w:rStyle w:val="2a"/>
          <w:color w:val="000000"/>
        </w:rPr>
        <w:t>(за Соню).</w:t>
      </w:r>
      <w:r>
        <w:rPr>
          <w:rStyle w:val="11"/>
          <w:color w:val="000000"/>
        </w:rPr>
        <w:t xml:space="preserve"> «Зачем же вы хотите походить на обыкновенных людей, которые пьют и играют в кар</w:t>
      </w:r>
      <w:r>
        <w:rPr>
          <w:rStyle w:val="11"/>
          <w:color w:val="000000"/>
        </w:rPr>
        <w:softHyphen/>
        <w:t>ты?» Про которых вы только что говорили.</w:t>
      </w:r>
    </w:p>
    <w:p w:rsidR="00244497" w:rsidRDefault="00244497">
      <w:pPr>
        <w:pStyle w:val="1010"/>
        <w:framePr w:w="5278" w:h="9285" w:hRule="exact" w:wrap="none" w:vAnchor="page" w:hAnchor="page" w:x="3360" w:y="3844"/>
        <w:shd w:val="clear" w:color="auto" w:fill="auto"/>
        <w:spacing w:before="0" w:after="208" w:line="180" w:lineRule="exact"/>
        <w:ind w:firstLine="280"/>
      </w:pPr>
      <w:r>
        <w:rPr>
          <w:rStyle w:val="100pt2"/>
          <w:i/>
          <w:iCs/>
          <w:color w:val="000000"/>
        </w:rPr>
        <w:t>Проба.</w:t>
      </w:r>
    </w:p>
    <w:p w:rsidR="00244497" w:rsidRDefault="00244497">
      <w:pPr>
        <w:pStyle w:val="a4"/>
        <w:framePr w:w="5278" w:h="9285" w:hRule="exact" w:wrap="none" w:vAnchor="page" w:hAnchor="page" w:x="3360" w:y="3844"/>
        <w:shd w:val="clear" w:color="auto" w:fill="auto"/>
        <w:spacing w:before="0" w:line="252" w:lineRule="exact"/>
        <w:ind w:firstLine="280"/>
      </w:pPr>
      <w:r>
        <w:rPr>
          <w:rStyle w:val="11"/>
          <w:color w:val="000000"/>
        </w:rPr>
        <w:t>СОНЯ. О, не делайте этого, умоляю вас!</w:t>
      </w:r>
    </w:p>
    <w:p w:rsidR="00244497" w:rsidRDefault="00244497">
      <w:pPr>
        <w:pStyle w:val="a4"/>
        <w:framePr w:w="5278" w:h="9285" w:hRule="exact" w:wrap="none" w:vAnchor="page" w:hAnchor="page" w:x="3360" w:y="3844"/>
        <w:shd w:val="clear" w:color="auto" w:fill="auto"/>
        <w:spacing w:before="0" w:line="252" w:lineRule="exact"/>
        <w:ind w:right="20" w:firstLine="280"/>
      </w:pPr>
      <w:r>
        <w:rPr>
          <w:rStyle w:val="11"/>
          <w:color w:val="000000"/>
        </w:rPr>
        <w:t xml:space="preserve">ДОДИН </w:t>
      </w:r>
      <w:r>
        <w:rPr>
          <w:rStyle w:val="2a"/>
          <w:color w:val="000000"/>
        </w:rPr>
        <w:t>(Моторной).</w:t>
      </w:r>
      <w:r>
        <w:rPr>
          <w:rStyle w:val="11"/>
          <w:color w:val="000000"/>
        </w:rPr>
        <w:t xml:space="preserve"> Ничего, Людочка, ничего. Но она еще как-то с ним говорит... действительно, ее чувст</w:t>
      </w:r>
      <w:r>
        <w:rPr>
          <w:rStyle w:val="11"/>
          <w:color w:val="000000"/>
        </w:rPr>
        <w:softHyphen/>
        <w:t xml:space="preserve">во говорит. «О, не делайте этого, умоляю вас!» Какое прекрасное само строение фразы, совсем не бытовое. Это не значит, что петь надо, но надо каждым словом говорить о чувстве. </w:t>
      </w:r>
      <w:r>
        <w:rPr>
          <w:rStyle w:val="2a"/>
          <w:color w:val="000000"/>
        </w:rPr>
        <w:t>(За Соню.)</w:t>
      </w:r>
      <w:r>
        <w:rPr>
          <w:rStyle w:val="11"/>
          <w:color w:val="000000"/>
        </w:rPr>
        <w:t xml:space="preserve"> Вы — самое ценное созда</w:t>
      </w:r>
      <w:r>
        <w:rPr>
          <w:rStyle w:val="11"/>
          <w:color w:val="000000"/>
        </w:rPr>
        <w:softHyphen/>
        <w:t>ние в этом мире, вот в чем дело. Вас надо беречь, как Драгоценность. Вы говорили: Сикстинская Мадонна. Ну, какая там Сикстинская Мадонна — просто глупая баба. А вот вы у нас — Парис.</w:t>
      </w:r>
    </w:p>
    <w:p w:rsidR="00244497" w:rsidRDefault="00244497">
      <w:pPr>
        <w:pStyle w:val="a6"/>
        <w:framePr w:wrap="none" w:vAnchor="page" w:hAnchor="page" w:x="5830" w:y="13330"/>
        <w:shd w:val="clear" w:color="auto" w:fill="auto"/>
        <w:spacing w:line="130" w:lineRule="exact"/>
        <w:ind w:left="20"/>
      </w:pPr>
      <w:r>
        <w:rPr>
          <w:rStyle w:val="0pt20"/>
          <w:b/>
          <w:bCs/>
          <w:color w:val="000000"/>
        </w:rPr>
        <w:t>327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5" w:y="3298"/>
        <w:shd w:val="clear" w:color="auto" w:fill="auto"/>
        <w:spacing w:line="140" w:lineRule="exact"/>
        <w:ind w:left="40"/>
      </w:pPr>
      <w:r>
        <w:rPr>
          <w:rStyle w:val="26"/>
          <w:b/>
          <w:bCs/>
          <w:i/>
          <w:iCs/>
          <w:color w:val="000000"/>
        </w:rPr>
        <w:t>Лев Додин. Путешествие без конца</w:t>
      </w:r>
    </w:p>
    <w:p w:rsidR="00244497" w:rsidRDefault="00244497">
      <w:pPr>
        <w:pStyle w:val="a4"/>
        <w:framePr w:w="5290" w:h="9354" w:hRule="exact" w:wrap="none" w:vAnchor="page" w:hAnchor="page" w:x="3354" w:y="3780"/>
        <w:shd w:val="clear" w:color="auto" w:fill="auto"/>
        <w:spacing w:before="0" w:line="259" w:lineRule="exact"/>
        <w:ind w:left="20" w:right="20" w:firstLine="280"/>
      </w:pPr>
      <w:r>
        <w:rPr>
          <w:rStyle w:val="11"/>
          <w:color w:val="000000"/>
        </w:rPr>
        <w:t>СОНЯ. Вы говорите всегда, что люди не творят, а только разрушают то, что им дано свыше. Зачем же, за</w:t>
      </w:r>
      <w:r>
        <w:rPr>
          <w:rStyle w:val="11"/>
          <w:color w:val="000000"/>
        </w:rPr>
        <w:softHyphen/>
        <w:t>чем вы разрушаете самого себя?</w:t>
      </w:r>
    </w:p>
    <w:p w:rsidR="00244497" w:rsidRDefault="00244497">
      <w:pPr>
        <w:pStyle w:val="a4"/>
        <w:framePr w:w="5290" w:h="9354" w:hRule="exact" w:wrap="none" w:vAnchor="page" w:hAnchor="page" w:x="3354" w:y="3780"/>
        <w:shd w:val="clear" w:color="auto" w:fill="auto"/>
        <w:spacing w:before="0" w:line="259" w:lineRule="exact"/>
        <w:ind w:left="20" w:right="20" w:firstLine="280"/>
      </w:pPr>
      <w:r>
        <w:rPr>
          <w:rStyle w:val="11"/>
          <w:color w:val="000000"/>
        </w:rPr>
        <w:t>ДОДИН. Она еще как-то так заслушалась его. Ведь сам факт — событие — разговор состоялся, и, кроме того, что он говорит, она все время слушает, как он го</w:t>
      </w:r>
      <w:r>
        <w:rPr>
          <w:rStyle w:val="11"/>
          <w:color w:val="000000"/>
        </w:rPr>
        <w:softHyphen/>
        <w:t>ворит. И все время еще думает о том, что он с ней гово</w:t>
      </w:r>
      <w:r>
        <w:rPr>
          <w:rStyle w:val="11"/>
          <w:color w:val="000000"/>
        </w:rPr>
        <w:softHyphen/>
        <w:t>рит. По сути, это первый разговор в их жизни.</w:t>
      </w:r>
    </w:p>
    <w:p w:rsidR="00244497" w:rsidRDefault="00244497">
      <w:pPr>
        <w:pStyle w:val="a4"/>
        <w:framePr w:w="5290" w:h="9354" w:hRule="exact" w:wrap="none" w:vAnchor="page" w:hAnchor="page" w:x="3354" w:y="3780"/>
        <w:shd w:val="clear" w:color="auto" w:fill="auto"/>
        <w:spacing w:before="0" w:line="259" w:lineRule="exact"/>
        <w:ind w:left="20" w:right="20" w:firstLine="280"/>
      </w:pPr>
      <w:r>
        <w:rPr>
          <w:rStyle w:val="11"/>
          <w:color w:val="000000"/>
        </w:rPr>
        <w:t>ЗАВЬЯЛОВ. Как уверяют психологи, тембр мужско</w:t>
      </w:r>
      <w:r>
        <w:rPr>
          <w:rStyle w:val="11"/>
          <w:color w:val="000000"/>
        </w:rPr>
        <w:softHyphen/>
        <w:t>го голоса определенный какой-то. Обертон влияет на женское подсознание.</w:t>
      </w:r>
    </w:p>
    <w:p w:rsidR="00244497" w:rsidRDefault="00244497">
      <w:pPr>
        <w:pStyle w:val="a4"/>
        <w:framePr w:w="5290" w:h="9354" w:hRule="exact" w:wrap="none" w:vAnchor="page" w:hAnchor="page" w:x="3354" w:y="3780"/>
        <w:shd w:val="clear" w:color="auto" w:fill="auto"/>
        <w:spacing w:before="0" w:line="259" w:lineRule="exact"/>
        <w:ind w:left="20" w:firstLine="280"/>
      </w:pPr>
      <w:r>
        <w:rPr>
          <w:rStyle w:val="11"/>
          <w:color w:val="000000"/>
        </w:rPr>
        <w:t>ДОДИН. Конечно.</w:t>
      </w:r>
    </w:p>
    <w:p w:rsidR="00244497" w:rsidRDefault="00244497">
      <w:pPr>
        <w:pStyle w:val="a4"/>
        <w:framePr w:w="5290" w:h="9354" w:hRule="exact" w:wrap="none" w:vAnchor="page" w:hAnchor="page" w:x="3354" w:y="3780"/>
        <w:shd w:val="clear" w:color="auto" w:fill="auto"/>
        <w:spacing w:before="0" w:line="259" w:lineRule="exact"/>
        <w:ind w:left="20" w:right="20" w:firstLine="280"/>
      </w:pPr>
      <w:r>
        <w:rPr>
          <w:rStyle w:val="11"/>
          <w:color w:val="000000"/>
        </w:rPr>
        <w:t>ИВАНОВ. У меня есть одна знакомая, когда ее муж выпьет, она начинает ему говорить: «Посмотри, какой ты красивый, какой ты умный, но я при этом знаю и другую твою сторону. Ну зачем ты так делаешь?» Тогда разница есть, и трезвость, и сила в этом есть.</w:t>
      </w:r>
    </w:p>
    <w:p w:rsidR="00244497" w:rsidRDefault="00244497">
      <w:pPr>
        <w:pStyle w:val="a4"/>
        <w:framePr w:w="5290" w:h="9354" w:hRule="exact" w:wrap="none" w:vAnchor="page" w:hAnchor="page" w:x="3354" w:y="3780"/>
        <w:shd w:val="clear" w:color="auto" w:fill="auto"/>
        <w:spacing w:before="0" w:line="259" w:lineRule="exact"/>
        <w:ind w:left="20" w:right="20" w:firstLine="280"/>
      </w:pPr>
      <w:r>
        <w:rPr>
          <w:rStyle w:val="11"/>
          <w:color w:val="000000"/>
        </w:rPr>
        <w:t xml:space="preserve">ДОДИН. Правильно. </w:t>
      </w:r>
      <w:r>
        <w:rPr>
          <w:rStyle w:val="2a"/>
          <w:color w:val="000000"/>
        </w:rPr>
        <w:t>(Моторной.)</w:t>
      </w:r>
      <w:r>
        <w:rPr>
          <w:rStyle w:val="11"/>
          <w:color w:val="000000"/>
        </w:rPr>
        <w:t xml:space="preserve"> Поняла, Люда, о чем речь?</w:t>
      </w:r>
    </w:p>
    <w:p w:rsidR="00244497" w:rsidRDefault="00244497">
      <w:pPr>
        <w:pStyle w:val="a4"/>
        <w:framePr w:w="5290" w:h="9354" w:hRule="exact" w:wrap="none" w:vAnchor="page" w:hAnchor="page" w:x="3354" w:y="3780"/>
        <w:shd w:val="clear" w:color="auto" w:fill="auto"/>
        <w:spacing w:before="0" w:line="259" w:lineRule="exact"/>
        <w:ind w:left="20" w:firstLine="280"/>
      </w:pPr>
      <w:r>
        <w:rPr>
          <w:rStyle w:val="11"/>
          <w:color w:val="000000"/>
        </w:rPr>
        <w:t>МОТОРНАЯ. Нет.</w:t>
      </w:r>
    </w:p>
    <w:p w:rsidR="00244497" w:rsidRDefault="00244497">
      <w:pPr>
        <w:pStyle w:val="a4"/>
        <w:framePr w:w="5290" w:h="9354" w:hRule="exact" w:wrap="none" w:vAnchor="page" w:hAnchor="page" w:x="3354" w:y="3780"/>
        <w:shd w:val="clear" w:color="auto" w:fill="auto"/>
        <w:spacing w:before="0" w:after="243" w:line="259" w:lineRule="exact"/>
        <w:ind w:left="20" w:right="20" w:firstLine="280"/>
      </w:pPr>
      <w:r>
        <w:rPr>
          <w:rStyle w:val="11"/>
          <w:color w:val="000000"/>
        </w:rPr>
        <w:t>ДОДИН. Речь идет о том, что не просто: «Вы пре</w:t>
      </w:r>
      <w:r>
        <w:rPr>
          <w:rStyle w:val="11"/>
          <w:color w:val="000000"/>
        </w:rPr>
        <w:softHyphen/>
        <w:t xml:space="preserve">красны» А что сейчас вы прекрасны, на самом деле-то — вы прекрасны. </w:t>
      </w:r>
      <w:r>
        <w:rPr>
          <w:rStyle w:val="2a"/>
          <w:color w:val="000000"/>
        </w:rPr>
        <w:t>(За Соню.)</w:t>
      </w:r>
      <w:r>
        <w:rPr>
          <w:rStyle w:val="11"/>
          <w:color w:val="000000"/>
        </w:rPr>
        <w:t xml:space="preserve"> Когда вы выпили, когда вы нашумели, когда ругаетесь, то становитесь как все, но на самом-то деле, послушайте, какой у вас нежный го</w:t>
      </w:r>
      <w:r>
        <w:rPr>
          <w:rStyle w:val="11"/>
          <w:color w:val="000000"/>
        </w:rPr>
        <w:softHyphen/>
        <w:t>лос. А только что, когда я вошла, какой он был нежный. Вы ругаетесь на людей, которые пьют и играют в кар</w:t>
      </w:r>
      <w:r>
        <w:rPr>
          <w:rStyle w:val="11"/>
          <w:color w:val="000000"/>
        </w:rPr>
        <w:softHyphen/>
        <w:t>ты, но вы ведь сами становитесь на них похожи. Зачем же, зачем вы играете в карты? Что это вам дает? Вы же можете играть на сцене. Это доставляет не меньше удовлетворения... Тогда это не просто влюбленность, а это любовь, и это будущая жена.</w:t>
      </w:r>
    </w:p>
    <w:p w:rsidR="00244497" w:rsidRDefault="00244497">
      <w:pPr>
        <w:pStyle w:val="1010"/>
        <w:framePr w:w="5290" w:h="9354" w:hRule="exact" w:wrap="none" w:vAnchor="page" w:hAnchor="page" w:x="3354" w:y="3780"/>
        <w:shd w:val="clear" w:color="auto" w:fill="auto"/>
        <w:spacing w:before="0" w:after="262" w:line="180" w:lineRule="exact"/>
        <w:ind w:left="20" w:firstLine="280"/>
      </w:pPr>
      <w:r>
        <w:rPr>
          <w:rStyle w:val="100pt2"/>
          <w:i/>
          <w:iCs/>
          <w:color w:val="000000"/>
        </w:rPr>
        <w:t>Проба.</w:t>
      </w:r>
    </w:p>
    <w:p w:rsidR="00244497" w:rsidRDefault="00244497">
      <w:pPr>
        <w:pStyle w:val="a4"/>
        <w:framePr w:w="5290" w:h="9354" w:hRule="exact" w:wrap="none" w:vAnchor="page" w:hAnchor="page" w:x="3354" w:y="3780"/>
        <w:shd w:val="clear" w:color="auto" w:fill="auto"/>
        <w:spacing w:before="0" w:line="180" w:lineRule="exact"/>
        <w:ind w:left="20" w:firstLine="280"/>
      </w:pPr>
      <w:r>
        <w:rPr>
          <w:rStyle w:val="11"/>
          <w:color w:val="000000"/>
        </w:rPr>
        <w:t>СОНЯ. Зачем же, зачем вы разрушаете самого себя?</w:t>
      </w:r>
    </w:p>
    <w:p w:rsidR="00244497" w:rsidRDefault="00244497">
      <w:pPr>
        <w:pStyle w:val="a6"/>
        <w:framePr w:wrap="none" w:vAnchor="page" w:hAnchor="page" w:x="5828" w:y="13335"/>
        <w:shd w:val="clear" w:color="auto" w:fill="auto"/>
        <w:spacing w:line="130" w:lineRule="exact"/>
        <w:ind w:left="40"/>
      </w:pPr>
      <w:r>
        <w:rPr>
          <w:rStyle w:val="0pt20"/>
          <w:b/>
          <w:bCs/>
          <w:color w:val="000000"/>
        </w:rPr>
        <w:t>328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38" w:y="3315"/>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92" w:h="9336" w:hRule="exact" w:wrap="none" w:vAnchor="page" w:hAnchor="page" w:x="3353" w:y="3802"/>
        <w:shd w:val="clear" w:color="auto" w:fill="auto"/>
        <w:spacing w:before="0" w:line="252" w:lineRule="exact"/>
        <w:ind w:left="20" w:right="20" w:firstLine="280"/>
      </w:pPr>
      <w:r>
        <w:rPr>
          <w:rStyle w:val="11"/>
          <w:color w:val="000000"/>
        </w:rPr>
        <w:t xml:space="preserve">ДОДИН </w:t>
      </w:r>
      <w:r>
        <w:rPr>
          <w:rStyle w:val="2a"/>
          <w:color w:val="000000"/>
        </w:rPr>
        <w:t>(за Соню).</w:t>
      </w:r>
      <w:r>
        <w:rPr>
          <w:rStyle w:val="11"/>
          <w:color w:val="000000"/>
        </w:rPr>
        <w:t xml:space="preserve"> А вы постоянно этим занимае</w:t>
      </w:r>
      <w:r>
        <w:rPr>
          <w:rStyle w:val="11"/>
          <w:color w:val="000000"/>
        </w:rPr>
        <w:softHyphen/>
        <w:t>тесь... То есть, по сути, она ему говорит отнюдь не слад</w:t>
      </w:r>
      <w:r>
        <w:rPr>
          <w:rStyle w:val="11"/>
          <w:color w:val="000000"/>
        </w:rPr>
        <w:softHyphen/>
        <w:t>кие слова.</w:t>
      </w:r>
    </w:p>
    <w:p w:rsidR="00244497" w:rsidRDefault="00244497">
      <w:pPr>
        <w:pStyle w:val="a4"/>
        <w:framePr w:w="5292" w:h="9336" w:hRule="exact" w:wrap="none" w:vAnchor="page" w:hAnchor="page" w:x="3353" w:y="3802"/>
        <w:shd w:val="clear" w:color="auto" w:fill="auto"/>
        <w:spacing w:before="0" w:line="252" w:lineRule="exact"/>
        <w:ind w:left="20" w:firstLine="280"/>
      </w:pPr>
      <w:r>
        <w:rPr>
          <w:rStyle w:val="11"/>
          <w:color w:val="000000"/>
        </w:rPr>
        <w:t>СОНЯ. Не надо, не надо, умоляю, заклинаю вас.</w:t>
      </w:r>
    </w:p>
    <w:p w:rsidR="00244497" w:rsidRDefault="00244497">
      <w:pPr>
        <w:pStyle w:val="a4"/>
        <w:framePr w:w="5292" w:h="9336" w:hRule="exact" w:wrap="none" w:vAnchor="page" w:hAnchor="page" w:x="3353" w:y="3802"/>
        <w:shd w:val="clear" w:color="auto" w:fill="auto"/>
        <w:spacing w:before="0" w:after="238" w:line="252" w:lineRule="exact"/>
        <w:ind w:left="20" w:firstLine="280"/>
      </w:pPr>
      <w:r>
        <w:rPr>
          <w:rStyle w:val="11"/>
          <w:color w:val="000000"/>
        </w:rPr>
        <w:t xml:space="preserve">ДОДИН </w:t>
      </w:r>
      <w:r>
        <w:rPr>
          <w:rStyle w:val="2a"/>
          <w:color w:val="000000"/>
        </w:rPr>
        <w:t>(за Астрова)</w:t>
      </w:r>
      <w:r>
        <w:rPr>
          <w:rStyle w:val="11"/>
          <w:color w:val="000000"/>
        </w:rPr>
        <w:t>. Не буду больше играть в карты.</w:t>
      </w:r>
    </w:p>
    <w:p w:rsidR="00244497" w:rsidRDefault="00244497">
      <w:pPr>
        <w:pStyle w:val="1010"/>
        <w:framePr w:w="5292" w:h="9336" w:hRule="exact" w:wrap="none" w:vAnchor="page" w:hAnchor="page" w:x="3353" w:y="3802"/>
        <w:shd w:val="clear" w:color="auto" w:fill="auto"/>
        <w:spacing w:before="0" w:after="206" w:line="180" w:lineRule="exact"/>
        <w:ind w:left="20" w:firstLine="280"/>
      </w:pPr>
      <w:r>
        <w:rPr>
          <w:rStyle w:val="100pt2"/>
          <w:i/>
          <w:iCs/>
          <w:color w:val="000000"/>
        </w:rPr>
        <w:t>Проба.</w:t>
      </w:r>
    </w:p>
    <w:p w:rsidR="00244497" w:rsidRDefault="00244497">
      <w:pPr>
        <w:pStyle w:val="a4"/>
        <w:framePr w:w="5292" w:h="9336" w:hRule="exact" w:wrap="none" w:vAnchor="page" w:hAnchor="page" w:x="3353" w:y="3802"/>
        <w:shd w:val="clear" w:color="auto" w:fill="auto"/>
        <w:spacing w:before="0" w:line="252" w:lineRule="exact"/>
        <w:ind w:left="20" w:right="20" w:firstLine="280"/>
      </w:pPr>
      <w:r>
        <w:rPr>
          <w:rStyle w:val="11"/>
          <w:color w:val="000000"/>
        </w:rPr>
        <w:t>АСТРОВ. Видите, я уже совсем трезв и таким оста</w:t>
      </w:r>
      <w:r>
        <w:rPr>
          <w:rStyle w:val="11"/>
          <w:color w:val="000000"/>
        </w:rPr>
        <w:softHyphen/>
        <w:t>нусь до конца дней моих.</w:t>
      </w:r>
    </w:p>
    <w:p w:rsidR="00244497" w:rsidRDefault="00244497">
      <w:pPr>
        <w:pStyle w:val="1010"/>
        <w:framePr w:w="5292" w:h="9336" w:hRule="exact" w:wrap="none" w:vAnchor="page" w:hAnchor="page" w:x="3353" w:y="3802"/>
        <w:shd w:val="clear" w:color="auto" w:fill="auto"/>
        <w:spacing w:before="0" w:line="252" w:lineRule="exact"/>
        <w:ind w:left="20" w:right="20" w:firstLine="280"/>
      </w:pPr>
      <w:r>
        <w:rPr>
          <w:rStyle w:val="103"/>
          <w:i/>
          <w:iCs/>
          <w:color w:val="000000"/>
        </w:rPr>
        <w:t xml:space="preserve">ИВАНОВ И смотрит на часы. </w:t>
      </w:r>
      <w:r>
        <w:rPr>
          <w:rStyle w:val="100pt2"/>
          <w:i/>
          <w:iCs/>
          <w:color w:val="000000"/>
        </w:rPr>
        <w:t>(Имеется в виду ремарка Чехова.)</w:t>
      </w:r>
    </w:p>
    <w:p w:rsidR="00244497" w:rsidRDefault="00244497">
      <w:pPr>
        <w:pStyle w:val="a4"/>
        <w:framePr w:w="5292" w:h="9336" w:hRule="exact" w:wrap="none" w:vAnchor="page" w:hAnchor="page" w:x="3353" w:y="3802"/>
        <w:shd w:val="clear" w:color="auto" w:fill="auto"/>
        <w:spacing w:before="0" w:line="252" w:lineRule="exact"/>
        <w:ind w:left="20" w:right="20" w:firstLine="280"/>
      </w:pPr>
      <w:r>
        <w:rPr>
          <w:rStyle w:val="11"/>
          <w:color w:val="000000"/>
        </w:rPr>
        <w:t>ЗАВЬЯЛОВ. Интересно, в самые патетические мо</w:t>
      </w:r>
      <w:r>
        <w:rPr>
          <w:rStyle w:val="11"/>
          <w:color w:val="000000"/>
        </w:rPr>
        <w:softHyphen/>
        <w:t>менты Астрову то рюмку поднесут, то еще что-нибудь случается.</w:t>
      </w:r>
    </w:p>
    <w:p w:rsidR="00244497" w:rsidRDefault="00244497">
      <w:pPr>
        <w:pStyle w:val="a4"/>
        <w:framePr w:w="5292" w:h="9336" w:hRule="exact" w:wrap="none" w:vAnchor="page" w:hAnchor="page" w:x="3353" w:y="3802"/>
        <w:shd w:val="clear" w:color="auto" w:fill="auto"/>
        <w:spacing w:before="0" w:after="238" w:line="252" w:lineRule="exact"/>
        <w:ind w:left="20" w:right="20" w:firstLine="280"/>
      </w:pPr>
      <w:r>
        <w:rPr>
          <w:rStyle w:val="11"/>
          <w:color w:val="000000"/>
        </w:rPr>
        <w:t>СЕМАК. Тоже интересно: смотрю на часы. Я бы сей</w:t>
      </w:r>
      <w:r>
        <w:rPr>
          <w:rStyle w:val="11"/>
          <w:color w:val="000000"/>
        </w:rPr>
        <w:softHyphen/>
        <w:t>час выпил. Вот за это надо бы выпить. Дальше будем продолжать.</w:t>
      </w:r>
    </w:p>
    <w:p w:rsidR="00244497" w:rsidRDefault="00244497">
      <w:pPr>
        <w:pStyle w:val="1010"/>
        <w:framePr w:w="5292" w:h="9336" w:hRule="exact" w:wrap="none" w:vAnchor="page" w:hAnchor="page" w:x="3353" w:y="3802"/>
        <w:shd w:val="clear" w:color="auto" w:fill="auto"/>
        <w:spacing w:before="0" w:after="201" w:line="180" w:lineRule="exact"/>
        <w:ind w:left="20" w:firstLine="280"/>
      </w:pPr>
      <w:r>
        <w:rPr>
          <w:rStyle w:val="100pt2"/>
          <w:i/>
          <w:iCs/>
          <w:color w:val="000000"/>
        </w:rPr>
        <w:t>Проба.</w:t>
      </w:r>
    </w:p>
    <w:p w:rsidR="00244497" w:rsidRDefault="00244497">
      <w:pPr>
        <w:pStyle w:val="a4"/>
        <w:framePr w:w="5292" w:h="9336" w:hRule="exact" w:wrap="none" w:vAnchor="page" w:hAnchor="page" w:x="3353" w:y="3802"/>
        <w:shd w:val="clear" w:color="auto" w:fill="auto"/>
        <w:spacing w:before="0" w:line="252" w:lineRule="exact"/>
        <w:ind w:left="20" w:firstLine="280"/>
      </w:pPr>
      <w:r>
        <w:rPr>
          <w:rStyle w:val="11"/>
          <w:color w:val="000000"/>
        </w:rPr>
        <w:t>АСТРОВ. Я никого не люблю и... уже не полюблю.</w:t>
      </w:r>
    </w:p>
    <w:p w:rsidR="00244497" w:rsidRDefault="00244497">
      <w:pPr>
        <w:pStyle w:val="a4"/>
        <w:framePr w:w="5292" w:h="9336" w:hRule="exact" w:wrap="none" w:vAnchor="page" w:hAnchor="page" w:x="3353" w:y="3802"/>
        <w:shd w:val="clear" w:color="auto" w:fill="auto"/>
        <w:spacing w:before="0" w:after="238" w:line="252" w:lineRule="exact"/>
        <w:ind w:left="20" w:right="20" w:firstLine="280"/>
      </w:pPr>
      <w:r>
        <w:rPr>
          <w:rStyle w:val="11"/>
          <w:color w:val="000000"/>
        </w:rPr>
        <w:t>ДОДИН. Тут уже сложнее продолжать трезво, по</w:t>
      </w:r>
      <w:r>
        <w:rPr>
          <w:rStyle w:val="11"/>
          <w:color w:val="000000"/>
        </w:rPr>
        <w:softHyphen/>
        <w:t>этому и захотелось выпить по поводу того, что теперь буду трезвым. «Итак, будем продолжать». Это труднее продолжать трезвым.</w:t>
      </w:r>
    </w:p>
    <w:p w:rsidR="00244497" w:rsidRDefault="00244497">
      <w:pPr>
        <w:pStyle w:val="1010"/>
        <w:framePr w:w="5292" w:h="9336" w:hRule="exact" w:wrap="none" w:vAnchor="page" w:hAnchor="page" w:x="3353" w:y="3802"/>
        <w:shd w:val="clear" w:color="auto" w:fill="auto"/>
        <w:spacing w:before="0" w:after="203" w:line="180" w:lineRule="exact"/>
        <w:ind w:left="20" w:firstLine="280"/>
      </w:pPr>
      <w:r>
        <w:rPr>
          <w:rStyle w:val="100pt2"/>
          <w:i/>
          <w:iCs/>
          <w:color w:val="000000"/>
        </w:rPr>
        <w:t>Проба.</w:t>
      </w:r>
    </w:p>
    <w:p w:rsidR="00244497" w:rsidRDefault="00244497">
      <w:pPr>
        <w:pStyle w:val="a4"/>
        <w:framePr w:w="5292" w:h="9336" w:hRule="exact" w:wrap="none" w:vAnchor="page" w:hAnchor="page" w:x="3353" w:y="3802"/>
        <w:shd w:val="clear" w:color="auto" w:fill="auto"/>
        <w:spacing w:before="0"/>
        <w:ind w:left="20" w:right="20" w:firstLine="280"/>
      </w:pPr>
      <w:r>
        <w:rPr>
          <w:rStyle w:val="11"/>
          <w:color w:val="000000"/>
        </w:rPr>
        <w:t>АСТРОВ. Что меня еще захватывает, так это кра</w:t>
      </w:r>
      <w:r>
        <w:rPr>
          <w:rStyle w:val="11"/>
          <w:color w:val="000000"/>
        </w:rPr>
        <w:softHyphen/>
        <w:t>сота.</w:t>
      </w:r>
    </w:p>
    <w:p w:rsidR="00244497" w:rsidRDefault="00244497">
      <w:pPr>
        <w:pStyle w:val="a4"/>
        <w:framePr w:w="5292" w:h="9336" w:hRule="exact" w:wrap="none" w:vAnchor="page" w:hAnchor="page" w:x="3353" w:y="3802"/>
        <w:shd w:val="clear" w:color="auto" w:fill="auto"/>
        <w:spacing w:before="0"/>
        <w:ind w:left="20" w:right="20" w:firstLine="280"/>
      </w:pPr>
      <w:r>
        <w:rPr>
          <w:rStyle w:val="11"/>
          <w:color w:val="000000"/>
        </w:rPr>
        <w:t xml:space="preserve">ДОДИН </w:t>
      </w:r>
      <w:r>
        <w:rPr>
          <w:rStyle w:val="2a"/>
          <w:color w:val="000000"/>
        </w:rPr>
        <w:t>(за Астрова).</w:t>
      </w:r>
      <w:r>
        <w:rPr>
          <w:rStyle w:val="11"/>
          <w:color w:val="000000"/>
        </w:rPr>
        <w:t xml:space="preserve"> «Что меня еще захватывает, так это красота».</w:t>
      </w:r>
    </w:p>
    <w:p w:rsidR="00244497" w:rsidRDefault="00244497">
      <w:pPr>
        <w:pStyle w:val="a4"/>
        <w:framePr w:w="5292" w:h="9336" w:hRule="exact" w:wrap="none" w:vAnchor="page" w:hAnchor="page" w:x="3353" w:y="3802"/>
        <w:shd w:val="clear" w:color="auto" w:fill="auto"/>
        <w:spacing w:before="0"/>
        <w:ind w:left="20" w:firstLine="280"/>
      </w:pPr>
      <w:r>
        <w:rPr>
          <w:rStyle w:val="11"/>
          <w:color w:val="000000"/>
        </w:rPr>
        <w:t>Ну, люблю, старик, по этой части.</w:t>
      </w:r>
    </w:p>
    <w:p w:rsidR="00244497" w:rsidRDefault="00244497">
      <w:pPr>
        <w:pStyle w:val="a4"/>
        <w:framePr w:w="5292" w:h="9336" w:hRule="exact" w:wrap="none" w:vAnchor="page" w:hAnchor="page" w:x="3353" w:y="3802"/>
        <w:shd w:val="clear" w:color="auto" w:fill="auto"/>
        <w:spacing w:before="0"/>
        <w:ind w:left="20" w:right="20" w:firstLine="280"/>
      </w:pPr>
      <w:r>
        <w:rPr>
          <w:rStyle w:val="11"/>
          <w:color w:val="000000"/>
        </w:rPr>
        <w:t>АСТРОВ. Мне кажется, что если бы вот Елена Анд</w:t>
      </w:r>
      <w:r>
        <w:rPr>
          <w:rStyle w:val="11"/>
          <w:color w:val="000000"/>
        </w:rPr>
        <w:softHyphen/>
        <w:t>реевна захотела, то могла бы вскружить мне голову в один день...</w:t>
      </w:r>
    </w:p>
    <w:p w:rsidR="00244497" w:rsidRDefault="00244497">
      <w:pPr>
        <w:pStyle w:val="a6"/>
        <w:framePr w:wrap="none" w:vAnchor="page" w:hAnchor="page" w:x="5822" w:y="13338"/>
        <w:shd w:val="clear" w:color="auto" w:fill="auto"/>
        <w:spacing w:line="130" w:lineRule="exact"/>
        <w:ind w:left="20"/>
      </w:pPr>
      <w:r>
        <w:rPr>
          <w:rStyle w:val="0pt20"/>
          <w:b/>
          <w:bCs/>
          <w:color w:val="000000"/>
        </w:rPr>
        <w:t>329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9" w:y="3300"/>
        <w:shd w:val="clear" w:color="auto" w:fill="auto"/>
        <w:spacing w:line="140" w:lineRule="exact"/>
        <w:ind w:left="40"/>
      </w:pPr>
      <w:r>
        <w:rPr>
          <w:rStyle w:val="26"/>
          <w:b/>
          <w:bCs/>
          <w:i/>
          <w:iCs/>
          <w:color w:val="000000"/>
        </w:rPr>
        <w:t>Лев Додин. Путешествие без конца</w:t>
      </w:r>
    </w:p>
    <w:p w:rsidR="00244497" w:rsidRDefault="00244497">
      <w:pPr>
        <w:pStyle w:val="a4"/>
        <w:framePr w:w="5292" w:h="9353" w:hRule="exact" w:wrap="none" w:vAnchor="page" w:hAnchor="page" w:x="3353" w:y="3786"/>
        <w:shd w:val="clear" w:color="auto" w:fill="auto"/>
        <w:spacing w:before="0"/>
        <w:ind w:left="20" w:right="20" w:firstLine="280"/>
      </w:pPr>
      <w:r>
        <w:rPr>
          <w:rStyle w:val="11"/>
          <w:color w:val="000000"/>
        </w:rPr>
        <w:t xml:space="preserve">ДОДИН </w:t>
      </w:r>
      <w:r>
        <w:rPr>
          <w:rStyle w:val="2a"/>
          <w:color w:val="000000"/>
        </w:rPr>
        <w:t>(за Астрова).</w:t>
      </w:r>
      <w:r>
        <w:rPr>
          <w:rStyle w:val="11"/>
          <w:color w:val="000000"/>
        </w:rPr>
        <w:t xml:space="preserve"> «Если бы вот Елена Андреевна захотела, то могла бы вскружить мне голову в один день...» И это была бы большая круговерть.</w:t>
      </w:r>
    </w:p>
    <w:p w:rsidR="00244497" w:rsidRDefault="00244497">
      <w:pPr>
        <w:pStyle w:val="a4"/>
        <w:framePr w:w="5292" w:h="9353" w:hRule="exact" w:wrap="none" w:vAnchor="page" w:hAnchor="page" w:x="3353" w:y="3786"/>
        <w:shd w:val="clear" w:color="auto" w:fill="auto"/>
        <w:spacing w:before="0"/>
        <w:ind w:left="20" w:right="20" w:firstLine="280"/>
      </w:pPr>
      <w:r>
        <w:rPr>
          <w:rStyle w:val="11"/>
          <w:color w:val="000000"/>
        </w:rPr>
        <w:t>СЕМАК. Ведь что гложет сейчас в этот момент — Елена Андреевна. Ведь можно и в других уездах найти подобную женщину.</w:t>
      </w:r>
    </w:p>
    <w:p w:rsidR="00244497" w:rsidRDefault="00244497">
      <w:pPr>
        <w:pStyle w:val="a4"/>
        <w:framePr w:w="5292" w:h="9353" w:hRule="exact" w:wrap="none" w:vAnchor="page" w:hAnchor="page" w:x="3353" w:y="3786"/>
        <w:shd w:val="clear" w:color="auto" w:fill="auto"/>
        <w:spacing w:before="0"/>
        <w:ind w:left="20" w:right="20" w:firstLine="280"/>
      </w:pPr>
      <w:r>
        <w:rPr>
          <w:rStyle w:val="11"/>
          <w:color w:val="000000"/>
        </w:rPr>
        <w:t>ДОДИН. Все труднее становится, ведь красота — тоже редкость, которую ценить надо.</w:t>
      </w:r>
    </w:p>
    <w:p w:rsidR="00244497" w:rsidRDefault="00244497">
      <w:pPr>
        <w:pStyle w:val="a4"/>
        <w:framePr w:w="5292" w:h="9353" w:hRule="exact" w:wrap="none" w:vAnchor="page" w:hAnchor="page" w:x="3353" w:y="3786"/>
        <w:shd w:val="clear" w:color="auto" w:fill="auto"/>
        <w:spacing w:before="0"/>
        <w:ind w:left="20" w:right="20" w:firstLine="280"/>
      </w:pPr>
      <w:r>
        <w:rPr>
          <w:rStyle w:val="11"/>
          <w:color w:val="000000"/>
        </w:rPr>
        <w:t>СЕМАК. Но можно же и в других уездах найти такую Елену Андреевну. «Но ведь это же не любовь, не привя</w:t>
      </w:r>
      <w:r>
        <w:rPr>
          <w:rStyle w:val="11"/>
          <w:color w:val="000000"/>
        </w:rPr>
        <w:softHyphen/>
        <w:t>занность».</w:t>
      </w:r>
    </w:p>
    <w:p w:rsidR="00244497" w:rsidRDefault="00244497">
      <w:pPr>
        <w:pStyle w:val="a4"/>
        <w:framePr w:w="5292" w:h="9353" w:hRule="exact" w:wrap="none" w:vAnchor="page" w:hAnchor="page" w:x="3353" w:y="3786"/>
        <w:shd w:val="clear" w:color="auto" w:fill="auto"/>
        <w:spacing w:before="0"/>
        <w:ind w:left="20" w:right="20" w:firstLine="280"/>
      </w:pPr>
      <w:r>
        <w:rPr>
          <w:rStyle w:val="11"/>
          <w:color w:val="000000"/>
        </w:rPr>
        <w:t xml:space="preserve">ЗАВЬЯЛОВ </w:t>
      </w:r>
      <w:r>
        <w:rPr>
          <w:rStyle w:val="2a"/>
          <w:color w:val="000000"/>
        </w:rPr>
        <w:t>(Семаку).</w:t>
      </w:r>
      <w:r>
        <w:rPr>
          <w:rStyle w:val="11"/>
          <w:color w:val="000000"/>
        </w:rPr>
        <w:t xml:space="preserve"> Ты как поп рассуждаешь: в дру</w:t>
      </w:r>
      <w:r>
        <w:rPr>
          <w:rStyle w:val="11"/>
          <w:color w:val="000000"/>
        </w:rPr>
        <w:softHyphen/>
        <w:t>гих уездах. В каких других?</w:t>
      </w:r>
    </w:p>
    <w:p w:rsidR="00244497" w:rsidRDefault="00244497">
      <w:pPr>
        <w:pStyle w:val="a4"/>
        <w:framePr w:w="5292" w:h="9353" w:hRule="exact" w:wrap="none" w:vAnchor="page" w:hAnchor="page" w:x="3353" w:y="3786"/>
        <w:shd w:val="clear" w:color="auto" w:fill="auto"/>
        <w:spacing w:before="0" w:after="236"/>
        <w:ind w:left="20" w:firstLine="280"/>
      </w:pPr>
      <w:r>
        <w:rPr>
          <w:rStyle w:val="11"/>
          <w:color w:val="000000"/>
        </w:rPr>
        <w:t>СЕМАК. Дело же не в ней, дело — во мне.</w:t>
      </w:r>
    </w:p>
    <w:p w:rsidR="00244497" w:rsidRDefault="00244497">
      <w:pPr>
        <w:pStyle w:val="1010"/>
        <w:framePr w:w="5292" w:h="9353" w:hRule="exact" w:wrap="none" w:vAnchor="page" w:hAnchor="page" w:x="3353" w:y="3786"/>
        <w:shd w:val="clear" w:color="auto" w:fill="auto"/>
        <w:spacing w:before="0" w:after="206" w:line="180" w:lineRule="exact"/>
        <w:ind w:left="20" w:firstLine="280"/>
      </w:pPr>
      <w:r>
        <w:rPr>
          <w:rStyle w:val="100pt2"/>
          <w:i/>
          <w:iCs/>
          <w:color w:val="000000"/>
        </w:rPr>
        <w:t>Проба.</w:t>
      </w:r>
    </w:p>
    <w:p w:rsidR="00244497" w:rsidRDefault="00244497">
      <w:pPr>
        <w:pStyle w:val="a4"/>
        <w:framePr w:w="5292" w:h="9353" w:hRule="exact" w:wrap="none" w:vAnchor="page" w:hAnchor="page" w:x="3353" w:y="3786"/>
        <w:shd w:val="clear" w:color="auto" w:fill="auto"/>
        <w:spacing w:before="0"/>
        <w:ind w:left="20" w:firstLine="280"/>
      </w:pPr>
      <w:r>
        <w:rPr>
          <w:rStyle w:val="11"/>
          <w:color w:val="000000"/>
        </w:rPr>
        <w:t>СОНЯ. Об этом пора забыть.</w:t>
      </w:r>
    </w:p>
    <w:p w:rsidR="00244497" w:rsidRDefault="00244497">
      <w:pPr>
        <w:pStyle w:val="a4"/>
        <w:framePr w:w="5292" w:h="9353" w:hRule="exact" w:wrap="none" w:vAnchor="page" w:hAnchor="page" w:x="3353" w:y="3786"/>
        <w:shd w:val="clear" w:color="auto" w:fill="auto"/>
        <w:spacing w:before="0"/>
        <w:ind w:left="20" w:right="20" w:firstLine="280"/>
      </w:pPr>
      <w:r>
        <w:rPr>
          <w:rStyle w:val="11"/>
          <w:color w:val="000000"/>
        </w:rPr>
        <w:t xml:space="preserve">ДОДИН </w:t>
      </w:r>
      <w:r>
        <w:rPr>
          <w:rStyle w:val="2a"/>
          <w:color w:val="000000"/>
        </w:rPr>
        <w:t>(за Соню).</w:t>
      </w:r>
      <w:r>
        <w:rPr>
          <w:rStyle w:val="11"/>
          <w:color w:val="000000"/>
        </w:rPr>
        <w:t xml:space="preserve"> «Об этом пора забыть». Есть вещи, о которых надо помнить, и есть вещи, о которых надо забыть. Вы почему-то помните вещи, о которых надо забыть, и очень хорошо забываете все то, что надо помнить. Все свои ценности вы забываете. Растра</w:t>
      </w:r>
      <w:r>
        <w:rPr>
          <w:rStyle w:val="11"/>
          <w:color w:val="000000"/>
        </w:rPr>
        <w:softHyphen/>
        <w:t>чиваете их... Она, кстати, с ним в конфликте тоже. И это любовь-конфликт. Она за него борется.</w:t>
      </w:r>
    </w:p>
    <w:p w:rsidR="00244497" w:rsidRDefault="00244497">
      <w:pPr>
        <w:pStyle w:val="a4"/>
        <w:framePr w:w="5292" w:h="9353" w:hRule="exact" w:wrap="none" w:vAnchor="page" w:hAnchor="page" w:x="3353" w:y="3786"/>
        <w:shd w:val="clear" w:color="auto" w:fill="auto"/>
        <w:spacing w:before="0"/>
        <w:ind w:left="20" w:right="20" w:firstLine="280"/>
      </w:pPr>
      <w:r>
        <w:rPr>
          <w:rStyle w:val="11"/>
          <w:color w:val="000000"/>
        </w:rPr>
        <w:t>СОНЯ. Об этом пора забыть. Скажите мне, Михаил Львович... Если бы у меня была подруга или старшая се</w:t>
      </w:r>
      <w:r>
        <w:rPr>
          <w:rStyle w:val="11"/>
          <w:color w:val="000000"/>
        </w:rPr>
        <w:softHyphen/>
        <w:t>стра, и если бы вы узнали, что она... ну, положим, лю</w:t>
      </w:r>
      <w:r>
        <w:rPr>
          <w:rStyle w:val="11"/>
          <w:color w:val="000000"/>
        </w:rPr>
        <w:softHyphen/>
        <w:t>бит вас, то как бы вы отнеслись к этому?</w:t>
      </w:r>
    </w:p>
    <w:p w:rsidR="00244497" w:rsidRDefault="00244497">
      <w:pPr>
        <w:pStyle w:val="a4"/>
        <w:framePr w:w="5292" w:h="9353" w:hRule="exact" w:wrap="none" w:vAnchor="page" w:hAnchor="page" w:x="3353" w:y="3786"/>
        <w:shd w:val="clear" w:color="auto" w:fill="auto"/>
        <w:spacing w:before="0"/>
        <w:ind w:left="20" w:right="20" w:firstLine="280"/>
      </w:pPr>
      <w:r>
        <w:rPr>
          <w:rStyle w:val="11"/>
          <w:color w:val="000000"/>
        </w:rPr>
        <w:t xml:space="preserve">ДОДИН. Тут тоже очень интересно. </w:t>
      </w:r>
      <w:r>
        <w:rPr>
          <w:rStyle w:val="2a"/>
          <w:color w:val="000000"/>
        </w:rPr>
        <w:t>(За Соню.)</w:t>
      </w:r>
      <w:r>
        <w:rPr>
          <w:rStyle w:val="11"/>
          <w:color w:val="000000"/>
        </w:rPr>
        <w:t xml:space="preserve"> «Ска</w:t>
      </w:r>
      <w:r>
        <w:rPr>
          <w:rStyle w:val="11"/>
          <w:color w:val="000000"/>
        </w:rPr>
        <w:softHyphen/>
        <w:t>жите мне, Михаил Львович... Если бы у меня была под</w:t>
      </w:r>
      <w:r>
        <w:rPr>
          <w:rStyle w:val="11"/>
          <w:color w:val="000000"/>
        </w:rPr>
        <w:softHyphen/>
        <w:t>руга или старшая сестра, и если бы вы узнали, что она... ну, положим, любит вас, то как бы вы отнеслись к это</w:t>
      </w:r>
      <w:r>
        <w:rPr>
          <w:rStyle w:val="11"/>
          <w:color w:val="000000"/>
        </w:rPr>
        <w:softHyphen/>
        <w:t>му?» Мне кажется, вам необходимо такое молодое суще</w:t>
      </w:r>
      <w:r>
        <w:rPr>
          <w:rStyle w:val="11"/>
          <w:color w:val="000000"/>
        </w:rPr>
        <w:softHyphen/>
        <w:t>ство, которое было бы с вами рядом и которое сумело бы направить вас. Мне кажется, это необходимо вам. Я сейчас не буду говорить о себе, но, скажем, вообще, к</w:t>
      </w:r>
    </w:p>
    <w:p w:rsidR="00244497" w:rsidRDefault="00244497">
      <w:pPr>
        <w:pStyle w:val="a6"/>
        <w:framePr w:wrap="none" w:vAnchor="page" w:hAnchor="page" w:x="5832" w:y="13336"/>
        <w:shd w:val="clear" w:color="auto" w:fill="auto"/>
        <w:spacing w:line="130" w:lineRule="exact"/>
        <w:ind w:left="20"/>
      </w:pPr>
      <w:r>
        <w:rPr>
          <w:rStyle w:val="0pt20"/>
          <w:b/>
          <w:bCs/>
          <w:color w:val="000000"/>
        </w:rPr>
        <w:t>330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8" w:y="3298"/>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78" w:h="9338" w:hRule="exact" w:wrap="none" w:vAnchor="page" w:hAnchor="page" w:x="3360" w:y="3790"/>
        <w:shd w:val="clear" w:color="auto" w:fill="auto"/>
        <w:spacing w:before="0" w:line="252" w:lineRule="exact"/>
        <w:ind w:left="20" w:right="20"/>
      </w:pPr>
      <w:r>
        <w:rPr>
          <w:rStyle w:val="11"/>
          <w:color w:val="000000"/>
        </w:rPr>
        <w:t>примеру. А если это необходимо, то почему не сказать обо мне, потому что другого такого существа рядом с вами нет. Конечно, жалко, что я некрасива. Я слышала, как говорят: у нее красивые волосы. Так говорят, когда все остальное не хорошо. Но красивые волосы тоже ценно. У меня красивая душа!.. На самом деле, она бо</w:t>
      </w:r>
      <w:r>
        <w:rPr>
          <w:rStyle w:val="11"/>
          <w:color w:val="000000"/>
        </w:rPr>
        <w:softHyphen/>
        <w:t>рется за него в борьбе с ним. Это не то, что вот девочка для примера привела историю о другой девочке, она го</w:t>
      </w:r>
      <w:r>
        <w:rPr>
          <w:rStyle w:val="11"/>
          <w:color w:val="000000"/>
        </w:rPr>
        <w:softHyphen/>
        <w:t>ворит не только про себя, но и про него.</w:t>
      </w:r>
    </w:p>
    <w:p w:rsidR="00244497" w:rsidRDefault="00244497">
      <w:pPr>
        <w:pStyle w:val="a4"/>
        <w:framePr w:w="5278" w:h="9338" w:hRule="exact" w:wrap="none" w:vAnchor="page" w:hAnchor="page" w:x="3360" w:y="3790"/>
        <w:shd w:val="clear" w:color="auto" w:fill="auto"/>
        <w:spacing w:before="0" w:line="252" w:lineRule="exact"/>
        <w:ind w:left="20" w:right="20" w:firstLine="280"/>
      </w:pPr>
      <w:r>
        <w:rPr>
          <w:rStyle w:val="11"/>
          <w:color w:val="000000"/>
        </w:rPr>
        <w:t>ЗАВЬЯЛОВ. И в этом смысле, она хоть и моложе его, но мудрее.</w:t>
      </w:r>
    </w:p>
    <w:p w:rsidR="00244497" w:rsidRDefault="00244497">
      <w:pPr>
        <w:pStyle w:val="a4"/>
        <w:framePr w:w="5278" w:h="9338" w:hRule="exact" w:wrap="none" w:vAnchor="page" w:hAnchor="page" w:x="3360" w:y="3790"/>
        <w:shd w:val="clear" w:color="auto" w:fill="auto"/>
        <w:spacing w:before="0" w:after="238" w:line="252" w:lineRule="exact"/>
        <w:ind w:left="20" w:right="20" w:firstLine="280"/>
      </w:pPr>
      <w:r>
        <w:rPr>
          <w:rStyle w:val="11"/>
          <w:color w:val="000000"/>
        </w:rPr>
        <w:t>ДОДИН. Да, да. Тогда я понимаю, почему эпилог ис</w:t>
      </w:r>
      <w:r>
        <w:rPr>
          <w:rStyle w:val="11"/>
          <w:color w:val="000000"/>
        </w:rPr>
        <w:softHyphen/>
        <w:t>тории отдан ей. Потому что ее устами говорится очень много мудрого. Она многое пережила, многое видит и что-то выбрала в этой жизни.</w:t>
      </w:r>
    </w:p>
    <w:p w:rsidR="00244497" w:rsidRDefault="00244497">
      <w:pPr>
        <w:pStyle w:val="1010"/>
        <w:framePr w:w="5278" w:h="9338" w:hRule="exact" w:wrap="none" w:vAnchor="page" w:hAnchor="page" w:x="3360" w:y="3790"/>
        <w:shd w:val="clear" w:color="auto" w:fill="auto"/>
        <w:spacing w:before="0" w:after="206" w:line="180" w:lineRule="exact"/>
        <w:ind w:left="20" w:firstLine="280"/>
      </w:pPr>
      <w:r>
        <w:rPr>
          <w:rStyle w:val="100pt2"/>
          <w:i/>
          <w:iCs/>
          <w:color w:val="000000"/>
        </w:rPr>
        <w:t>Проба.</w:t>
      </w:r>
    </w:p>
    <w:p w:rsidR="00244497" w:rsidRDefault="00244497">
      <w:pPr>
        <w:pStyle w:val="a4"/>
        <w:framePr w:w="5278" w:h="9338" w:hRule="exact" w:wrap="none" w:vAnchor="page" w:hAnchor="page" w:x="3360" w:y="3790"/>
        <w:shd w:val="clear" w:color="auto" w:fill="auto"/>
        <w:spacing w:before="0"/>
        <w:ind w:left="20" w:right="20" w:firstLine="280"/>
      </w:pPr>
      <w:r>
        <w:rPr>
          <w:rStyle w:val="11"/>
          <w:color w:val="000000"/>
        </w:rPr>
        <w:t>СОНЯ. Душа и сердце его все еще скрыты от меня, но отчего я чувствую себя такою счастливою?</w:t>
      </w:r>
    </w:p>
    <w:p w:rsidR="00244497" w:rsidRDefault="00244497">
      <w:pPr>
        <w:pStyle w:val="a4"/>
        <w:framePr w:w="5278" w:h="9338" w:hRule="exact" w:wrap="none" w:vAnchor="page" w:hAnchor="page" w:x="3360" w:y="3790"/>
        <w:shd w:val="clear" w:color="auto" w:fill="auto"/>
        <w:spacing w:before="0"/>
        <w:ind w:left="20" w:right="20" w:firstLine="280"/>
      </w:pPr>
      <w:r>
        <w:rPr>
          <w:rStyle w:val="11"/>
          <w:color w:val="000000"/>
        </w:rPr>
        <w:t xml:space="preserve">ДОДИН </w:t>
      </w:r>
      <w:r>
        <w:rPr>
          <w:rStyle w:val="2a"/>
          <w:color w:val="000000"/>
        </w:rPr>
        <w:t>(зачитывает ремарку).</w:t>
      </w:r>
      <w:r>
        <w:rPr>
          <w:rStyle w:val="11"/>
          <w:color w:val="000000"/>
        </w:rPr>
        <w:t xml:space="preserve"> «Смеется от счастья». Значит, она была в этом разговоре очень смела. Она ему очень многое сказала. Она была в такой степени на</w:t>
      </w:r>
      <w:r>
        <w:rPr>
          <w:rStyle w:val="11"/>
          <w:color w:val="000000"/>
        </w:rPr>
        <w:softHyphen/>
        <w:t>равне с ним, как ей еще не удавалось. Она была даже сильнее его.</w:t>
      </w:r>
    </w:p>
    <w:p w:rsidR="00244497" w:rsidRDefault="00244497">
      <w:pPr>
        <w:pStyle w:val="a4"/>
        <w:framePr w:w="5278" w:h="9338" w:hRule="exact" w:wrap="none" w:vAnchor="page" w:hAnchor="page" w:x="3360" w:y="3790"/>
        <w:shd w:val="clear" w:color="auto" w:fill="auto"/>
        <w:spacing w:before="0"/>
        <w:ind w:left="20" w:right="20" w:firstLine="280"/>
      </w:pPr>
      <w:r>
        <w:rPr>
          <w:rStyle w:val="11"/>
          <w:color w:val="000000"/>
        </w:rPr>
        <w:t>ЗАВЬЯЛОВ. Лев Абрамович, они в это время слы</w:t>
      </w:r>
      <w:r>
        <w:rPr>
          <w:rStyle w:val="11"/>
          <w:color w:val="000000"/>
        </w:rPr>
        <w:softHyphen/>
        <w:t>шат, что где-то там жизнь у Войницкого с Вафлей про</w:t>
      </w:r>
      <w:r>
        <w:rPr>
          <w:rStyle w:val="11"/>
          <w:color w:val="000000"/>
        </w:rPr>
        <w:softHyphen/>
        <w:t>должается. Астров и говорит: «Я пройду стороной».</w:t>
      </w:r>
    </w:p>
    <w:p w:rsidR="00244497" w:rsidRDefault="00244497">
      <w:pPr>
        <w:pStyle w:val="a4"/>
        <w:framePr w:w="5278" w:h="9338" w:hRule="exact" w:wrap="none" w:vAnchor="page" w:hAnchor="page" w:x="3360" w:y="3790"/>
        <w:shd w:val="clear" w:color="auto" w:fill="auto"/>
        <w:spacing w:before="0"/>
        <w:ind w:left="20" w:firstLine="280"/>
      </w:pPr>
      <w:r>
        <w:rPr>
          <w:rStyle w:val="11"/>
          <w:color w:val="000000"/>
        </w:rPr>
        <w:t>ДОДИН. Да, конечно.</w:t>
      </w:r>
    </w:p>
    <w:p w:rsidR="00244497" w:rsidRDefault="00244497">
      <w:pPr>
        <w:pStyle w:val="a4"/>
        <w:framePr w:w="5278" w:h="9338" w:hRule="exact" w:wrap="none" w:vAnchor="page" w:hAnchor="page" w:x="3360" w:y="3790"/>
        <w:shd w:val="clear" w:color="auto" w:fill="auto"/>
        <w:spacing w:before="0" w:after="236"/>
        <w:ind w:left="20" w:firstLine="280"/>
      </w:pPr>
      <w:r>
        <w:rPr>
          <w:rStyle w:val="11"/>
          <w:color w:val="000000"/>
        </w:rPr>
        <w:t>СЕМАК. Еще неизвестно, кто кого спаивает.</w:t>
      </w:r>
    </w:p>
    <w:p w:rsidR="00244497" w:rsidRDefault="00244497">
      <w:pPr>
        <w:pStyle w:val="1010"/>
        <w:framePr w:w="5278" w:h="9338" w:hRule="exact" w:wrap="none" w:vAnchor="page" w:hAnchor="page" w:x="3360" w:y="3790"/>
        <w:shd w:val="clear" w:color="auto" w:fill="auto"/>
        <w:spacing w:before="0" w:after="210" w:line="180" w:lineRule="exact"/>
        <w:ind w:left="20" w:firstLine="280"/>
      </w:pPr>
      <w:r>
        <w:rPr>
          <w:rStyle w:val="100pt2"/>
          <w:i/>
          <w:iCs/>
          <w:color w:val="000000"/>
        </w:rPr>
        <w:t>Проба.</w:t>
      </w:r>
    </w:p>
    <w:p w:rsidR="00244497" w:rsidRDefault="00244497">
      <w:pPr>
        <w:pStyle w:val="a4"/>
        <w:framePr w:w="5278" w:h="9338" w:hRule="exact" w:wrap="none" w:vAnchor="page" w:hAnchor="page" w:x="3360" w:y="3790"/>
        <w:shd w:val="clear" w:color="auto" w:fill="auto"/>
        <w:spacing w:before="0" w:line="247" w:lineRule="exact"/>
        <w:ind w:left="20" w:firstLine="280"/>
      </w:pPr>
      <w:r>
        <w:rPr>
          <w:rStyle w:val="11"/>
          <w:color w:val="000000"/>
        </w:rPr>
        <w:t>СОНЯ. О, как это ужасно, что я некрасива!</w:t>
      </w:r>
    </w:p>
    <w:p w:rsidR="00244497" w:rsidRDefault="00244497">
      <w:pPr>
        <w:pStyle w:val="a4"/>
        <w:framePr w:w="5278" w:h="9338" w:hRule="exact" w:wrap="none" w:vAnchor="page" w:hAnchor="page" w:x="3360" w:y="3790"/>
        <w:shd w:val="clear" w:color="auto" w:fill="auto"/>
        <w:spacing w:before="0" w:line="247" w:lineRule="exact"/>
        <w:ind w:left="20" w:right="20" w:firstLine="280"/>
      </w:pPr>
      <w:r>
        <w:rPr>
          <w:rStyle w:val="11"/>
          <w:color w:val="000000"/>
        </w:rPr>
        <w:t xml:space="preserve">ДОДИН </w:t>
      </w:r>
      <w:r>
        <w:rPr>
          <w:rStyle w:val="2a"/>
          <w:color w:val="000000"/>
        </w:rPr>
        <w:t>(за Соню).</w:t>
      </w:r>
      <w:r>
        <w:rPr>
          <w:rStyle w:val="11"/>
          <w:color w:val="000000"/>
        </w:rPr>
        <w:t xml:space="preserve"> «О, как это ужасно, что я некра</w:t>
      </w:r>
      <w:r>
        <w:rPr>
          <w:rStyle w:val="11"/>
          <w:color w:val="000000"/>
        </w:rPr>
        <w:softHyphen/>
        <w:t>сива!» Из-за такой мелочи вся загвоздка! Если бы я была красива, это получилось бы само собой. Он бы</w:t>
      </w:r>
    </w:p>
    <w:p w:rsidR="00244497" w:rsidRDefault="00244497">
      <w:pPr>
        <w:pStyle w:val="a6"/>
        <w:framePr w:wrap="none" w:vAnchor="page" w:hAnchor="page" w:x="5827" w:y="13330"/>
        <w:shd w:val="clear" w:color="auto" w:fill="auto"/>
        <w:spacing w:line="130" w:lineRule="exact"/>
        <w:ind w:left="20"/>
      </w:pPr>
      <w:r>
        <w:rPr>
          <w:rStyle w:val="0pt20"/>
          <w:b/>
          <w:bCs/>
          <w:color w:val="000000"/>
        </w:rPr>
        <w:t>331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2" w:y="3308"/>
        <w:shd w:val="clear" w:color="auto" w:fill="auto"/>
        <w:spacing w:line="140" w:lineRule="exact"/>
        <w:ind w:left="20"/>
      </w:pPr>
      <w:r>
        <w:rPr>
          <w:rStyle w:val="26"/>
          <w:b/>
          <w:bCs/>
          <w:i/>
          <w:iCs/>
          <w:color w:val="000000"/>
        </w:rPr>
        <w:t>Лев Додин. Путешествие без конца</w:t>
      </w:r>
    </w:p>
    <w:p w:rsidR="00244497" w:rsidRDefault="00244497">
      <w:pPr>
        <w:pStyle w:val="a4"/>
        <w:framePr w:w="5292" w:h="9348" w:hRule="exact" w:wrap="none" w:vAnchor="page" w:hAnchor="page" w:x="3353" w:y="3791"/>
        <w:shd w:val="clear" w:color="auto" w:fill="auto"/>
        <w:spacing w:before="0" w:after="240" w:line="254" w:lineRule="exact"/>
        <w:ind w:left="20" w:right="20"/>
      </w:pPr>
      <w:r>
        <w:rPr>
          <w:rStyle w:val="11"/>
          <w:color w:val="000000"/>
        </w:rPr>
        <w:t>сразу почувствовал, о чем идет речь. Но, глядя на меня, ему очень трудно понять о моей подруге, черт возьми!.. Очень конкретно рассуждает о своей некрасивости.</w:t>
      </w:r>
    </w:p>
    <w:p w:rsidR="00244497" w:rsidRDefault="00244497">
      <w:pPr>
        <w:pStyle w:val="1010"/>
        <w:framePr w:w="5292" w:h="9348" w:hRule="exact" w:wrap="none" w:vAnchor="page" w:hAnchor="page" w:x="3353" w:y="3791"/>
        <w:shd w:val="clear" w:color="auto" w:fill="auto"/>
        <w:spacing w:before="0" w:after="208" w:line="180" w:lineRule="exact"/>
        <w:ind w:firstLine="280"/>
      </w:pPr>
      <w:r>
        <w:rPr>
          <w:rStyle w:val="100pt2"/>
          <w:i/>
          <w:iCs/>
          <w:color w:val="000000"/>
        </w:rPr>
        <w:t>Проба.</w:t>
      </w:r>
    </w:p>
    <w:p w:rsidR="00244497" w:rsidRDefault="00244497">
      <w:pPr>
        <w:pStyle w:val="a4"/>
        <w:framePr w:w="5292" w:h="9348" w:hRule="exact" w:wrap="none" w:vAnchor="page" w:hAnchor="page" w:x="3353" w:y="3791"/>
        <w:shd w:val="clear" w:color="auto" w:fill="auto"/>
        <w:spacing w:before="0" w:line="252" w:lineRule="exact"/>
        <w:ind w:firstLine="280"/>
      </w:pPr>
      <w:r>
        <w:rPr>
          <w:rStyle w:val="11"/>
          <w:color w:val="000000"/>
        </w:rPr>
        <w:t>СОНЯ. Ушел.</w:t>
      </w:r>
    </w:p>
    <w:p w:rsidR="00244497" w:rsidRDefault="00244497">
      <w:pPr>
        <w:pStyle w:val="a4"/>
        <w:framePr w:w="5292" w:h="9348" w:hRule="exact" w:wrap="none" w:vAnchor="page" w:hAnchor="page" w:x="3353" w:y="3791"/>
        <w:shd w:val="clear" w:color="auto" w:fill="auto"/>
        <w:spacing w:before="0" w:line="252" w:lineRule="exact"/>
        <w:ind w:right="20" w:firstLine="280"/>
      </w:pPr>
      <w:r>
        <w:rPr>
          <w:rStyle w:val="11"/>
          <w:color w:val="000000"/>
        </w:rPr>
        <w:t>ДОДИН. «Ушел». Вот тут очень важно услышать, как разговаривает Соня с Еленой Андреевной, я дол</w:t>
      </w:r>
      <w:r>
        <w:rPr>
          <w:rStyle w:val="11"/>
          <w:color w:val="000000"/>
        </w:rPr>
        <w:softHyphen/>
        <w:t xml:space="preserve">жен понять, что между ними какой-то особенный тон, чтобы потом они могли помириться. </w:t>
      </w:r>
      <w:r>
        <w:rPr>
          <w:rStyle w:val="2a"/>
          <w:color w:val="000000"/>
        </w:rPr>
        <w:t>(За Елену Андреев</w:t>
      </w:r>
      <w:r>
        <w:rPr>
          <w:rStyle w:val="2a"/>
          <w:color w:val="000000"/>
        </w:rPr>
        <w:softHyphen/>
        <w:t>ну.)</w:t>
      </w:r>
      <w:r>
        <w:rPr>
          <w:rStyle w:val="11"/>
          <w:color w:val="000000"/>
        </w:rPr>
        <w:t xml:space="preserve"> «Где доктор?» </w:t>
      </w:r>
      <w:r>
        <w:rPr>
          <w:rStyle w:val="2a"/>
          <w:color w:val="000000"/>
        </w:rPr>
        <w:t>(За Соню.)</w:t>
      </w:r>
      <w:r>
        <w:rPr>
          <w:rStyle w:val="11"/>
          <w:color w:val="000000"/>
        </w:rPr>
        <w:t xml:space="preserve"> «Ушел». </w:t>
      </w:r>
      <w:r>
        <w:rPr>
          <w:rStyle w:val="2a"/>
          <w:color w:val="000000"/>
        </w:rPr>
        <w:t>(За Елену Андреев</w:t>
      </w:r>
      <w:r>
        <w:rPr>
          <w:rStyle w:val="2a"/>
          <w:color w:val="000000"/>
        </w:rPr>
        <w:softHyphen/>
        <w:t>ну.)</w:t>
      </w:r>
      <w:r>
        <w:rPr>
          <w:rStyle w:val="11"/>
          <w:color w:val="000000"/>
        </w:rPr>
        <w:t xml:space="preserve"> Доктор ушел, нянечка в соседней комнате, муж не спит, ничего хорошего нет, может, только воздух... Соня с ней действительно обращается как мегера. </w:t>
      </w:r>
      <w:r>
        <w:rPr>
          <w:rStyle w:val="2a"/>
          <w:color w:val="000000"/>
        </w:rPr>
        <w:t>(За Елену Андреевну.)</w:t>
      </w:r>
      <w:r>
        <w:rPr>
          <w:rStyle w:val="11"/>
          <w:color w:val="000000"/>
        </w:rPr>
        <w:t xml:space="preserve"> «Какой хороший воздух!» По сравне</w:t>
      </w:r>
      <w:r>
        <w:rPr>
          <w:rStyle w:val="11"/>
          <w:color w:val="000000"/>
        </w:rPr>
        <w:softHyphen/>
        <w:t>нию с тем, чем переполнена была вся эта ночь.</w:t>
      </w:r>
    </w:p>
    <w:p w:rsidR="00244497" w:rsidRDefault="00244497">
      <w:pPr>
        <w:pStyle w:val="a4"/>
        <w:framePr w:w="5292" w:h="9348" w:hRule="exact" w:wrap="none" w:vAnchor="page" w:hAnchor="page" w:x="3353" w:y="3791"/>
        <w:shd w:val="clear" w:color="auto" w:fill="auto"/>
        <w:spacing w:before="0" w:line="252" w:lineRule="exact"/>
        <w:ind w:firstLine="280"/>
      </w:pPr>
      <w:r>
        <w:rPr>
          <w:rStyle w:val="11"/>
          <w:color w:val="000000"/>
        </w:rPr>
        <w:t>РАППОПОРТ. Он же не спит до сих пор.</w:t>
      </w:r>
    </w:p>
    <w:p w:rsidR="00244497" w:rsidRDefault="00244497">
      <w:pPr>
        <w:pStyle w:val="a4"/>
        <w:framePr w:w="5292" w:h="9348" w:hRule="exact" w:wrap="none" w:vAnchor="page" w:hAnchor="page" w:x="3353" w:y="3791"/>
        <w:shd w:val="clear" w:color="auto" w:fill="auto"/>
        <w:spacing w:before="0" w:after="238" w:line="252" w:lineRule="exact"/>
        <w:ind w:firstLine="280"/>
      </w:pPr>
      <w:r>
        <w:rPr>
          <w:rStyle w:val="11"/>
          <w:color w:val="000000"/>
        </w:rPr>
        <w:t>ДОДИН. Да, да.</w:t>
      </w:r>
    </w:p>
    <w:p w:rsidR="00244497" w:rsidRDefault="00244497">
      <w:pPr>
        <w:pStyle w:val="1010"/>
        <w:framePr w:w="5292" w:h="9348" w:hRule="exact" w:wrap="none" w:vAnchor="page" w:hAnchor="page" w:x="3353" w:y="3791"/>
        <w:shd w:val="clear" w:color="auto" w:fill="auto"/>
        <w:spacing w:before="0" w:after="204" w:line="180" w:lineRule="exact"/>
        <w:ind w:firstLine="280"/>
      </w:pPr>
      <w:r>
        <w:rPr>
          <w:rStyle w:val="100pt2"/>
          <w:i/>
          <w:iCs/>
          <w:color w:val="000000"/>
        </w:rPr>
        <w:t>Проба.</w:t>
      </w:r>
    </w:p>
    <w:p w:rsidR="00244497" w:rsidRDefault="00244497">
      <w:pPr>
        <w:pStyle w:val="a4"/>
        <w:framePr w:w="5292" w:h="9348" w:hRule="exact" w:wrap="none" w:vAnchor="page" w:hAnchor="page" w:x="3353" w:y="3791"/>
        <w:shd w:val="clear" w:color="auto" w:fill="auto"/>
        <w:spacing w:before="0" w:line="252" w:lineRule="exact"/>
        <w:ind w:firstLine="280"/>
      </w:pPr>
      <w:r>
        <w:rPr>
          <w:rStyle w:val="11"/>
          <w:color w:val="000000"/>
        </w:rPr>
        <w:t>СОНЯ. Ушел.</w:t>
      </w:r>
    </w:p>
    <w:p w:rsidR="00244497" w:rsidRDefault="00244497">
      <w:pPr>
        <w:pStyle w:val="a4"/>
        <w:framePr w:w="5292" w:h="9348" w:hRule="exact" w:wrap="none" w:vAnchor="page" w:hAnchor="page" w:x="3353" w:y="3791"/>
        <w:shd w:val="clear" w:color="auto" w:fill="auto"/>
        <w:spacing w:before="0" w:after="238" w:line="252" w:lineRule="exact"/>
        <w:ind w:right="20" w:firstLine="280"/>
      </w:pPr>
      <w:r>
        <w:rPr>
          <w:rStyle w:val="11"/>
          <w:color w:val="000000"/>
        </w:rPr>
        <w:t xml:space="preserve">ДОДИН. «Ушел». </w:t>
      </w:r>
      <w:r>
        <w:rPr>
          <w:rStyle w:val="2a"/>
          <w:color w:val="000000"/>
        </w:rPr>
        <w:t>(Моторной.)</w:t>
      </w:r>
      <w:r>
        <w:rPr>
          <w:rStyle w:val="11"/>
          <w:color w:val="000000"/>
        </w:rPr>
        <w:t xml:space="preserve"> Ты сейчас так отвеча</w:t>
      </w:r>
      <w:r>
        <w:rPr>
          <w:rStyle w:val="11"/>
          <w:color w:val="000000"/>
        </w:rPr>
        <w:softHyphen/>
        <w:t>ешь, что мне не сказать: «Давай все-таки будем разгова</w:t>
      </w:r>
      <w:r>
        <w:rPr>
          <w:rStyle w:val="11"/>
          <w:color w:val="000000"/>
        </w:rPr>
        <w:softHyphen/>
        <w:t>ривать». Надо ответить так, как отвечают человеку, с которым не разговаривают.</w:t>
      </w:r>
    </w:p>
    <w:p w:rsidR="00244497" w:rsidRDefault="00244497">
      <w:pPr>
        <w:pStyle w:val="1010"/>
        <w:framePr w:w="5292" w:h="9348" w:hRule="exact" w:wrap="none" w:vAnchor="page" w:hAnchor="page" w:x="3353" w:y="3791"/>
        <w:shd w:val="clear" w:color="auto" w:fill="auto"/>
        <w:spacing w:before="0" w:after="208" w:line="180" w:lineRule="exact"/>
        <w:ind w:firstLine="280"/>
      </w:pPr>
      <w:r>
        <w:rPr>
          <w:rStyle w:val="100pt2"/>
          <w:i/>
          <w:iCs/>
          <w:color w:val="000000"/>
        </w:rPr>
        <w:t>Проба.</w:t>
      </w:r>
    </w:p>
    <w:p w:rsidR="00244497" w:rsidRDefault="00244497">
      <w:pPr>
        <w:pStyle w:val="a4"/>
        <w:framePr w:w="5292" w:h="9348" w:hRule="exact" w:wrap="none" w:vAnchor="page" w:hAnchor="page" w:x="3353" w:y="3791"/>
        <w:shd w:val="clear" w:color="auto" w:fill="auto"/>
        <w:spacing w:before="0" w:line="247" w:lineRule="exact"/>
        <w:ind w:firstLine="280"/>
      </w:pPr>
      <w:r>
        <w:rPr>
          <w:rStyle w:val="11"/>
          <w:color w:val="000000"/>
        </w:rPr>
        <w:t>ЕЛЕНА АНДРЕЕВНА. Нет, сидит в гостиной.</w:t>
      </w:r>
    </w:p>
    <w:p w:rsidR="00244497" w:rsidRDefault="00244497">
      <w:pPr>
        <w:pStyle w:val="a4"/>
        <w:framePr w:w="5292" w:h="9348" w:hRule="exact" w:wrap="none" w:vAnchor="page" w:hAnchor="page" w:x="3353" w:y="3791"/>
        <w:shd w:val="clear" w:color="auto" w:fill="auto"/>
        <w:spacing w:before="0" w:line="247" w:lineRule="exact"/>
        <w:ind w:right="20" w:firstLine="280"/>
      </w:pPr>
      <w:r>
        <w:rPr>
          <w:rStyle w:val="11"/>
          <w:color w:val="000000"/>
        </w:rPr>
        <w:t xml:space="preserve">ДОДИН. «Нет, сидит в гостиной». </w:t>
      </w:r>
      <w:r>
        <w:rPr>
          <w:rStyle w:val="2a"/>
          <w:color w:val="000000"/>
        </w:rPr>
        <w:t>(За Елену Андреев</w:t>
      </w:r>
      <w:r>
        <w:rPr>
          <w:rStyle w:val="2a"/>
          <w:color w:val="000000"/>
        </w:rPr>
        <w:softHyphen/>
        <w:t>ну.)</w:t>
      </w:r>
      <w:r>
        <w:rPr>
          <w:rStyle w:val="11"/>
          <w:color w:val="000000"/>
        </w:rPr>
        <w:t xml:space="preserve"> Поэтому и воздух такой хороший. Хороший воздух </w:t>
      </w:r>
      <w:r>
        <w:rPr>
          <w:rStyle w:val="2a"/>
          <w:color w:val="000000"/>
        </w:rPr>
        <w:t>(Вдыхает.),</w:t>
      </w:r>
      <w:r>
        <w:rPr>
          <w:rStyle w:val="11"/>
          <w:color w:val="000000"/>
        </w:rPr>
        <w:t xml:space="preserve"> а-а-а. Где доктор?</w:t>
      </w:r>
    </w:p>
    <w:p w:rsidR="00244497" w:rsidRDefault="00244497">
      <w:pPr>
        <w:pStyle w:val="a4"/>
        <w:framePr w:w="5292" w:h="9348" w:hRule="exact" w:wrap="none" w:vAnchor="page" w:hAnchor="page" w:x="3353" w:y="3791"/>
        <w:shd w:val="clear" w:color="auto" w:fill="auto"/>
        <w:spacing w:before="0" w:line="247" w:lineRule="exact"/>
        <w:ind w:right="20" w:firstLine="280"/>
      </w:pPr>
      <w:r>
        <w:rPr>
          <w:rStyle w:val="11"/>
          <w:color w:val="000000"/>
        </w:rPr>
        <w:t>ЗАВЬЯЛОВ. Мне кажется, что доктор связывается с хорошим воздухом.</w:t>
      </w:r>
    </w:p>
    <w:p w:rsidR="00244497" w:rsidRDefault="00244497">
      <w:pPr>
        <w:pStyle w:val="a4"/>
        <w:framePr w:w="5292" w:h="9348" w:hRule="exact" w:wrap="none" w:vAnchor="page" w:hAnchor="page" w:x="3353" w:y="3791"/>
        <w:shd w:val="clear" w:color="auto" w:fill="auto"/>
        <w:spacing w:before="0" w:line="247" w:lineRule="exact"/>
        <w:ind w:firstLine="280"/>
      </w:pPr>
      <w:r>
        <w:rPr>
          <w:rStyle w:val="11"/>
          <w:color w:val="000000"/>
        </w:rPr>
        <w:t>ДОДИН. Может быть.</w:t>
      </w:r>
    </w:p>
    <w:p w:rsidR="00244497" w:rsidRDefault="00244497">
      <w:pPr>
        <w:pStyle w:val="a6"/>
        <w:framePr w:wrap="none" w:vAnchor="page" w:hAnchor="page" w:x="5825" w:y="13340"/>
        <w:shd w:val="clear" w:color="auto" w:fill="auto"/>
        <w:spacing w:line="130" w:lineRule="exact"/>
        <w:ind w:left="20"/>
      </w:pPr>
      <w:r>
        <w:rPr>
          <w:rStyle w:val="0pt20"/>
          <w:b/>
          <w:bCs/>
          <w:color w:val="000000"/>
        </w:rPr>
        <w:t>332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2" w:y="3300"/>
        <w:shd w:val="clear" w:color="auto" w:fill="auto"/>
        <w:spacing w:line="130" w:lineRule="exact"/>
        <w:ind w:left="40"/>
      </w:pPr>
      <w:r>
        <w:rPr>
          <w:rStyle w:val="33"/>
          <w:b/>
          <w:bCs/>
          <w:color w:val="000000"/>
        </w:rPr>
        <w:t>Репетиции спектакля «Дядя Ваня»</w:t>
      </w:r>
    </w:p>
    <w:p w:rsidR="00244497" w:rsidRDefault="00244497">
      <w:pPr>
        <w:pStyle w:val="1010"/>
        <w:framePr w:w="5275" w:h="9254" w:hRule="exact" w:wrap="none" w:vAnchor="page" w:hAnchor="page" w:x="3361" w:y="3847"/>
        <w:shd w:val="clear" w:color="auto" w:fill="auto"/>
        <w:spacing w:before="0" w:after="204" w:line="180" w:lineRule="exact"/>
        <w:ind w:left="20" w:firstLine="280"/>
      </w:pPr>
      <w:r>
        <w:rPr>
          <w:rStyle w:val="100pt2"/>
          <w:i/>
          <w:iCs/>
          <w:color w:val="000000"/>
        </w:rPr>
        <w:t>Проба.</w:t>
      </w:r>
    </w:p>
    <w:p w:rsidR="00244497" w:rsidRDefault="00244497">
      <w:pPr>
        <w:pStyle w:val="a4"/>
        <w:framePr w:w="5275" w:h="9254" w:hRule="exact" w:wrap="none" w:vAnchor="page" w:hAnchor="page" w:x="3361" w:y="3847"/>
        <w:shd w:val="clear" w:color="auto" w:fill="auto"/>
        <w:spacing w:before="0" w:line="252" w:lineRule="exact"/>
        <w:ind w:left="20" w:firstLine="280"/>
      </w:pPr>
      <w:r>
        <w:rPr>
          <w:rStyle w:val="11"/>
          <w:color w:val="000000"/>
        </w:rPr>
        <w:t>ЕЛЕНА АНДРЕЕВНА. Давайте выпьем.</w:t>
      </w:r>
    </w:p>
    <w:p w:rsidR="00244497" w:rsidRDefault="00244497">
      <w:pPr>
        <w:pStyle w:val="a4"/>
        <w:framePr w:w="5275" w:h="9254" w:hRule="exact" w:wrap="none" w:vAnchor="page" w:hAnchor="page" w:x="3361" w:y="3847"/>
        <w:shd w:val="clear" w:color="auto" w:fill="auto"/>
        <w:spacing w:before="0" w:after="238" w:line="252" w:lineRule="exact"/>
        <w:ind w:left="20" w:firstLine="280"/>
      </w:pPr>
      <w:r>
        <w:rPr>
          <w:rStyle w:val="11"/>
          <w:color w:val="000000"/>
        </w:rPr>
        <w:t xml:space="preserve">ДОДИН </w:t>
      </w:r>
      <w:r>
        <w:rPr>
          <w:rStyle w:val="2a"/>
          <w:color w:val="000000"/>
        </w:rPr>
        <w:t>(за Елену Андреевну).</w:t>
      </w:r>
      <w:r>
        <w:rPr>
          <w:rStyle w:val="11"/>
          <w:color w:val="000000"/>
        </w:rPr>
        <w:t xml:space="preserve"> «Давайте выпьем...» Вы</w:t>
      </w:r>
      <w:r>
        <w:rPr>
          <w:rStyle w:val="11"/>
          <w:color w:val="000000"/>
        </w:rPr>
        <w:softHyphen/>
        <w:t>пьем на брудершафт... Брудершафт — это скорее объяс</w:t>
      </w:r>
      <w:r>
        <w:rPr>
          <w:rStyle w:val="11"/>
          <w:color w:val="000000"/>
        </w:rPr>
        <w:softHyphen/>
        <w:t>нение того, что просто выпьем.</w:t>
      </w:r>
    </w:p>
    <w:p w:rsidR="00244497" w:rsidRDefault="00244497">
      <w:pPr>
        <w:pStyle w:val="1010"/>
        <w:framePr w:w="5275" w:h="9254" w:hRule="exact" w:wrap="none" w:vAnchor="page" w:hAnchor="page" w:x="3361" w:y="3847"/>
        <w:shd w:val="clear" w:color="auto" w:fill="auto"/>
        <w:spacing w:before="0" w:after="90" w:line="180" w:lineRule="exact"/>
        <w:ind w:left="20" w:firstLine="280"/>
      </w:pPr>
      <w:r>
        <w:rPr>
          <w:rStyle w:val="100pt2"/>
          <w:i/>
          <w:iCs/>
          <w:color w:val="000000"/>
        </w:rPr>
        <w:t>Проба.</w:t>
      </w:r>
    </w:p>
    <w:p w:rsidR="00244497" w:rsidRDefault="00244497">
      <w:pPr>
        <w:pStyle w:val="a4"/>
        <w:framePr w:w="5275" w:h="9254" w:hRule="exact" w:wrap="none" w:vAnchor="page" w:hAnchor="page" w:x="3361" w:y="3847"/>
        <w:shd w:val="clear" w:color="auto" w:fill="auto"/>
        <w:spacing w:before="0"/>
        <w:ind w:left="20" w:firstLine="280"/>
      </w:pPr>
      <w:r>
        <w:rPr>
          <w:rStyle w:val="11"/>
          <w:color w:val="000000"/>
        </w:rPr>
        <w:t>ЕЛЕНА АНДРЕЕВНА. Если веришь клятвам, то кля</w:t>
      </w:r>
      <w:r>
        <w:rPr>
          <w:rStyle w:val="11"/>
          <w:color w:val="000000"/>
        </w:rPr>
        <w:softHyphen/>
        <w:t>нусь тебе...</w:t>
      </w:r>
    </w:p>
    <w:p w:rsidR="00244497" w:rsidRDefault="00244497">
      <w:pPr>
        <w:pStyle w:val="a4"/>
        <w:framePr w:w="5275" w:h="9254" w:hRule="exact" w:wrap="none" w:vAnchor="page" w:hAnchor="page" w:x="3361" w:y="3847"/>
        <w:shd w:val="clear" w:color="auto" w:fill="auto"/>
        <w:spacing w:before="0" w:after="236"/>
        <w:ind w:left="20" w:firstLine="280"/>
      </w:pPr>
      <w:r>
        <w:rPr>
          <w:rStyle w:val="11"/>
          <w:color w:val="000000"/>
        </w:rPr>
        <w:t>ДОДИН. «То клянусь тебе...» Потому что сейчас ей самой трудно в это поверить.</w:t>
      </w:r>
    </w:p>
    <w:p w:rsidR="00244497" w:rsidRDefault="00244497">
      <w:pPr>
        <w:pStyle w:val="1010"/>
        <w:framePr w:w="5275" w:h="9254" w:hRule="exact" w:wrap="none" w:vAnchor="page" w:hAnchor="page" w:x="3361" w:y="3847"/>
        <w:shd w:val="clear" w:color="auto" w:fill="auto"/>
        <w:spacing w:before="0" w:after="88" w:line="180" w:lineRule="exact"/>
        <w:ind w:left="20" w:firstLine="280"/>
      </w:pPr>
      <w:r>
        <w:rPr>
          <w:rStyle w:val="100pt2"/>
          <w:i/>
          <w:iCs/>
          <w:color w:val="000000"/>
        </w:rPr>
        <w:t>Проба.</w:t>
      </w:r>
    </w:p>
    <w:p w:rsidR="00244497" w:rsidRDefault="00244497">
      <w:pPr>
        <w:pStyle w:val="a4"/>
        <w:framePr w:w="5275" w:h="9254" w:hRule="exact" w:wrap="none" w:vAnchor="page" w:hAnchor="page" w:x="3361" w:y="3847"/>
        <w:shd w:val="clear" w:color="auto" w:fill="auto"/>
        <w:spacing w:before="0" w:line="247" w:lineRule="exact"/>
        <w:ind w:left="20" w:firstLine="280"/>
      </w:pPr>
      <w:r>
        <w:rPr>
          <w:rStyle w:val="11"/>
          <w:color w:val="000000"/>
        </w:rPr>
        <w:t>ЕЛЕНА АНДРЕЕВНА. Я увлеклась им как ученым и известным человеком...</w:t>
      </w:r>
    </w:p>
    <w:p w:rsidR="00244497" w:rsidRDefault="00244497">
      <w:pPr>
        <w:pStyle w:val="a4"/>
        <w:framePr w:w="5275" w:h="9254" w:hRule="exact" w:wrap="none" w:vAnchor="page" w:hAnchor="page" w:x="3361" w:y="3847"/>
        <w:shd w:val="clear" w:color="auto" w:fill="auto"/>
        <w:spacing w:before="0" w:line="247" w:lineRule="exact"/>
        <w:ind w:left="20" w:firstLine="280"/>
      </w:pPr>
      <w:r>
        <w:rPr>
          <w:rStyle w:val="11"/>
          <w:color w:val="000000"/>
        </w:rPr>
        <w:t xml:space="preserve">ДОДИН </w:t>
      </w:r>
      <w:r>
        <w:rPr>
          <w:rStyle w:val="2a"/>
          <w:color w:val="000000"/>
        </w:rPr>
        <w:t>(за Елену Андреевну).</w:t>
      </w:r>
      <w:r>
        <w:rPr>
          <w:rStyle w:val="11"/>
          <w:color w:val="000000"/>
        </w:rPr>
        <w:t xml:space="preserve"> «Я увлеклась им как уче</w:t>
      </w:r>
      <w:r>
        <w:rPr>
          <w:rStyle w:val="11"/>
          <w:color w:val="000000"/>
        </w:rPr>
        <w:softHyphen/>
        <w:t>ным и известным человеком...» Ну не как мужчиной, действительно.</w:t>
      </w:r>
    </w:p>
    <w:p w:rsidR="00244497" w:rsidRDefault="00244497">
      <w:pPr>
        <w:pStyle w:val="a4"/>
        <w:framePr w:w="5275" w:h="9254" w:hRule="exact" w:wrap="none" w:vAnchor="page" w:hAnchor="page" w:x="3361" w:y="3847"/>
        <w:shd w:val="clear" w:color="auto" w:fill="auto"/>
        <w:spacing w:before="0" w:after="234" w:line="247" w:lineRule="exact"/>
        <w:ind w:left="20" w:firstLine="280"/>
      </w:pPr>
      <w:r>
        <w:rPr>
          <w:rStyle w:val="11"/>
          <w:color w:val="000000"/>
        </w:rPr>
        <w:t>РАППОПОРТ. Я понимаю.</w:t>
      </w:r>
    </w:p>
    <w:p w:rsidR="00244497" w:rsidRDefault="00244497">
      <w:pPr>
        <w:pStyle w:val="1010"/>
        <w:framePr w:w="5275" w:h="9254" w:hRule="exact" w:wrap="none" w:vAnchor="page" w:hAnchor="page" w:x="3361" w:y="3847"/>
        <w:shd w:val="clear" w:color="auto" w:fill="auto"/>
        <w:spacing w:before="0" w:after="210" w:line="180" w:lineRule="exact"/>
        <w:ind w:left="20" w:firstLine="280"/>
      </w:pPr>
      <w:r>
        <w:rPr>
          <w:rStyle w:val="100pt2"/>
          <w:i/>
          <w:iCs/>
          <w:color w:val="000000"/>
        </w:rPr>
        <w:t>Проба.</w:t>
      </w:r>
    </w:p>
    <w:p w:rsidR="00244497" w:rsidRDefault="00244497">
      <w:pPr>
        <w:pStyle w:val="a4"/>
        <w:framePr w:w="5275" w:h="9254" w:hRule="exact" w:wrap="none" w:vAnchor="page" w:hAnchor="page" w:x="3361" w:y="3847"/>
        <w:shd w:val="clear" w:color="auto" w:fill="auto"/>
        <w:spacing w:before="0"/>
        <w:ind w:left="20" w:firstLine="280"/>
      </w:pPr>
      <w:r>
        <w:rPr>
          <w:rStyle w:val="11"/>
          <w:color w:val="000000"/>
        </w:rPr>
        <w:t>ЕЛЕНА АНДРЕЕВНА. Любовь была не настоящая, искусственная, но ведь мне казалось тогда, что она на</w:t>
      </w:r>
      <w:r>
        <w:rPr>
          <w:rStyle w:val="11"/>
          <w:color w:val="000000"/>
        </w:rPr>
        <w:softHyphen/>
        <w:t>стоящая.</w:t>
      </w:r>
    </w:p>
    <w:p w:rsidR="00244497" w:rsidRDefault="00244497">
      <w:pPr>
        <w:pStyle w:val="a4"/>
        <w:framePr w:w="5275" w:h="9254" w:hRule="exact" w:wrap="none" w:vAnchor="page" w:hAnchor="page" w:x="3361" w:y="3847"/>
        <w:shd w:val="clear" w:color="auto" w:fill="auto"/>
        <w:spacing w:before="0"/>
        <w:ind w:left="20" w:firstLine="280"/>
      </w:pPr>
      <w:r>
        <w:rPr>
          <w:rStyle w:val="11"/>
          <w:color w:val="000000"/>
        </w:rPr>
        <w:t>РАППОПОРТ. Наверное, как я сейчас понимаю, не настоящая.</w:t>
      </w:r>
    </w:p>
    <w:p w:rsidR="00244497" w:rsidRDefault="00244497">
      <w:pPr>
        <w:pStyle w:val="a4"/>
        <w:framePr w:w="5275" w:h="9254" w:hRule="exact" w:wrap="none" w:vAnchor="page" w:hAnchor="page" w:x="3361" w:y="3847"/>
        <w:shd w:val="clear" w:color="auto" w:fill="auto"/>
        <w:spacing w:before="0"/>
        <w:ind w:left="20" w:firstLine="280"/>
      </w:pPr>
      <w:r>
        <w:rPr>
          <w:rStyle w:val="11"/>
          <w:color w:val="000000"/>
        </w:rPr>
        <w:t>ДОДИН. «Не настоящая, искусственная».</w:t>
      </w:r>
    </w:p>
    <w:p w:rsidR="00244497" w:rsidRDefault="00244497">
      <w:pPr>
        <w:pStyle w:val="a4"/>
        <w:framePr w:w="5275" w:h="9254" w:hRule="exact" w:wrap="none" w:vAnchor="page" w:hAnchor="page" w:x="3361" w:y="3847"/>
        <w:shd w:val="clear" w:color="auto" w:fill="auto"/>
        <w:spacing w:before="0"/>
        <w:ind w:left="20" w:firstLine="280"/>
      </w:pPr>
      <w:r>
        <w:rPr>
          <w:rStyle w:val="11"/>
          <w:color w:val="000000"/>
        </w:rPr>
        <w:t>РАППОПОРТ. Но я же не виновата.</w:t>
      </w:r>
    </w:p>
    <w:p w:rsidR="00244497" w:rsidRDefault="00244497">
      <w:pPr>
        <w:pStyle w:val="a4"/>
        <w:framePr w:w="5275" w:h="9254" w:hRule="exact" w:wrap="none" w:vAnchor="page" w:hAnchor="page" w:x="3361" w:y="3847"/>
        <w:shd w:val="clear" w:color="auto" w:fill="auto"/>
        <w:spacing w:before="0" w:after="236"/>
        <w:ind w:left="20" w:firstLine="280"/>
      </w:pPr>
      <w:r>
        <w:rPr>
          <w:rStyle w:val="11"/>
          <w:color w:val="000000"/>
        </w:rPr>
        <w:t xml:space="preserve">ДОДИН </w:t>
      </w:r>
      <w:r>
        <w:rPr>
          <w:rStyle w:val="2a"/>
          <w:color w:val="000000"/>
        </w:rPr>
        <w:t>(за Елену Андреевну).</w:t>
      </w:r>
      <w:r>
        <w:rPr>
          <w:rStyle w:val="11"/>
          <w:color w:val="000000"/>
        </w:rPr>
        <w:t xml:space="preserve"> Но тогда-то мне каза</w:t>
      </w:r>
      <w:r>
        <w:rPr>
          <w:rStyle w:val="11"/>
          <w:color w:val="000000"/>
        </w:rPr>
        <w:softHyphen/>
        <w:t>лось, что настоящая. Настоящая!..</w:t>
      </w:r>
    </w:p>
    <w:p w:rsidR="00244497" w:rsidRDefault="00244497">
      <w:pPr>
        <w:pStyle w:val="1010"/>
        <w:framePr w:w="5275" w:h="9254" w:hRule="exact" w:wrap="none" w:vAnchor="page" w:hAnchor="page" w:x="3361" w:y="3847"/>
        <w:shd w:val="clear" w:color="auto" w:fill="auto"/>
        <w:spacing w:before="0" w:after="264" w:line="180" w:lineRule="exact"/>
        <w:ind w:left="20" w:firstLine="280"/>
      </w:pPr>
      <w:r>
        <w:rPr>
          <w:rStyle w:val="100pt2"/>
          <w:i/>
          <w:iCs/>
          <w:color w:val="000000"/>
        </w:rPr>
        <w:t>Проба.</w:t>
      </w:r>
    </w:p>
    <w:p w:rsidR="00244497" w:rsidRDefault="00244497">
      <w:pPr>
        <w:pStyle w:val="a4"/>
        <w:framePr w:w="5275" w:h="9254" w:hRule="exact" w:wrap="none" w:vAnchor="page" w:hAnchor="page" w:x="3361" w:y="3847"/>
        <w:shd w:val="clear" w:color="auto" w:fill="auto"/>
        <w:spacing w:before="0" w:line="180" w:lineRule="exact"/>
        <w:ind w:left="20" w:firstLine="280"/>
      </w:pPr>
      <w:r>
        <w:rPr>
          <w:rStyle w:val="11"/>
          <w:color w:val="000000"/>
        </w:rPr>
        <w:t>СОНЯ. Тебе доктор нравится?</w:t>
      </w:r>
    </w:p>
    <w:p w:rsidR="00244497" w:rsidRDefault="00244497">
      <w:pPr>
        <w:pStyle w:val="a6"/>
        <w:framePr w:w="5328" w:h="189" w:hRule="exact" w:wrap="none" w:vAnchor="page" w:hAnchor="page" w:x="3335" w:y="13360"/>
        <w:shd w:val="clear" w:color="auto" w:fill="auto"/>
        <w:spacing w:line="130" w:lineRule="exact"/>
        <w:ind w:left="20"/>
        <w:jc w:val="center"/>
      </w:pPr>
      <w:r>
        <w:rPr>
          <w:rStyle w:val="0pt20"/>
          <w:b/>
          <w:bCs/>
          <w:color w:val="000000"/>
        </w:rPr>
        <w:t>333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4" w:y="3306"/>
        <w:shd w:val="clear" w:color="auto" w:fill="auto"/>
        <w:spacing w:line="140" w:lineRule="exact"/>
        <w:ind w:left="40"/>
      </w:pPr>
      <w:r>
        <w:rPr>
          <w:rStyle w:val="26"/>
          <w:b/>
          <w:bCs/>
          <w:i/>
          <w:iCs/>
          <w:color w:val="000000"/>
        </w:rPr>
        <w:t>Лев Додин. Путешествие без конца</w:t>
      </w:r>
    </w:p>
    <w:p w:rsidR="00244497" w:rsidRDefault="00244497">
      <w:pPr>
        <w:pStyle w:val="a4"/>
        <w:framePr w:w="5297" w:h="9351" w:hRule="exact" w:wrap="none" w:vAnchor="page" w:hAnchor="page" w:x="3350" w:y="3790"/>
        <w:shd w:val="clear" w:color="auto" w:fill="auto"/>
        <w:spacing w:before="0" w:line="252" w:lineRule="exact"/>
        <w:ind w:left="20" w:right="20" w:firstLine="280"/>
      </w:pPr>
      <w:r>
        <w:rPr>
          <w:rStyle w:val="11"/>
          <w:color w:val="000000"/>
        </w:rPr>
        <w:t xml:space="preserve">ДОДИН </w:t>
      </w:r>
      <w:r>
        <w:rPr>
          <w:rStyle w:val="2a"/>
          <w:color w:val="000000"/>
        </w:rPr>
        <w:t>(шепотом).</w:t>
      </w:r>
      <w:r>
        <w:rPr>
          <w:rStyle w:val="11"/>
          <w:color w:val="000000"/>
        </w:rPr>
        <w:t xml:space="preserve"> «Тебе доктор нравится?» То есть Соня, по сути, перевела разговор на свое. </w:t>
      </w:r>
      <w:r>
        <w:rPr>
          <w:rStyle w:val="2a"/>
          <w:color w:val="000000"/>
        </w:rPr>
        <w:t>(За Соню.)</w:t>
      </w:r>
      <w:r>
        <w:rPr>
          <w:rStyle w:val="11"/>
          <w:color w:val="000000"/>
        </w:rPr>
        <w:t xml:space="preserve"> Ты счастлива? Я, например, несчастлива. Ты хотела бы, чтобы у тебя был молодой муж? Я ужасно хочу! Так хочу! Тебе нравится доктор?.. Она вступила на опасную территорию, совсем не думая, что она опасная. </w:t>
      </w:r>
      <w:r>
        <w:rPr>
          <w:rStyle w:val="2a"/>
          <w:color w:val="000000"/>
        </w:rPr>
        <w:t>(За Соню.)</w:t>
      </w:r>
      <w:r>
        <w:rPr>
          <w:rStyle w:val="11"/>
          <w:color w:val="000000"/>
        </w:rPr>
        <w:t xml:space="preserve"> Мне он так нравится. Я бы с ним сейчас такого наговорила! Я бы ему объяснилась в любви! О, Боже мой! Да я, с ним!..</w:t>
      </w:r>
    </w:p>
    <w:p w:rsidR="00244497" w:rsidRDefault="00244497">
      <w:pPr>
        <w:pStyle w:val="a4"/>
        <w:framePr w:w="5297" w:h="9351" w:hRule="exact" w:wrap="none" w:vAnchor="page" w:hAnchor="page" w:x="3350" w:y="3790"/>
        <w:shd w:val="clear" w:color="auto" w:fill="auto"/>
        <w:spacing w:before="0" w:line="252" w:lineRule="exact"/>
        <w:ind w:left="20" w:firstLine="280"/>
      </w:pPr>
      <w:r>
        <w:rPr>
          <w:rStyle w:val="11"/>
          <w:color w:val="000000"/>
        </w:rPr>
        <w:t>ЗАВЬЯЛОВ. Соня выпила рюмку.</w:t>
      </w:r>
    </w:p>
    <w:p w:rsidR="00244497" w:rsidRDefault="00244497">
      <w:pPr>
        <w:pStyle w:val="a4"/>
        <w:framePr w:w="5297" w:h="9351" w:hRule="exact" w:wrap="none" w:vAnchor="page" w:hAnchor="page" w:x="3350" w:y="3790"/>
        <w:shd w:val="clear" w:color="auto" w:fill="auto"/>
        <w:spacing w:before="0" w:after="238" w:line="252" w:lineRule="exact"/>
        <w:ind w:left="20" w:right="20" w:firstLine="280"/>
      </w:pPr>
      <w:r>
        <w:rPr>
          <w:rStyle w:val="11"/>
          <w:color w:val="000000"/>
        </w:rPr>
        <w:t>ДОДИН. Да, выпила рюмочку, и повело. Ведь до этого она ни с кем не говорила на эту тему. Из нее пря</w:t>
      </w:r>
      <w:r>
        <w:rPr>
          <w:rStyle w:val="11"/>
          <w:color w:val="000000"/>
        </w:rPr>
        <w:softHyphen/>
        <w:t>мо захлестало.</w:t>
      </w:r>
    </w:p>
    <w:p w:rsidR="00244497" w:rsidRDefault="00244497">
      <w:pPr>
        <w:pStyle w:val="1010"/>
        <w:framePr w:w="5297" w:h="9351" w:hRule="exact" w:wrap="none" w:vAnchor="page" w:hAnchor="page" w:x="3350" w:y="3790"/>
        <w:shd w:val="clear" w:color="auto" w:fill="auto"/>
        <w:spacing w:before="0" w:after="203" w:line="180" w:lineRule="exact"/>
        <w:ind w:left="20" w:firstLine="280"/>
      </w:pPr>
      <w:r>
        <w:rPr>
          <w:rStyle w:val="100pt2"/>
          <w:i/>
          <w:iCs/>
          <w:color w:val="000000"/>
        </w:rPr>
        <w:t>Проба.</w:t>
      </w:r>
    </w:p>
    <w:p w:rsidR="00244497" w:rsidRDefault="00244497">
      <w:pPr>
        <w:pStyle w:val="a4"/>
        <w:framePr w:w="5297" w:h="9351" w:hRule="exact" w:wrap="none" w:vAnchor="page" w:hAnchor="page" w:x="3350" w:y="3790"/>
        <w:shd w:val="clear" w:color="auto" w:fill="auto"/>
        <w:spacing w:before="0"/>
        <w:ind w:left="20" w:firstLine="280"/>
      </w:pPr>
      <w:r>
        <w:rPr>
          <w:rStyle w:val="11"/>
          <w:color w:val="000000"/>
        </w:rPr>
        <w:t>СОНЯ. Вот он ушел, а я все слышу его голос и шаги.</w:t>
      </w:r>
    </w:p>
    <w:p w:rsidR="00244497" w:rsidRDefault="00244497">
      <w:pPr>
        <w:pStyle w:val="a4"/>
        <w:framePr w:w="5297" w:h="9351" w:hRule="exact" w:wrap="none" w:vAnchor="page" w:hAnchor="page" w:x="3350" w:y="3790"/>
        <w:shd w:val="clear" w:color="auto" w:fill="auto"/>
        <w:spacing w:before="0" w:after="236"/>
        <w:ind w:left="20" w:right="20" w:firstLine="280"/>
      </w:pPr>
      <w:r>
        <w:rPr>
          <w:rStyle w:val="11"/>
          <w:color w:val="000000"/>
        </w:rPr>
        <w:t xml:space="preserve">ДОДИН </w:t>
      </w:r>
      <w:r>
        <w:rPr>
          <w:rStyle w:val="2a"/>
          <w:color w:val="000000"/>
        </w:rPr>
        <w:t>(за Соню).</w:t>
      </w:r>
      <w:r>
        <w:rPr>
          <w:rStyle w:val="11"/>
          <w:color w:val="000000"/>
        </w:rPr>
        <w:t xml:space="preserve"> А мне-то!.. Весь смысл в этом: а мне! </w:t>
      </w:r>
      <w:r>
        <w:rPr>
          <w:rStyle w:val="2a"/>
          <w:color w:val="000000"/>
        </w:rPr>
        <w:t>(За Соню.)</w:t>
      </w:r>
      <w:r>
        <w:rPr>
          <w:rStyle w:val="11"/>
          <w:color w:val="000000"/>
        </w:rPr>
        <w:t xml:space="preserve"> «Я все слышу его голос и шаги». А мне-то как! Из-за того, что она рассказывает о своей любви, она не замечает интереса Елены к нему. Инте</w:t>
      </w:r>
      <w:r>
        <w:rPr>
          <w:rStyle w:val="11"/>
          <w:color w:val="000000"/>
        </w:rPr>
        <w:softHyphen/>
        <w:t>ресно построена сцена.</w:t>
      </w:r>
    </w:p>
    <w:p w:rsidR="00244497" w:rsidRDefault="00244497">
      <w:pPr>
        <w:pStyle w:val="1010"/>
        <w:framePr w:w="5297" w:h="9351" w:hRule="exact" w:wrap="none" w:vAnchor="page" w:hAnchor="page" w:x="3350" w:y="3790"/>
        <w:shd w:val="clear" w:color="auto" w:fill="auto"/>
        <w:spacing w:before="0" w:after="203" w:line="180" w:lineRule="exact"/>
        <w:ind w:left="20" w:firstLine="280"/>
      </w:pPr>
      <w:r>
        <w:rPr>
          <w:rStyle w:val="100pt2"/>
          <w:i/>
          <w:iCs/>
          <w:color w:val="000000"/>
        </w:rPr>
        <w:t>Проба (со слов Сони: «Тебе доктор нравится?»).</w:t>
      </w:r>
    </w:p>
    <w:p w:rsidR="00244497" w:rsidRDefault="00244497">
      <w:pPr>
        <w:pStyle w:val="a4"/>
        <w:framePr w:w="5297" w:h="9351" w:hRule="exact" w:wrap="none" w:vAnchor="page" w:hAnchor="page" w:x="3350" w:y="3790"/>
        <w:shd w:val="clear" w:color="auto" w:fill="auto"/>
        <w:spacing w:before="0"/>
        <w:ind w:left="20" w:firstLine="280"/>
      </w:pPr>
      <w:r>
        <w:rPr>
          <w:rStyle w:val="11"/>
          <w:color w:val="000000"/>
        </w:rPr>
        <w:t>СОНЯ. ...там мне представляется его лицо.</w:t>
      </w:r>
    </w:p>
    <w:p w:rsidR="00244497" w:rsidRDefault="00244497">
      <w:pPr>
        <w:pStyle w:val="a4"/>
        <w:framePr w:w="5297" w:h="9351" w:hRule="exact" w:wrap="none" w:vAnchor="page" w:hAnchor="page" w:x="3350" w:y="3790"/>
        <w:shd w:val="clear" w:color="auto" w:fill="auto"/>
        <w:spacing w:before="0" w:after="236"/>
        <w:ind w:left="20" w:right="20" w:firstLine="280"/>
      </w:pPr>
      <w:r>
        <w:rPr>
          <w:rStyle w:val="11"/>
          <w:color w:val="000000"/>
        </w:rPr>
        <w:t xml:space="preserve">ДОДИН </w:t>
      </w:r>
      <w:r>
        <w:rPr>
          <w:rStyle w:val="2a"/>
          <w:color w:val="000000"/>
        </w:rPr>
        <w:t>(за Соню).</w:t>
      </w:r>
      <w:r>
        <w:rPr>
          <w:rStyle w:val="11"/>
          <w:color w:val="000000"/>
        </w:rPr>
        <w:t xml:space="preserve"> «Там мне представляется его лицо...» Она что-то хотела сказать. (</w:t>
      </w:r>
      <w:r>
        <w:rPr>
          <w:rStyle w:val="2a"/>
          <w:color w:val="000000"/>
        </w:rPr>
        <w:t>Шепотом</w:t>
      </w:r>
      <w:r>
        <w:rPr>
          <w:rStyle w:val="11"/>
          <w:color w:val="000000"/>
        </w:rPr>
        <w:t xml:space="preserve">, </w:t>
      </w:r>
      <w:r>
        <w:rPr>
          <w:rStyle w:val="2a"/>
          <w:color w:val="000000"/>
        </w:rPr>
        <w:t xml:space="preserve">за Соню.) </w:t>
      </w:r>
      <w:r>
        <w:rPr>
          <w:rStyle w:val="11"/>
          <w:color w:val="000000"/>
        </w:rPr>
        <w:t>«Дай мне высказаться. &lt;...&gt; Скажи мне про него что-ни</w:t>
      </w:r>
      <w:r>
        <w:rPr>
          <w:rStyle w:val="11"/>
          <w:color w:val="000000"/>
        </w:rPr>
        <w:softHyphen/>
        <w:t>будь...» Он прекрасен! Потрясающе, правильно! Скажи еще что-нибудь! Он красив. Верно! Его все любят!.. Она доходит до безумия. Еще выпили. Ей одной рюмочки хватило, потому что выпущен джинн из бутылки.</w:t>
      </w:r>
    </w:p>
    <w:p w:rsidR="00244497" w:rsidRDefault="00244497">
      <w:pPr>
        <w:pStyle w:val="1010"/>
        <w:framePr w:w="5297" w:h="9351" w:hRule="exact" w:wrap="none" w:vAnchor="page" w:hAnchor="page" w:x="3350" w:y="3790"/>
        <w:shd w:val="clear" w:color="auto" w:fill="auto"/>
        <w:spacing w:before="0" w:after="21" w:line="180" w:lineRule="exact"/>
        <w:ind w:left="20" w:firstLine="280"/>
      </w:pPr>
      <w:r>
        <w:rPr>
          <w:rStyle w:val="100pt2"/>
          <w:i/>
          <w:iCs/>
          <w:color w:val="000000"/>
        </w:rPr>
        <w:t>Проба (со слов Сони: «У меня глупое лицо...»).</w:t>
      </w:r>
    </w:p>
    <w:p w:rsidR="00244497" w:rsidRDefault="00244497">
      <w:pPr>
        <w:pStyle w:val="a4"/>
        <w:framePr w:w="5297" w:h="9351" w:hRule="exact" w:wrap="none" w:vAnchor="page" w:hAnchor="page" w:x="3350" w:y="3790"/>
        <w:shd w:val="clear" w:color="auto" w:fill="auto"/>
        <w:spacing w:before="0"/>
        <w:ind w:left="20" w:right="20" w:firstLine="280"/>
      </w:pPr>
      <w:r>
        <w:rPr>
          <w:rStyle w:val="11"/>
          <w:color w:val="000000"/>
        </w:rPr>
        <w:t>ЕЛЕНА АНДРЕЕВНА. Милая моя, пойми, это та</w:t>
      </w:r>
      <w:r>
        <w:rPr>
          <w:rStyle w:val="11"/>
          <w:color w:val="000000"/>
        </w:rPr>
        <w:softHyphen/>
        <w:t>лант! А ты знаешь, что значит талант?</w:t>
      </w:r>
    </w:p>
    <w:p w:rsidR="00244497" w:rsidRDefault="00244497">
      <w:pPr>
        <w:pStyle w:val="a6"/>
        <w:framePr w:wrap="none" w:vAnchor="page" w:hAnchor="page" w:x="5837" w:y="13342"/>
        <w:shd w:val="clear" w:color="auto" w:fill="auto"/>
        <w:spacing w:line="130" w:lineRule="exact"/>
        <w:ind w:left="40"/>
      </w:pPr>
      <w:r>
        <w:rPr>
          <w:rStyle w:val="0pt20"/>
          <w:b/>
          <w:bCs/>
          <w:color w:val="000000"/>
        </w:rPr>
        <w:t>334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8" w:y="3300"/>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92" w:h="9339" w:hRule="exact" w:wrap="none" w:vAnchor="page" w:hAnchor="page" w:x="3353" w:y="3791"/>
        <w:shd w:val="clear" w:color="auto" w:fill="auto"/>
        <w:spacing w:before="0" w:after="238" w:line="252" w:lineRule="exact"/>
        <w:ind w:left="20" w:right="20" w:firstLine="280"/>
      </w:pPr>
      <w:r>
        <w:rPr>
          <w:rStyle w:val="11"/>
          <w:color w:val="000000"/>
        </w:rPr>
        <w:t xml:space="preserve">ДОДИН </w:t>
      </w:r>
      <w:r>
        <w:rPr>
          <w:rStyle w:val="2a"/>
          <w:color w:val="000000"/>
        </w:rPr>
        <w:t>(за Елену Андреевну</w:t>
      </w:r>
      <w:r>
        <w:rPr>
          <w:rStyle w:val="11"/>
          <w:color w:val="000000"/>
        </w:rPr>
        <w:t xml:space="preserve">, </w:t>
      </w:r>
      <w:r>
        <w:rPr>
          <w:rStyle w:val="2a"/>
          <w:color w:val="000000"/>
        </w:rPr>
        <w:t>усиливая).</w:t>
      </w:r>
      <w:r>
        <w:rPr>
          <w:rStyle w:val="11"/>
          <w:color w:val="000000"/>
        </w:rPr>
        <w:t xml:space="preserve"> А ты знаешь, что значит талант?! Вот буквально Елена это и сказала: он умный, он красивый! </w:t>
      </w:r>
      <w:r>
        <w:rPr>
          <w:rStyle w:val="2a"/>
          <w:color w:val="000000"/>
        </w:rPr>
        <w:t>(За Елену Андреевну).</w:t>
      </w:r>
      <w:r>
        <w:rPr>
          <w:rStyle w:val="11"/>
          <w:color w:val="000000"/>
        </w:rPr>
        <w:t xml:space="preserve"> Да, это та</w:t>
      </w:r>
      <w:r>
        <w:rPr>
          <w:rStyle w:val="11"/>
          <w:color w:val="000000"/>
        </w:rPr>
        <w:softHyphen/>
        <w:t>лант! Талант! Посадит дерево и уже думает, что будет через тысячу лет!</w:t>
      </w:r>
    </w:p>
    <w:p w:rsidR="00244497" w:rsidRDefault="00244497">
      <w:pPr>
        <w:pStyle w:val="1010"/>
        <w:framePr w:w="5292" w:h="9339" w:hRule="exact" w:wrap="none" w:vAnchor="page" w:hAnchor="page" w:x="3353" w:y="3791"/>
        <w:shd w:val="clear" w:color="auto" w:fill="auto"/>
        <w:spacing w:before="0" w:after="208" w:line="180" w:lineRule="exact"/>
        <w:ind w:left="20" w:firstLine="280"/>
      </w:pPr>
      <w:r>
        <w:rPr>
          <w:rStyle w:val="100pt2"/>
          <w:i/>
          <w:iCs/>
          <w:color w:val="000000"/>
        </w:rPr>
        <w:t>Проба.</w:t>
      </w:r>
    </w:p>
    <w:p w:rsidR="00244497" w:rsidRDefault="00244497">
      <w:pPr>
        <w:pStyle w:val="a4"/>
        <w:framePr w:w="5292" w:h="9339" w:hRule="exact" w:wrap="none" w:vAnchor="page" w:hAnchor="page" w:x="3353" w:y="3791"/>
        <w:shd w:val="clear" w:color="auto" w:fill="auto"/>
        <w:spacing w:before="0"/>
        <w:ind w:left="20" w:right="20" w:firstLine="280"/>
      </w:pPr>
      <w:r>
        <w:rPr>
          <w:rStyle w:val="11"/>
          <w:color w:val="000000"/>
        </w:rPr>
        <w:t>ЕЛЕНА АНДРЕЕВНА. ...уже мерещится ему счастье человечества.</w:t>
      </w:r>
    </w:p>
    <w:p w:rsidR="00244497" w:rsidRDefault="00244497">
      <w:pPr>
        <w:pStyle w:val="a4"/>
        <w:framePr w:w="5292" w:h="9339" w:hRule="exact" w:wrap="none" w:vAnchor="page" w:hAnchor="page" w:x="3353" w:y="3791"/>
        <w:shd w:val="clear" w:color="auto" w:fill="auto"/>
        <w:spacing w:before="0"/>
        <w:ind w:left="20" w:right="20" w:firstLine="280"/>
      </w:pPr>
      <w:r>
        <w:rPr>
          <w:rStyle w:val="11"/>
          <w:color w:val="000000"/>
        </w:rPr>
        <w:t>ДОДИН. Дело не в том, что она действительно ве</w:t>
      </w:r>
      <w:r>
        <w:rPr>
          <w:rStyle w:val="11"/>
          <w:color w:val="000000"/>
        </w:rPr>
        <w:softHyphen/>
        <w:t>рит в счастье человечества, а в том, что ему это мере</w:t>
      </w:r>
      <w:r>
        <w:rPr>
          <w:rStyle w:val="11"/>
          <w:color w:val="000000"/>
        </w:rPr>
        <w:softHyphen/>
        <w:t>щится!</w:t>
      </w:r>
    </w:p>
    <w:p w:rsidR="00244497" w:rsidRDefault="00244497">
      <w:pPr>
        <w:pStyle w:val="a4"/>
        <w:framePr w:w="5292" w:h="9339" w:hRule="exact" w:wrap="none" w:vAnchor="page" w:hAnchor="page" w:x="3353" w:y="3791"/>
        <w:shd w:val="clear" w:color="auto" w:fill="auto"/>
        <w:spacing w:before="0"/>
        <w:ind w:left="20" w:right="20" w:firstLine="280"/>
      </w:pPr>
      <w:r>
        <w:rPr>
          <w:rStyle w:val="11"/>
          <w:color w:val="000000"/>
        </w:rPr>
        <w:t>РАППОПОРТ. Он такие вещи делает, какое-то де</w:t>
      </w:r>
      <w:r>
        <w:rPr>
          <w:rStyle w:val="11"/>
          <w:color w:val="000000"/>
        </w:rPr>
        <w:softHyphen/>
        <w:t>ревце, а у него уже всё, он уже весь там. Он влияет на человечество, он влияет на климат. Это же какая-то фантастика, это талант! Талантливый человек в России не может быть чистеньким.</w:t>
      </w:r>
    </w:p>
    <w:p w:rsidR="00244497" w:rsidRDefault="00244497">
      <w:pPr>
        <w:pStyle w:val="a4"/>
        <w:framePr w:w="5292" w:h="9339" w:hRule="exact" w:wrap="none" w:vAnchor="page" w:hAnchor="page" w:x="3353" w:y="3791"/>
        <w:shd w:val="clear" w:color="auto" w:fill="auto"/>
        <w:spacing w:before="0"/>
        <w:ind w:left="20" w:right="20" w:firstLine="280"/>
      </w:pPr>
      <w:r>
        <w:rPr>
          <w:rStyle w:val="11"/>
          <w:color w:val="000000"/>
        </w:rPr>
        <w:t xml:space="preserve">ДОДИН </w:t>
      </w:r>
      <w:r>
        <w:rPr>
          <w:rStyle w:val="2a"/>
          <w:color w:val="000000"/>
        </w:rPr>
        <w:t>(за Елену Андреевну).</w:t>
      </w:r>
      <w:r>
        <w:rPr>
          <w:rStyle w:val="11"/>
          <w:color w:val="000000"/>
        </w:rPr>
        <w:t xml:space="preserve"> У меня был чистенький муж.</w:t>
      </w:r>
    </w:p>
    <w:p w:rsidR="00244497" w:rsidRDefault="00244497">
      <w:pPr>
        <w:pStyle w:val="a4"/>
        <w:framePr w:w="5292" w:h="9339" w:hRule="exact" w:wrap="none" w:vAnchor="page" w:hAnchor="page" w:x="3353" w:y="3791"/>
        <w:shd w:val="clear" w:color="auto" w:fill="auto"/>
        <w:spacing w:before="0"/>
        <w:ind w:left="20" w:right="20" w:firstLine="280"/>
      </w:pPr>
      <w:r>
        <w:rPr>
          <w:rStyle w:val="11"/>
          <w:color w:val="000000"/>
        </w:rPr>
        <w:t>ЕЛЕНА АНДРЕЕВНА. Сама подумай, что за жизнь у этого доктора! Непролазная грязь на дорогах, морозы, метели, расстояния громадные, народ грубый, дикий, кругом нужда...</w:t>
      </w:r>
    </w:p>
    <w:p w:rsidR="00244497" w:rsidRDefault="00244497">
      <w:pPr>
        <w:pStyle w:val="a4"/>
        <w:framePr w:w="5292" w:h="9339" w:hRule="exact" w:wrap="none" w:vAnchor="page" w:hAnchor="page" w:x="3353" w:y="3791"/>
        <w:shd w:val="clear" w:color="auto" w:fill="auto"/>
        <w:spacing w:before="0" w:after="236"/>
        <w:ind w:left="20" w:firstLine="280"/>
      </w:pPr>
      <w:r>
        <w:rPr>
          <w:rStyle w:val="11"/>
          <w:color w:val="000000"/>
        </w:rPr>
        <w:t>ДОДИН. Она высказала свое отношение к этой жизни.</w:t>
      </w:r>
    </w:p>
    <w:p w:rsidR="00244497" w:rsidRDefault="00244497">
      <w:pPr>
        <w:pStyle w:val="1010"/>
        <w:framePr w:w="5292" w:h="9339" w:hRule="exact" w:wrap="none" w:vAnchor="page" w:hAnchor="page" w:x="3353" w:y="3791"/>
        <w:shd w:val="clear" w:color="auto" w:fill="auto"/>
        <w:spacing w:before="0" w:after="212" w:line="180" w:lineRule="exact"/>
        <w:ind w:left="20" w:firstLine="280"/>
      </w:pPr>
      <w:r>
        <w:rPr>
          <w:rStyle w:val="100pt2"/>
          <w:i/>
          <w:iCs/>
          <w:color w:val="000000"/>
        </w:rPr>
        <w:t>Проба.</w:t>
      </w:r>
    </w:p>
    <w:p w:rsidR="00244497" w:rsidRDefault="00244497">
      <w:pPr>
        <w:pStyle w:val="a4"/>
        <w:framePr w:w="5292" w:h="9339" w:hRule="exact" w:wrap="none" w:vAnchor="page" w:hAnchor="page" w:x="3353" w:y="3791"/>
        <w:shd w:val="clear" w:color="auto" w:fill="auto"/>
        <w:spacing w:before="0" w:line="247" w:lineRule="exact"/>
        <w:ind w:left="20" w:right="20" w:firstLine="280"/>
      </w:pPr>
      <w:r>
        <w:rPr>
          <w:rStyle w:val="11"/>
          <w:color w:val="000000"/>
        </w:rPr>
        <w:t>ЕЛЕНА АНДРЕЕВНА. Я от души тебе желаю, ты сто</w:t>
      </w:r>
      <w:r>
        <w:rPr>
          <w:rStyle w:val="11"/>
          <w:color w:val="000000"/>
        </w:rPr>
        <w:softHyphen/>
        <w:t>ишь счастья. А я...</w:t>
      </w:r>
    </w:p>
    <w:p w:rsidR="00244497" w:rsidRDefault="00244497">
      <w:pPr>
        <w:pStyle w:val="a4"/>
        <w:framePr w:w="5292" w:h="9339" w:hRule="exact" w:wrap="none" w:vAnchor="page" w:hAnchor="page" w:x="3353" w:y="3791"/>
        <w:shd w:val="clear" w:color="auto" w:fill="auto"/>
        <w:spacing w:before="0" w:after="234" w:line="247" w:lineRule="exact"/>
        <w:ind w:left="20" w:right="20" w:firstLine="280"/>
      </w:pPr>
      <w:r>
        <w:rPr>
          <w:rStyle w:val="11"/>
          <w:color w:val="000000"/>
        </w:rPr>
        <w:t xml:space="preserve">ДОДИН </w:t>
      </w:r>
      <w:r>
        <w:rPr>
          <w:rStyle w:val="2a"/>
          <w:color w:val="000000"/>
        </w:rPr>
        <w:t>(за Елену Андреевну).</w:t>
      </w:r>
      <w:r>
        <w:rPr>
          <w:rStyle w:val="11"/>
          <w:color w:val="000000"/>
        </w:rPr>
        <w:t xml:space="preserve"> А я нудная, черт возь</w:t>
      </w:r>
      <w:r>
        <w:rPr>
          <w:rStyle w:val="11"/>
          <w:color w:val="000000"/>
        </w:rPr>
        <w:softHyphen/>
        <w:t>ми!</w:t>
      </w:r>
    </w:p>
    <w:p w:rsidR="00244497" w:rsidRDefault="00244497">
      <w:pPr>
        <w:pStyle w:val="1010"/>
        <w:framePr w:w="5292" w:h="9339" w:hRule="exact" w:wrap="none" w:vAnchor="page" w:hAnchor="page" w:x="3353" w:y="3791"/>
        <w:shd w:val="clear" w:color="auto" w:fill="auto"/>
        <w:spacing w:before="0" w:after="206" w:line="180" w:lineRule="exact"/>
        <w:ind w:left="20" w:firstLine="280"/>
      </w:pPr>
      <w:r>
        <w:rPr>
          <w:rStyle w:val="100pt2"/>
          <w:i/>
          <w:iCs/>
          <w:color w:val="000000"/>
        </w:rPr>
        <w:t>Проба.</w:t>
      </w:r>
    </w:p>
    <w:p w:rsidR="00244497" w:rsidRDefault="00244497">
      <w:pPr>
        <w:pStyle w:val="a4"/>
        <w:framePr w:w="5292" w:h="9339" w:hRule="exact" w:wrap="none" w:vAnchor="page" w:hAnchor="page" w:x="3353" w:y="3791"/>
        <w:shd w:val="clear" w:color="auto" w:fill="auto"/>
        <w:spacing w:before="0" w:line="252" w:lineRule="exact"/>
        <w:ind w:left="20" w:right="20" w:firstLine="280"/>
      </w:pPr>
      <w:r>
        <w:rPr>
          <w:rStyle w:val="11"/>
          <w:color w:val="000000"/>
        </w:rPr>
        <w:t>ЕЛЕНА АНДРЕЕВНА. Собственно говоря, Соня, ес</w:t>
      </w:r>
      <w:r>
        <w:rPr>
          <w:rStyle w:val="11"/>
          <w:color w:val="000000"/>
        </w:rPr>
        <w:softHyphen/>
        <w:t>ли вдуматься, то я очень, очень несчастна!</w:t>
      </w:r>
    </w:p>
    <w:p w:rsidR="00244497" w:rsidRDefault="00244497">
      <w:pPr>
        <w:pStyle w:val="a6"/>
        <w:framePr w:wrap="none" w:vAnchor="page" w:hAnchor="page" w:x="5818" w:y="13332"/>
        <w:shd w:val="clear" w:color="auto" w:fill="auto"/>
        <w:spacing w:line="130" w:lineRule="exact"/>
        <w:ind w:left="40"/>
      </w:pPr>
      <w:r>
        <w:rPr>
          <w:rStyle w:val="0pt20"/>
          <w:b/>
          <w:bCs/>
          <w:color w:val="000000"/>
        </w:rPr>
        <w:t>335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87" w:y="3300"/>
        <w:shd w:val="clear" w:color="auto" w:fill="auto"/>
        <w:spacing w:line="140" w:lineRule="exact"/>
        <w:ind w:left="20"/>
      </w:pPr>
      <w:r>
        <w:rPr>
          <w:rStyle w:val="26"/>
          <w:b/>
          <w:bCs/>
          <w:i/>
          <w:iCs/>
          <w:color w:val="000000"/>
        </w:rPr>
        <w:t>Лев Додин. Путешествие без конца</w:t>
      </w:r>
    </w:p>
    <w:p w:rsidR="00244497" w:rsidRDefault="00244497">
      <w:pPr>
        <w:pStyle w:val="a4"/>
        <w:framePr w:w="5297" w:h="9349" w:hRule="exact" w:wrap="none" w:vAnchor="page" w:hAnchor="page" w:x="3350" w:y="3786"/>
        <w:shd w:val="clear" w:color="auto" w:fill="auto"/>
        <w:spacing w:before="0" w:after="238" w:line="252" w:lineRule="exact"/>
        <w:ind w:right="20" w:firstLine="280"/>
      </w:pPr>
      <w:r>
        <w:rPr>
          <w:rStyle w:val="11"/>
          <w:color w:val="000000"/>
        </w:rPr>
        <w:t xml:space="preserve">ДОДИН </w:t>
      </w:r>
      <w:r>
        <w:rPr>
          <w:rStyle w:val="2a"/>
          <w:color w:val="000000"/>
        </w:rPr>
        <w:t>(за Елену Андреевну</w:t>
      </w:r>
      <w:r>
        <w:rPr>
          <w:rStyle w:val="11"/>
          <w:color w:val="000000"/>
        </w:rPr>
        <w:t xml:space="preserve">, </w:t>
      </w:r>
      <w:r>
        <w:rPr>
          <w:rStyle w:val="2a"/>
          <w:color w:val="000000"/>
        </w:rPr>
        <w:t>усиливая).</w:t>
      </w:r>
      <w:r>
        <w:rPr>
          <w:rStyle w:val="11"/>
          <w:color w:val="000000"/>
        </w:rPr>
        <w:t xml:space="preserve"> Я очень несча</w:t>
      </w:r>
      <w:r>
        <w:rPr>
          <w:rStyle w:val="11"/>
          <w:color w:val="000000"/>
        </w:rPr>
        <w:softHyphen/>
        <w:t xml:space="preserve">стна!.. </w:t>
      </w:r>
      <w:r>
        <w:rPr>
          <w:rStyle w:val="2a"/>
          <w:color w:val="000000"/>
        </w:rPr>
        <w:t>(Раппопорт.)</w:t>
      </w:r>
      <w:r>
        <w:rPr>
          <w:rStyle w:val="11"/>
          <w:color w:val="000000"/>
        </w:rPr>
        <w:t xml:space="preserve"> Ты же ответила ей на вопрос: я очень несчастна! Очень несчастна!</w:t>
      </w:r>
    </w:p>
    <w:p w:rsidR="00244497" w:rsidRDefault="00244497">
      <w:pPr>
        <w:pStyle w:val="1010"/>
        <w:framePr w:w="5297" w:h="9349" w:hRule="exact" w:wrap="none" w:vAnchor="page" w:hAnchor="page" w:x="3350" w:y="3786"/>
        <w:shd w:val="clear" w:color="auto" w:fill="auto"/>
        <w:spacing w:before="0" w:after="208" w:line="180" w:lineRule="exact"/>
        <w:ind w:firstLine="280"/>
      </w:pPr>
      <w:r>
        <w:rPr>
          <w:rStyle w:val="100pt2"/>
          <w:i/>
          <w:iCs/>
          <w:color w:val="000000"/>
        </w:rPr>
        <w:t>Проба.</w:t>
      </w:r>
    </w:p>
    <w:p w:rsidR="00244497" w:rsidRDefault="00244497">
      <w:pPr>
        <w:pStyle w:val="a4"/>
        <w:framePr w:w="5297" w:h="9349" w:hRule="exact" w:wrap="none" w:vAnchor="page" w:hAnchor="page" w:x="3350" w:y="3786"/>
        <w:shd w:val="clear" w:color="auto" w:fill="auto"/>
        <w:spacing w:before="0"/>
        <w:ind w:firstLine="280"/>
      </w:pPr>
      <w:r>
        <w:rPr>
          <w:rStyle w:val="11"/>
          <w:color w:val="000000"/>
        </w:rPr>
        <w:t>СОНЯ. Я так счастлива...</w:t>
      </w:r>
    </w:p>
    <w:p w:rsidR="00244497" w:rsidRDefault="00244497">
      <w:pPr>
        <w:pStyle w:val="a4"/>
        <w:framePr w:w="5297" w:h="9349" w:hRule="exact" w:wrap="none" w:vAnchor="page" w:hAnchor="page" w:x="3350" w:y="3786"/>
        <w:shd w:val="clear" w:color="auto" w:fill="auto"/>
        <w:spacing w:before="0"/>
        <w:ind w:right="20" w:firstLine="280"/>
      </w:pPr>
      <w:r>
        <w:rPr>
          <w:rStyle w:val="11"/>
          <w:color w:val="000000"/>
        </w:rPr>
        <w:t>ДОДИН. «Я так счастлива». Так парадоксально у Че</w:t>
      </w:r>
      <w:r>
        <w:rPr>
          <w:rStyle w:val="11"/>
          <w:color w:val="000000"/>
        </w:rPr>
        <w:softHyphen/>
        <w:t xml:space="preserve">хова построено. </w:t>
      </w:r>
      <w:r>
        <w:rPr>
          <w:rStyle w:val="2a"/>
          <w:color w:val="000000"/>
        </w:rPr>
        <w:t>(За Соню.)</w:t>
      </w:r>
      <w:r>
        <w:rPr>
          <w:rStyle w:val="11"/>
          <w:color w:val="000000"/>
        </w:rPr>
        <w:t xml:space="preserve"> Я очень, очень счастлива!..</w:t>
      </w:r>
    </w:p>
    <w:p w:rsidR="00244497" w:rsidRDefault="00244497">
      <w:pPr>
        <w:pStyle w:val="a4"/>
        <w:framePr w:w="5297" w:h="9349" w:hRule="exact" w:wrap="none" w:vAnchor="page" w:hAnchor="page" w:x="3350" w:y="3786"/>
        <w:shd w:val="clear" w:color="auto" w:fill="auto"/>
        <w:spacing w:before="0"/>
        <w:ind w:firstLine="280"/>
      </w:pPr>
      <w:r>
        <w:rPr>
          <w:rStyle w:val="11"/>
          <w:color w:val="000000"/>
        </w:rPr>
        <w:t>СОНЯ. Я так счастлива...</w:t>
      </w:r>
    </w:p>
    <w:p w:rsidR="00244497" w:rsidRDefault="00244497">
      <w:pPr>
        <w:pStyle w:val="a4"/>
        <w:framePr w:w="5297" w:h="9349" w:hRule="exact" w:wrap="none" w:vAnchor="page" w:hAnchor="page" w:x="3350" w:y="3786"/>
        <w:shd w:val="clear" w:color="auto" w:fill="auto"/>
        <w:spacing w:before="0"/>
        <w:ind w:right="20" w:firstLine="280"/>
      </w:pPr>
      <w:r>
        <w:rPr>
          <w:rStyle w:val="11"/>
          <w:color w:val="000000"/>
        </w:rPr>
        <w:t xml:space="preserve">ДОДИН </w:t>
      </w:r>
      <w:r>
        <w:rPr>
          <w:rStyle w:val="2a"/>
          <w:color w:val="000000"/>
        </w:rPr>
        <w:t>(за Соню, плача).</w:t>
      </w:r>
      <w:r>
        <w:rPr>
          <w:rStyle w:val="11"/>
          <w:color w:val="000000"/>
        </w:rPr>
        <w:t xml:space="preserve"> Я так счастлива... </w:t>
      </w:r>
      <w:r>
        <w:rPr>
          <w:rStyle w:val="2a"/>
          <w:color w:val="000000"/>
        </w:rPr>
        <w:t>(Кри</w:t>
      </w:r>
      <w:r>
        <w:rPr>
          <w:rStyle w:val="2a"/>
          <w:color w:val="000000"/>
        </w:rPr>
        <w:softHyphen/>
        <w:t>чит.)</w:t>
      </w:r>
      <w:r>
        <w:rPr>
          <w:rStyle w:val="11"/>
          <w:color w:val="000000"/>
        </w:rPr>
        <w:t xml:space="preserve"> Счастлива! </w:t>
      </w:r>
      <w:r>
        <w:rPr>
          <w:rStyle w:val="2a"/>
          <w:color w:val="000000"/>
        </w:rPr>
        <w:t>(За Елену Андреевну</w:t>
      </w:r>
      <w:r>
        <w:rPr>
          <w:rStyle w:val="11"/>
          <w:color w:val="000000"/>
        </w:rPr>
        <w:t xml:space="preserve">, </w:t>
      </w:r>
      <w:r>
        <w:rPr>
          <w:rStyle w:val="2a"/>
          <w:color w:val="000000"/>
        </w:rPr>
        <w:t>яростно.)</w:t>
      </w:r>
      <w:r>
        <w:rPr>
          <w:rStyle w:val="11"/>
          <w:color w:val="000000"/>
        </w:rPr>
        <w:t xml:space="preserve"> Мне хо</w:t>
      </w:r>
      <w:r>
        <w:rPr>
          <w:rStyle w:val="11"/>
          <w:color w:val="000000"/>
        </w:rPr>
        <w:softHyphen/>
        <w:t>чется играть!.. Конфликт возникает. Она хочет сыграть не прелюд Шопена, а что-нибудь безумное.</w:t>
      </w:r>
    </w:p>
    <w:p w:rsidR="00244497" w:rsidRDefault="00244497">
      <w:pPr>
        <w:pStyle w:val="a4"/>
        <w:framePr w:w="5297" w:h="9349" w:hRule="exact" w:wrap="none" w:vAnchor="page" w:hAnchor="page" w:x="3350" w:y="3786"/>
        <w:shd w:val="clear" w:color="auto" w:fill="auto"/>
        <w:spacing w:before="0"/>
        <w:ind w:firstLine="280"/>
      </w:pPr>
      <w:r>
        <w:rPr>
          <w:rStyle w:val="11"/>
          <w:color w:val="000000"/>
        </w:rPr>
        <w:t>СОНЯ. Сыграй!</w:t>
      </w:r>
    </w:p>
    <w:p w:rsidR="00244497" w:rsidRDefault="00244497">
      <w:pPr>
        <w:pStyle w:val="a4"/>
        <w:framePr w:w="5297" w:h="9349" w:hRule="exact" w:wrap="none" w:vAnchor="page" w:hAnchor="page" w:x="3350" w:y="3786"/>
        <w:shd w:val="clear" w:color="auto" w:fill="auto"/>
        <w:spacing w:before="0"/>
        <w:ind w:firstLine="280"/>
      </w:pPr>
      <w:r>
        <w:rPr>
          <w:rStyle w:val="11"/>
          <w:color w:val="000000"/>
        </w:rPr>
        <w:t xml:space="preserve">ДОДИН </w:t>
      </w:r>
      <w:r>
        <w:rPr>
          <w:rStyle w:val="2a"/>
          <w:color w:val="000000"/>
        </w:rPr>
        <w:t>(за Соню).</w:t>
      </w:r>
      <w:r>
        <w:rPr>
          <w:rStyle w:val="11"/>
          <w:color w:val="000000"/>
        </w:rPr>
        <w:t xml:space="preserve"> Сыграй! Сыграй! Сыграй!</w:t>
      </w:r>
    </w:p>
    <w:p w:rsidR="00244497" w:rsidRDefault="00244497">
      <w:pPr>
        <w:pStyle w:val="a4"/>
        <w:framePr w:w="5297" w:h="9349" w:hRule="exact" w:wrap="none" w:vAnchor="page" w:hAnchor="page" w:x="3350" w:y="3786"/>
        <w:shd w:val="clear" w:color="auto" w:fill="auto"/>
        <w:spacing w:before="0"/>
        <w:ind w:right="20" w:firstLine="280"/>
      </w:pPr>
      <w:r>
        <w:rPr>
          <w:rStyle w:val="11"/>
          <w:color w:val="000000"/>
        </w:rPr>
        <w:t>ЕЛЕНА АНДРЕЕВНА. Когда он болен, его раздража</w:t>
      </w:r>
      <w:r>
        <w:rPr>
          <w:rStyle w:val="11"/>
          <w:color w:val="000000"/>
        </w:rPr>
        <w:softHyphen/>
        <w:t>ет музыка.</w:t>
      </w:r>
    </w:p>
    <w:p w:rsidR="00244497" w:rsidRDefault="00244497">
      <w:pPr>
        <w:pStyle w:val="a4"/>
        <w:framePr w:w="5297" w:h="9349" w:hRule="exact" w:wrap="none" w:vAnchor="page" w:hAnchor="page" w:x="3350" w:y="3786"/>
        <w:shd w:val="clear" w:color="auto" w:fill="auto"/>
        <w:spacing w:before="0"/>
        <w:ind w:right="20" w:firstLine="280"/>
      </w:pPr>
      <w:r>
        <w:rPr>
          <w:rStyle w:val="11"/>
          <w:color w:val="000000"/>
        </w:rPr>
        <w:t xml:space="preserve">ДОДИН </w:t>
      </w:r>
      <w:r>
        <w:rPr>
          <w:rStyle w:val="2a"/>
          <w:color w:val="000000"/>
        </w:rPr>
        <w:t>(за Елену Андреевну).</w:t>
      </w:r>
      <w:r>
        <w:rPr>
          <w:rStyle w:val="11"/>
          <w:color w:val="000000"/>
        </w:rPr>
        <w:t xml:space="preserve"> Он женился на мне, как на замечательной музыкантше.</w:t>
      </w:r>
    </w:p>
    <w:p w:rsidR="00244497" w:rsidRDefault="00244497">
      <w:pPr>
        <w:pStyle w:val="a4"/>
        <w:framePr w:w="5297" w:h="9349" w:hRule="exact" w:wrap="none" w:vAnchor="page" w:hAnchor="page" w:x="3350" w:y="3786"/>
        <w:shd w:val="clear" w:color="auto" w:fill="auto"/>
        <w:spacing w:before="0"/>
        <w:ind w:right="20" w:firstLine="280"/>
      </w:pPr>
      <w:r>
        <w:rPr>
          <w:rStyle w:val="11"/>
          <w:color w:val="000000"/>
        </w:rPr>
        <w:t>РАППОПОРТ. Я ему сначала играла, а когда он бо</w:t>
      </w:r>
      <w:r>
        <w:rPr>
          <w:rStyle w:val="11"/>
          <w:color w:val="000000"/>
        </w:rPr>
        <w:softHyphen/>
        <w:t>лен, его раздражает музыка. Слушай, пойди ты спроси. Может быть, он тебе разрешит.</w:t>
      </w:r>
    </w:p>
    <w:p w:rsidR="00244497" w:rsidRDefault="00244497">
      <w:pPr>
        <w:pStyle w:val="a4"/>
        <w:framePr w:w="5297" w:h="9349" w:hRule="exact" w:wrap="none" w:vAnchor="page" w:hAnchor="page" w:x="3350" w:y="3786"/>
        <w:shd w:val="clear" w:color="auto" w:fill="auto"/>
        <w:spacing w:before="0"/>
        <w:ind w:right="20" w:firstLine="280"/>
      </w:pPr>
      <w:r>
        <w:rPr>
          <w:rStyle w:val="11"/>
          <w:color w:val="000000"/>
        </w:rPr>
        <w:t xml:space="preserve">ДОДИН </w:t>
      </w:r>
      <w:r>
        <w:rPr>
          <w:rStyle w:val="2a"/>
          <w:color w:val="000000"/>
        </w:rPr>
        <w:t>(за Елену Андреевну).</w:t>
      </w:r>
      <w:r>
        <w:rPr>
          <w:rStyle w:val="11"/>
          <w:color w:val="000000"/>
        </w:rPr>
        <w:t xml:space="preserve"> Я сыграю. Поди... Дело не в том, чтобы сыграть, а в том, чтобы все это сказать, высказать. Это все наружу выпустить хочется.</w:t>
      </w:r>
    </w:p>
    <w:p w:rsidR="00244497" w:rsidRDefault="00244497">
      <w:pPr>
        <w:pStyle w:val="a4"/>
        <w:framePr w:w="5297" w:h="9349" w:hRule="exact" w:wrap="none" w:vAnchor="page" w:hAnchor="page" w:x="3350" w:y="3786"/>
        <w:shd w:val="clear" w:color="auto" w:fill="auto"/>
        <w:spacing w:before="0"/>
        <w:ind w:firstLine="280"/>
      </w:pPr>
      <w:r>
        <w:rPr>
          <w:rStyle w:val="11"/>
          <w:color w:val="000000"/>
        </w:rPr>
        <w:t>ЕЛЕНА АНДРЕЕВНА. Давно уже я не играла</w:t>
      </w:r>
    </w:p>
    <w:p w:rsidR="00244497" w:rsidRDefault="00244497">
      <w:pPr>
        <w:pStyle w:val="a4"/>
        <w:framePr w:w="5297" w:h="9349" w:hRule="exact" w:wrap="none" w:vAnchor="page" w:hAnchor="page" w:x="3350" w:y="3786"/>
        <w:shd w:val="clear" w:color="auto" w:fill="auto"/>
        <w:spacing w:before="0"/>
        <w:ind w:right="20" w:firstLine="280"/>
      </w:pPr>
      <w:r>
        <w:rPr>
          <w:rStyle w:val="11"/>
          <w:color w:val="000000"/>
        </w:rPr>
        <w:t xml:space="preserve">ДОДИН </w:t>
      </w:r>
      <w:r>
        <w:rPr>
          <w:rStyle w:val="2a"/>
          <w:color w:val="000000"/>
        </w:rPr>
        <w:t>(за Елену Андреевну).</w:t>
      </w:r>
      <w:r>
        <w:rPr>
          <w:rStyle w:val="11"/>
          <w:color w:val="000000"/>
        </w:rPr>
        <w:t xml:space="preserve"> Буду играть, играть и плакать, плакать, как дура. Играть и плакать. Плакать как дура, играть как идиотка, как сумасшедшая. Буду, буду!.. У нее уже какой-то приступ. «Это ты стучишь, Ефим? Не стучи! Барин нездоров!»</w:t>
      </w:r>
    </w:p>
    <w:p w:rsidR="00244497" w:rsidRDefault="00244497">
      <w:pPr>
        <w:pStyle w:val="a4"/>
        <w:framePr w:w="5297" w:h="9349" w:hRule="exact" w:wrap="none" w:vAnchor="page" w:hAnchor="page" w:x="3350" w:y="3786"/>
        <w:shd w:val="clear" w:color="auto" w:fill="auto"/>
        <w:spacing w:before="0"/>
        <w:ind w:firstLine="280"/>
      </w:pPr>
      <w:r>
        <w:rPr>
          <w:rStyle w:val="11"/>
          <w:color w:val="000000"/>
        </w:rPr>
        <w:t>СОНЯ. Нельзя.</w:t>
      </w:r>
    </w:p>
    <w:p w:rsidR="00244497" w:rsidRDefault="00244497">
      <w:pPr>
        <w:pStyle w:val="a4"/>
        <w:framePr w:w="5297" w:h="9349" w:hRule="exact" w:wrap="none" w:vAnchor="page" w:hAnchor="page" w:x="3350" w:y="3786"/>
        <w:shd w:val="clear" w:color="auto" w:fill="auto"/>
        <w:spacing w:before="0"/>
        <w:ind w:right="20" w:firstLine="280"/>
      </w:pPr>
      <w:r>
        <w:rPr>
          <w:rStyle w:val="11"/>
          <w:color w:val="000000"/>
        </w:rPr>
        <w:t xml:space="preserve">ДОДИН </w:t>
      </w:r>
      <w:r>
        <w:rPr>
          <w:rStyle w:val="2a"/>
          <w:color w:val="000000"/>
        </w:rPr>
        <w:t>(шепотом).</w:t>
      </w:r>
      <w:r>
        <w:rPr>
          <w:rStyle w:val="11"/>
          <w:color w:val="000000"/>
        </w:rPr>
        <w:t xml:space="preserve"> Нельзя. </w:t>
      </w:r>
      <w:r>
        <w:rPr>
          <w:rStyle w:val="2a"/>
          <w:color w:val="000000"/>
        </w:rPr>
        <w:t>(Стучит пальцами по сто</w:t>
      </w:r>
      <w:r>
        <w:rPr>
          <w:rStyle w:val="2a"/>
          <w:color w:val="000000"/>
        </w:rPr>
        <w:softHyphen/>
        <w:t>лу</w:t>
      </w:r>
      <w:r>
        <w:rPr>
          <w:rStyle w:val="11"/>
          <w:color w:val="000000"/>
        </w:rPr>
        <w:t xml:space="preserve">, </w:t>
      </w:r>
      <w:r>
        <w:rPr>
          <w:rStyle w:val="2a"/>
          <w:color w:val="000000"/>
        </w:rPr>
        <w:t xml:space="preserve">как бы наигрывая на фортепиано за Елену Андреевну.) </w:t>
      </w:r>
      <w:r>
        <w:rPr>
          <w:rStyle w:val="11"/>
          <w:color w:val="000000"/>
        </w:rPr>
        <w:t>Можно целую игру придумать: она начинает играть на столе, словно на фортепиано.</w:t>
      </w:r>
    </w:p>
    <w:p w:rsidR="00244497" w:rsidRDefault="00244497">
      <w:pPr>
        <w:pStyle w:val="a6"/>
        <w:framePr w:wrap="none" w:vAnchor="page" w:hAnchor="page" w:x="5834" w:y="13336"/>
        <w:shd w:val="clear" w:color="auto" w:fill="auto"/>
        <w:spacing w:line="130" w:lineRule="exact"/>
        <w:ind w:left="20"/>
      </w:pPr>
      <w:r>
        <w:rPr>
          <w:rStyle w:val="0pt20"/>
          <w:b/>
          <w:bCs/>
          <w:color w:val="000000"/>
        </w:rPr>
        <w:t>336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38" w:y="3300"/>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97" w:h="9285" w:hRule="exact" w:wrap="none" w:vAnchor="page" w:hAnchor="page" w:x="3350" w:y="3845"/>
        <w:shd w:val="clear" w:color="auto" w:fill="auto"/>
        <w:spacing w:before="0" w:after="259" w:line="180" w:lineRule="exact"/>
        <w:ind w:left="20" w:firstLine="280"/>
      </w:pPr>
      <w:r>
        <w:rPr>
          <w:rStyle w:val="11"/>
          <w:color w:val="000000"/>
        </w:rPr>
        <w:t>Ну, хорошо... Переведем дух немножко?</w:t>
      </w:r>
    </w:p>
    <w:p w:rsidR="00244497" w:rsidRDefault="00244497">
      <w:pPr>
        <w:pStyle w:val="1010"/>
        <w:framePr w:w="5297" w:h="9285" w:hRule="exact" w:wrap="none" w:vAnchor="page" w:hAnchor="page" w:x="3350" w:y="3845"/>
        <w:shd w:val="clear" w:color="auto" w:fill="auto"/>
        <w:spacing w:before="0" w:after="206" w:line="180" w:lineRule="exact"/>
        <w:ind w:left="20" w:firstLine="280"/>
      </w:pPr>
      <w:r>
        <w:rPr>
          <w:rStyle w:val="100pt2"/>
          <w:i/>
          <w:iCs/>
          <w:color w:val="000000"/>
        </w:rPr>
        <w:t>После перерыва.</w:t>
      </w:r>
    </w:p>
    <w:p w:rsidR="00244497" w:rsidRDefault="00244497">
      <w:pPr>
        <w:pStyle w:val="a4"/>
        <w:framePr w:w="5297" w:h="9285" w:hRule="exact" w:wrap="none" w:vAnchor="page" w:hAnchor="page" w:x="3350" w:y="3845"/>
        <w:shd w:val="clear" w:color="auto" w:fill="auto"/>
        <w:spacing w:before="0" w:after="238" w:line="252" w:lineRule="exact"/>
        <w:ind w:left="20" w:right="20" w:firstLine="280"/>
      </w:pPr>
      <w:r>
        <w:rPr>
          <w:rStyle w:val="11"/>
          <w:color w:val="000000"/>
        </w:rPr>
        <w:t>ДОДИН. Может быть, сделаем так: пройдем еще раз первую часть и чуть уточним составы. Пройдем с тем, чтобы следующий раз пойти дальше. Еще раз пройти с текстом, а потом уже потихоньку начать и пробовать. Дядя Ваня — Сережа (</w:t>
      </w:r>
      <w:r>
        <w:rPr>
          <w:rStyle w:val="2a"/>
          <w:color w:val="000000"/>
        </w:rPr>
        <w:t>Курышев</w:t>
      </w:r>
      <w:r>
        <w:rPr>
          <w:rStyle w:val="11"/>
          <w:color w:val="000000"/>
        </w:rPr>
        <w:t>) попробует. Я исхожу из того, чтобы вы следили друг за другом. Елена Андреев</w:t>
      </w:r>
      <w:r>
        <w:rPr>
          <w:rStyle w:val="11"/>
          <w:color w:val="000000"/>
        </w:rPr>
        <w:softHyphen/>
        <w:t>на — Ксения (</w:t>
      </w:r>
      <w:r>
        <w:rPr>
          <w:rStyle w:val="2a"/>
          <w:color w:val="000000"/>
        </w:rPr>
        <w:t>Раппопорт</w:t>
      </w:r>
      <w:r>
        <w:rPr>
          <w:rStyle w:val="11"/>
          <w:color w:val="000000"/>
        </w:rPr>
        <w:t xml:space="preserve">), Соня — Лена </w:t>
      </w:r>
      <w:r>
        <w:rPr>
          <w:rStyle w:val="2a"/>
          <w:color w:val="000000"/>
        </w:rPr>
        <w:t>(Калинина),</w:t>
      </w:r>
      <w:r>
        <w:rPr>
          <w:rStyle w:val="11"/>
          <w:color w:val="000000"/>
        </w:rPr>
        <w:t xml:space="preserve"> Ма</w:t>
      </w:r>
      <w:r>
        <w:rPr>
          <w:rStyle w:val="11"/>
          <w:color w:val="000000"/>
        </w:rPr>
        <w:softHyphen/>
        <w:t>рия Васильевна — Татьяна Владимировна (</w:t>
      </w:r>
      <w:r>
        <w:rPr>
          <w:rStyle w:val="2a"/>
          <w:color w:val="000000"/>
        </w:rPr>
        <w:t>Щуко</w:t>
      </w:r>
      <w:r>
        <w:rPr>
          <w:rStyle w:val="11"/>
          <w:color w:val="000000"/>
        </w:rPr>
        <w:t>), Аст</w:t>
      </w:r>
      <w:r>
        <w:rPr>
          <w:rStyle w:val="11"/>
          <w:color w:val="000000"/>
        </w:rPr>
        <w:softHyphen/>
        <w:t xml:space="preserve">ров — Петр Михайлович </w:t>
      </w:r>
      <w:r>
        <w:rPr>
          <w:rStyle w:val="2a"/>
          <w:color w:val="000000"/>
        </w:rPr>
        <w:t>(Семак),</w:t>
      </w:r>
      <w:r>
        <w:rPr>
          <w:rStyle w:val="11"/>
          <w:color w:val="000000"/>
        </w:rPr>
        <w:t xml:space="preserve"> Телегин — Саша </w:t>
      </w:r>
      <w:r>
        <w:rPr>
          <w:rStyle w:val="2a"/>
          <w:color w:val="000000"/>
        </w:rPr>
        <w:t>(Завьялов),</w:t>
      </w:r>
      <w:r>
        <w:rPr>
          <w:rStyle w:val="11"/>
          <w:color w:val="000000"/>
        </w:rPr>
        <w:t xml:space="preserve"> Марина — Танюша </w:t>
      </w:r>
      <w:r>
        <w:rPr>
          <w:rStyle w:val="2a"/>
          <w:color w:val="000000"/>
        </w:rPr>
        <w:t>(Шестакова),</w:t>
      </w:r>
      <w:r>
        <w:rPr>
          <w:rStyle w:val="11"/>
          <w:color w:val="000000"/>
        </w:rPr>
        <w:t xml:space="preserve"> Работник — Виталий </w:t>
      </w:r>
      <w:r>
        <w:rPr>
          <w:rStyle w:val="2a"/>
          <w:color w:val="000000"/>
        </w:rPr>
        <w:t>(Пичик).</w:t>
      </w:r>
      <w:r>
        <w:rPr>
          <w:rStyle w:val="11"/>
          <w:color w:val="000000"/>
        </w:rPr>
        <w:t xml:space="preserve"> Да? Если я смогу, не буду останавли</w:t>
      </w:r>
      <w:r>
        <w:rPr>
          <w:rStyle w:val="11"/>
          <w:color w:val="000000"/>
        </w:rPr>
        <w:softHyphen/>
        <w:t xml:space="preserve">вать. Не смогу сдержаться — буду останавливать, влезем опять во всякого рода пробы. </w:t>
      </w:r>
      <w:r>
        <w:rPr>
          <w:rStyle w:val="2a"/>
          <w:color w:val="000000"/>
        </w:rPr>
        <w:t>(Завьялову.)</w:t>
      </w:r>
      <w:r>
        <w:rPr>
          <w:rStyle w:val="11"/>
          <w:color w:val="000000"/>
        </w:rPr>
        <w:t xml:space="preserve"> Возьмите ги</w:t>
      </w:r>
      <w:r>
        <w:rPr>
          <w:rStyle w:val="11"/>
          <w:color w:val="000000"/>
        </w:rPr>
        <w:softHyphen/>
        <w:t>тару на всякий случай. С роялем мы отдельно потом по</w:t>
      </w:r>
      <w:r>
        <w:rPr>
          <w:rStyle w:val="11"/>
          <w:color w:val="000000"/>
        </w:rPr>
        <w:softHyphen/>
        <w:t>пробуем, это целая история с роялем. Серебряков — Игорь Юрьевич. Серебрякова-то я и не заметил.</w:t>
      </w:r>
    </w:p>
    <w:p w:rsidR="00244497" w:rsidRDefault="00244497">
      <w:pPr>
        <w:pStyle w:val="1010"/>
        <w:framePr w:w="5297" w:h="9285" w:hRule="exact" w:wrap="none" w:vAnchor="page" w:hAnchor="page" w:x="3350" w:y="3845"/>
        <w:shd w:val="clear" w:color="auto" w:fill="auto"/>
        <w:spacing w:before="0" w:after="22" w:line="180" w:lineRule="exact"/>
        <w:ind w:left="20" w:firstLine="280"/>
      </w:pPr>
      <w:r>
        <w:rPr>
          <w:rStyle w:val="100pt2"/>
          <w:i/>
          <w:iCs/>
          <w:color w:val="000000"/>
        </w:rPr>
        <w:t>Проба.</w:t>
      </w:r>
    </w:p>
    <w:p w:rsidR="00244497" w:rsidRDefault="00244497">
      <w:pPr>
        <w:pStyle w:val="1010"/>
        <w:framePr w:w="5297" w:h="9285" w:hRule="exact" w:wrap="none" w:vAnchor="page" w:hAnchor="page" w:x="3350" w:y="3845"/>
        <w:shd w:val="clear" w:color="auto" w:fill="auto"/>
        <w:spacing w:before="0" w:line="180" w:lineRule="exact"/>
        <w:ind w:left="20" w:firstLine="280"/>
      </w:pPr>
      <w:r>
        <w:rPr>
          <w:rStyle w:val="100pt2"/>
          <w:i/>
          <w:iCs/>
          <w:color w:val="000000"/>
        </w:rPr>
        <w:t>Действие первое.</w:t>
      </w:r>
    </w:p>
    <w:p w:rsidR="00244497" w:rsidRDefault="00244497">
      <w:pPr>
        <w:pStyle w:val="1010"/>
        <w:framePr w:w="5297" w:h="9285" w:hRule="exact" w:wrap="none" w:vAnchor="page" w:hAnchor="page" w:x="3350" w:y="3845"/>
        <w:shd w:val="clear" w:color="auto" w:fill="auto"/>
        <w:spacing w:before="0" w:after="174" w:line="247" w:lineRule="exact"/>
        <w:ind w:left="20" w:right="20" w:firstLine="280"/>
      </w:pPr>
      <w:r>
        <w:rPr>
          <w:rStyle w:val="100pt2"/>
          <w:i/>
          <w:iCs/>
          <w:color w:val="000000"/>
        </w:rPr>
        <w:t>Серебряков</w:t>
      </w:r>
      <w:r>
        <w:rPr>
          <w:rStyle w:val="103"/>
          <w:i/>
          <w:iCs/>
          <w:color w:val="000000"/>
        </w:rPr>
        <w:t xml:space="preserve"> - </w:t>
      </w:r>
      <w:r>
        <w:rPr>
          <w:rStyle w:val="100pt2"/>
          <w:i/>
          <w:iCs/>
          <w:color w:val="000000"/>
        </w:rPr>
        <w:t>Иванов</w:t>
      </w:r>
      <w:r>
        <w:rPr>
          <w:rStyle w:val="103"/>
          <w:i/>
          <w:iCs/>
          <w:color w:val="000000"/>
        </w:rPr>
        <w:t xml:space="preserve">, </w:t>
      </w:r>
      <w:r>
        <w:rPr>
          <w:rStyle w:val="100pt2"/>
          <w:i/>
          <w:iCs/>
          <w:color w:val="000000"/>
        </w:rPr>
        <w:t>Елена Андреевна - Раппопорт</w:t>
      </w:r>
      <w:r>
        <w:rPr>
          <w:rStyle w:val="103"/>
          <w:i/>
          <w:iCs/>
          <w:color w:val="000000"/>
        </w:rPr>
        <w:t xml:space="preserve">, </w:t>
      </w:r>
      <w:r>
        <w:rPr>
          <w:rStyle w:val="100pt2"/>
          <w:i/>
          <w:iCs/>
          <w:color w:val="000000"/>
        </w:rPr>
        <w:t>Соня - Е. Калинина</w:t>
      </w:r>
      <w:r>
        <w:rPr>
          <w:rStyle w:val="103"/>
          <w:i/>
          <w:iCs/>
          <w:color w:val="000000"/>
        </w:rPr>
        <w:t xml:space="preserve">, </w:t>
      </w:r>
      <w:r>
        <w:rPr>
          <w:rStyle w:val="100pt2"/>
          <w:i/>
          <w:iCs/>
          <w:color w:val="000000"/>
        </w:rPr>
        <w:t>Войницкий</w:t>
      </w:r>
      <w:r>
        <w:rPr>
          <w:rStyle w:val="103"/>
          <w:i/>
          <w:iCs/>
          <w:color w:val="000000"/>
        </w:rPr>
        <w:t xml:space="preserve"> - </w:t>
      </w:r>
      <w:r>
        <w:rPr>
          <w:rStyle w:val="100pt2"/>
          <w:i/>
          <w:iCs/>
          <w:color w:val="000000"/>
        </w:rPr>
        <w:t>Курышев</w:t>
      </w:r>
      <w:r>
        <w:rPr>
          <w:rStyle w:val="103"/>
          <w:i/>
          <w:iCs/>
          <w:color w:val="000000"/>
        </w:rPr>
        <w:t xml:space="preserve">, </w:t>
      </w:r>
      <w:r>
        <w:rPr>
          <w:rStyle w:val="100pt2"/>
          <w:i/>
          <w:iCs/>
          <w:color w:val="000000"/>
        </w:rPr>
        <w:t>Мария Васильев</w:t>
      </w:r>
      <w:r>
        <w:rPr>
          <w:rStyle w:val="100pt2"/>
          <w:i/>
          <w:iCs/>
          <w:color w:val="000000"/>
        </w:rPr>
        <w:softHyphen/>
        <w:t>на - Щуко</w:t>
      </w:r>
      <w:r>
        <w:rPr>
          <w:rStyle w:val="103"/>
          <w:i/>
          <w:iCs/>
          <w:color w:val="000000"/>
        </w:rPr>
        <w:t xml:space="preserve">, </w:t>
      </w:r>
      <w:r>
        <w:rPr>
          <w:rStyle w:val="100pt2"/>
          <w:i/>
          <w:iCs/>
          <w:color w:val="000000"/>
        </w:rPr>
        <w:t>Марина - Шестакова</w:t>
      </w:r>
      <w:r>
        <w:rPr>
          <w:rStyle w:val="103"/>
          <w:i/>
          <w:iCs/>
          <w:color w:val="000000"/>
        </w:rPr>
        <w:t xml:space="preserve">, </w:t>
      </w:r>
      <w:r>
        <w:rPr>
          <w:rStyle w:val="100pt2"/>
          <w:i/>
          <w:iCs/>
          <w:color w:val="000000"/>
        </w:rPr>
        <w:t>Телегин - Завьялов</w:t>
      </w:r>
      <w:r>
        <w:rPr>
          <w:rStyle w:val="103"/>
          <w:i/>
          <w:iCs/>
          <w:color w:val="000000"/>
        </w:rPr>
        <w:t xml:space="preserve">, </w:t>
      </w:r>
      <w:r>
        <w:rPr>
          <w:rStyle w:val="100pt2"/>
          <w:i/>
          <w:iCs/>
          <w:color w:val="000000"/>
        </w:rPr>
        <w:t>Работ</w:t>
      </w:r>
      <w:r>
        <w:rPr>
          <w:rStyle w:val="100pt2"/>
          <w:i/>
          <w:iCs/>
          <w:color w:val="000000"/>
        </w:rPr>
        <w:softHyphen/>
        <w:t>ник</w:t>
      </w:r>
      <w:r>
        <w:rPr>
          <w:rStyle w:val="103"/>
          <w:i/>
          <w:iCs/>
          <w:color w:val="000000"/>
        </w:rPr>
        <w:t xml:space="preserve"> - </w:t>
      </w:r>
      <w:r>
        <w:rPr>
          <w:rStyle w:val="100pt2"/>
          <w:i/>
          <w:iCs/>
          <w:color w:val="000000"/>
        </w:rPr>
        <w:t>Пичик. Читают</w:t>
      </w:r>
      <w:r>
        <w:rPr>
          <w:rStyle w:val="103"/>
          <w:i/>
          <w:iCs/>
          <w:color w:val="000000"/>
        </w:rPr>
        <w:t xml:space="preserve">, </w:t>
      </w:r>
      <w:r>
        <w:rPr>
          <w:rStyle w:val="100pt2"/>
          <w:i/>
          <w:iCs/>
          <w:color w:val="000000"/>
        </w:rPr>
        <w:t>сидя на местах.</w:t>
      </w:r>
    </w:p>
    <w:p w:rsidR="00244497" w:rsidRDefault="00244497">
      <w:pPr>
        <w:pStyle w:val="a4"/>
        <w:framePr w:w="5297" w:h="9285" w:hRule="exact" w:wrap="none" w:vAnchor="page" w:hAnchor="page" w:x="3350" w:y="3845"/>
        <w:shd w:val="clear" w:color="auto" w:fill="auto"/>
        <w:spacing w:before="0" w:line="254" w:lineRule="exact"/>
        <w:ind w:left="20" w:right="20" w:firstLine="280"/>
      </w:pPr>
      <w:r>
        <w:rPr>
          <w:rStyle w:val="11"/>
          <w:color w:val="000000"/>
        </w:rPr>
        <w:t>ТЕЛЕГИН. Замечательные, ваше превосходитель</w:t>
      </w:r>
      <w:r>
        <w:rPr>
          <w:rStyle w:val="11"/>
          <w:color w:val="000000"/>
        </w:rPr>
        <w:softHyphen/>
        <w:t>ство.</w:t>
      </w:r>
    </w:p>
    <w:p w:rsidR="00244497" w:rsidRDefault="00244497">
      <w:pPr>
        <w:pStyle w:val="a4"/>
        <w:framePr w:w="5297" w:h="9285" w:hRule="exact" w:wrap="none" w:vAnchor="page" w:hAnchor="page" w:x="3350" w:y="3845"/>
        <w:shd w:val="clear" w:color="auto" w:fill="auto"/>
        <w:spacing w:before="0"/>
        <w:ind w:left="20" w:right="20" w:firstLine="280"/>
      </w:pPr>
      <w:r>
        <w:rPr>
          <w:rStyle w:val="11"/>
          <w:color w:val="000000"/>
        </w:rPr>
        <w:t xml:space="preserve">ДОДИН </w:t>
      </w:r>
      <w:r>
        <w:rPr>
          <w:rStyle w:val="2a"/>
          <w:color w:val="000000"/>
        </w:rPr>
        <w:t>(Иванову).</w:t>
      </w:r>
      <w:r>
        <w:rPr>
          <w:rStyle w:val="11"/>
          <w:color w:val="000000"/>
        </w:rPr>
        <w:t xml:space="preserve"> Мне кажется, Игорек </w:t>
      </w:r>
      <w:r>
        <w:rPr>
          <w:rStyle w:val="2a"/>
          <w:color w:val="000000"/>
        </w:rPr>
        <w:t>(за Серебря</w:t>
      </w:r>
      <w:r>
        <w:rPr>
          <w:rStyle w:val="2a"/>
          <w:color w:val="000000"/>
        </w:rPr>
        <w:softHyphen/>
        <w:t>кова):</w:t>
      </w:r>
      <w:r>
        <w:rPr>
          <w:rStyle w:val="11"/>
          <w:color w:val="000000"/>
        </w:rPr>
        <w:t xml:space="preserve"> «Прекрасно, прекрасно... Чудесные виды». Вы извините, что я не обратил ни на один вид внима</w:t>
      </w:r>
      <w:r>
        <w:rPr>
          <w:rStyle w:val="11"/>
          <w:color w:val="000000"/>
        </w:rPr>
        <w:softHyphen/>
        <w:t xml:space="preserve">ние... </w:t>
      </w:r>
      <w:r>
        <w:rPr>
          <w:rStyle w:val="2a"/>
          <w:color w:val="000000"/>
        </w:rPr>
        <w:t>(Иванову.)</w:t>
      </w:r>
      <w:r>
        <w:rPr>
          <w:rStyle w:val="11"/>
          <w:color w:val="000000"/>
        </w:rPr>
        <w:t xml:space="preserve"> Ты видел, что они заметили, что ты не обратил ни на один вид внимание. Ты не смог выйти из мыслей о себе. Поэтому </w:t>
      </w:r>
      <w:r>
        <w:rPr>
          <w:rStyle w:val="2a"/>
          <w:color w:val="000000"/>
        </w:rPr>
        <w:t>(За Серебрякова.):</w:t>
      </w:r>
      <w:r>
        <w:rPr>
          <w:rStyle w:val="11"/>
          <w:color w:val="000000"/>
        </w:rPr>
        <w:t xml:space="preserve"> «Прекрас</w:t>
      </w:r>
      <w:r>
        <w:rPr>
          <w:rStyle w:val="11"/>
          <w:color w:val="000000"/>
        </w:rPr>
        <w:softHyphen/>
        <w:t>но, прекрасно...» Замечательные виды. Извините, что</w:t>
      </w:r>
    </w:p>
    <w:p w:rsidR="00244497" w:rsidRDefault="00244497">
      <w:pPr>
        <w:pStyle w:val="a6"/>
        <w:framePr w:wrap="none" w:vAnchor="page" w:hAnchor="page" w:x="5827" w:y="13327"/>
        <w:shd w:val="clear" w:color="auto" w:fill="auto"/>
        <w:spacing w:line="130" w:lineRule="exact"/>
        <w:ind w:left="20"/>
      </w:pPr>
      <w:r>
        <w:rPr>
          <w:rStyle w:val="0pt20"/>
          <w:b/>
          <w:bCs/>
          <w:color w:val="000000"/>
        </w:rPr>
        <w:t>337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4" w:y="3297"/>
        <w:shd w:val="clear" w:color="auto" w:fill="auto"/>
        <w:spacing w:line="140" w:lineRule="exact"/>
        <w:ind w:left="40"/>
      </w:pPr>
      <w:r>
        <w:rPr>
          <w:rStyle w:val="26"/>
          <w:b/>
          <w:bCs/>
          <w:i/>
          <w:iCs/>
          <w:color w:val="000000"/>
        </w:rPr>
        <w:t>Лев Додин. Путешествие без конца</w:t>
      </w:r>
    </w:p>
    <w:p w:rsidR="00244497" w:rsidRDefault="00244497">
      <w:pPr>
        <w:pStyle w:val="a4"/>
        <w:framePr w:w="5297" w:h="9352" w:hRule="exact" w:wrap="none" w:vAnchor="page" w:hAnchor="page" w:x="3350" w:y="3786"/>
        <w:shd w:val="clear" w:color="auto" w:fill="auto"/>
        <w:spacing w:before="0" w:after="236"/>
        <w:ind w:left="20" w:right="20"/>
      </w:pPr>
      <w:r>
        <w:rPr>
          <w:rStyle w:val="11"/>
          <w:color w:val="000000"/>
        </w:rPr>
        <w:t>я не обратил ни на один вид внимание, но у меня мыс</w:t>
      </w:r>
      <w:r>
        <w:rPr>
          <w:rStyle w:val="11"/>
          <w:color w:val="000000"/>
        </w:rPr>
        <w:softHyphen/>
        <w:t>ли все время бродят... Он искренне открыт им в своей болезни.</w:t>
      </w:r>
    </w:p>
    <w:p w:rsidR="00244497" w:rsidRDefault="00244497">
      <w:pPr>
        <w:pStyle w:val="1010"/>
        <w:framePr w:w="5297" w:h="9352" w:hRule="exact" w:wrap="none" w:vAnchor="page" w:hAnchor="page" w:x="3350" w:y="3786"/>
        <w:shd w:val="clear" w:color="auto" w:fill="auto"/>
        <w:spacing w:before="0" w:after="211" w:line="180" w:lineRule="exact"/>
        <w:ind w:left="20" w:firstLine="280"/>
      </w:pPr>
      <w:r>
        <w:rPr>
          <w:rStyle w:val="100pt2"/>
          <w:i/>
          <w:iCs/>
          <w:color w:val="000000"/>
        </w:rPr>
        <w:t>Проба.</w:t>
      </w:r>
    </w:p>
    <w:p w:rsidR="00244497" w:rsidRDefault="00244497">
      <w:pPr>
        <w:pStyle w:val="a4"/>
        <w:framePr w:w="5297" w:h="9352" w:hRule="exact" w:wrap="none" w:vAnchor="page" w:hAnchor="page" w:x="3350" w:y="3786"/>
        <w:shd w:val="clear" w:color="auto" w:fill="auto"/>
        <w:spacing w:before="0" w:line="252" w:lineRule="exact"/>
        <w:ind w:left="20" w:right="20" w:firstLine="280"/>
      </w:pPr>
      <w:r>
        <w:rPr>
          <w:rStyle w:val="11"/>
          <w:color w:val="000000"/>
        </w:rPr>
        <w:t>ТЕЛЕГИН. Замечательные, ваше превосходительст</w:t>
      </w:r>
      <w:r>
        <w:rPr>
          <w:rStyle w:val="11"/>
          <w:color w:val="000000"/>
        </w:rPr>
        <w:softHyphen/>
        <w:t>во.</w:t>
      </w:r>
    </w:p>
    <w:p w:rsidR="00244497" w:rsidRDefault="00244497">
      <w:pPr>
        <w:pStyle w:val="a4"/>
        <w:framePr w:w="5297" w:h="9352" w:hRule="exact" w:wrap="none" w:vAnchor="page" w:hAnchor="page" w:x="3350" w:y="3786"/>
        <w:shd w:val="clear" w:color="auto" w:fill="auto"/>
        <w:spacing w:before="0" w:after="238" w:line="252" w:lineRule="exact"/>
        <w:ind w:left="20" w:right="20" w:firstLine="280"/>
      </w:pPr>
      <w:r>
        <w:rPr>
          <w:rStyle w:val="11"/>
          <w:color w:val="000000"/>
        </w:rPr>
        <w:t xml:space="preserve">ДОДИН </w:t>
      </w:r>
      <w:r>
        <w:rPr>
          <w:rStyle w:val="2a"/>
          <w:color w:val="000000"/>
        </w:rPr>
        <w:t>(за Телегина).</w:t>
      </w:r>
      <w:r>
        <w:rPr>
          <w:rStyle w:val="11"/>
          <w:color w:val="000000"/>
        </w:rPr>
        <w:t xml:space="preserve"> «Замечательные, ваше превос</w:t>
      </w:r>
      <w:r>
        <w:rPr>
          <w:rStyle w:val="11"/>
          <w:color w:val="000000"/>
        </w:rPr>
        <w:softHyphen/>
        <w:t>ходительство». Если бы вы чуточку взяли себя в руки и посмотрели бы, то вы бы многое заметили. А вы все как-то в себе, в себе. Вам Сонечка показывает клевера, там такая красотища, а вы смотрите и не видите. И я ведь это чувствую.</w:t>
      </w:r>
    </w:p>
    <w:p w:rsidR="00244497" w:rsidRDefault="00244497">
      <w:pPr>
        <w:pStyle w:val="1010"/>
        <w:framePr w:w="5297" w:h="9352" w:hRule="exact" w:wrap="none" w:vAnchor="page" w:hAnchor="page" w:x="3350" w:y="3786"/>
        <w:shd w:val="clear" w:color="auto" w:fill="auto"/>
        <w:spacing w:before="0" w:after="210" w:line="180" w:lineRule="exact"/>
        <w:ind w:left="20" w:firstLine="280"/>
      </w:pPr>
      <w:r>
        <w:rPr>
          <w:rStyle w:val="100pt2"/>
          <w:i/>
          <w:iCs/>
          <w:color w:val="000000"/>
        </w:rPr>
        <w:t>Проба.</w:t>
      </w:r>
    </w:p>
    <w:p w:rsidR="00244497" w:rsidRDefault="00244497">
      <w:pPr>
        <w:pStyle w:val="a4"/>
        <w:framePr w:w="5297" w:h="9352" w:hRule="exact" w:wrap="none" w:vAnchor="page" w:hAnchor="page" w:x="3350" w:y="3786"/>
        <w:shd w:val="clear" w:color="auto" w:fill="auto"/>
        <w:spacing w:before="0"/>
        <w:ind w:left="20" w:right="20" w:firstLine="280"/>
      </w:pPr>
      <w:r>
        <w:rPr>
          <w:rStyle w:val="11"/>
          <w:color w:val="000000"/>
        </w:rPr>
        <w:t>СОНЯ. Мы завтра поедем в лесничество, папа. Хо</w:t>
      </w:r>
      <w:r>
        <w:rPr>
          <w:rStyle w:val="11"/>
          <w:color w:val="000000"/>
        </w:rPr>
        <w:softHyphen/>
        <w:t>чешь?</w:t>
      </w:r>
    </w:p>
    <w:p w:rsidR="00244497" w:rsidRDefault="00244497">
      <w:pPr>
        <w:pStyle w:val="a4"/>
        <w:framePr w:w="5297" w:h="9352" w:hRule="exact" w:wrap="none" w:vAnchor="page" w:hAnchor="page" w:x="3350" w:y="3786"/>
        <w:shd w:val="clear" w:color="auto" w:fill="auto"/>
        <w:spacing w:before="0" w:after="236"/>
        <w:ind w:left="20" w:right="20" w:firstLine="280"/>
      </w:pPr>
      <w:r>
        <w:rPr>
          <w:rStyle w:val="11"/>
          <w:color w:val="000000"/>
        </w:rPr>
        <w:t xml:space="preserve">ДОДИН </w:t>
      </w:r>
      <w:r>
        <w:rPr>
          <w:rStyle w:val="2a"/>
          <w:color w:val="000000"/>
        </w:rPr>
        <w:t>(за Соню).</w:t>
      </w:r>
      <w:r>
        <w:rPr>
          <w:rStyle w:val="11"/>
          <w:color w:val="000000"/>
        </w:rPr>
        <w:t xml:space="preserve"> «Мы завтра поедем в лесничест</w:t>
      </w:r>
      <w:r>
        <w:rPr>
          <w:rStyle w:val="11"/>
          <w:color w:val="000000"/>
        </w:rPr>
        <w:softHyphen/>
        <w:t>во». Замечательная идея. Там тебе уже точно понравит</w:t>
      </w:r>
      <w:r>
        <w:rPr>
          <w:rStyle w:val="11"/>
          <w:color w:val="000000"/>
        </w:rPr>
        <w:softHyphen/>
        <w:t>ся!.. Все взрослые занимаются одним большим ребен</w:t>
      </w:r>
      <w:r>
        <w:rPr>
          <w:rStyle w:val="11"/>
          <w:color w:val="000000"/>
        </w:rPr>
        <w:softHyphen/>
        <w:t>ком.</w:t>
      </w:r>
    </w:p>
    <w:p w:rsidR="00244497" w:rsidRDefault="00244497">
      <w:pPr>
        <w:pStyle w:val="1010"/>
        <w:framePr w:w="5297" w:h="9352" w:hRule="exact" w:wrap="none" w:vAnchor="page" w:hAnchor="page" w:x="3350" w:y="3786"/>
        <w:shd w:val="clear" w:color="auto" w:fill="auto"/>
        <w:spacing w:before="0" w:after="208" w:line="180" w:lineRule="exact"/>
        <w:ind w:left="20" w:firstLine="280"/>
      </w:pPr>
      <w:r>
        <w:rPr>
          <w:rStyle w:val="100pt2"/>
          <w:i/>
          <w:iCs/>
          <w:color w:val="000000"/>
        </w:rPr>
        <w:t>Проба.</w:t>
      </w:r>
    </w:p>
    <w:p w:rsidR="00244497" w:rsidRDefault="00244497">
      <w:pPr>
        <w:pStyle w:val="a4"/>
        <w:framePr w:w="5297" w:h="9352" w:hRule="exact" w:wrap="none" w:vAnchor="page" w:hAnchor="page" w:x="3350" w:y="3786"/>
        <w:shd w:val="clear" w:color="auto" w:fill="auto"/>
        <w:spacing w:before="0"/>
        <w:ind w:left="20" w:right="20" w:firstLine="280"/>
      </w:pPr>
      <w:r>
        <w:rPr>
          <w:rStyle w:val="11"/>
          <w:color w:val="000000"/>
        </w:rPr>
        <w:t>СЕРЕБРЯКОВ. Друзья мои, пришлите мне чай в ка</w:t>
      </w:r>
      <w:r>
        <w:rPr>
          <w:rStyle w:val="11"/>
          <w:color w:val="000000"/>
        </w:rPr>
        <w:softHyphen/>
        <w:t>бинет...</w:t>
      </w:r>
    </w:p>
    <w:p w:rsidR="00244497" w:rsidRDefault="00244497">
      <w:pPr>
        <w:pStyle w:val="a4"/>
        <w:framePr w:w="5297" w:h="9352" w:hRule="exact" w:wrap="none" w:vAnchor="page" w:hAnchor="page" w:x="3350" w:y="3786"/>
        <w:shd w:val="clear" w:color="auto" w:fill="auto"/>
        <w:spacing w:before="0"/>
        <w:ind w:left="20" w:right="20" w:firstLine="280"/>
      </w:pPr>
      <w:r>
        <w:rPr>
          <w:rStyle w:val="11"/>
          <w:color w:val="000000"/>
        </w:rPr>
        <w:t xml:space="preserve">ДОДИН </w:t>
      </w:r>
      <w:r>
        <w:rPr>
          <w:rStyle w:val="2a"/>
          <w:color w:val="000000"/>
        </w:rPr>
        <w:t>(за Войницкого).</w:t>
      </w:r>
      <w:r>
        <w:rPr>
          <w:rStyle w:val="11"/>
          <w:color w:val="000000"/>
        </w:rPr>
        <w:t xml:space="preserve"> «Господа, чай пить!» Тут, мне кажется, у Войницкого огромная оценка, потому что ему противно это всё.</w:t>
      </w:r>
    </w:p>
    <w:p w:rsidR="00244497" w:rsidRDefault="00244497">
      <w:pPr>
        <w:pStyle w:val="a4"/>
        <w:framePr w:w="5297" w:h="9352" w:hRule="exact" w:wrap="none" w:vAnchor="page" w:hAnchor="page" w:x="3350" w:y="3786"/>
        <w:shd w:val="clear" w:color="auto" w:fill="auto"/>
        <w:spacing w:before="0"/>
        <w:ind w:left="20" w:firstLine="280"/>
      </w:pPr>
      <w:r>
        <w:rPr>
          <w:rStyle w:val="11"/>
          <w:color w:val="000000"/>
        </w:rPr>
        <w:t>ВОЙНИЦКИЙ. Господа, чай пить!</w:t>
      </w:r>
    </w:p>
    <w:p w:rsidR="00244497" w:rsidRDefault="00244497">
      <w:pPr>
        <w:pStyle w:val="a4"/>
        <w:framePr w:w="5297" w:h="9352" w:hRule="exact" w:wrap="none" w:vAnchor="page" w:hAnchor="page" w:x="3350" w:y="3786"/>
        <w:shd w:val="clear" w:color="auto" w:fill="auto"/>
        <w:spacing w:before="0"/>
        <w:ind w:left="20" w:right="20" w:firstLine="280"/>
      </w:pPr>
      <w:r>
        <w:rPr>
          <w:rStyle w:val="11"/>
          <w:color w:val="000000"/>
        </w:rPr>
        <w:t xml:space="preserve">ДОДИН </w:t>
      </w:r>
      <w:r>
        <w:rPr>
          <w:rStyle w:val="2a"/>
          <w:color w:val="000000"/>
        </w:rPr>
        <w:t>(за Серебрякова).</w:t>
      </w:r>
      <w:r>
        <w:rPr>
          <w:rStyle w:val="11"/>
          <w:color w:val="000000"/>
        </w:rPr>
        <w:t xml:space="preserve"> Господа, вы знаете, извини</w:t>
      </w:r>
      <w:r>
        <w:rPr>
          <w:rStyle w:val="11"/>
          <w:color w:val="000000"/>
        </w:rPr>
        <w:softHyphen/>
        <w:t>те, позвольте мне выпить свой чай в кабинете. Все дело в том, что мне трудно пить его с вами, потому что с вами мне придется разговаривать. А разговаривать с вами я не могу. Мне слушать вас не хочется. Хотя и в ка</w:t>
      </w:r>
      <w:r>
        <w:rPr>
          <w:rStyle w:val="11"/>
          <w:color w:val="000000"/>
        </w:rPr>
        <w:softHyphen/>
      </w:r>
    </w:p>
    <w:p w:rsidR="00244497" w:rsidRDefault="00244497">
      <w:pPr>
        <w:pStyle w:val="a6"/>
        <w:framePr w:wrap="none" w:vAnchor="page" w:hAnchor="page" w:x="5818" w:y="13339"/>
        <w:shd w:val="clear" w:color="auto" w:fill="auto"/>
        <w:spacing w:line="130" w:lineRule="exact"/>
        <w:ind w:left="40"/>
      </w:pPr>
      <w:r>
        <w:rPr>
          <w:rStyle w:val="0pt20"/>
          <w:b/>
          <w:bCs/>
          <w:color w:val="000000"/>
        </w:rPr>
        <w:t>338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8" w:y="3302"/>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92" w:h="9338" w:hRule="exact" w:wrap="none" w:vAnchor="page" w:hAnchor="page" w:x="3353" w:y="3789"/>
        <w:shd w:val="clear" w:color="auto" w:fill="auto"/>
        <w:spacing w:before="0" w:after="238" w:line="252" w:lineRule="exact"/>
        <w:ind w:left="20" w:right="20"/>
      </w:pPr>
      <w:r>
        <w:rPr>
          <w:rStyle w:val="11"/>
          <w:color w:val="000000"/>
        </w:rPr>
        <w:t>бинете одному мне очень нехорошо. Но давайте я буду его пить в кабинете, по крайней мере, мне одному бу</w:t>
      </w:r>
      <w:r>
        <w:rPr>
          <w:rStyle w:val="11"/>
          <w:color w:val="000000"/>
        </w:rPr>
        <w:softHyphen/>
        <w:t>дет нехорошо, а так с вами — всем вам будет нехоро</w:t>
      </w:r>
      <w:r>
        <w:rPr>
          <w:rStyle w:val="11"/>
          <w:color w:val="000000"/>
        </w:rPr>
        <w:softHyphen/>
        <w:t>шо... Он все время в объяснении своей болезни.</w:t>
      </w:r>
    </w:p>
    <w:p w:rsidR="00244497" w:rsidRDefault="00244497">
      <w:pPr>
        <w:pStyle w:val="1010"/>
        <w:framePr w:w="5292" w:h="9338" w:hRule="exact" w:wrap="none" w:vAnchor="page" w:hAnchor="page" w:x="3353" w:y="3789"/>
        <w:shd w:val="clear" w:color="auto" w:fill="auto"/>
        <w:spacing w:before="0" w:after="206" w:line="180" w:lineRule="exact"/>
        <w:ind w:left="20" w:firstLine="280"/>
      </w:pPr>
      <w:r>
        <w:rPr>
          <w:rStyle w:val="100pt2"/>
          <w:i/>
          <w:iCs/>
          <w:color w:val="000000"/>
        </w:rPr>
        <w:t>Проба.</w:t>
      </w:r>
    </w:p>
    <w:p w:rsidR="00244497" w:rsidRDefault="00244497">
      <w:pPr>
        <w:pStyle w:val="a4"/>
        <w:framePr w:w="5292" w:h="9338" w:hRule="exact" w:wrap="none" w:vAnchor="page" w:hAnchor="page" w:x="3353" w:y="3789"/>
        <w:shd w:val="clear" w:color="auto" w:fill="auto"/>
        <w:spacing w:before="0" w:line="252" w:lineRule="exact"/>
        <w:ind w:left="20" w:right="20" w:firstLine="280"/>
      </w:pPr>
      <w:r>
        <w:rPr>
          <w:rStyle w:val="11"/>
          <w:color w:val="000000"/>
        </w:rPr>
        <w:t>СЕРЕБРЯКОВ. Мне сегодня нужно еще кое-что сде</w:t>
      </w:r>
      <w:r>
        <w:rPr>
          <w:rStyle w:val="11"/>
          <w:color w:val="000000"/>
        </w:rPr>
        <w:softHyphen/>
        <w:t>лать.</w:t>
      </w:r>
    </w:p>
    <w:p w:rsidR="00244497" w:rsidRDefault="00244497">
      <w:pPr>
        <w:pStyle w:val="a4"/>
        <w:framePr w:w="5292" w:h="9338" w:hRule="exact" w:wrap="none" w:vAnchor="page" w:hAnchor="page" w:x="3353" w:y="3789"/>
        <w:shd w:val="clear" w:color="auto" w:fill="auto"/>
        <w:spacing w:before="0" w:after="238" w:line="252" w:lineRule="exact"/>
        <w:ind w:left="20" w:right="20" w:firstLine="280"/>
      </w:pPr>
      <w:r>
        <w:rPr>
          <w:rStyle w:val="11"/>
          <w:color w:val="000000"/>
        </w:rPr>
        <w:t xml:space="preserve">ДОДИН. «Мне сегодня нужно еще кое-что сделать». </w:t>
      </w:r>
      <w:r>
        <w:rPr>
          <w:rStyle w:val="2a"/>
          <w:color w:val="000000"/>
        </w:rPr>
        <w:t>(Иванову.)</w:t>
      </w:r>
      <w:r>
        <w:rPr>
          <w:rStyle w:val="11"/>
          <w:color w:val="000000"/>
        </w:rPr>
        <w:t xml:space="preserve"> Ты прикрываешься, а я бы открывался. По</w:t>
      </w:r>
      <w:r>
        <w:rPr>
          <w:rStyle w:val="11"/>
          <w:color w:val="000000"/>
        </w:rPr>
        <w:softHyphen/>
        <w:t xml:space="preserve">этому: Господа, пить чай. — И на его лице такой испуг, что у всех пауза до того, как он сказал что-то. Как будто ему предложили не выпить чаю, а взорвать атомную бомбу. </w:t>
      </w:r>
      <w:r>
        <w:rPr>
          <w:rStyle w:val="2a"/>
          <w:color w:val="000000"/>
        </w:rPr>
        <w:t>(За Серебрякова.)</w:t>
      </w:r>
      <w:r>
        <w:rPr>
          <w:rStyle w:val="11"/>
          <w:color w:val="000000"/>
        </w:rPr>
        <w:t xml:space="preserve"> Давайте я попью чай один. Хо</w:t>
      </w:r>
      <w:r>
        <w:rPr>
          <w:rStyle w:val="11"/>
          <w:color w:val="000000"/>
        </w:rPr>
        <w:softHyphen/>
        <w:t>рошо?</w:t>
      </w:r>
    </w:p>
    <w:p w:rsidR="00244497" w:rsidRDefault="00244497">
      <w:pPr>
        <w:pStyle w:val="1010"/>
        <w:framePr w:w="5292" w:h="9338" w:hRule="exact" w:wrap="none" w:vAnchor="page" w:hAnchor="page" w:x="3353" w:y="3789"/>
        <w:shd w:val="clear" w:color="auto" w:fill="auto"/>
        <w:spacing w:before="0" w:after="208" w:line="180" w:lineRule="exact"/>
        <w:ind w:left="20" w:firstLine="280"/>
      </w:pPr>
      <w:r>
        <w:rPr>
          <w:rStyle w:val="100pt2"/>
          <w:i/>
          <w:iCs/>
          <w:color w:val="000000"/>
        </w:rPr>
        <w:t>Проба.</w:t>
      </w:r>
    </w:p>
    <w:p w:rsidR="00244497" w:rsidRDefault="00244497">
      <w:pPr>
        <w:pStyle w:val="a4"/>
        <w:framePr w:w="5292" w:h="9338" w:hRule="exact" w:wrap="none" w:vAnchor="page" w:hAnchor="page" w:x="3353" w:y="3789"/>
        <w:shd w:val="clear" w:color="auto" w:fill="auto"/>
        <w:spacing w:before="0"/>
        <w:ind w:left="20" w:right="20" w:firstLine="280"/>
      </w:pPr>
      <w:r>
        <w:rPr>
          <w:rStyle w:val="11"/>
          <w:color w:val="000000"/>
        </w:rPr>
        <w:t>СЕРЕБРЯКОВ. Мне сегодня нужно еще кое-что сде</w:t>
      </w:r>
      <w:r>
        <w:rPr>
          <w:rStyle w:val="11"/>
          <w:color w:val="000000"/>
        </w:rPr>
        <w:softHyphen/>
        <w:t>лать.</w:t>
      </w:r>
    </w:p>
    <w:p w:rsidR="00244497" w:rsidRDefault="00244497">
      <w:pPr>
        <w:pStyle w:val="a4"/>
        <w:framePr w:w="5292" w:h="9338" w:hRule="exact" w:wrap="none" w:vAnchor="page" w:hAnchor="page" w:x="3353" w:y="3789"/>
        <w:shd w:val="clear" w:color="auto" w:fill="auto"/>
        <w:spacing w:before="0" w:after="236"/>
        <w:ind w:left="20" w:right="20" w:firstLine="280"/>
      </w:pPr>
      <w:r>
        <w:rPr>
          <w:rStyle w:val="11"/>
          <w:color w:val="000000"/>
        </w:rPr>
        <w:t xml:space="preserve">ДОДИН </w:t>
      </w:r>
      <w:r>
        <w:rPr>
          <w:rStyle w:val="2a"/>
          <w:color w:val="000000"/>
        </w:rPr>
        <w:t>(за Серебрякова).</w:t>
      </w:r>
      <w:r>
        <w:rPr>
          <w:rStyle w:val="11"/>
          <w:color w:val="000000"/>
        </w:rPr>
        <w:t xml:space="preserve"> Что поделать, я, конечно, знаю, что я в отставке.</w:t>
      </w:r>
    </w:p>
    <w:p w:rsidR="00244497" w:rsidRDefault="00244497">
      <w:pPr>
        <w:pStyle w:val="1010"/>
        <w:framePr w:w="5292" w:h="9338" w:hRule="exact" w:wrap="none" w:vAnchor="page" w:hAnchor="page" w:x="3353" w:y="3789"/>
        <w:shd w:val="clear" w:color="auto" w:fill="auto"/>
        <w:spacing w:before="0" w:after="213" w:line="180" w:lineRule="exact"/>
        <w:ind w:left="20" w:firstLine="280"/>
      </w:pPr>
      <w:r>
        <w:rPr>
          <w:rStyle w:val="100pt2"/>
          <w:i/>
          <w:iCs/>
          <w:color w:val="000000"/>
        </w:rPr>
        <w:t>Проба.</w:t>
      </w:r>
    </w:p>
    <w:p w:rsidR="00244497" w:rsidRDefault="00244497">
      <w:pPr>
        <w:pStyle w:val="a4"/>
        <w:framePr w:w="5292" w:h="9338" w:hRule="exact" w:wrap="none" w:vAnchor="page" w:hAnchor="page" w:x="3353" w:y="3789"/>
        <w:shd w:val="clear" w:color="auto" w:fill="auto"/>
        <w:spacing w:before="0"/>
        <w:ind w:left="20" w:right="20" w:firstLine="280"/>
      </w:pPr>
      <w:r>
        <w:rPr>
          <w:rStyle w:val="11"/>
          <w:color w:val="000000"/>
        </w:rPr>
        <w:t>СОНЯ. А в лесничестве тебе непременно понра</w:t>
      </w:r>
      <w:r>
        <w:rPr>
          <w:rStyle w:val="11"/>
          <w:color w:val="000000"/>
        </w:rPr>
        <w:softHyphen/>
        <w:t>вится.</w:t>
      </w:r>
    </w:p>
    <w:p w:rsidR="00244497" w:rsidRDefault="00244497">
      <w:pPr>
        <w:pStyle w:val="a4"/>
        <w:framePr w:w="5292" w:h="9338" w:hRule="exact" w:wrap="none" w:vAnchor="page" w:hAnchor="page" w:x="3353" w:y="3789"/>
        <w:shd w:val="clear" w:color="auto" w:fill="auto"/>
        <w:spacing w:before="0"/>
        <w:ind w:left="20" w:right="20" w:firstLine="280"/>
      </w:pPr>
      <w:r>
        <w:rPr>
          <w:rStyle w:val="11"/>
          <w:color w:val="000000"/>
        </w:rPr>
        <w:t>ДОДИН. «А в лесничестве тебе...» Это значит: все- таки в лесничестве выздоровеешь. Она заметила эту об</w:t>
      </w:r>
      <w:r>
        <w:rPr>
          <w:rStyle w:val="11"/>
          <w:color w:val="000000"/>
        </w:rPr>
        <w:softHyphen/>
        <w:t xml:space="preserve">щую паузу, это общее замешательство. </w:t>
      </w:r>
      <w:r>
        <w:rPr>
          <w:rStyle w:val="2a"/>
          <w:color w:val="000000"/>
        </w:rPr>
        <w:t>(За Соню.)</w:t>
      </w:r>
      <w:r>
        <w:rPr>
          <w:rStyle w:val="11"/>
          <w:color w:val="000000"/>
        </w:rPr>
        <w:t xml:space="preserve"> А в лесничестве тебе обязательно понравится, и ты выздо</w:t>
      </w:r>
      <w:r>
        <w:rPr>
          <w:rStyle w:val="11"/>
          <w:color w:val="000000"/>
        </w:rPr>
        <w:softHyphen/>
        <w:t>ровеешь и сможешь пить чай с нами.</w:t>
      </w:r>
    </w:p>
    <w:p w:rsidR="00244497" w:rsidRDefault="00244497">
      <w:pPr>
        <w:pStyle w:val="a4"/>
        <w:framePr w:w="5292" w:h="9338" w:hRule="exact" w:wrap="none" w:vAnchor="page" w:hAnchor="page" w:x="3353" w:y="3789"/>
        <w:shd w:val="clear" w:color="auto" w:fill="auto"/>
        <w:spacing w:before="0"/>
        <w:ind w:left="20" w:right="20" w:firstLine="280"/>
      </w:pPr>
      <w:r>
        <w:rPr>
          <w:rStyle w:val="11"/>
          <w:color w:val="000000"/>
        </w:rPr>
        <w:t>КУРЫШЕВ. Она тоже поняла, что ему ничего сей</w:t>
      </w:r>
      <w:r>
        <w:rPr>
          <w:rStyle w:val="11"/>
          <w:color w:val="000000"/>
        </w:rPr>
        <w:softHyphen/>
        <w:t>час не понравилось.</w:t>
      </w:r>
    </w:p>
    <w:p w:rsidR="00244497" w:rsidRDefault="00244497">
      <w:pPr>
        <w:pStyle w:val="a4"/>
        <w:framePr w:w="5292" w:h="9338" w:hRule="exact" w:wrap="none" w:vAnchor="page" w:hAnchor="page" w:x="3353" w:y="3789"/>
        <w:shd w:val="clear" w:color="auto" w:fill="auto"/>
        <w:spacing w:before="0"/>
        <w:ind w:left="20" w:right="20" w:firstLine="280"/>
      </w:pPr>
      <w:r>
        <w:rPr>
          <w:rStyle w:val="11"/>
          <w:color w:val="000000"/>
        </w:rPr>
        <w:t xml:space="preserve">ДОДИН. Да, да. </w:t>
      </w:r>
      <w:r>
        <w:rPr>
          <w:rStyle w:val="2a"/>
          <w:color w:val="000000"/>
        </w:rPr>
        <w:t>(За Соню.)</w:t>
      </w:r>
      <w:r>
        <w:rPr>
          <w:rStyle w:val="11"/>
          <w:color w:val="000000"/>
        </w:rPr>
        <w:t xml:space="preserve"> И ты вылечишься, пото</w:t>
      </w:r>
      <w:r>
        <w:rPr>
          <w:rStyle w:val="11"/>
          <w:color w:val="000000"/>
        </w:rPr>
        <w:softHyphen/>
        <w:t>му что сейчас тебе все нехорошо, сейчас тебя от всего</w:t>
      </w:r>
    </w:p>
    <w:p w:rsidR="00244497" w:rsidRDefault="00244497">
      <w:pPr>
        <w:pStyle w:val="a6"/>
        <w:framePr w:wrap="none" w:vAnchor="page" w:hAnchor="page" w:x="5822" w:y="13329"/>
        <w:shd w:val="clear" w:color="auto" w:fill="auto"/>
        <w:spacing w:line="130" w:lineRule="exact"/>
        <w:ind w:left="20"/>
      </w:pPr>
      <w:r>
        <w:rPr>
          <w:rStyle w:val="0pt20"/>
          <w:b/>
          <w:bCs/>
          <w:color w:val="000000"/>
        </w:rPr>
        <w:t>339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2" w:y="3295"/>
        <w:shd w:val="clear" w:color="auto" w:fill="auto"/>
        <w:spacing w:line="140" w:lineRule="exact"/>
        <w:ind w:left="20"/>
      </w:pPr>
      <w:r>
        <w:rPr>
          <w:rStyle w:val="26"/>
          <w:b/>
          <w:bCs/>
          <w:i/>
          <w:iCs/>
          <w:color w:val="000000"/>
        </w:rPr>
        <w:t>Лев Додин. Путешествие без конца</w:t>
      </w:r>
    </w:p>
    <w:p w:rsidR="00244497" w:rsidRDefault="00244497">
      <w:pPr>
        <w:pStyle w:val="a4"/>
        <w:framePr w:w="5302" w:h="9331" w:hRule="exact" w:wrap="none" w:vAnchor="page" w:hAnchor="page" w:x="3348" w:y="3777"/>
        <w:shd w:val="clear" w:color="auto" w:fill="auto"/>
        <w:spacing w:before="0" w:after="247" w:line="264" w:lineRule="exact"/>
        <w:ind w:left="20" w:right="20"/>
      </w:pPr>
      <w:r>
        <w:rPr>
          <w:rStyle w:val="11"/>
          <w:color w:val="000000"/>
        </w:rPr>
        <w:t>воротит. А в лесничестве ты вздохнешь всей грудью, и тебе станет лучше.</w:t>
      </w:r>
    </w:p>
    <w:p w:rsidR="00244497" w:rsidRDefault="00244497">
      <w:pPr>
        <w:pStyle w:val="1010"/>
        <w:framePr w:w="5302" w:h="9331" w:hRule="exact" w:wrap="none" w:vAnchor="page" w:hAnchor="page" w:x="3348" w:y="3777"/>
        <w:shd w:val="clear" w:color="auto" w:fill="auto"/>
        <w:spacing w:before="0" w:after="199" w:line="180" w:lineRule="exact"/>
        <w:ind w:left="20" w:firstLine="280"/>
      </w:pPr>
      <w:r>
        <w:rPr>
          <w:rStyle w:val="100pt2"/>
          <w:i/>
          <w:iCs/>
          <w:color w:val="000000"/>
        </w:rPr>
        <w:t>Проба.</w:t>
      </w:r>
    </w:p>
    <w:p w:rsidR="00244497" w:rsidRDefault="00244497">
      <w:pPr>
        <w:pStyle w:val="a4"/>
        <w:framePr w:w="5302" w:h="9331" w:hRule="exact" w:wrap="none" w:vAnchor="page" w:hAnchor="page" w:x="3348" w:y="3777"/>
        <w:shd w:val="clear" w:color="auto" w:fill="auto"/>
        <w:spacing w:before="0" w:line="264" w:lineRule="exact"/>
        <w:ind w:left="20" w:right="20" w:firstLine="280"/>
      </w:pPr>
      <w:r>
        <w:rPr>
          <w:rStyle w:val="11"/>
          <w:color w:val="000000"/>
        </w:rPr>
        <w:t>СЕРЕБРЯКОВ. Мне сегодня нужно еще кое-что сде</w:t>
      </w:r>
      <w:r>
        <w:rPr>
          <w:rStyle w:val="11"/>
          <w:color w:val="000000"/>
        </w:rPr>
        <w:softHyphen/>
        <w:t>лать.</w:t>
      </w:r>
    </w:p>
    <w:p w:rsidR="00244497" w:rsidRDefault="00244497">
      <w:pPr>
        <w:pStyle w:val="a4"/>
        <w:framePr w:w="5302" w:h="9331" w:hRule="exact" w:wrap="none" w:vAnchor="page" w:hAnchor="page" w:x="3348" w:y="3777"/>
        <w:shd w:val="clear" w:color="auto" w:fill="auto"/>
        <w:spacing w:before="0" w:line="264" w:lineRule="exact"/>
        <w:ind w:left="20" w:right="20" w:firstLine="280"/>
      </w:pPr>
      <w:r>
        <w:rPr>
          <w:rStyle w:val="11"/>
          <w:color w:val="000000"/>
        </w:rPr>
        <w:t xml:space="preserve">ДОДИН </w:t>
      </w:r>
      <w:r>
        <w:rPr>
          <w:rStyle w:val="2a"/>
          <w:color w:val="000000"/>
        </w:rPr>
        <w:t>(Иванову).</w:t>
      </w:r>
      <w:r>
        <w:rPr>
          <w:rStyle w:val="11"/>
          <w:color w:val="000000"/>
        </w:rPr>
        <w:t xml:space="preserve"> Это мелочь, только... </w:t>
      </w:r>
      <w:r>
        <w:rPr>
          <w:rStyle w:val="2a"/>
          <w:color w:val="000000"/>
        </w:rPr>
        <w:t>(За Серебря</w:t>
      </w:r>
      <w:r>
        <w:rPr>
          <w:rStyle w:val="2a"/>
          <w:color w:val="000000"/>
        </w:rPr>
        <w:softHyphen/>
        <w:t>кова.)</w:t>
      </w:r>
      <w:r>
        <w:rPr>
          <w:rStyle w:val="11"/>
          <w:color w:val="000000"/>
        </w:rPr>
        <w:t xml:space="preserve"> Друзья мои, вы меня извините только... Он гово</w:t>
      </w:r>
      <w:r>
        <w:rPr>
          <w:rStyle w:val="11"/>
          <w:color w:val="000000"/>
        </w:rPr>
        <w:softHyphen/>
        <w:t xml:space="preserve">рит очень вежливо. Он очень внимателен, потому что чувствует, что ужасно виноват, и он очень открыт. </w:t>
      </w:r>
      <w:r>
        <w:rPr>
          <w:rStyle w:val="2a"/>
          <w:color w:val="000000"/>
        </w:rPr>
        <w:t>(Иванову.)</w:t>
      </w:r>
      <w:r>
        <w:rPr>
          <w:rStyle w:val="11"/>
          <w:color w:val="000000"/>
        </w:rPr>
        <w:t xml:space="preserve"> Понимаешь, он не сверху вниз с ними обща</w:t>
      </w:r>
      <w:r>
        <w:rPr>
          <w:rStyle w:val="11"/>
          <w:color w:val="000000"/>
        </w:rPr>
        <w:softHyphen/>
        <w:t xml:space="preserve">ется, а все время снизу — вверх. </w:t>
      </w:r>
      <w:r>
        <w:rPr>
          <w:rStyle w:val="2a"/>
          <w:color w:val="000000"/>
        </w:rPr>
        <w:t>(За Серебрякова.)</w:t>
      </w:r>
      <w:r>
        <w:rPr>
          <w:rStyle w:val="11"/>
          <w:color w:val="000000"/>
        </w:rPr>
        <w:t xml:space="preserve"> Пони</w:t>
      </w:r>
      <w:r>
        <w:rPr>
          <w:rStyle w:val="11"/>
          <w:color w:val="000000"/>
        </w:rPr>
        <w:softHyphen/>
        <w:t>маете, вы извините, я в отставке, понимаете, я здесь слова не имею, но я...</w:t>
      </w:r>
    </w:p>
    <w:p w:rsidR="00244497" w:rsidRDefault="00244497">
      <w:pPr>
        <w:pStyle w:val="a4"/>
        <w:framePr w:w="5302" w:h="9331" w:hRule="exact" w:wrap="none" w:vAnchor="page" w:hAnchor="page" w:x="3348" w:y="3777"/>
        <w:shd w:val="clear" w:color="auto" w:fill="auto"/>
        <w:spacing w:before="0" w:line="259" w:lineRule="exact"/>
        <w:ind w:left="20" w:firstLine="280"/>
      </w:pPr>
      <w:r>
        <w:rPr>
          <w:rStyle w:val="11"/>
          <w:color w:val="000000"/>
        </w:rPr>
        <w:t>ЗАВЬЯЛОВ. Приживал.</w:t>
      </w:r>
    </w:p>
    <w:p w:rsidR="00244497" w:rsidRDefault="00244497">
      <w:pPr>
        <w:pStyle w:val="a4"/>
        <w:framePr w:w="5302" w:h="9331" w:hRule="exact" w:wrap="none" w:vAnchor="page" w:hAnchor="page" w:x="3348" w:y="3777"/>
        <w:shd w:val="clear" w:color="auto" w:fill="auto"/>
        <w:spacing w:before="0" w:line="259" w:lineRule="exact"/>
        <w:ind w:left="20" w:right="20" w:firstLine="280"/>
      </w:pPr>
      <w:r>
        <w:rPr>
          <w:rStyle w:val="11"/>
          <w:color w:val="000000"/>
        </w:rPr>
        <w:t>ДОДИН. Он как будто действительно единственный здесь приживал.</w:t>
      </w:r>
    </w:p>
    <w:p w:rsidR="00244497" w:rsidRDefault="00244497">
      <w:pPr>
        <w:pStyle w:val="a4"/>
        <w:framePr w:w="5302" w:h="9331" w:hRule="exact" w:wrap="none" w:vAnchor="page" w:hAnchor="page" w:x="3348" w:y="3777"/>
        <w:shd w:val="clear" w:color="auto" w:fill="auto"/>
        <w:spacing w:before="0" w:line="259" w:lineRule="exact"/>
        <w:ind w:left="20" w:right="20" w:firstLine="280"/>
      </w:pPr>
      <w:r>
        <w:rPr>
          <w:rStyle w:val="11"/>
          <w:color w:val="000000"/>
        </w:rPr>
        <w:t>СЕМАК. Профессор же знает, что меня вызвали ради него.</w:t>
      </w:r>
    </w:p>
    <w:p w:rsidR="00244497" w:rsidRDefault="00244497">
      <w:pPr>
        <w:pStyle w:val="a4"/>
        <w:framePr w:w="5302" w:h="9331" w:hRule="exact" w:wrap="none" w:vAnchor="page" w:hAnchor="page" w:x="3348" w:y="3777"/>
        <w:shd w:val="clear" w:color="auto" w:fill="auto"/>
        <w:spacing w:before="0" w:line="259" w:lineRule="exact"/>
        <w:ind w:left="20" w:right="20" w:firstLine="280"/>
      </w:pPr>
      <w:r>
        <w:rPr>
          <w:rStyle w:val="11"/>
          <w:color w:val="000000"/>
        </w:rPr>
        <w:t xml:space="preserve">ДОДИН. Да. </w:t>
      </w:r>
      <w:r>
        <w:rPr>
          <w:rStyle w:val="2a"/>
          <w:color w:val="000000"/>
        </w:rPr>
        <w:t>(За Серебрякова.)</w:t>
      </w:r>
      <w:r>
        <w:rPr>
          <w:rStyle w:val="11"/>
          <w:color w:val="000000"/>
        </w:rPr>
        <w:t xml:space="preserve"> Но вы извините, я сей</w:t>
      </w:r>
      <w:r>
        <w:rPr>
          <w:rStyle w:val="11"/>
          <w:color w:val="000000"/>
        </w:rPr>
        <w:softHyphen/>
        <w:t>час уйду. Я не заметил сейчас, что здесь доктор. Нет, я заметил, конечно, но не заметил. Ну, извините, я сей</w:t>
      </w:r>
      <w:r>
        <w:rPr>
          <w:rStyle w:val="11"/>
          <w:color w:val="000000"/>
        </w:rPr>
        <w:softHyphen/>
        <w:t>час не могу. Я попью чай в кабинете. (</w:t>
      </w:r>
      <w:r>
        <w:rPr>
          <w:rStyle w:val="2a"/>
          <w:color w:val="000000"/>
        </w:rPr>
        <w:t>Извиняющимся то</w:t>
      </w:r>
      <w:r>
        <w:rPr>
          <w:rStyle w:val="2a"/>
          <w:color w:val="000000"/>
        </w:rPr>
        <w:softHyphen/>
        <w:t>ном.)</w:t>
      </w:r>
      <w:r>
        <w:rPr>
          <w:rStyle w:val="11"/>
          <w:color w:val="000000"/>
        </w:rPr>
        <w:t xml:space="preserve"> Мне еще надо кое-что сделать...</w:t>
      </w:r>
    </w:p>
    <w:p w:rsidR="00244497" w:rsidRDefault="00244497">
      <w:pPr>
        <w:pStyle w:val="a4"/>
        <w:framePr w:w="5302" w:h="9331" w:hRule="exact" w:wrap="none" w:vAnchor="page" w:hAnchor="page" w:x="3348" w:y="3777"/>
        <w:shd w:val="clear" w:color="auto" w:fill="auto"/>
        <w:spacing w:before="0" w:line="259" w:lineRule="exact"/>
        <w:ind w:left="20" w:right="20" w:firstLine="280"/>
      </w:pPr>
      <w:r>
        <w:rPr>
          <w:rStyle w:val="11"/>
          <w:color w:val="000000"/>
        </w:rPr>
        <w:t>СОНЯ. А в лесничестве тебе непременно понра</w:t>
      </w:r>
      <w:r>
        <w:rPr>
          <w:rStyle w:val="11"/>
          <w:color w:val="000000"/>
        </w:rPr>
        <w:softHyphen/>
        <w:t>вится...</w:t>
      </w:r>
    </w:p>
    <w:p w:rsidR="00244497" w:rsidRDefault="00244497">
      <w:pPr>
        <w:pStyle w:val="a4"/>
        <w:framePr w:w="5302" w:h="9331" w:hRule="exact" w:wrap="none" w:vAnchor="page" w:hAnchor="page" w:x="3348" w:y="3777"/>
        <w:shd w:val="clear" w:color="auto" w:fill="auto"/>
        <w:spacing w:before="0" w:after="243" w:line="259" w:lineRule="exact"/>
        <w:ind w:left="20" w:right="20" w:firstLine="280"/>
      </w:pPr>
      <w:r>
        <w:rPr>
          <w:rStyle w:val="11"/>
          <w:color w:val="000000"/>
        </w:rPr>
        <w:t xml:space="preserve">ДОДИН </w:t>
      </w:r>
      <w:r>
        <w:rPr>
          <w:rStyle w:val="2a"/>
          <w:color w:val="000000"/>
        </w:rPr>
        <w:t>(за Серебрякова).</w:t>
      </w:r>
      <w:r>
        <w:rPr>
          <w:rStyle w:val="11"/>
          <w:color w:val="000000"/>
        </w:rPr>
        <w:t xml:space="preserve"> Конечно, конечно, я верю. Я верю. Мы завтра в лесничество, как договорились, так и поедем. Обязательно, обязательно, обязательно поедем... </w:t>
      </w:r>
      <w:r>
        <w:rPr>
          <w:rStyle w:val="2a"/>
          <w:color w:val="000000"/>
        </w:rPr>
        <w:t>(Артистам.)</w:t>
      </w:r>
      <w:r>
        <w:rPr>
          <w:rStyle w:val="11"/>
          <w:color w:val="000000"/>
        </w:rPr>
        <w:t xml:space="preserve"> Вот так все смотрят ему вслед, правильно.</w:t>
      </w:r>
    </w:p>
    <w:p w:rsidR="00244497" w:rsidRDefault="00244497">
      <w:pPr>
        <w:pStyle w:val="1010"/>
        <w:framePr w:w="5302" w:h="9331" w:hRule="exact" w:wrap="none" w:vAnchor="page" w:hAnchor="page" w:x="3348" w:y="3777"/>
        <w:shd w:val="clear" w:color="auto" w:fill="auto"/>
        <w:spacing w:before="0" w:after="262" w:line="180" w:lineRule="exact"/>
        <w:ind w:left="20" w:firstLine="280"/>
      </w:pPr>
      <w:r>
        <w:rPr>
          <w:rStyle w:val="100pt2"/>
          <w:i/>
          <w:iCs/>
          <w:color w:val="000000"/>
        </w:rPr>
        <w:t>Проба.</w:t>
      </w:r>
    </w:p>
    <w:p w:rsidR="00244497" w:rsidRDefault="00244497">
      <w:pPr>
        <w:pStyle w:val="a4"/>
        <w:framePr w:w="5302" w:h="9331" w:hRule="exact" w:wrap="none" w:vAnchor="page" w:hAnchor="page" w:x="3348" w:y="3777"/>
        <w:shd w:val="clear" w:color="auto" w:fill="auto"/>
        <w:spacing w:before="0" w:line="180" w:lineRule="exact"/>
        <w:ind w:left="20" w:firstLine="280"/>
      </w:pPr>
      <w:r>
        <w:rPr>
          <w:rStyle w:val="11"/>
          <w:color w:val="000000"/>
        </w:rPr>
        <w:t>АСТРОВ. Стало быть, бережет себя.</w:t>
      </w:r>
    </w:p>
    <w:p w:rsidR="00244497" w:rsidRDefault="00244497">
      <w:pPr>
        <w:pStyle w:val="a6"/>
        <w:framePr w:w="5357" w:h="187" w:hRule="exact" w:wrap="none" w:vAnchor="page" w:hAnchor="page" w:x="3319" w:y="13368"/>
        <w:shd w:val="clear" w:color="auto" w:fill="auto"/>
        <w:spacing w:line="130" w:lineRule="exact"/>
        <w:jc w:val="center"/>
      </w:pPr>
      <w:r>
        <w:rPr>
          <w:rStyle w:val="0pt20"/>
          <w:b/>
          <w:bCs/>
          <w:color w:val="000000"/>
        </w:rPr>
        <w:t>340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50" w:y="3303"/>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87" w:h="9344" w:hRule="exact" w:wrap="none" w:vAnchor="page" w:hAnchor="page" w:x="3355" w:y="3790"/>
        <w:shd w:val="clear" w:color="auto" w:fill="auto"/>
        <w:spacing w:before="0"/>
        <w:ind w:left="20" w:right="20" w:firstLine="280"/>
      </w:pPr>
      <w:r>
        <w:rPr>
          <w:rStyle w:val="15pt"/>
          <w:color w:val="000000"/>
        </w:rPr>
        <w:t xml:space="preserve">додин </w:t>
      </w:r>
      <w:r>
        <w:rPr>
          <w:rStyle w:val="2a"/>
          <w:color w:val="000000"/>
        </w:rPr>
        <w:t>(за Астрова).</w:t>
      </w:r>
      <w:r>
        <w:rPr>
          <w:rStyle w:val="11"/>
          <w:color w:val="000000"/>
        </w:rPr>
        <w:t xml:space="preserve"> «Стало быть, бережет себя». Чего-то я не ожидал, что он так... </w:t>
      </w:r>
      <w:r>
        <w:rPr>
          <w:rStyle w:val="2a"/>
          <w:color w:val="000000"/>
        </w:rPr>
        <w:t>(Семаку.)</w:t>
      </w:r>
      <w:r>
        <w:rPr>
          <w:rStyle w:val="11"/>
          <w:color w:val="000000"/>
        </w:rPr>
        <w:t xml:space="preserve"> Если ты его видишь в первый раз, то такой степени болезни, такой степени невроза...</w:t>
      </w:r>
    </w:p>
    <w:p w:rsidR="00244497" w:rsidRDefault="00244497">
      <w:pPr>
        <w:pStyle w:val="a4"/>
        <w:framePr w:w="5287" w:h="9344" w:hRule="exact" w:wrap="none" w:vAnchor="page" w:hAnchor="page" w:x="3355" w:y="3790"/>
        <w:shd w:val="clear" w:color="auto" w:fill="auto"/>
        <w:spacing w:before="0"/>
        <w:ind w:left="20" w:firstLine="280"/>
      </w:pPr>
      <w:r>
        <w:rPr>
          <w:rStyle w:val="11"/>
          <w:color w:val="000000"/>
        </w:rPr>
        <w:t>СЕМАК. Что лечить нужно не подагру, а...</w:t>
      </w:r>
    </w:p>
    <w:p w:rsidR="00244497" w:rsidRDefault="00244497">
      <w:pPr>
        <w:pStyle w:val="a4"/>
        <w:framePr w:w="5287" w:h="9344" w:hRule="exact" w:wrap="none" w:vAnchor="page" w:hAnchor="page" w:x="3355" w:y="3790"/>
        <w:shd w:val="clear" w:color="auto" w:fill="auto"/>
        <w:spacing w:before="0"/>
        <w:ind w:left="20" w:right="20" w:firstLine="280"/>
      </w:pPr>
      <w:r>
        <w:rPr>
          <w:rStyle w:val="11"/>
          <w:color w:val="000000"/>
        </w:rPr>
        <w:t>ДОДИН. Невроз. Такой степени глубокой депрес</w:t>
      </w:r>
      <w:r>
        <w:rPr>
          <w:rStyle w:val="11"/>
          <w:color w:val="000000"/>
        </w:rPr>
        <w:softHyphen/>
        <w:t>сии не ожидал.</w:t>
      </w:r>
    </w:p>
    <w:p w:rsidR="00244497" w:rsidRDefault="00244497">
      <w:pPr>
        <w:pStyle w:val="a4"/>
        <w:framePr w:w="5287" w:h="9344" w:hRule="exact" w:wrap="none" w:vAnchor="page" w:hAnchor="page" w:x="3355" w:y="3790"/>
        <w:shd w:val="clear" w:color="auto" w:fill="auto"/>
        <w:spacing w:before="0"/>
        <w:ind w:left="20" w:firstLine="280"/>
      </w:pPr>
      <w:r>
        <w:rPr>
          <w:rStyle w:val="11"/>
          <w:color w:val="000000"/>
        </w:rPr>
        <w:t>АСТРОВ. Стало быть, бережет себя.</w:t>
      </w:r>
    </w:p>
    <w:p w:rsidR="00244497" w:rsidRDefault="00244497">
      <w:pPr>
        <w:pStyle w:val="a4"/>
        <w:framePr w:w="5287" w:h="9344" w:hRule="exact" w:wrap="none" w:vAnchor="page" w:hAnchor="page" w:x="3355" w:y="3790"/>
        <w:shd w:val="clear" w:color="auto" w:fill="auto"/>
        <w:spacing w:before="0" w:after="236"/>
        <w:ind w:left="20" w:right="20" w:firstLine="280"/>
      </w:pPr>
      <w:r>
        <w:rPr>
          <w:rStyle w:val="11"/>
          <w:color w:val="000000"/>
        </w:rPr>
        <w:t xml:space="preserve">ДОДИН </w:t>
      </w:r>
      <w:r>
        <w:rPr>
          <w:rStyle w:val="2a"/>
          <w:color w:val="000000"/>
        </w:rPr>
        <w:t>(за Астрова).</w:t>
      </w:r>
      <w:r>
        <w:rPr>
          <w:rStyle w:val="11"/>
          <w:color w:val="000000"/>
        </w:rPr>
        <w:t xml:space="preserve"> «Стало быть, бережет себя». Стало быть, такая болезнь.</w:t>
      </w:r>
    </w:p>
    <w:p w:rsidR="00244497" w:rsidRDefault="00244497">
      <w:pPr>
        <w:pStyle w:val="1010"/>
        <w:framePr w:w="5287" w:h="9344" w:hRule="exact" w:wrap="none" w:vAnchor="page" w:hAnchor="page" w:x="3355" w:y="3790"/>
        <w:shd w:val="clear" w:color="auto" w:fill="auto"/>
        <w:spacing w:before="0" w:after="206" w:line="180" w:lineRule="exact"/>
        <w:ind w:left="20" w:firstLine="280"/>
      </w:pPr>
      <w:r>
        <w:rPr>
          <w:rStyle w:val="100pt2"/>
          <w:i/>
          <w:iCs/>
          <w:color w:val="000000"/>
        </w:rPr>
        <w:t>Проба.</w:t>
      </w:r>
    </w:p>
    <w:p w:rsidR="00244497" w:rsidRDefault="00244497">
      <w:pPr>
        <w:pStyle w:val="a4"/>
        <w:framePr w:w="5287" w:h="9344" w:hRule="exact" w:wrap="none" w:vAnchor="page" w:hAnchor="page" w:x="3355" w:y="3790"/>
        <w:shd w:val="clear" w:color="auto" w:fill="auto"/>
        <w:spacing w:before="0"/>
        <w:ind w:left="20" w:right="20" w:firstLine="280"/>
      </w:pPr>
      <w:r>
        <w:rPr>
          <w:rStyle w:val="11"/>
          <w:color w:val="000000"/>
        </w:rPr>
        <w:t>ТЕЛЕГИН. Еду ли я по полю, Марина Тимофеевна, гуляю ли в тенистом саду...</w:t>
      </w:r>
    </w:p>
    <w:p w:rsidR="00244497" w:rsidRDefault="00244497">
      <w:pPr>
        <w:pStyle w:val="a4"/>
        <w:framePr w:w="5287" w:h="9344" w:hRule="exact" w:wrap="none" w:vAnchor="page" w:hAnchor="page" w:x="3355" w:y="3790"/>
        <w:shd w:val="clear" w:color="auto" w:fill="auto"/>
        <w:spacing w:before="0" w:after="236"/>
        <w:ind w:left="20" w:right="20" w:firstLine="280"/>
      </w:pPr>
      <w:r>
        <w:rPr>
          <w:rStyle w:val="11"/>
          <w:color w:val="000000"/>
        </w:rPr>
        <w:t>ДОДИН. «Еду ли я по полю...» Это как-то связано и с профессором, и с дядей Ваней, и с Еленой Андреевной.</w:t>
      </w:r>
    </w:p>
    <w:p w:rsidR="00244497" w:rsidRDefault="00244497">
      <w:pPr>
        <w:pStyle w:val="1010"/>
        <w:framePr w:w="5287" w:h="9344" w:hRule="exact" w:wrap="none" w:vAnchor="page" w:hAnchor="page" w:x="3355" w:y="3790"/>
        <w:shd w:val="clear" w:color="auto" w:fill="auto"/>
        <w:spacing w:before="0" w:after="208" w:line="180" w:lineRule="exact"/>
        <w:ind w:left="20" w:firstLine="280"/>
      </w:pPr>
      <w:r>
        <w:rPr>
          <w:rStyle w:val="100pt2"/>
          <w:i/>
          <w:iCs/>
          <w:color w:val="000000"/>
        </w:rPr>
        <w:t>Проба.</w:t>
      </w:r>
    </w:p>
    <w:p w:rsidR="00244497" w:rsidRDefault="00244497">
      <w:pPr>
        <w:pStyle w:val="a4"/>
        <w:framePr w:w="5287" w:h="9344" w:hRule="exact" w:wrap="none" w:vAnchor="page" w:hAnchor="page" w:x="3355" w:y="3790"/>
        <w:shd w:val="clear" w:color="auto" w:fill="auto"/>
        <w:spacing w:before="0"/>
        <w:ind w:left="20" w:firstLine="280"/>
      </w:pPr>
      <w:r>
        <w:rPr>
          <w:rStyle w:val="11"/>
          <w:color w:val="000000"/>
        </w:rPr>
        <w:t>ТЕЛЕГИН. Погода очаровательная, птички поют...</w:t>
      </w:r>
    </w:p>
    <w:p w:rsidR="00244497" w:rsidRDefault="00244497">
      <w:pPr>
        <w:pStyle w:val="a4"/>
        <w:framePr w:w="5287" w:h="9344" w:hRule="exact" w:wrap="none" w:vAnchor="page" w:hAnchor="page" w:x="3355" w:y="3790"/>
        <w:shd w:val="clear" w:color="auto" w:fill="auto"/>
        <w:spacing w:before="0"/>
        <w:ind w:left="20" w:right="20" w:firstLine="280"/>
      </w:pPr>
      <w:r>
        <w:rPr>
          <w:rStyle w:val="11"/>
          <w:color w:val="000000"/>
        </w:rPr>
        <w:t xml:space="preserve">ДОДИН </w:t>
      </w:r>
      <w:r>
        <w:rPr>
          <w:rStyle w:val="2a"/>
          <w:color w:val="000000"/>
        </w:rPr>
        <w:t>(за Телегина).</w:t>
      </w:r>
      <w:r>
        <w:rPr>
          <w:rStyle w:val="11"/>
          <w:color w:val="000000"/>
        </w:rPr>
        <w:t xml:space="preserve"> Профессору ничего не понра</w:t>
      </w:r>
      <w:r>
        <w:rPr>
          <w:rStyle w:val="11"/>
          <w:color w:val="000000"/>
        </w:rPr>
        <w:softHyphen/>
        <w:t>вилось. Все как-то мимо, все мимо, мимо. А я вот, на</w:t>
      </w:r>
      <w:r>
        <w:rPr>
          <w:rStyle w:val="11"/>
          <w:color w:val="000000"/>
        </w:rPr>
        <w:softHyphen/>
        <w:t>пример, по полю еду, чай пью, испытываю блаженство. У него все в жизни вышло. В отставку вот только вы</w:t>
      </w:r>
      <w:r>
        <w:rPr>
          <w:rStyle w:val="11"/>
          <w:color w:val="000000"/>
        </w:rPr>
        <w:softHyphen/>
        <w:t>шел, ну когда срок пришел. А у меня жена ушла, жизнь не состоялась, а я испытываю замечательное блаженст</w:t>
      </w:r>
      <w:r>
        <w:rPr>
          <w:rStyle w:val="11"/>
          <w:color w:val="000000"/>
        </w:rPr>
        <w:softHyphen/>
        <w:t>во. У меня странная какая-то натура: я радуюсь, потому что живу. На самом деле плохо не мне, плохо другим, и я даже чувствую себя за это виноватым. Потому что я своим «хорошо» делаю плохо другим. Вернее, плохое у других делает хорошо мне. Это довольно трудно объяс</w:t>
      </w:r>
      <w:r>
        <w:rPr>
          <w:rStyle w:val="11"/>
          <w:color w:val="000000"/>
        </w:rPr>
        <w:softHyphen/>
        <w:t>нить, Марина Тимофеевна, но... У Телегина тоже ка</w:t>
      </w:r>
      <w:r>
        <w:rPr>
          <w:rStyle w:val="11"/>
          <w:color w:val="000000"/>
        </w:rPr>
        <w:softHyphen/>
        <w:t>кая-то сложная история.</w:t>
      </w:r>
    </w:p>
    <w:p w:rsidR="00244497" w:rsidRDefault="00244497">
      <w:pPr>
        <w:pStyle w:val="a4"/>
        <w:framePr w:w="5287" w:h="9344" w:hRule="exact" w:wrap="none" w:vAnchor="page" w:hAnchor="page" w:x="3355" w:y="3790"/>
        <w:shd w:val="clear" w:color="auto" w:fill="auto"/>
        <w:spacing w:before="0"/>
        <w:ind w:left="20" w:right="20" w:firstLine="280"/>
      </w:pPr>
      <w:r>
        <w:rPr>
          <w:rStyle w:val="11"/>
          <w:color w:val="000000"/>
        </w:rPr>
        <w:t>ЗАВЬЯЛОВ. Я думаю, все равно это есть... «Еду ли я по полю, Марина Тимофеевна, гуляю ли в тенистом саду, смотрю ли на этот стол, я испытываю неизъясни</w:t>
      </w:r>
      <w:r>
        <w:rPr>
          <w:rStyle w:val="11"/>
          <w:color w:val="000000"/>
        </w:rPr>
        <w:softHyphen/>
      </w:r>
    </w:p>
    <w:p w:rsidR="00244497" w:rsidRDefault="00244497">
      <w:pPr>
        <w:pStyle w:val="a6"/>
        <w:framePr w:wrap="none" w:vAnchor="page" w:hAnchor="page" w:x="5825" w:y="13335"/>
        <w:shd w:val="clear" w:color="auto" w:fill="auto"/>
        <w:spacing w:line="130" w:lineRule="exact"/>
        <w:ind w:left="20"/>
      </w:pPr>
      <w:r>
        <w:rPr>
          <w:rStyle w:val="0pt20"/>
          <w:b/>
          <w:bCs/>
          <w:color w:val="000000"/>
        </w:rPr>
        <w:t>341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0" w:y="3292"/>
        <w:shd w:val="clear" w:color="auto" w:fill="auto"/>
        <w:spacing w:line="140" w:lineRule="exact"/>
        <w:ind w:left="20"/>
      </w:pPr>
      <w:r>
        <w:rPr>
          <w:rStyle w:val="26"/>
          <w:b/>
          <w:bCs/>
          <w:i/>
          <w:iCs/>
          <w:color w:val="000000"/>
        </w:rPr>
        <w:t>Лев Додин. Путешествие без конца</w:t>
      </w:r>
    </w:p>
    <w:p w:rsidR="00244497" w:rsidRDefault="00244497">
      <w:pPr>
        <w:pStyle w:val="a4"/>
        <w:framePr w:w="5294" w:h="9358" w:hRule="exact" w:wrap="none" w:vAnchor="page" w:hAnchor="page" w:x="3352" w:y="3780"/>
        <w:shd w:val="clear" w:color="auto" w:fill="auto"/>
        <w:spacing w:before="0" w:line="252" w:lineRule="exact"/>
        <w:ind w:left="20" w:right="20"/>
      </w:pPr>
      <w:r>
        <w:rPr>
          <w:rStyle w:val="11"/>
          <w:color w:val="000000"/>
        </w:rPr>
        <w:t>мое блаженство! Погода очаровательная, птички поют, живем мы все в мире и согласии — чего еще нам?» И тут же мне напомнили, чего надо, дали чаю. Заткнули.</w:t>
      </w:r>
    </w:p>
    <w:p w:rsidR="00244497" w:rsidRDefault="00244497">
      <w:pPr>
        <w:pStyle w:val="a4"/>
        <w:framePr w:w="5294" w:h="9358" w:hRule="exact" w:wrap="none" w:vAnchor="page" w:hAnchor="page" w:x="3352" w:y="3780"/>
        <w:shd w:val="clear" w:color="auto" w:fill="auto"/>
        <w:spacing w:before="0" w:line="252" w:lineRule="exact"/>
        <w:ind w:right="20" w:firstLine="280"/>
      </w:pPr>
      <w:r>
        <w:rPr>
          <w:rStyle w:val="11"/>
          <w:color w:val="000000"/>
        </w:rPr>
        <w:t>ДОДИН. Да. Тут не только, чего еще мне надо, а чего еще надо всем. Тут с профессором связано.</w:t>
      </w:r>
    </w:p>
    <w:p w:rsidR="00244497" w:rsidRDefault="00244497">
      <w:pPr>
        <w:pStyle w:val="a4"/>
        <w:framePr w:w="5294" w:h="9358" w:hRule="exact" w:wrap="none" w:vAnchor="page" w:hAnchor="page" w:x="3352" w:y="3780"/>
        <w:shd w:val="clear" w:color="auto" w:fill="auto"/>
        <w:spacing w:before="0" w:line="252" w:lineRule="exact"/>
        <w:ind w:firstLine="280"/>
      </w:pPr>
      <w:r>
        <w:rPr>
          <w:rStyle w:val="11"/>
          <w:color w:val="000000"/>
        </w:rPr>
        <w:t>ЗАВЬЯЛОВ. «Чего еще нам?»</w:t>
      </w:r>
    </w:p>
    <w:p w:rsidR="00244497" w:rsidRDefault="00244497">
      <w:pPr>
        <w:pStyle w:val="a4"/>
        <w:framePr w:w="5294" w:h="9358" w:hRule="exact" w:wrap="none" w:vAnchor="page" w:hAnchor="page" w:x="3352" w:y="3780"/>
        <w:shd w:val="clear" w:color="auto" w:fill="auto"/>
        <w:spacing w:before="0" w:line="252" w:lineRule="exact"/>
        <w:ind w:right="20" w:firstLine="280"/>
      </w:pPr>
      <w:r>
        <w:rPr>
          <w:rStyle w:val="11"/>
          <w:color w:val="000000"/>
        </w:rPr>
        <w:t xml:space="preserve">ДОДИН </w:t>
      </w:r>
      <w:r>
        <w:rPr>
          <w:rStyle w:val="2a"/>
          <w:color w:val="000000"/>
        </w:rPr>
        <w:t>(за Телегина).</w:t>
      </w:r>
      <w:r>
        <w:rPr>
          <w:rStyle w:val="11"/>
          <w:color w:val="000000"/>
        </w:rPr>
        <w:t xml:space="preserve"> «Чего еще нам?» Чего еще, ка</w:t>
      </w:r>
      <w:r>
        <w:rPr>
          <w:rStyle w:val="11"/>
          <w:color w:val="000000"/>
        </w:rPr>
        <w:softHyphen/>
        <w:t>залось бы, а жизнь сложна. У меня жена ушла. У него жена есть, а ему тоже жить не сладко. Жизнь вообще сложная штука, Марина Тимофеевна... Вот тогда, мне кажется, он не начнет новую мысль, а продолжит ту, что уже связалась.</w:t>
      </w:r>
    </w:p>
    <w:p w:rsidR="00244497" w:rsidRDefault="00244497">
      <w:pPr>
        <w:pStyle w:val="a4"/>
        <w:framePr w:w="5294" w:h="9358" w:hRule="exact" w:wrap="none" w:vAnchor="page" w:hAnchor="page" w:x="3352" w:y="3780"/>
        <w:shd w:val="clear" w:color="auto" w:fill="auto"/>
        <w:spacing w:before="0" w:line="252" w:lineRule="exact"/>
        <w:ind w:firstLine="280"/>
      </w:pPr>
      <w:r>
        <w:rPr>
          <w:rStyle w:val="11"/>
          <w:color w:val="000000"/>
        </w:rPr>
        <w:t>ТЕЛЕГИН. Чувствительно вам благодарен!</w:t>
      </w:r>
    </w:p>
    <w:p w:rsidR="00244497" w:rsidRDefault="00244497">
      <w:pPr>
        <w:pStyle w:val="a4"/>
        <w:framePr w:w="5294" w:h="9358" w:hRule="exact" w:wrap="none" w:vAnchor="page" w:hAnchor="page" w:x="3352" w:y="3780"/>
        <w:shd w:val="clear" w:color="auto" w:fill="auto"/>
        <w:spacing w:before="0" w:after="298" w:line="252" w:lineRule="exact"/>
        <w:ind w:right="20" w:firstLine="280"/>
      </w:pPr>
      <w:r>
        <w:rPr>
          <w:rStyle w:val="11"/>
          <w:color w:val="000000"/>
        </w:rPr>
        <w:t>ДОДИН. «Чувствительно вам благодарен». Мысль продолжается.</w:t>
      </w:r>
    </w:p>
    <w:p w:rsidR="00244497" w:rsidRDefault="00244497">
      <w:pPr>
        <w:pStyle w:val="1010"/>
        <w:framePr w:w="5294" w:h="9358" w:hRule="exact" w:wrap="none" w:vAnchor="page" w:hAnchor="page" w:x="3352" w:y="3780"/>
        <w:shd w:val="clear" w:color="auto" w:fill="auto"/>
        <w:spacing w:before="0" w:after="208" w:line="180" w:lineRule="exact"/>
        <w:ind w:firstLine="280"/>
      </w:pPr>
      <w:r>
        <w:rPr>
          <w:rStyle w:val="100pt2"/>
          <w:i/>
          <w:iCs/>
          <w:color w:val="000000"/>
        </w:rPr>
        <w:t>Проба.</w:t>
      </w:r>
    </w:p>
    <w:p w:rsidR="00244497" w:rsidRDefault="00244497">
      <w:pPr>
        <w:pStyle w:val="a4"/>
        <w:framePr w:w="5294" w:h="9358" w:hRule="exact" w:wrap="none" w:vAnchor="page" w:hAnchor="page" w:x="3352" w:y="3780"/>
        <w:shd w:val="clear" w:color="auto" w:fill="auto"/>
        <w:spacing w:before="0"/>
        <w:ind w:firstLine="280"/>
      </w:pPr>
      <w:r>
        <w:rPr>
          <w:rStyle w:val="11"/>
          <w:color w:val="000000"/>
        </w:rPr>
        <w:t>АСТРОВ. Расскажи-ка что-нибудь, Иван Петрович.</w:t>
      </w:r>
    </w:p>
    <w:p w:rsidR="00244497" w:rsidRDefault="00244497">
      <w:pPr>
        <w:pStyle w:val="a4"/>
        <w:framePr w:w="5294" w:h="9358" w:hRule="exact" w:wrap="none" w:vAnchor="page" w:hAnchor="page" w:x="3352" w:y="3780"/>
        <w:shd w:val="clear" w:color="auto" w:fill="auto"/>
        <w:spacing w:before="0" w:after="296"/>
        <w:ind w:right="20" w:firstLine="280"/>
      </w:pPr>
      <w:r>
        <w:rPr>
          <w:rStyle w:val="11"/>
          <w:color w:val="000000"/>
        </w:rPr>
        <w:t>ДОДИН. «Расскажи-ка что-нибудь, Иван Петрович». Нельзя же все время ныть.</w:t>
      </w:r>
    </w:p>
    <w:p w:rsidR="00244497" w:rsidRDefault="00244497">
      <w:pPr>
        <w:pStyle w:val="1010"/>
        <w:framePr w:w="5294" w:h="9358" w:hRule="exact" w:wrap="none" w:vAnchor="page" w:hAnchor="page" w:x="3352" w:y="3780"/>
        <w:shd w:val="clear" w:color="auto" w:fill="auto"/>
        <w:spacing w:before="0" w:after="241" w:line="180" w:lineRule="exact"/>
        <w:ind w:firstLine="280"/>
      </w:pPr>
      <w:r>
        <w:rPr>
          <w:rStyle w:val="100pt2"/>
          <w:i/>
          <w:iCs/>
          <w:color w:val="000000"/>
        </w:rPr>
        <w:t>Проба.</w:t>
      </w:r>
    </w:p>
    <w:p w:rsidR="00244497" w:rsidRDefault="00244497">
      <w:pPr>
        <w:pStyle w:val="a4"/>
        <w:framePr w:w="5294" w:h="9358" w:hRule="exact" w:wrap="none" w:vAnchor="page" w:hAnchor="page" w:x="3352" w:y="3780"/>
        <w:shd w:val="clear" w:color="auto" w:fill="auto"/>
        <w:spacing w:before="0" w:line="254" w:lineRule="exact"/>
        <w:ind w:right="20" w:firstLine="280"/>
      </w:pPr>
      <w:r>
        <w:rPr>
          <w:rStyle w:val="11"/>
          <w:color w:val="000000"/>
        </w:rPr>
        <w:t xml:space="preserve">ВОЙНИЦКИЙ. Моя старая галка, </w:t>
      </w:r>
      <w:r>
        <w:rPr>
          <w:rStyle w:val="11"/>
          <w:color w:val="000000"/>
          <w:lang w:val="en-US" w:eastAsia="en-US"/>
        </w:rPr>
        <w:t xml:space="preserve">maman, </w:t>
      </w:r>
      <w:r>
        <w:rPr>
          <w:rStyle w:val="11"/>
          <w:color w:val="000000"/>
        </w:rPr>
        <w:t>все еще лепечет про женскую эмансипацию...</w:t>
      </w:r>
    </w:p>
    <w:p w:rsidR="00244497" w:rsidRDefault="00244497">
      <w:pPr>
        <w:pStyle w:val="a4"/>
        <w:framePr w:w="5294" w:h="9358" w:hRule="exact" w:wrap="none" w:vAnchor="page" w:hAnchor="page" w:x="3352" w:y="3780"/>
        <w:shd w:val="clear" w:color="auto" w:fill="auto"/>
        <w:spacing w:before="0" w:after="300" w:line="254" w:lineRule="exact"/>
        <w:ind w:right="20" w:firstLine="280"/>
      </w:pPr>
      <w:r>
        <w:rPr>
          <w:rStyle w:val="11"/>
          <w:color w:val="000000"/>
        </w:rPr>
        <w:t xml:space="preserve">ДОДИН </w:t>
      </w:r>
      <w:r>
        <w:rPr>
          <w:rStyle w:val="2a"/>
          <w:color w:val="000000"/>
        </w:rPr>
        <w:t>(за Войницкого).</w:t>
      </w:r>
      <w:r>
        <w:rPr>
          <w:rStyle w:val="11"/>
          <w:color w:val="000000"/>
        </w:rPr>
        <w:t xml:space="preserve"> «Моя старая галка, </w:t>
      </w:r>
      <w:r>
        <w:rPr>
          <w:rStyle w:val="11"/>
          <w:color w:val="000000"/>
          <w:lang w:val="en-US" w:eastAsia="en-US"/>
        </w:rPr>
        <w:t xml:space="preserve">maman, </w:t>
      </w:r>
      <w:r>
        <w:rPr>
          <w:rStyle w:val="11"/>
          <w:color w:val="000000"/>
        </w:rPr>
        <w:t>все еще лепечет про женскую эмансипацию». Любимая моя мама все еще надеется на светлое будущее всего че</w:t>
      </w:r>
      <w:r>
        <w:rPr>
          <w:rStyle w:val="11"/>
          <w:color w:val="000000"/>
        </w:rPr>
        <w:softHyphen/>
        <w:t>ловечества и свое личное.</w:t>
      </w:r>
    </w:p>
    <w:p w:rsidR="00244497" w:rsidRDefault="00244497">
      <w:pPr>
        <w:pStyle w:val="1010"/>
        <w:framePr w:w="5294" w:h="9358" w:hRule="exact" w:wrap="none" w:vAnchor="page" w:hAnchor="page" w:x="3352" w:y="3780"/>
        <w:shd w:val="clear" w:color="auto" w:fill="auto"/>
        <w:spacing w:before="0" w:after="242" w:line="180" w:lineRule="exact"/>
        <w:ind w:firstLine="280"/>
      </w:pPr>
      <w:r>
        <w:rPr>
          <w:rStyle w:val="100pt2"/>
          <w:i/>
          <w:iCs/>
          <w:color w:val="000000"/>
        </w:rPr>
        <w:t>Проба.</w:t>
      </w:r>
    </w:p>
    <w:p w:rsidR="00244497" w:rsidRDefault="00244497">
      <w:pPr>
        <w:pStyle w:val="a4"/>
        <w:framePr w:w="5294" w:h="9358" w:hRule="exact" w:wrap="none" w:vAnchor="page" w:hAnchor="page" w:x="3352" w:y="3780"/>
        <w:shd w:val="clear" w:color="auto" w:fill="auto"/>
        <w:spacing w:before="0"/>
        <w:ind w:right="20" w:firstLine="280"/>
      </w:pPr>
      <w:r>
        <w:rPr>
          <w:rStyle w:val="11"/>
          <w:color w:val="000000"/>
        </w:rPr>
        <w:t>ВОЙНИЦКИЙ. Подагра, ревматизм, мигрень, от ревности и зависти вспухла печенка...</w:t>
      </w:r>
    </w:p>
    <w:p w:rsidR="00244497" w:rsidRDefault="00244497">
      <w:pPr>
        <w:pStyle w:val="a4"/>
        <w:framePr w:w="5294" w:h="9358" w:hRule="exact" w:wrap="none" w:vAnchor="page" w:hAnchor="page" w:x="3352" w:y="3780"/>
        <w:shd w:val="clear" w:color="auto" w:fill="auto"/>
        <w:spacing w:before="0"/>
        <w:ind w:right="20" w:firstLine="280"/>
      </w:pPr>
      <w:r>
        <w:rPr>
          <w:rStyle w:val="11"/>
          <w:color w:val="000000"/>
        </w:rPr>
        <w:t>ДОДИН. «...от ревности и зависти вспухла печен</w:t>
      </w:r>
      <w:r>
        <w:rPr>
          <w:rStyle w:val="11"/>
          <w:color w:val="000000"/>
        </w:rPr>
        <w:softHyphen/>
        <w:t>ка...» Он не ругается, а больше описывает симптомы.</w:t>
      </w:r>
    </w:p>
    <w:p w:rsidR="00244497" w:rsidRDefault="00244497">
      <w:pPr>
        <w:pStyle w:val="a6"/>
        <w:framePr w:wrap="none" w:vAnchor="page" w:hAnchor="page" w:x="5828" w:y="13334"/>
        <w:shd w:val="clear" w:color="auto" w:fill="auto"/>
        <w:spacing w:line="130" w:lineRule="exact"/>
        <w:ind w:left="40"/>
      </w:pPr>
      <w:r>
        <w:rPr>
          <w:rStyle w:val="0pt20"/>
          <w:b/>
          <w:bCs/>
          <w:color w:val="000000"/>
        </w:rPr>
        <w:t>342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35" w:y="3309"/>
        <w:shd w:val="clear" w:color="auto" w:fill="auto"/>
        <w:spacing w:line="130" w:lineRule="exact"/>
        <w:ind w:left="20"/>
      </w:pPr>
      <w:r>
        <w:rPr>
          <w:rStyle w:val="33"/>
          <w:b/>
          <w:bCs/>
          <w:color w:val="000000"/>
        </w:rPr>
        <w:t>Репетиции спектакля «Дядя Ваня»</w:t>
      </w:r>
    </w:p>
    <w:p w:rsidR="00244497" w:rsidRDefault="00244497">
      <w:pPr>
        <w:pStyle w:val="1010"/>
        <w:framePr w:w="5280" w:h="9284" w:hRule="exact" w:wrap="none" w:vAnchor="page" w:hAnchor="page" w:x="3359" w:y="3854"/>
        <w:shd w:val="clear" w:color="auto" w:fill="auto"/>
        <w:spacing w:before="0" w:after="233" w:line="180" w:lineRule="exact"/>
        <w:ind w:firstLine="280"/>
      </w:pPr>
      <w:r>
        <w:rPr>
          <w:rStyle w:val="100pt2"/>
          <w:i/>
          <w:iCs/>
          <w:color w:val="000000"/>
        </w:rPr>
        <w:t>Проба.</w:t>
      </w:r>
    </w:p>
    <w:p w:rsidR="00244497" w:rsidRDefault="00244497">
      <w:pPr>
        <w:pStyle w:val="a4"/>
        <w:framePr w:w="5280" w:h="9284" w:hRule="exact" w:wrap="none" w:vAnchor="page" w:hAnchor="page" w:x="3359" w:y="3854"/>
        <w:shd w:val="clear" w:color="auto" w:fill="auto"/>
        <w:spacing w:before="0" w:line="264" w:lineRule="exact"/>
        <w:ind w:firstLine="280"/>
      </w:pPr>
      <w:r>
        <w:rPr>
          <w:rStyle w:val="11"/>
          <w:color w:val="000000"/>
        </w:rPr>
        <w:t>ВОЙНИЦКИЙ. Живет эта вобла...</w:t>
      </w:r>
    </w:p>
    <w:p w:rsidR="00244497" w:rsidRDefault="00244497">
      <w:pPr>
        <w:pStyle w:val="a4"/>
        <w:framePr w:w="5280" w:h="9284" w:hRule="exact" w:wrap="none" w:vAnchor="page" w:hAnchor="page" w:x="3359" w:y="3854"/>
        <w:shd w:val="clear" w:color="auto" w:fill="auto"/>
        <w:spacing w:before="0" w:after="247" w:line="264" w:lineRule="exact"/>
        <w:ind w:right="20" w:firstLine="280"/>
      </w:pPr>
      <w:r>
        <w:rPr>
          <w:rStyle w:val="11"/>
          <w:color w:val="000000"/>
        </w:rPr>
        <w:t xml:space="preserve">ДОДИН </w:t>
      </w:r>
      <w:r>
        <w:rPr>
          <w:rStyle w:val="2a"/>
          <w:color w:val="000000"/>
        </w:rPr>
        <w:t>(за Войницкого).</w:t>
      </w:r>
      <w:r>
        <w:rPr>
          <w:rStyle w:val="11"/>
          <w:color w:val="000000"/>
        </w:rPr>
        <w:t xml:space="preserve"> «Живет эта вобла в име</w:t>
      </w:r>
      <w:r>
        <w:rPr>
          <w:rStyle w:val="11"/>
          <w:color w:val="000000"/>
        </w:rPr>
        <w:softHyphen/>
        <w:t>нии своей первой жены...» Имеет вторую жену, живет в имении прежней и денег не платит. Все хорошо. У него все замечательно. Это не вобла, а просто, я не знаю, вяленая акула какая-то... Но при этом он не ру</w:t>
      </w:r>
      <w:r>
        <w:rPr>
          <w:rStyle w:val="11"/>
          <w:color w:val="000000"/>
        </w:rPr>
        <w:softHyphen/>
        <w:t>гается.</w:t>
      </w:r>
    </w:p>
    <w:p w:rsidR="00244497" w:rsidRDefault="00244497">
      <w:pPr>
        <w:pStyle w:val="1010"/>
        <w:framePr w:w="5280" w:h="9284" w:hRule="exact" w:wrap="none" w:vAnchor="page" w:hAnchor="page" w:x="3359" w:y="3854"/>
        <w:shd w:val="clear" w:color="auto" w:fill="auto"/>
        <w:spacing w:before="0" w:after="235" w:line="180" w:lineRule="exact"/>
        <w:ind w:firstLine="280"/>
      </w:pPr>
      <w:r>
        <w:rPr>
          <w:rStyle w:val="100pt2"/>
          <w:i/>
          <w:iCs/>
          <w:color w:val="000000"/>
        </w:rPr>
        <w:t>Проба.</w:t>
      </w:r>
    </w:p>
    <w:p w:rsidR="00244497" w:rsidRDefault="00244497">
      <w:pPr>
        <w:pStyle w:val="a4"/>
        <w:framePr w:w="5280" w:h="9284" w:hRule="exact" w:wrap="none" w:vAnchor="page" w:hAnchor="page" w:x="3359" w:y="3854"/>
        <w:shd w:val="clear" w:color="auto" w:fill="auto"/>
        <w:spacing w:before="0" w:line="262" w:lineRule="exact"/>
        <w:ind w:firstLine="280"/>
      </w:pPr>
      <w:r>
        <w:rPr>
          <w:rStyle w:val="11"/>
          <w:color w:val="000000"/>
        </w:rPr>
        <w:t>ВОЙНИЦКИЙ. ...жить в городе ему не по карману.</w:t>
      </w:r>
    </w:p>
    <w:p w:rsidR="00244497" w:rsidRDefault="00244497">
      <w:pPr>
        <w:pStyle w:val="a4"/>
        <w:framePr w:w="5280" w:h="9284" w:hRule="exact" w:wrap="none" w:vAnchor="page" w:hAnchor="page" w:x="3359" w:y="3854"/>
        <w:shd w:val="clear" w:color="auto" w:fill="auto"/>
        <w:spacing w:before="0" w:after="245" w:line="262" w:lineRule="exact"/>
        <w:ind w:right="20" w:firstLine="280"/>
      </w:pPr>
      <w:r>
        <w:rPr>
          <w:rStyle w:val="11"/>
          <w:color w:val="000000"/>
        </w:rPr>
        <w:t xml:space="preserve">ДОДИН </w:t>
      </w:r>
      <w:r>
        <w:rPr>
          <w:rStyle w:val="2a"/>
          <w:color w:val="000000"/>
        </w:rPr>
        <w:t>(за Войницкого).</w:t>
      </w:r>
      <w:r>
        <w:rPr>
          <w:rStyle w:val="11"/>
          <w:color w:val="000000"/>
        </w:rPr>
        <w:t xml:space="preserve"> «...жить в городе ему не по карману». Карманы мы ему наполняем, а мы карманы на городское житье наполнить не можем.</w:t>
      </w:r>
    </w:p>
    <w:p w:rsidR="00244497" w:rsidRDefault="00244497">
      <w:pPr>
        <w:pStyle w:val="1010"/>
        <w:framePr w:w="5280" w:h="9284" w:hRule="exact" w:wrap="none" w:vAnchor="page" w:hAnchor="page" w:x="3359" w:y="3854"/>
        <w:shd w:val="clear" w:color="auto" w:fill="auto"/>
        <w:spacing w:before="0" w:after="233" w:line="180" w:lineRule="exact"/>
        <w:ind w:firstLine="280"/>
      </w:pPr>
      <w:r>
        <w:rPr>
          <w:rStyle w:val="100pt2"/>
          <w:i/>
          <w:iCs/>
          <w:color w:val="000000"/>
        </w:rPr>
        <w:t>Проба.</w:t>
      </w:r>
    </w:p>
    <w:p w:rsidR="00244497" w:rsidRDefault="00244497">
      <w:pPr>
        <w:pStyle w:val="a4"/>
        <w:framePr w:w="5280" w:h="9284" w:hRule="exact" w:wrap="none" w:vAnchor="page" w:hAnchor="page" w:x="3359" w:y="3854"/>
        <w:shd w:val="clear" w:color="auto" w:fill="auto"/>
        <w:spacing w:before="0" w:line="262" w:lineRule="exact"/>
        <w:ind w:right="20" w:firstLine="280"/>
      </w:pPr>
      <w:r>
        <w:rPr>
          <w:rStyle w:val="15pt"/>
          <w:color w:val="000000"/>
        </w:rPr>
        <w:t xml:space="preserve">войницкий. </w:t>
      </w:r>
      <w:r>
        <w:rPr>
          <w:rStyle w:val="11"/>
          <w:color w:val="000000"/>
        </w:rPr>
        <w:t>...хотя в сущности сам необыкно</w:t>
      </w:r>
      <w:r>
        <w:rPr>
          <w:rStyle w:val="11"/>
          <w:color w:val="000000"/>
        </w:rPr>
        <w:softHyphen/>
        <w:t>венно счастлив.</w:t>
      </w:r>
    </w:p>
    <w:p w:rsidR="00244497" w:rsidRDefault="00244497">
      <w:pPr>
        <w:pStyle w:val="a4"/>
        <w:framePr w:w="5280" w:h="9284" w:hRule="exact" w:wrap="none" w:vAnchor="page" w:hAnchor="page" w:x="3359" w:y="3854"/>
        <w:shd w:val="clear" w:color="auto" w:fill="auto"/>
        <w:spacing w:before="0" w:after="245" w:line="262" w:lineRule="exact"/>
        <w:ind w:right="20" w:firstLine="280"/>
      </w:pPr>
      <w:r>
        <w:rPr>
          <w:rStyle w:val="11"/>
          <w:color w:val="000000"/>
        </w:rPr>
        <w:t xml:space="preserve">ДОДИН </w:t>
      </w:r>
      <w:r>
        <w:rPr>
          <w:rStyle w:val="2a"/>
          <w:color w:val="000000"/>
        </w:rPr>
        <w:t>(за Войницкого).</w:t>
      </w:r>
      <w:r>
        <w:rPr>
          <w:rStyle w:val="11"/>
          <w:color w:val="000000"/>
        </w:rPr>
        <w:t xml:space="preserve"> «...в сущности сам необык</w:t>
      </w:r>
      <w:r>
        <w:rPr>
          <w:rStyle w:val="11"/>
          <w:color w:val="000000"/>
        </w:rPr>
        <w:softHyphen/>
        <w:t>новенно счастлив». У него такая жена!.. Он готов пе</w:t>
      </w:r>
      <w:r>
        <w:rPr>
          <w:rStyle w:val="11"/>
          <w:color w:val="000000"/>
        </w:rPr>
        <w:softHyphen/>
        <w:t>рейти опять на свою любимую тему.</w:t>
      </w:r>
    </w:p>
    <w:p w:rsidR="00244497" w:rsidRDefault="00244497">
      <w:pPr>
        <w:pStyle w:val="1010"/>
        <w:framePr w:w="5280" w:h="9284" w:hRule="exact" w:wrap="none" w:vAnchor="page" w:hAnchor="page" w:x="3359" w:y="3854"/>
        <w:shd w:val="clear" w:color="auto" w:fill="auto"/>
        <w:spacing w:before="0" w:after="233" w:line="180" w:lineRule="exact"/>
        <w:ind w:firstLine="280"/>
      </w:pPr>
      <w:r>
        <w:rPr>
          <w:rStyle w:val="100pt2"/>
          <w:i/>
          <w:iCs/>
          <w:color w:val="000000"/>
        </w:rPr>
        <w:t>Проба.</w:t>
      </w:r>
    </w:p>
    <w:p w:rsidR="00244497" w:rsidRDefault="00244497">
      <w:pPr>
        <w:pStyle w:val="a4"/>
        <w:framePr w:w="5280" w:h="9284" w:hRule="exact" w:wrap="none" w:vAnchor="page" w:hAnchor="page" w:x="3359" w:y="3854"/>
        <w:shd w:val="clear" w:color="auto" w:fill="auto"/>
        <w:spacing w:before="0" w:line="262" w:lineRule="exact"/>
        <w:ind w:right="20" w:firstLine="280"/>
      </w:pPr>
      <w:r>
        <w:rPr>
          <w:rStyle w:val="11"/>
          <w:color w:val="000000"/>
        </w:rPr>
        <w:t>ВОЙНИЦКИЙ. Человек ровно двадцать пять лет читает и пишет об искусстве, ровно ничего не пони</w:t>
      </w:r>
      <w:r>
        <w:rPr>
          <w:rStyle w:val="11"/>
          <w:color w:val="000000"/>
        </w:rPr>
        <w:softHyphen/>
        <w:t>мая в искусстве.</w:t>
      </w:r>
    </w:p>
    <w:p w:rsidR="00244497" w:rsidRDefault="00244497">
      <w:pPr>
        <w:pStyle w:val="a4"/>
        <w:framePr w:w="5280" w:h="9284" w:hRule="exact" w:wrap="none" w:vAnchor="page" w:hAnchor="page" w:x="3359" w:y="3854"/>
        <w:shd w:val="clear" w:color="auto" w:fill="auto"/>
        <w:spacing w:before="0" w:line="262" w:lineRule="exact"/>
        <w:ind w:right="20" w:firstLine="280"/>
      </w:pPr>
      <w:r>
        <w:rPr>
          <w:rStyle w:val="11"/>
          <w:color w:val="000000"/>
        </w:rPr>
        <w:t>ДОДИН. «Человек ровно двадцать пять лет чита</w:t>
      </w:r>
      <w:r>
        <w:rPr>
          <w:rStyle w:val="11"/>
          <w:color w:val="000000"/>
        </w:rPr>
        <w:softHyphen/>
        <w:t xml:space="preserve">ет и пишет об искусстве, ровно ничего не понимая в искусстве». </w:t>
      </w:r>
      <w:r>
        <w:rPr>
          <w:rStyle w:val="2a"/>
          <w:color w:val="000000"/>
        </w:rPr>
        <w:t>(Курыгиеву.)</w:t>
      </w:r>
      <w:r>
        <w:rPr>
          <w:rStyle w:val="11"/>
          <w:color w:val="000000"/>
        </w:rPr>
        <w:t xml:space="preserve"> Все правильно, только с про</w:t>
      </w:r>
      <w:r>
        <w:rPr>
          <w:rStyle w:val="11"/>
          <w:color w:val="000000"/>
        </w:rPr>
        <w:softHyphen/>
        <w:t>фессором он как-то и себя отождествляет. Потому что и он тоже ровно двадцать пять лет ничего не по</w:t>
      </w:r>
      <w:r>
        <w:rPr>
          <w:rStyle w:val="11"/>
          <w:color w:val="000000"/>
        </w:rPr>
        <w:softHyphen/>
        <w:t>нимал.</w:t>
      </w:r>
    </w:p>
    <w:p w:rsidR="00244497" w:rsidRDefault="00244497">
      <w:pPr>
        <w:pStyle w:val="a6"/>
        <w:framePr w:wrap="none" w:vAnchor="page" w:hAnchor="page" w:x="5828" w:y="13336"/>
        <w:shd w:val="clear" w:color="auto" w:fill="auto"/>
        <w:spacing w:line="130" w:lineRule="exact"/>
        <w:ind w:left="20"/>
      </w:pPr>
      <w:r>
        <w:rPr>
          <w:rStyle w:val="0pt20"/>
          <w:b/>
          <w:bCs/>
          <w:color w:val="000000"/>
        </w:rPr>
        <w:t>343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1" w:y="3296"/>
        <w:shd w:val="clear" w:color="auto" w:fill="auto"/>
        <w:spacing w:line="140" w:lineRule="exact"/>
        <w:ind w:left="40"/>
      </w:pPr>
      <w:r>
        <w:rPr>
          <w:rStyle w:val="26"/>
          <w:b/>
          <w:bCs/>
          <w:i/>
          <w:iCs/>
          <w:color w:val="000000"/>
        </w:rPr>
        <w:t>Лев Додин. Путешествие без конца</w:t>
      </w:r>
    </w:p>
    <w:p w:rsidR="00244497" w:rsidRDefault="00244497">
      <w:pPr>
        <w:pStyle w:val="1010"/>
        <w:framePr w:w="5290" w:h="9271" w:hRule="exact" w:wrap="none" w:vAnchor="page" w:hAnchor="page" w:x="3354" w:y="3836"/>
        <w:shd w:val="clear" w:color="auto" w:fill="auto"/>
        <w:spacing w:before="0" w:after="194" w:line="180" w:lineRule="exact"/>
        <w:ind w:left="20" w:firstLine="280"/>
      </w:pPr>
      <w:r>
        <w:rPr>
          <w:rStyle w:val="100pt2"/>
          <w:i/>
          <w:iCs/>
          <w:color w:val="000000"/>
        </w:rPr>
        <w:t>Проба.</w:t>
      </w:r>
    </w:p>
    <w:p w:rsidR="00244497" w:rsidRDefault="00244497">
      <w:pPr>
        <w:pStyle w:val="a4"/>
        <w:framePr w:w="5290" w:h="9271" w:hRule="exact" w:wrap="none" w:vAnchor="page" w:hAnchor="page" w:x="3354" w:y="3836"/>
        <w:shd w:val="clear" w:color="auto" w:fill="auto"/>
        <w:spacing w:before="0" w:line="240" w:lineRule="exact"/>
        <w:ind w:left="20" w:firstLine="280"/>
      </w:pPr>
      <w:r>
        <w:rPr>
          <w:rStyle w:val="11"/>
          <w:color w:val="000000"/>
        </w:rPr>
        <w:t>ВОЙНИЦКИЙ. ...он совершенно неизвестен...</w:t>
      </w:r>
    </w:p>
    <w:p w:rsidR="00244497" w:rsidRDefault="00244497">
      <w:pPr>
        <w:pStyle w:val="a4"/>
        <w:framePr w:w="5290" w:h="9271" w:hRule="exact" w:wrap="none" w:vAnchor="page" w:hAnchor="page" w:x="3354" w:y="3836"/>
        <w:shd w:val="clear" w:color="auto" w:fill="auto"/>
        <w:spacing w:before="0" w:after="288" w:line="240" w:lineRule="exact"/>
        <w:ind w:left="20" w:right="20" w:firstLine="280"/>
      </w:pPr>
      <w:r>
        <w:rPr>
          <w:rStyle w:val="11"/>
          <w:color w:val="000000"/>
        </w:rPr>
        <w:t xml:space="preserve">ДОДИН </w:t>
      </w:r>
      <w:r>
        <w:rPr>
          <w:rStyle w:val="2a"/>
          <w:color w:val="000000"/>
        </w:rPr>
        <w:t>(за Войницкого).</w:t>
      </w:r>
      <w:r>
        <w:rPr>
          <w:rStyle w:val="11"/>
          <w:color w:val="000000"/>
        </w:rPr>
        <w:t xml:space="preserve"> «...он совершенно неизвес</w:t>
      </w:r>
      <w:r>
        <w:rPr>
          <w:rStyle w:val="11"/>
          <w:color w:val="000000"/>
        </w:rPr>
        <w:softHyphen/>
        <w:t>тен...» Совершенно! Я отдал этому всю жизнь! А он со</w:t>
      </w:r>
      <w:r>
        <w:rPr>
          <w:rStyle w:val="11"/>
          <w:color w:val="000000"/>
        </w:rPr>
        <w:softHyphen/>
        <w:t>вершенно неизвестен, даже его коллега по кафедре се</w:t>
      </w:r>
      <w:r>
        <w:rPr>
          <w:rStyle w:val="11"/>
          <w:color w:val="000000"/>
        </w:rPr>
        <w:softHyphen/>
        <w:t>годня не помнит, кто это такой. А я ему отдал всю свою жизнь.</w:t>
      </w:r>
    </w:p>
    <w:p w:rsidR="00244497" w:rsidRDefault="00244497">
      <w:pPr>
        <w:pStyle w:val="1010"/>
        <w:framePr w:w="5290" w:h="9271" w:hRule="exact" w:wrap="none" w:vAnchor="page" w:hAnchor="page" w:x="3354" w:y="3836"/>
        <w:shd w:val="clear" w:color="auto" w:fill="auto"/>
        <w:spacing w:before="0" w:after="194" w:line="180" w:lineRule="exact"/>
        <w:ind w:left="20" w:firstLine="280"/>
      </w:pPr>
      <w:r>
        <w:rPr>
          <w:rStyle w:val="100pt2"/>
          <w:i/>
          <w:iCs/>
          <w:color w:val="000000"/>
        </w:rPr>
        <w:t>Проба.</w:t>
      </w:r>
    </w:p>
    <w:p w:rsidR="00244497" w:rsidRDefault="00244497">
      <w:pPr>
        <w:pStyle w:val="a4"/>
        <w:framePr w:w="5290" w:h="9271" w:hRule="exact" w:wrap="none" w:vAnchor="page" w:hAnchor="page" w:x="3354" w:y="3836"/>
        <w:shd w:val="clear" w:color="auto" w:fill="auto"/>
        <w:spacing w:before="0" w:line="240" w:lineRule="exact"/>
        <w:ind w:left="20" w:firstLine="280"/>
      </w:pPr>
      <w:r>
        <w:rPr>
          <w:rStyle w:val="11"/>
          <w:color w:val="000000"/>
        </w:rPr>
        <w:t>ВОЙНИЦКИЙ. А какой успех у женщин!</w:t>
      </w:r>
    </w:p>
    <w:p w:rsidR="00244497" w:rsidRDefault="00244497">
      <w:pPr>
        <w:pStyle w:val="a4"/>
        <w:framePr w:w="5290" w:h="9271" w:hRule="exact" w:wrap="none" w:vAnchor="page" w:hAnchor="page" w:x="3354" w:y="3836"/>
        <w:shd w:val="clear" w:color="auto" w:fill="auto"/>
        <w:spacing w:before="0" w:after="288" w:line="240" w:lineRule="exact"/>
        <w:ind w:left="20" w:right="20" w:firstLine="280"/>
      </w:pPr>
      <w:r>
        <w:rPr>
          <w:rStyle w:val="11"/>
          <w:color w:val="000000"/>
        </w:rPr>
        <w:t xml:space="preserve">ДОДИН </w:t>
      </w:r>
      <w:r>
        <w:rPr>
          <w:rStyle w:val="2a"/>
          <w:color w:val="000000"/>
        </w:rPr>
        <w:t>(за Войницкого).</w:t>
      </w:r>
      <w:r>
        <w:rPr>
          <w:rStyle w:val="11"/>
          <w:color w:val="000000"/>
        </w:rPr>
        <w:t xml:space="preserve"> «А какой успех у женщин!» Да, я завидую. Я ему завидую, потому что я ее люблю.</w:t>
      </w:r>
    </w:p>
    <w:p w:rsidR="00244497" w:rsidRDefault="00244497">
      <w:pPr>
        <w:pStyle w:val="1010"/>
        <w:framePr w:w="5290" w:h="9271" w:hRule="exact" w:wrap="none" w:vAnchor="page" w:hAnchor="page" w:x="3354" w:y="3836"/>
        <w:shd w:val="clear" w:color="auto" w:fill="auto"/>
        <w:spacing w:before="0" w:after="190" w:line="180" w:lineRule="exact"/>
        <w:ind w:left="20" w:firstLine="280"/>
      </w:pPr>
      <w:r>
        <w:rPr>
          <w:rStyle w:val="100pt2"/>
          <w:i/>
          <w:iCs/>
          <w:color w:val="000000"/>
        </w:rPr>
        <w:t>Проба.</w:t>
      </w:r>
    </w:p>
    <w:p w:rsidR="00244497" w:rsidRDefault="00244497">
      <w:pPr>
        <w:pStyle w:val="a4"/>
        <w:framePr w:w="5290" w:h="9271" w:hRule="exact" w:wrap="none" w:vAnchor="page" w:hAnchor="page" w:x="3354" w:y="3836"/>
        <w:shd w:val="clear" w:color="auto" w:fill="auto"/>
        <w:spacing w:before="0" w:line="240" w:lineRule="exact"/>
        <w:ind w:left="20" w:right="20" w:firstLine="280"/>
      </w:pPr>
      <w:r>
        <w:rPr>
          <w:rStyle w:val="11"/>
          <w:color w:val="000000"/>
        </w:rPr>
        <w:t>ВОЙНИЦКИЙ. Моя мать, его теща, до сих пор обо</w:t>
      </w:r>
      <w:r>
        <w:rPr>
          <w:rStyle w:val="11"/>
          <w:color w:val="000000"/>
        </w:rPr>
        <w:softHyphen/>
        <w:t>жает его...</w:t>
      </w:r>
    </w:p>
    <w:p w:rsidR="00244497" w:rsidRDefault="00244497">
      <w:pPr>
        <w:pStyle w:val="a4"/>
        <w:framePr w:w="5290" w:h="9271" w:hRule="exact" w:wrap="none" w:vAnchor="page" w:hAnchor="page" w:x="3354" w:y="3836"/>
        <w:shd w:val="clear" w:color="auto" w:fill="auto"/>
        <w:spacing w:before="0" w:after="288" w:line="240" w:lineRule="exact"/>
        <w:ind w:left="20" w:right="20" w:firstLine="280"/>
      </w:pPr>
      <w:r>
        <w:rPr>
          <w:rStyle w:val="15pt"/>
          <w:color w:val="000000"/>
        </w:rPr>
        <w:t xml:space="preserve">додин </w:t>
      </w:r>
      <w:r>
        <w:rPr>
          <w:rStyle w:val="2a"/>
          <w:color w:val="000000"/>
        </w:rPr>
        <w:t>(за Войницкого).</w:t>
      </w:r>
      <w:r>
        <w:rPr>
          <w:rStyle w:val="11"/>
          <w:color w:val="000000"/>
        </w:rPr>
        <w:t xml:space="preserve"> «Моя мать, его теща, до сих пор обожает его...» До сих пор его обожает. Она молится на него... (</w:t>
      </w:r>
      <w:r>
        <w:rPr>
          <w:rStyle w:val="2a"/>
          <w:color w:val="000000"/>
        </w:rPr>
        <w:t>Курыгиеву.)</w:t>
      </w:r>
      <w:r>
        <w:rPr>
          <w:rStyle w:val="11"/>
          <w:color w:val="000000"/>
        </w:rPr>
        <w:t xml:space="preserve"> Чем меньше ты ругаешь</w:t>
      </w:r>
      <w:r>
        <w:rPr>
          <w:rStyle w:val="11"/>
          <w:color w:val="000000"/>
        </w:rPr>
        <w:softHyphen/>
        <w:t>ся, тем лучше.</w:t>
      </w:r>
    </w:p>
    <w:p w:rsidR="00244497" w:rsidRDefault="00244497">
      <w:pPr>
        <w:pStyle w:val="1010"/>
        <w:framePr w:w="5290" w:h="9271" w:hRule="exact" w:wrap="none" w:vAnchor="page" w:hAnchor="page" w:x="3354" w:y="3836"/>
        <w:shd w:val="clear" w:color="auto" w:fill="auto"/>
        <w:spacing w:before="0" w:after="192" w:line="180" w:lineRule="exact"/>
        <w:ind w:left="20" w:firstLine="280"/>
      </w:pPr>
      <w:r>
        <w:rPr>
          <w:rStyle w:val="100pt2"/>
          <w:i/>
          <w:iCs/>
          <w:color w:val="000000"/>
        </w:rPr>
        <w:t>Проба.</w:t>
      </w:r>
    </w:p>
    <w:p w:rsidR="00244497" w:rsidRDefault="00244497">
      <w:pPr>
        <w:pStyle w:val="a4"/>
        <w:framePr w:w="5290" w:h="9271" w:hRule="exact" w:wrap="none" w:vAnchor="page" w:hAnchor="page" w:x="3354" w:y="3836"/>
        <w:shd w:val="clear" w:color="auto" w:fill="auto"/>
        <w:spacing w:before="0" w:line="240" w:lineRule="exact"/>
        <w:ind w:left="20" w:firstLine="280"/>
      </w:pPr>
      <w:r>
        <w:rPr>
          <w:rStyle w:val="11"/>
          <w:color w:val="000000"/>
        </w:rPr>
        <w:t>ВОЙНИЦКИЙ. Его вторая жена...</w:t>
      </w:r>
    </w:p>
    <w:p w:rsidR="00244497" w:rsidRDefault="00244497">
      <w:pPr>
        <w:pStyle w:val="a4"/>
        <w:framePr w:w="5290" w:h="9271" w:hRule="exact" w:wrap="none" w:vAnchor="page" w:hAnchor="page" w:x="3354" w:y="3836"/>
        <w:shd w:val="clear" w:color="auto" w:fill="auto"/>
        <w:spacing w:before="0" w:line="240" w:lineRule="exact"/>
        <w:ind w:left="20" w:right="20" w:firstLine="280"/>
      </w:pPr>
      <w:r>
        <w:rPr>
          <w:rStyle w:val="15pt"/>
          <w:color w:val="000000"/>
        </w:rPr>
        <w:t xml:space="preserve">додин </w:t>
      </w:r>
      <w:r>
        <w:rPr>
          <w:rStyle w:val="2a"/>
          <w:color w:val="000000"/>
        </w:rPr>
        <w:t>(за Войницкого).</w:t>
      </w:r>
      <w:r>
        <w:rPr>
          <w:rStyle w:val="11"/>
          <w:color w:val="000000"/>
        </w:rPr>
        <w:t xml:space="preserve"> «Его вторая жена». Это главная тема моей теперешней жизни.</w:t>
      </w:r>
    </w:p>
    <w:p w:rsidR="00244497" w:rsidRDefault="00244497">
      <w:pPr>
        <w:pStyle w:val="a4"/>
        <w:framePr w:w="5290" w:h="9271" w:hRule="exact" w:wrap="none" w:vAnchor="page" w:hAnchor="page" w:x="3354" w:y="3836"/>
        <w:shd w:val="clear" w:color="auto" w:fill="auto"/>
        <w:spacing w:before="0" w:line="240" w:lineRule="exact"/>
        <w:ind w:left="20" w:firstLine="280"/>
      </w:pPr>
      <w:r>
        <w:rPr>
          <w:rStyle w:val="11"/>
          <w:color w:val="000000"/>
        </w:rPr>
        <w:t>ВОЙНИЦКИЙ. Его вторая жена...</w:t>
      </w:r>
    </w:p>
    <w:p w:rsidR="00244497" w:rsidRDefault="00244497">
      <w:pPr>
        <w:pStyle w:val="a4"/>
        <w:framePr w:w="5290" w:h="9271" w:hRule="exact" w:wrap="none" w:vAnchor="page" w:hAnchor="page" w:x="3354" w:y="3836"/>
        <w:shd w:val="clear" w:color="auto" w:fill="auto"/>
        <w:spacing w:before="0" w:after="288" w:line="240" w:lineRule="exact"/>
        <w:ind w:left="20" w:right="20" w:firstLine="280"/>
      </w:pPr>
      <w:r>
        <w:rPr>
          <w:rStyle w:val="11"/>
          <w:color w:val="000000"/>
        </w:rPr>
        <w:t xml:space="preserve">ДОДИН </w:t>
      </w:r>
      <w:r>
        <w:rPr>
          <w:rStyle w:val="2a"/>
          <w:color w:val="000000"/>
        </w:rPr>
        <w:t>(делая ударение на слове «жена»).</w:t>
      </w:r>
      <w:r>
        <w:rPr>
          <w:rStyle w:val="11"/>
          <w:color w:val="000000"/>
        </w:rPr>
        <w:t xml:space="preserve"> «Его вторая жена...» Не вторая, а жена.</w:t>
      </w:r>
    </w:p>
    <w:p w:rsidR="00244497" w:rsidRDefault="00244497">
      <w:pPr>
        <w:pStyle w:val="1010"/>
        <w:framePr w:w="5290" w:h="9271" w:hRule="exact" w:wrap="none" w:vAnchor="page" w:hAnchor="page" w:x="3354" w:y="3836"/>
        <w:shd w:val="clear" w:color="auto" w:fill="auto"/>
        <w:spacing w:before="0" w:after="240" w:line="180" w:lineRule="exact"/>
        <w:ind w:left="20" w:firstLine="280"/>
      </w:pPr>
      <w:r>
        <w:rPr>
          <w:rStyle w:val="100pt2"/>
          <w:i/>
          <w:iCs/>
          <w:color w:val="000000"/>
        </w:rPr>
        <w:t>Проба.</w:t>
      </w:r>
    </w:p>
    <w:p w:rsidR="00244497" w:rsidRDefault="00244497">
      <w:pPr>
        <w:pStyle w:val="a4"/>
        <w:framePr w:w="5290" w:h="9271" w:hRule="exact" w:wrap="none" w:vAnchor="page" w:hAnchor="page" w:x="3354" w:y="3836"/>
        <w:shd w:val="clear" w:color="auto" w:fill="auto"/>
        <w:spacing w:before="0" w:line="180" w:lineRule="exact"/>
        <w:ind w:left="20" w:firstLine="280"/>
      </w:pPr>
      <w:r>
        <w:rPr>
          <w:rStyle w:val="11"/>
          <w:color w:val="000000"/>
        </w:rPr>
        <w:t>ВОЙНИЦКИЙ. ...вы ее только что видели...</w:t>
      </w:r>
    </w:p>
    <w:p w:rsidR="00244497" w:rsidRDefault="00244497">
      <w:pPr>
        <w:pStyle w:val="a4"/>
        <w:framePr w:w="5290" w:h="9271" w:hRule="exact" w:wrap="none" w:vAnchor="page" w:hAnchor="page" w:x="3354" w:y="3836"/>
        <w:shd w:val="clear" w:color="auto" w:fill="auto"/>
        <w:spacing w:before="0" w:line="262" w:lineRule="exact"/>
        <w:ind w:left="20" w:right="20" w:firstLine="280"/>
      </w:pPr>
      <w:r>
        <w:rPr>
          <w:rStyle w:val="11"/>
          <w:color w:val="000000"/>
        </w:rPr>
        <w:t xml:space="preserve">ДОДИН </w:t>
      </w:r>
      <w:r>
        <w:rPr>
          <w:rStyle w:val="2a"/>
          <w:color w:val="000000"/>
        </w:rPr>
        <w:t>(за Войницкого).</w:t>
      </w:r>
      <w:r>
        <w:rPr>
          <w:rStyle w:val="11"/>
          <w:color w:val="000000"/>
        </w:rPr>
        <w:t xml:space="preserve"> Вы только что ее видели. Что говорить! Вышла за него по любви!</w:t>
      </w:r>
    </w:p>
    <w:p w:rsidR="00244497" w:rsidRDefault="00244497">
      <w:pPr>
        <w:pStyle w:val="a6"/>
        <w:framePr w:w="5342" w:h="192" w:hRule="exact" w:wrap="none" w:vAnchor="page" w:hAnchor="page" w:x="3328" w:y="13364"/>
        <w:shd w:val="clear" w:color="auto" w:fill="auto"/>
        <w:spacing w:line="130" w:lineRule="exact"/>
        <w:ind w:right="20"/>
        <w:jc w:val="center"/>
      </w:pPr>
      <w:r>
        <w:rPr>
          <w:rStyle w:val="0pt20"/>
          <w:b/>
          <w:bCs/>
          <w:color w:val="000000"/>
        </w:rPr>
        <w:t>344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8" w:y="3304"/>
        <w:shd w:val="clear" w:color="auto" w:fill="auto"/>
        <w:spacing w:line="130" w:lineRule="exact"/>
        <w:ind w:left="20"/>
      </w:pPr>
      <w:r>
        <w:rPr>
          <w:rStyle w:val="33"/>
          <w:b/>
          <w:bCs/>
          <w:color w:val="000000"/>
        </w:rPr>
        <w:t>Репетиции спектакля «Дядя Ваня»</w:t>
      </w:r>
    </w:p>
    <w:p w:rsidR="00244497" w:rsidRDefault="00244497">
      <w:pPr>
        <w:pStyle w:val="1010"/>
        <w:framePr w:w="5282" w:h="9288" w:hRule="exact" w:wrap="none" w:vAnchor="page" w:hAnchor="page" w:x="3358" w:y="3847"/>
        <w:shd w:val="clear" w:color="auto" w:fill="auto"/>
        <w:spacing w:before="0" w:after="181" w:line="180" w:lineRule="exact"/>
        <w:ind w:firstLine="280"/>
      </w:pPr>
      <w:r>
        <w:rPr>
          <w:rStyle w:val="100pt2"/>
          <w:i/>
          <w:iCs/>
          <w:color w:val="000000"/>
        </w:rPr>
        <w:t>Проба.</w:t>
      </w:r>
    </w:p>
    <w:p w:rsidR="00244497" w:rsidRDefault="00244497">
      <w:pPr>
        <w:pStyle w:val="a4"/>
        <w:framePr w:w="5282" w:h="9288" w:hRule="exact" w:wrap="none" w:vAnchor="page" w:hAnchor="page" w:x="3358" w:y="3847"/>
        <w:shd w:val="clear" w:color="auto" w:fill="auto"/>
        <w:spacing w:before="0" w:line="254" w:lineRule="exact"/>
        <w:ind w:firstLine="280"/>
      </w:pPr>
      <w:r>
        <w:rPr>
          <w:rStyle w:val="11"/>
          <w:color w:val="000000"/>
        </w:rPr>
        <w:t>ВОЙНИЦКИЙ. За что? Почему?</w:t>
      </w:r>
    </w:p>
    <w:p w:rsidR="00244497" w:rsidRDefault="00244497">
      <w:pPr>
        <w:pStyle w:val="a4"/>
        <w:framePr w:w="5282" w:h="9288" w:hRule="exact" w:wrap="none" w:vAnchor="page" w:hAnchor="page" w:x="3358" w:y="3847"/>
        <w:shd w:val="clear" w:color="auto" w:fill="auto"/>
        <w:spacing w:before="0" w:after="300" w:line="254" w:lineRule="exact"/>
        <w:ind w:right="20" w:firstLine="280"/>
      </w:pPr>
      <w:r>
        <w:rPr>
          <w:rStyle w:val="11"/>
          <w:color w:val="000000"/>
        </w:rPr>
        <w:t xml:space="preserve">ДОДИН </w:t>
      </w:r>
      <w:r>
        <w:rPr>
          <w:rStyle w:val="2a"/>
          <w:color w:val="000000"/>
        </w:rPr>
        <w:t>(за Войницкого).</w:t>
      </w:r>
      <w:r>
        <w:rPr>
          <w:rStyle w:val="11"/>
          <w:color w:val="000000"/>
        </w:rPr>
        <w:t xml:space="preserve"> «Отдала ему молодость, кра</w:t>
      </w:r>
      <w:r>
        <w:rPr>
          <w:rStyle w:val="11"/>
          <w:color w:val="000000"/>
        </w:rPr>
        <w:softHyphen/>
        <w:t>соту, свободу, свой блеск». Все то, что вы только что видели.</w:t>
      </w:r>
    </w:p>
    <w:p w:rsidR="00244497" w:rsidRDefault="00244497">
      <w:pPr>
        <w:pStyle w:val="1010"/>
        <w:framePr w:w="5282" w:h="9288" w:hRule="exact" w:wrap="none" w:vAnchor="page" w:hAnchor="page" w:x="3358" w:y="3847"/>
        <w:shd w:val="clear" w:color="auto" w:fill="auto"/>
        <w:spacing w:before="0" w:after="184" w:line="180" w:lineRule="exact"/>
        <w:ind w:firstLine="280"/>
      </w:pPr>
      <w:r>
        <w:rPr>
          <w:rStyle w:val="100pt2"/>
          <w:i/>
          <w:iCs/>
          <w:color w:val="000000"/>
        </w:rPr>
        <w:t>Проба.</w:t>
      </w:r>
    </w:p>
    <w:p w:rsidR="00244497" w:rsidRDefault="00244497">
      <w:pPr>
        <w:pStyle w:val="a4"/>
        <w:framePr w:w="5282" w:h="9288" w:hRule="exact" w:wrap="none" w:vAnchor="page" w:hAnchor="page" w:x="3358" w:y="3847"/>
        <w:shd w:val="clear" w:color="auto" w:fill="auto"/>
        <w:spacing w:before="0" w:line="252" w:lineRule="exact"/>
        <w:ind w:firstLine="280"/>
      </w:pPr>
      <w:r>
        <w:rPr>
          <w:rStyle w:val="11"/>
          <w:color w:val="000000"/>
        </w:rPr>
        <w:t>ВОЙНИЦКИЙ. В ней много риторики, но нет логики.</w:t>
      </w:r>
    </w:p>
    <w:p w:rsidR="00244497" w:rsidRDefault="00244497">
      <w:pPr>
        <w:pStyle w:val="a4"/>
        <w:framePr w:w="5282" w:h="9288" w:hRule="exact" w:wrap="none" w:vAnchor="page" w:hAnchor="page" w:x="3358" w:y="3847"/>
        <w:shd w:val="clear" w:color="auto" w:fill="auto"/>
        <w:spacing w:before="0" w:after="298" w:line="252" w:lineRule="exact"/>
        <w:ind w:right="20" w:firstLine="280"/>
      </w:pPr>
      <w:r>
        <w:rPr>
          <w:rStyle w:val="11"/>
          <w:color w:val="000000"/>
        </w:rPr>
        <w:t xml:space="preserve">ДОДИН </w:t>
      </w:r>
      <w:r>
        <w:rPr>
          <w:rStyle w:val="2a"/>
          <w:color w:val="000000"/>
        </w:rPr>
        <w:t>(Курыгиеву).</w:t>
      </w:r>
      <w:r>
        <w:rPr>
          <w:rStyle w:val="11"/>
          <w:color w:val="000000"/>
        </w:rPr>
        <w:t xml:space="preserve"> Все правильно, Сереженька, если еще пробовать чуть меньше сердиться. Не раздра</w:t>
      </w:r>
      <w:r>
        <w:rPr>
          <w:rStyle w:val="11"/>
          <w:color w:val="000000"/>
        </w:rPr>
        <w:softHyphen/>
        <w:t>жаться, а держаться логики.</w:t>
      </w:r>
    </w:p>
    <w:p w:rsidR="00244497" w:rsidRDefault="00244497">
      <w:pPr>
        <w:pStyle w:val="1010"/>
        <w:framePr w:w="5282" w:h="9288" w:hRule="exact" w:wrap="none" w:vAnchor="page" w:hAnchor="page" w:x="3358" w:y="3847"/>
        <w:shd w:val="clear" w:color="auto" w:fill="auto"/>
        <w:spacing w:before="0" w:after="182" w:line="180" w:lineRule="exact"/>
        <w:ind w:firstLine="280"/>
      </w:pPr>
      <w:r>
        <w:rPr>
          <w:rStyle w:val="100pt2"/>
          <w:i/>
          <w:iCs/>
          <w:color w:val="000000"/>
        </w:rPr>
        <w:t>Проба.</w:t>
      </w:r>
    </w:p>
    <w:p w:rsidR="00244497" w:rsidRDefault="00244497">
      <w:pPr>
        <w:pStyle w:val="a4"/>
        <w:framePr w:w="5282" w:h="9288" w:hRule="exact" w:wrap="none" w:vAnchor="page" w:hAnchor="page" w:x="3358" w:y="3847"/>
        <w:shd w:val="clear" w:color="auto" w:fill="auto"/>
        <w:spacing w:before="0" w:line="252" w:lineRule="exact"/>
        <w:ind w:firstLine="280"/>
      </w:pPr>
      <w:r>
        <w:rPr>
          <w:rStyle w:val="11"/>
          <w:color w:val="000000"/>
        </w:rPr>
        <w:t>ВОЙНИЦКИЙ. Заткни фонтан, Вафля!</w:t>
      </w:r>
    </w:p>
    <w:p w:rsidR="00244497" w:rsidRDefault="00244497">
      <w:pPr>
        <w:pStyle w:val="a4"/>
        <w:framePr w:w="5282" w:h="9288" w:hRule="exact" w:wrap="none" w:vAnchor="page" w:hAnchor="page" w:x="3358" w:y="3847"/>
        <w:shd w:val="clear" w:color="auto" w:fill="auto"/>
        <w:spacing w:before="0" w:after="298" w:line="252" w:lineRule="exact"/>
        <w:ind w:right="20" w:firstLine="280"/>
      </w:pPr>
      <w:r>
        <w:rPr>
          <w:rStyle w:val="11"/>
          <w:color w:val="000000"/>
        </w:rPr>
        <w:t xml:space="preserve">ДОДИН </w:t>
      </w:r>
      <w:r>
        <w:rPr>
          <w:rStyle w:val="2a"/>
          <w:color w:val="000000"/>
        </w:rPr>
        <w:t>(за Войницкого).</w:t>
      </w:r>
      <w:r>
        <w:rPr>
          <w:rStyle w:val="11"/>
          <w:color w:val="000000"/>
        </w:rPr>
        <w:t xml:space="preserve"> «Заткни фонтан, Вафля!» Я всю твою философию знаю, меня от нее тошнит уже сорок лет. Я тебя кормлю, и поэтому ты молчи... У них есть какой-то свой способ общения. Они не ругаются, не спорят, они разговаривают. Вот так странно разгова</w:t>
      </w:r>
      <w:r>
        <w:rPr>
          <w:rStyle w:val="11"/>
          <w:color w:val="000000"/>
        </w:rPr>
        <w:softHyphen/>
        <w:t>ривают.</w:t>
      </w:r>
    </w:p>
    <w:p w:rsidR="00244497" w:rsidRDefault="00244497">
      <w:pPr>
        <w:pStyle w:val="1010"/>
        <w:framePr w:w="5282" w:h="9288" w:hRule="exact" w:wrap="none" w:vAnchor="page" w:hAnchor="page" w:x="3358" w:y="3847"/>
        <w:shd w:val="clear" w:color="auto" w:fill="auto"/>
        <w:spacing w:before="0" w:after="147" w:line="180" w:lineRule="exact"/>
        <w:ind w:firstLine="280"/>
      </w:pPr>
      <w:r>
        <w:rPr>
          <w:rStyle w:val="100pt2"/>
          <w:i/>
          <w:iCs/>
          <w:color w:val="000000"/>
        </w:rPr>
        <w:t>Проба.</w:t>
      </w:r>
    </w:p>
    <w:p w:rsidR="00244497" w:rsidRDefault="00244497">
      <w:pPr>
        <w:pStyle w:val="a4"/>
        <w:framePr w:w="5282" w:h="9288" w:hRule="exact" w:wrap="none" w:vAnchor="page" w:hAnchor="page" w:x="3358" w:y="3847"/>
        <w:shd w:val="clear" w:color="auto" w:fill="auto"/>
        <w:spacing w:before="0" w:line="254" w:lineRule="exact"/>
        <w:ind w:firstLine="280"/>
      </w:pPr>
      <w:r>
        <w:rPr>
          <w:rStyle w:val="11"/>
          <w:color w:val="000000"/>
        </w:rPr>
        <w:t>ТЕЛЕГИН. Позволь, Ваня.</w:t>
      </w:r>
    </w:p>
    <w:p w:rsidR="00244497" w:rsidRDefault="00244497">
      <w:pPr>
        <w:pStyle w:val="a4"/>
        <w:framePr w:w="5282" w:h="9288" w:hRule="exact" w:wrap="none" w:vAnchor="page" w:hAnchor="page" w:x="3358" w:y="3847"/>
        <w:shd w:val="clear" w:color="auto" w:fill="auto"/>
        <w:spacing w:before="0" w:after="300" w:line="254" w:lineRule="exact"/>
        <w:ind w:right="20" w:firstLine="280"/>
      </w:pPr>
      <w:r>
        <w:rPr>
          <w:rStyle w:val="11"/>
          <w:color w:val="000000"/>
        </w:rPr>
        <w:t xml:space="preserve">ДОДИН </w:t>
      </w:r>
      <w:r>
        <w:rPr>
          <w:rStyle w:val="2a"/>
          <w:color w:val="000000"/>
        </w:rPr>
        <w:t>(за Телегина).</w:t>
      </w:r>
      <w:r>
        <w:rPr>
          <w:rStyle w:val="11"/>
          <w:color w:val="000000"/>
        </w:rPr>
        <w:t xml:space="preserve"> Что значит «заткни фонтан»? Во-первых, если он у меня есть, то кто его заткнет? Пальцем его не заткнешь. Если у меня есть точка зре</w:t>
      </w:r>
      <w:r>
        <w:rPr>
          <w:rStyle w:val="11"/>
          <w:color w:val="000000"/>
        </w:rPr>
        <w:softHyphen/>
        <w:t>ния, я ее выскажу все равно, даже если буду есть борщ за твоим обедом.</w:t>
      </w:r>
    </w:p>
    <w:p w:rsidR="00244497" w:rsidRDefault="00244497">
      <w:pPr>
        <w:pStyle w:val="1010"/>
        <w:framePr w:w="5282" w:h="9288" w:hRule="exact" w:wrap="none" w:vAnchor="page" w:hAnchor="page" w:x="3358" w:y="3847"/>
        <w:shd w:val="clear" w:color="auto" w:fill="auto"/>
        <w:spacing w:before="0" w:after="150" w:line="180" w:lineRule="exact"/>
        <w:ind w:firstLine="280"/>
      </w:pPr>
      <w:r>
        <w:rPr>
          <w:rStyle w:val="100pt2"/>
          <w:i/>
          <w:iCs/>
          <w:color w:val="000000"/>
        </w:rPr>
        <w:t>Проба.</w:t>
      </w:r>
    </w:p>
    <w:p w:rsidR="00244497" w:rsidRDefault="00244497">
      <w:pPr>
        <w:pStyle w:val="a4"/>
        <w:framePr w:w="5282" w:h="9288" w:hRule="exact" w:wrap="none" w:vAnchor="page" w:hAnchor="page" w:x="3358" w:y="3847"/>
        <w:shd w:val="clear" w:color="auto" w:fill="auto"/>
        <w:spacing w:before="0" w:line="254" w:lineRule="exact"/>
        <w:ind w:right="20" w:firstLine="280"/>
      </w:pPr>
      <w:r>
        <w:rPr>
          <w:rStyle w:val="11"/>
          <w:color w:val="000000"/>
        </w:rPr>
        <w:t>ТЕЛЕГИН. ...и отдал свое имущество на воспитание Деточек, которых она прижила с любимым человеком.</w:t>
      </w:r>
    </w:p>
    <w:p w:rsidR="00244497" w:rsidRDefault="00244497">
      <w:pPr>
        <w:pStyle w:val="a6"/>
        <w:framePr w:wrap="none" w:vAnchor="page" w:hAnchor="page" w:x="5827" w:y="13332"/>
        <w:shd w:val="clear" w:color="auto" w:fill="auto"/>
        <w:spacing w:line="130" w:lineRule="exact"/>
        <w:ind w:left="20"/>
      </w:pPr>
      <w:r>
        <w:rPr>
          <w:rStyle w:val="0pt20"/>
          <w:b/>
          <w:bCs/>
          <w:color w:val="000000"/>
        </w:rPr>
        <w:t>345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8" w:y="3301"/>
        <w:shd w:val="clear" w:color="auto" w:fill="auto"/>
        <w:spacing w:line="140" w:lineRule="exact"/>
        <w:ind w:left="40"/>
      </w:pPr>
      <w:r>
        <w:rPr>
          <w:rStyle w:val="26"/>
          <w:b/>
          <w:bCs/>
          <w:i/>
          <w:iCs/>
          <w:color w:val="000000"/>
        </w:rPr>
        <w:t>Лев Додин. Путешествие без конца</w:t>
      </w:r>
    </w:p>
    <w:p w:rsidR="00244497" w:rsidRDefault="00244497">
      <w:pPr>
        <w:pStyle w:val="a4"/>
        <w:framePr w:w="5294" w:h="9303" w:hRule="exact" w:wrap="none" w:vAnchor="page" w:hAnchor="page" w:x="3352" w:y="3797"/>
        <w:shd w:val="clear" w:color="auto" w:fill="auto"/>
        <w:spacing w:before="0" w:after="362" w:line="257" w:lineRule="exact"/>
        <w:ind w:left="20" w:firstLine="280"/>
      </w:pPr>
      <w:r>
        <w:rPr>
          <w:rStyle w:val="11"/>
          <w:color w:val="000000"/>
        </w:rPr>
        <w:t>ДОДИН. «...и отдал свое имущество на воспитание деточек, которых она прижила с любимым человеком». Очень подробно.</w:t>
      </w:r>
    </w:p>
    <w:p w:rsidR="00244497" w:rsidRDefault="00244497">
      <w:pPr>
        <w:pStyle w:val="1010"/>
        <w:framePr w:w="5294" w:h="9303" w:hRule="exact" w:wrap="none" w:vAnchor="page" w:hAnchor="page" w:x="3352" w:y="3797"/>
        <w:shd w:val="clear" w:color="auto" w:fill="auto"/>
        <w:spacing w:before="0" w:after="203" w:line="180" w:lineRule="exact"/>
        <w:ind w:left="20" w:firstLine="280"/>
      </w:pPr>
      <w:r>
        <w:rPr>
          <w:rStyle w:val="100pt2"/>
          <w:i/>
          <w:iCs/>
          <w:color w:val="000000"/>
        </w:rPr>
        <w:t>Проба.</w:t>
      </w:r>
    </w:p>
    <w:p w:rsidR="00244497" w:rsidRDefault="00244497">
      <w:pPr>
        <w:pStyle w:val="a4"/>
        <w:framePr w:w="5294" w:h="9303" w:hRule="exact" w:wrap="none" w:vAnchor="page" w:hAnchor="page" w:x="3352" w:y="3797"/>
        <w:shd w:val="clear" w:color="auto" w:fill="auto"/>
        <w:spacing w:before="0" w:line="257" w:lineRule="exact"/>
        <w:ind w:left="20" w:firstLine="280"/>
      </w:pPr>
      <w:r>
        <w:rPr>
          <w:rStyle w:val="11"/>
          <w:color w:val="000000"/>
        </w:rPr>
        <w:t>ТЕЛЕГИН. Счастья я лишился, но у меня осталась гордость. А она?</w:t>
      </w:r>
    </w:p>
    <w:p w:rsidR="00244497" w:rsidRDefault="00244497">
      <w:pPr>
        <w:pStyle w:val="a4"/>
        <w:framePr w:w="5294" w:h="9303" w:hRule="exact" w:wrap="none" w:vAnchor="page" w:hAnchor="page" w:x="3352" w:y="3797"/>
        <w:shd w:val="clear" w:color="auto" w:fill="auto"/>
        <w:spacing w:before="0" w:after="362" w:line="257" w:lineRule="exact"/>
        <w:ind w:left="20" w:firstLine="280"/>
      </w:pPr>
      <w:r>
        <w:rPr>
          <w:rStyle w:val="15pt"/>
          <w:color w:val="000000"/>
        </w:rPr>
        <w:t xml:space="preserve">додин </w:t>
      </w:r>
      <w:r>
        <w:rPr>
          <w:rStyle w:val="2a"/>
          <w:color w:val="000000"/>
        </w:rPr>
        <w:t>(за Телегина).</w:t>
      </w:r>
      <w:r>
        <w:rPr>
          <w:rStyle w:val="11"/>
          <w:color w:val="000000"/>
        </w:rPr>
        <w:t xml:space="preserve"> «А она?» Это все к вопросу о том, что Елена Андреевна верна профессору. Да, она задушила в себе свою молодость, но она счастлива.</w:t>
      </w:r>
    </w:p>
    <w:p w:rsidR="00244497" w:rsidRDefault="00244497">
      <w:pPr>
        <w:pStyle w:val="1010"/>
        <w:framePr w:w="5294" w:h="9303" w:hRule="exact" w:wrap="none" w:vAnchor="page" w:hAnchor="page" w:x="3352" w:y="3797"/>
        <w:shd w:val="clear" w:color="auto" w:fill="auto"/>
        <w:spacing w:before="0" w:after="203" w:line="180" w:lineRule="exact"/>
        <w:ind w:left="20" w:firstLine="280"/>
      </w:pPr>
      <w:r>
        <w:rPr>
          <w:rStyle w:val="100pt2"/>
          <w:i/>
          <w:iCs/>
          <w:color w:val="000000"/>
        </w:rPr>
        <w:t>Проба.</w:t>
      </w:r>
    </w:p>
    <w:p w:rsidR="00244497" w:rsidRDefault="00244497">
      <w:pPr>
        <w:pStyle w:val="a4"/>
        <w:framePr w:w="5294" w:h="9303" w:hRule="exact" w:wrap="none" w:vAnchor="page" w:hAnchor="page" w:x="3352" w:y="3797"/>
        <w:shd w:val="clear" w:color="auto" w:fill="auto"/>
        <w:spacing w:before="0" w:line="257" w:lineRule="exact"/>
        <w:ind w:left="20" w:firstLine="280"/>
      </w:pPr>
      <w:r>
        <w:rPr>
          <w:rStyle w:val="11"/>
          <w:color w:val="000000"/>
        </w:rPr>
        <w:t>ТЕЛЕГИН. Молодость уже прошла, красота под влиянием законов природы поблекла, любимый чело</w:t>
      </w:r>
      <w:r>
        <w:rPr>
          <w:rStyle w:val="11"/>
          <w:color w:val="000000"/>
        </w:rPr>
        <w:softHyphen/>
        <w:t>век скончался... Что же у нее осталось?</w:t>
      </w:r>
    </w:p>
    <w:p w:rsidR="00244497" w:rsidRDefault="00244497">
      <w:pPr>
        <w:pStyle w:val="a4"/>
        <w:framePr w:w="5294" w:h="9303" w:hRule="exact" w:wrap="none" w:vAnchor="page" w:hAnchor="page" w:x="3352" w:y="3797"/>
        <w:shd w:val="clear" w:color="auto" w:fill="auto"/>
        <w:spacing w:before="0" w:after="362" w:line="257" w:lineRule="exact"/>
        <w:ind w:left="20" w:firstLine="280"/>
      </w:pPr>
      <w:r>
        <w:rPr>
          <w:rStyle w:val="11"/>
          <w:color w:val="000000"/>
        </w:rPr>
        <w:t xml:space="preserve">ДОДИН </w:t>
      </w:r>
      <w:r>
        <w:rPr>
          <w:rStyle w:val="2a"/>
          <w:color w:val="000000"/>
        </w:rPr>
        <w:t>(за Телегина).</w:t>
      </w:r>
      <w:r>
        <w:rPr>
          <w:rStyle w:val="11"/>
          <w:color w:val="000000"/>
        </w:rPr>
        <w:t xml:space="preserve"> «Молодость уже прошла, кра</w:t>
      </w:r>
      <w:r>
        <w:rPr>
          <w:rStyle w:val="11"/>
          <w:color w:val="000000"/>
        </w:rPr>
        <w:softHyphen/>
        <w:t>сота под влиянием законов природы поблекла, люби</w:t>
      </w:r>
      <w:r>
        <w:rPr>
          <w:rStyle w:val="11"/>
          <w:color w:val="000000"/>
        </w:rPr>
        <w:softHyphen/>
        <w:t>мый человек скончался...» Я все время говорю не про жену и не про себя. Я сейчас говорю, как ни странно, к тому, что обсуждается вопрос верности Елены Андреевны.</w:t>
      </w:r>
    </w:p>
    <w:p w:rsidR="00244497" w:rsidRDefault="00244497">
      <w:pPr>
        <w:pStyle w:val="1010"/>
        <w:framePr w:w="5294" w:h="9303" w:hRule="exact" w:wrap="none" w:vAnchor="page" w:hAnchor="page" w:x="3352" w:y="3797"/>
        <w:shd w:val="clear" w:color="auto" w:fill="auto"/>
        <w:spacing w:before="0" w:after="203" w:line="180" w:lineRule="exact"/>
        <w:ind w:left="20" w:firstLine="280"/>
      </w:pPr>
      <w:r>
        <w:rPr>
          <w:rStyle w:val="100pt2"/>
          <w:i/>
          <w:iCs/>
          <w:color w:val="000000"/>
        </w:rPr>
        <w:t>Проба.</w:t>
      </w:r>
    </w:p>
    <w:p w:rsidR="00244497" w:rsidRDefault="00244497">
      <w:pPr>
        <w:pStyle w:val="a4"/>
        <w:framePr w:w="5294" w:h="9303" w:hRule="exact" w:wrap="none" w:vAnchor="page" w:hAnchor="page" w:x="3352" w:y="3797"/>
        <w:shd w:val="clear" w:color="auto" w:fill="auto"/>
        <w:spacing w:before="0" w:line="257" w:lineRule="exact"/>
        <w:ind w:left="20" w:firstLine="280"/>
      </w:pPr>
      <w:r>
        <w:rPr>
          <w:rStyle w:val="11"/>
          <w:color w:val="000000"/>
        </w:rPr>
        <w:t>ТЕЛЕГИН. Счастья я лишился...</w:t>
      </w:r>
    </w:p>
    <w:p w:rsidR="00244497" w:rsidRDefault="00244497">
      <w:pPr>
        <w:pStyle w:val="a4"/>
        <w:framePr w:w="5294" w:h="9303" w:hRule="exact" w:wrap="none" w:vAnchor="page" w:hAnchor="page" w:x="3352" w:y="3797"/>
        <w:shd w:val="clear" w:color="auto" w:fill="auto"/>
        <w:spacing w:before="0" w:after="362" w:line="257" w:lineRule="exact"/>
        <w:ind w:left="20" w:firstLine="280"/>
      </w:pPr>
      <w:r>
        <w:rPr>
          <w:rStyle w:val="11"/>
          <w:color w:val="000000"/>
        </w:rPr>
        <w:t>ДОДИН. «Счастья я лишился...» Это к тому, что она подавила свою молодость.</w:t>
      </w:r>
    </w:p>
    <w:p w:rsidR="00244497" w:rsidRDefault="00244497">
      <w:pPr>
        <w:pStyle w:val="1010"/>
        <w:framePr w:w="5294" w:h="9303" w:hRule="exact" w:wrap="none" w:vAnchor="page" w:hAnchor="page" w:x="3352" w:y="3797"/>
        <w:shd w:val="clear" w:color="auto" w:fill="auto"/>
        <w:spacing w:before="0" w:after="201" w:line="180" w:lineRule="exact"/>
        <w:ind w:left="20" w:firstLine="280"/>
      </w:pPr>
      <w:r>
        <w:rPr>
          <w:rStyle w:val="100pt2"/>
          <w:i/>
          <w:iCs/>
          <w:color w:val="000000"/>
        </w:rPr>
        <w:t>Проба.</w:t>
      </w:r>
    </w:p>
    <w:p w:rsidR="00244497" w:rsidRDefault="00244497">
      <w:pPr>
        <w:pStyle w:val="a4"/>
        <w:framePr w:w="5294" w:h="9303" w:hRule="exact" w:wrap="none" w:vAnchor="page" w:hAnchor="page" w:x="3352" w:y="3797"/>
        <w:shd w:val="clear" w:color="auto" w:fill="auto"/>
        <w:spacing w:before="0" w:line="252" w:lineRule="exact"/>
        <w:ind w:left="20" w:firstLine="280"/>
      </w:pPr>
      <w:r>
        <w:rPr>
          <w:rStyle w:val="11"/>
          <w:color w:val="000000"/>
        </w:rPr>
        <w:t>ТЕЛЕГИН. Виноват-с...</w:t>
      </w:r>
    </w:p>
    <w:p w:rsidR="00244497" w:rsidRDefault="00244497">
      <w:pPr>
        <w:pStyle w:val="a4"/>
        <w:framePr w:w="5294" w:h="9303" w:hRule="exact" w:wrap="none" w:vAnchor="page" w:hAnchor="page" w:x="3352" w:y="3797"/>
        <w:shd w:val="clear" w:color="auto" w:fill="auto"/>
        <w:spacing w:before="0" w:line="252" w:lineRule="exact"/>
        <w:ind w:left="20" w:firstLine="280"/>
      </w:pPr>
      <w:r>
        <w:rPr>
          <w:rStyle w:val="11"/>
          <w:color w:val="000000"/>
        </w:rPr>
        <w:t>ДОДИН. Пауза сразу возникла, как только она ошиблась.</w:t>
      </w:r>
    </w:p>
    <w:p w:rsidR="00244497" w:rsidRDefault="00244497">
      <w:pPr>
        <w:pStyle w:val="a6"/>
        <w:framePr w:wrap="none" w:vAnchor="page" w:hAnchor="page" w:x="5836" w:y="13347"/>
        <w:shd w:val="clear" w:color="auto" w:fill="auto"/>
        <w:spacing w:line="130" w:lineRule="exact"/>
        <w:ind w:left="20"/>
      </w:pPr>
      <w:r>
        <w:rPr>
          <w:rStyle w:val="0pt20"/>
          <w:b/>
          <w:bCs/>
          <w:color w:val="000000"/>
        </w:rPr>
        <w:t>346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2" w:y="3298"/>
        <w:shd w:val="clear" w:color="auto" w:fill="auto"/>
        <w:spacing w:line="130" w:lineRule="exact"/>
        <w:ind w:left="20"/>
      </w:pPr>
      <w:r>
        <w:rPr>
          <w:rStyle w:val="33"/>
          <w:b/>
          <w:bCs/>
          <w:color w:val="000000"/>
        </w:rPr>
        <w:t>Репетиции спектакля «Дядя Ваня»</w:t>
      </w:r>
    </w:p>
    <w:p w:rsidR="00244497" w:rsidRDefault="00244497">
      <w:pPr>
        <w:pStyle w:val="1010"/>
        <w:framePr w:w="5280" w:h="9290" w:hRule="exact" w:wrap="none" w:vAnchor="page" w:hAnchor="page" w:x="3359" w:y="3844"/>
        <w:shd w:val="clear" w:color="auto" w:fill="auto"/>
        <w:spacing w:before="0" w:after="206" w:line="180" w:lineRule="exact"/>
        <w:ind w:firstLine="280"/>
      </w:pPr>
      <w:r>
        <w:rPr>
          <w:rStyle w:val="100pt2"/>
          <w:i/>
          <w:iCs/>
          <w:color w:val="000000"/>
        </w:rPr>
        <w:t>Проба.</w:t>
      </w:r>
    </w:p>
    <w:p w:rsidR="00244497" w:rsidRDefault="00244497">
      <w:pPr>
        <w:pStyle w:val="a4"/>
        <w:framePr w:w="5280" w:h="9290" w:hRule="exact" w:wrap="none" w:vAnchor="page" w:hAnchor="page" w:x="3359" w:y="3844"/>
        <w:shd w:val="clear" w:color="auto" w:fill="auto"/>
        <w:spacing w:before="0" w:line="252" w:lineRule="exact"/>
        <w:ind w:firstLine="280"/>
      </w:pPr>
      <w:r>
        <w:rPr>
          <w:rStyle w:val="11"/>
          <w:color w:val="000000"/>
        </w:rPr>
        <w:t>ТЕЛЕГИН. Я теперь у вас живу-с, в этом имении-с...</w:t>
      </w:r>
    </w:p>
    <w:p w:rsidR="00244497" w:rsidRDefault="00244497">
      <w:pPr>
        <w:pStyle w:val="a4"/>
        <w:framePr w:w="5280" w:h="9290" w:hRule="exact" w:wrap="none" w:vAnchor="page" w:hAnchor="page" w:x="3359" w:y="3844"/>
        <w:shd w:val="clear" w:color="auto" w:fill="auto"/>
        <w:spacing w:before="0" w:after="238" w:line="252" w:lineRule="exact"/>
        <w:ind w:right="40" w:firstLine="280"/>
      </w:pPr>
      <w:r>
        <w:rPr>
          <w:rStyle w:val="11"/>
          <w:color w:val="000000"/>
        </w:rPr>
        <w:t>ДОДИН (</w:t>
      </w:r>
      <w:r>
        <w:rPr>
          <w:rStyle w:val="2a"/>
          <w:color w:val="000000"/>
        </w:rPr>
        <w:t>Завьялову).</w:t>
      </w:r>
      <w:r>
        <w:rPr>
          <w:rStyle w:val="11"/>
          <w:color w:val="000000"/>
        </w:rPr>
        <w:t xml:space="preserve"> Сейчас уже так ее поставил на место, словно высек. Все это мягче при всем при том.</w:t>
      </w:r>
    </w:p>
    <w:p w:rsidR="00244497" w:rsidRDefault="00244497">
      <w:pPr>
        <w:pStyle w:val="1010"/>
        <w:framePr w:w="5280" w:h="9290" w:hRule="exact" w:wrap="none" w:vAnchor="page" w:hAnchor="page" w:x="3359" w:y="3844"/>
        <w:shd w:val="clear" w:color="auto" w:fill="auto"/>
        <w:spacing w:before="0" w:after="262" w:line="180" w:lineRule="exact"/>
        <w:ind w:firstLine="280"/>
      </w:pPr>
      <w:r>
        <w:rPr>
          <w:rStyle w:val="100pt2"/>
          <w:i/>
          <w:iCs/>
          <w:color w:val="000000"/>
        </w:rPr>
        <w:t>Проба.</w:t>
      </w:r>
    </w:p>
    <w:p w:rsidR="00244497" w:rsidRDefault="00244497">
      <w:pPr>
        <w:pStyle w:val="a4"/>
        <w:framePr w:w="5280" w:h="9290" w:hRule="exact" w:wrap="none" w:vAnchor="page" w:hAnchor="page" w:x="3359" w:y="3844"/>
        <w:shd w:val="clear" w:color="auto" w:fill="auto"/>
        <w:spacing w:before="0" w:after="24" w:line="180" w:lineRule="exact"/>
        <w:ind w:firstLine="280"/>
      </w:pPr>
      <w:r>
        <w:rPr>
          <w:rStyle w:val="11"/>
          <w:color w:val="000000"/>
        </w:rPr>
        <w:t>ТЕЛЕГИН. Виноват-с...</w:t>
      </w:r>
    </w:p>
    <w:p w:rsidR="00244497" w:rsidRDefault="00244497">
      <w:pPr>
        <w:pStyle w:val="a4"/>
        <w:framePr w:w="5280" w:h="9290" w:hRule="exact" w:wrap="none" w:vAnchor="page" w:hAnchor="page" w:x="3359" w:y="3844"/>
        <w:shd w:val="clear" w:color="auto" w:fill="auto"/>
        <w:spacing w:before="0" w:after="264" w:line="180" w:lineRule="exact"/>
        <w:ind w:firstLine="280"/>
      </w:pPr>
      <w:r>
        <w:rPr>
          <w:rStyle w:val="11"/>
          <w:color w:val="000000"/>
        </w:rPr>
        <w:t>ДОДИН. Увидел еще общую паузу.</w:t>
      </w:r>
    </w:p>
    <w:p w:rsidR="00244497" w:rsidRDefault="00244497">
      <w:pPr>
        <w:pStyle w:val="1010"/>
        <w:framePr w:w="5280" w:h="9290" w:hRule="exact" w:wrap="none" w:vAnchor="page" w:hAnchor="page" w:x="3359" w:y="3844"/>
        <w:shd w:val="clear" w:color="auto" w:fill="auto"/>
        <w:spacing w:before="0" w:after="204" w:line="180" w:lineRule="exact"/>
        <w:ind w:firstLine="280"/>
      </w:pPr>
      <w:r>
        <w:rPr>
          <w:rStyle w:val="100pt2"/>
          <w:i/>
          <w:iCs/>
          <w:color w:val="000000"/>
        </w:rPr>
        <w:t>Проба.</w:t>
      </w:r>
    </w:p>
    <w:p w:rsidR="00244497" w:rsidRDefault="00244497">
      <w:pPr>
        <w:pStyle w:val="a4"/>
        <w:framePr w:w="5280" w:h="9290" w:hRule="exact" w:wrap="none" w:vAnchor="page" w:hAnchor="page" w:x="3359" w:y="3844"/>
        <w:shd w:val="clear" w:color="auto" w:fill="auto"/>
        <w:spacing w:before="0" w:line="252" w:lineRule="exact"/>
        <w:ind w:right="40" w:firstLine="280"/>
      </w:pPr>
      <w:r>
        <w:rPr>
          <w:rStyle w:val="11"/>
          <w:color w:val="000000"/>
        </w:rPr>
        <w:t>МАРИЯ ВАСИЛЬЕВНА. Тебе почему-то неприятно слушать, когда я говорю.</w:t>
      </w:r>
    </w:p>
    <w:p w:rsidR="00244497" w:rsidRDefault="00244497">
      <w:pPr>
        <w:pStyle w:val="a4"/>
        <w:framePr w:w="5280" w:h="9290" w:hRule="exact" w:wrap="none" w:vAnchor="page" w:hAnchor="page" w:x="3359" w:y="3844"/>
        <w:shd w:val="clear" w:color="auto" w:fill="auto"/>
        <w:spacing w:before="0" w:line="252" w:lineRule="exact"/>
        <w:ind w:right="40" w:firstLine="280"/>
      </w:pPr>
      <w:r>
        <w:rPr>
          <w:rStyle w:val="11"/>
          <w:color w:val="000000"/>
        </w:rPr>
        <w:t xml:space="preserve">ДОДИН </w:t>
      </w:r>
      <w:r>
        <w:rPr>
          <w:rStyle w:val="2a"/>
          <w:color w:val="000000"/>
        </w:rPr>
        <w:t>(за Марию Васильевну).</w:t>
      </w:r>
      <w:r>
        <w:rPr>
          <w:rStyle w:val="11"/>
          <w:color w:val="000000"/>
        </w:rPr>
        <w:t xml:space="preserve"> Если так очень вслу</w:t>
      </w:r>
      <w:r>
        <w:rPr>
          <w:rStyle w:val="11"/>
          <w:color w:val="000000"/>
        </w:rPr>
        <w:softHyphen/>
        <w:t>шиваться, то я не очень поняла, что кончить. Жизнь? Тебе неприятно слышать, что я говорю. Тебе что, хо</w:t>
      </w:r>
      <w:r>
        <w:rPr>
          <w:rStyle w:val="11"/>
          <w:color w:val="000000"/>
        </w:rPr>
        <w:softHyphen/>
        <w:t>чется, чтобы я умерла?.. Это тоже очень подробные от</w:t>
      </w:r>
      <w:r>
        <w:rPr>
          <w:rStyle w:val="11"/>
          <w:color w:val="000000"/>
        </w:rPr>
        <w:softHyphen/>
        <w:t>ношения матери и сына.</w:t>
      </w:r>
    </w:p>
    <w:p w:rsidR="00244497" w:rsidRDefault="00244497">
      <w:pPr>
        <w:pStyle w:val="a4"/>
        <w:framePr w:w="5280" w:h="9290" w:hRule="exact" w:wrap="none" w:vAnchor="page" w:hAnchor="page" w:x="3359" w:y="3844"/>
        <w:shd w:val="clear" w:color="auto" w:fill="auto"/>
        <w:spacing w:before="0" w:line="252" w:lineRule="exact"/>
        <w:ind w:firstLine="280"/>
      </w:pPr>
      <w:r>
        <w:rPr>
          <w:rStyle w:val="11"/>
          <w:color w:val="000000"/>
        </w:rPr>
        <w:t>МАРИЯ ВАСИЛЬЕВНА. Но я хочу говорить!</w:t>
      </w:r>
    </w:p>
    <w:p w:rsidR="00244497" w:rsidRDefault="00244497">
      <w:pPr>
        <w:pStyle w:val="a4"/>
        <w:framePr w:w="5280" w:h="9290" w:hRule="exact" w:wrap="none" w:vAnchor="page" w:hAnchor="page" w:x="3359" w:y="3844"/>
        <w:shd w:val="clear" w:color="auto" w:fill="auto"/>
        <w:spacing w:before="0" w:line="252" w:lineRule="exact"/>
        <w:ind w:right="40" w:firstLine="280"/>
      </w:pPr>
      <w:r>
        <w:rPr>
          <w:rStyle w:val="11"/>
          <w:color w:val="000000"/>
        </w:rPr>
        <w:t xml:space="preserve">ДОДИН </w:t>
      </w:r>
      <w:r>
        <w:rPr>
          <w:rStyle w:val="2a"/>
          <w:color w:val="000000"/>
        </w:rPr>
        <w:t>(за Марию Васильевну).</w:t>
      </w:r>
      <w:r>
        <w:rPr>
          <w:rStyle w:val="11"/>
          <w:color w:val="000000"/>
        </w:rPr>
        <w:t xml:space="preserve"> Я хочу говорить. Я имею право говорить или я должна замолчать?</w:t>
      </w:r>
    </w:p>
    <w:p w:rsidR="00244497" w:rsidRDefault="00244497">
      <w:pPr>
        <w:pStyle w:val="a4"/>
        <w:framePr w:w="5280" w:h="9290" w:hRule="exact" w:wrap="none" w:vAnchor="page" w:hAnchor="page" w:x="3359" w:y="3844"/>
        <w:shd w:val="clear" w:color="auto" w:fill="auto"/>
        <w:spacing w:before="0" w:line="252" w:lineRule="exact"/>
        <w:ind w:right="40" w:firstLine="280"/>
      </w:pPr>
      <w:r>
        <w:rPr>
          <w:rStyle w:val="11"/>
          <w:color w:val="000000"/>
        </w:rPr>
        <w:t>МАРИЯ ВАСИЛЬЕВНА. Тебе почему-то неприятно слушать, когда я говорю.</w:t>
      </w:r>
    </w:p>
    <w:p w:rsidR="00244497" w:rsidRDefault="00244497">
      <w:pPr>
        <w:pStyle w:val="a4"/>
        <w:framePr w:w="5280" w:h="9290" w:hRule="exact" w:wrap="none" w:vAnchor="page" w:hAnchor="page" w:x="3359" w:y="3844"/>
        <w:shd w:val="clear" w:color="auto" w:fill="auto"/>
        <w:spacing w:before="0" w:line="252" w:lineRule="exact"/>
        <w:ind w:right="40" w:firstLine="280"/>
      </w:pPr>
      <w:r>
        <w:rPr>
          <w:rStyle w:val="11"/>
          <w:color w:val="000000"/>
        </w:rPr>
        <w:t>ДОДИН. Я понимаю, что трудно читать и общаться, но мы не первый раз читаем, поэтому все-таки надо ус</w:t>
      </w:r>
      <w:r>
        <w:rPr>
          <w:rStyle w:val="11"/>
          <w:color w:val="000000"/>
        </w:rPr>
        <w:softHyphen/>
        <w:t xml:space="preserve">певать и то, и другое. </w:t>
      </w:r>
      <w:r>
        <w:rPr>
          <w:rStyle w:val="2a"/>
          <w:color w:val="000000"/>
        </w:rPr>
        <w:t>(За Марию Васильевну.)</w:t>
      </w:r>
      <w:r>
        <w:rPr>
          <w:rStyle w:val="11"/>
          <w:color w:val="000000"/>
        </w:rPr>
        <w:t xml:space="preserve"> Тебе что, неприятно слушать, как я говорю?.. Здесь все время воз</w:t>
      </w:r>
      <w:r>
        <w:rPr>
          <w:rStyle w:val="11"/>
          <w:color w:val="000000"/>
        </w:rPr>
        <w:softHyphen/>
        <w:t>никают странные затыки в доме.</w:t>
      </w:r>
    </w:p>
    <w:p w:rsidR="00244497" w:rsidRDefault="00244497">
      <w:pPr>
        <w:pStyle w:val="a4"/>
        <w:framePr w:w="5280" w:h="9290" w:hRule="exact" w:wrap="none" w:vAnchor="page" w:hAnchor="page" w:x="3359" w:y="3844"/>
        <w:shd w:val="clear" w:color="auto" w:fill="auto"/>
        <w:spacing w:before="0" w:after="238" w:line="252" w:lineRule="exact"/>
        <w:ind w:right="40" w:firstLine="280"/>
      </w:pPr>
      <w:r>
        <w:rPr>
          <w:rStyle w:val="11"/>
          <w:color w:val="000000"/>
        </w:rPr>
        <w:t>СЕМАК. Я вижу, что в этом доме действительно не</w:t>
      </w:r>
      <w:r>
        <w:rPr>
          <w:rStyle w:val="11"/>
          <w:color w:val="000000"/>
        </w:rPr>
        <w:softHyphen/>
        <w:t>благополучно.</w:t>
      </w:r>
    </w:p>
    <w:p w:rsidR="00244497" w:rsidRDefault="00244497">
      <w:pPr>
        <w:pStyle w:val="1010"/>
        <w:framePr w:w="5280" w:h="9290" w:hRule="exact" w:wrap="none" w:vAnchor="page" w:hAnchor="page" w:x="3359" w:y="3844"/>
        <w:shd w:val="clear" w:color="auto" w:fill="auto"/>
        <w:spacing w:before="0" w:after="300" w:line="180" w:lineRule="exact"/>
        <w:ind w:firstLine="280"/>
      </w:pPr>
      <w:r>
        <w:rPr>
          <w:rStyle w:val="100pt2"/>
          <w:i/>
          <w:iCs/>
          <w:color w:val="000000"/>
        </w:rPr>
        <w:t>Проба.</w:t>
      </w:r>
    </w:p>
    <w:p w:rsidR="00244497" w:rsidRDefault="00244497">
      <w:pPr>
        <w:pStyle w:val="a4"/>
        <w:framePr w:w="5280" w:h="9290" w:hRule="exact" w:wrap="none" w:vAnchor="page" w:hAnchor="page" w:x="3359" w:y="3844"/>
        <w:shd w:val="clear" w:color="auto" w:fill="auto"/>
        <w:spacing w:before="0" w:after="34" w:line="180" w:lineRule="exact"/>
        <w:ind w:firstLine="280"/>
      </w:pPr>
      <w:r>
        <w:rPr>
          <w:rStyle w:val="11"/>
          <w:color w:val="000000"/>
        </w:rPr>
        <w:t>ВОЙНИЦКИЙ. Пора бы уж и кончить.</w:t>
      </w:r>
    </w:p>
    <w:p w:rsidR="00244497" w:rsidRDefault="00244497">
      <w:pPr>
        <w:pStyle w:val="a4"/>
        <w:framePr w:w="5280" w:h="9290" w:hRule="exact" w:wrap="none" w:vAnchor="page" w:hAnchor="page" w:x="3359" w:y="3844"/>
        <w:shd w:val="clear" w:color="auto" w:fill="auto"/>
        <w:spacing w:before="0" w:line="180" w:lineRule="exact"/>
        <w:ind w:firstLine="280"/>
      </w:pPr>
      <w:r>
        <w:rPr>
          <w:rStyle w:val="11"/>
          <w:color w:val="000000"/>
        </w:rPr>
        <w:t xml:space="preserve">ДОДИН </w:t>
      </w:r>
      <w:r>
        <w:rPr>
          <w:rStyle w:val="2a"/>
          <w:color w:val="000000"/>
        </w:rPr>
        <w:t>(Щуко).</w:t>
      </w:r>
      <w:r>
        <w:rPr>
          <w:rStyle w:val="11"/>
          <w:color w:val="000000"/>
        </w:rPr>
        <w:t xml:space="preserve"> Посмотрите, посмотрите на него.</w:t>
      </w:r>
    </w:p>
    <w:p w:rsidR="00244497" w:rsidRDefault="00244497">
      <w:pPr>
        <w:pStyle w:val="a6"/>
        <w:framePr w:wrap="none" w:vAnchor="page" w:hAnchor="page" w:x="5826" w:y="13330"/>
        <w:shd w:val="clear" w:color="auto" w:fill="auto"/>
        <w:spacing w:line="130" w:lineRule="exact"/>
        <w:ind w:left="40"/>
      </w:pPr>
      <w:r>
        <w:rPr>
          <w:rStyle w:val="0pt20"/>
          <w:b/>
          <w:bCs/>
          <w:color w:val="000000"/>
        </w:rPr>
        <w:t>347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2" w:y="3308"/>
        <w:shd w:val="clear" w:color="auto" w:fill="auto"/>
        <w:spacing w:line="140" w:lineRule="exact"/>
        <w:ind w:left="20"/>
      </w:pPr>
      <w:r>
        <w:rPr>
          <w:rStyle w:val="26"/>
          <w:b/>
          <w:bCs/>
          <w:i/>
          <w:iCs/>
          <w:color w:val="000000"/>
        </w:rPr>
        <w:t>Лев Додин. Путешествие без конца</w:t>
      </w:r>
    </w:p>
    <w:p w:rsidR="00244497" w:rsidRDefault="00244497">
      <w:pPr>
        <w:pStyle w:val="a4"/>
        <w:framePr w:w="5287" w:h="9312" w:hRule="exact" w:wrap="none" w:vAnchor="page" w:hAnchor="page" w:x="3355" w:y="3788"/>
        <w:shd w:val="clear" w:color="auto" w:fill="auto"/>
        <w:spacing w:before="0" w:line="259" w:lineRule="exact"/>
        <w:ind w:right="20" w:firstLine="280"/>
      </w:pPr>
      <w:r>
        <w:rPr>
          <w:rStyle w:val="11"/>
          <w:color w:val="000000"/>
        </w:rPr>
        <w:t>МАРИЯ ВАСИЛЬЕВНА. Тебе почему-то неприятно слушать, когда я говорю.</w:t>
      </w:r>
    </w:p>
    <w:p w:rsidR="00244497" w:rsidRDefault="00244497">
      <w:pPr>
        <w:pStyle w:val="a4"/>
        <w:framePr w:w="5287" w:h="9312" w:hRule="exact" w:wrap="none" w:vAnchor="page" w:hAnchor="page" w:x="3355" w:y="3788"/>
        <w:shd w:val="clear" w:color="auto" w:fill="auto"/>
        <w:spacing w:before="0" w:line="259" w:lineRule="exact"/>
        <w:ind w:firstLine="280"/>
      </w:pPr>
      <w:r>
        <w:rPr>
          <w:rStyle w:val="11"/>
          <w:color w:val="000000"/>
        </w:rPr>
        <w:t xml:space="preserve">ДОДИН </w:t>
      </w:r>
      <w:r>
        <w:rPr>
          <w:rStyle w:val="2a"/>
          <w:color w:val="000000"/>
        </w:rPr>
        <w:t>(Щуко).</w:t>
      </w:r>
      <w:r>
        <w:rPr>
          <w:rStyle w:val="11"/>
          <w:color w:val="000000"/>
        </w:rPr>
        <w:t xml:space="preserve"> Вот, правильно.</w:t>
      </w:r>
    </w:p>
    <w:p w:rsidR="00244497" w:rsidRDefault="00244497">
      <w:pPr>
        <w:pStyle w:val="a4"/>
        <w:framePr w:w="5287" w:h="9312" w:hRule="exact" w:wrap="none" w:vAnchor="page" w:hAnchor="page" w:x="3355" w:y="3788"/>
        <w:shd w:val="clear" w:color="auto" w:fill="auto"/>
        <w:spacing w:before="0" w:line="259" w:lineRule="exact"/>
        <w:ind w:right="20" w:firstLine="280"/>
      </w:pPr>
      <w:r>
        <w:rPr>
          <w:rStyle w:val="11"/>
          <w:color w:val="000000"/>
        </w:rPr>
        <w:t>МАРИЯ ВАСИЛЬЕВНА. Прости, Жан, но в послед</w:t>
      </w:r>
      <w:r>
        <w:rPr>
          <w:rStyle w:val="11"/>
          <w:color w:val="000000"/>
        </w:rPr>
        <w:softHyphen/>
        <w:t>ний год ты так изменился, что я тебя совершенно не уз</w:t>
      </w:r>
      <w:r>
        <w:rPr>
          <w:rStyle w:val="11"/>
          <w:color w:val="000000"/>
        </w:rPr>
        <w:softHyphen/>
        <w:t>наю...</w:t>
      </w:r>
    </w:p>
    <w:p w:rsidR="00244497" w:rsidRDefault="00244497">
      <w:pPr>
        <w:pStyle w:val="a4"/>
        <w:framePr w:w="5287" w:h="9312" w:hRule="exact" w:wrap="none" w:vAnchor="page" w:hAnchor="page" w:x="3355" w:y="3788"/>
        <w:shd w:val="clear" w:color="auto" w:fill="auto"/>
        <w:spacing w:before="0" w:after="243" w:line="259" w:lineRule="exact"/>
        <w:ind w:right="20" w:firstLine="280"/>
      </w:pPr>
      <w:r>
        <w:rPr>
          <w:rStyle w:val="11"/>
          <w:color w:val="000000"/>
        </w:rPr>
        <w:t xml:space="preserve">ДОДИН </w:t>
      </w:r>
      <w:r>
        <w:rPr>
          <w:rStyle w:val="2a"/>
          <w:color w:val="000000"/>
        </w:rPr>
        <w:t>(за Марию Васильевну).</w:t>
      </w:r>
      <w:r>
        <w:rPr>
          <w:rStyle w:val="11"/>
          <w:color w:val="000000"/>
        </w:rPr>
        <w:t xml:space="preserve"> Вот я тебе скажу, как ты мне откровенно говоришь, так и я тебе откро</w:t>
      </w:r>
      <w:r>
        <w:rPr>
          <w:rStyle w:val="11"/>
          <w:color w:val="000000"/>
        </w:rPr>
        <w:softHyphen/>
        <w:t>венно...</w:t>
      </w:r>
    </w:p>
    <w:p w:rsidR="00244497" w:rsidRDefault="00244497">
      <w:pPr>
        <w:pStyle w:val="1010"/>
        <w:framePr w:w="5287" w:h="9312" w:hRule="exact" w:wrap="none" w:vAnchor="page" w:hAnchor="page" w:x="3355" w:y="3788"/>
        <w:shd w:val="clear" w:color="auto" w:fill="auto"/>
        <w:spacing w:before="0" w:after="300" w:line="180" w:lineRule="exact"/>
        <w:ind w:firstLine="280"/>
      </w:pPr>
      <w:r>
        <w:rPr>
          <w:rStyle w:val="100pt2"/>
          <w:i/>
          <w:iCs/>
          <w:color w:val="000000"/>
        </w:rPr>
        <w:t>Проба.</w:t>
      </w:r>
    </w:p>
    <w:p w:rsidR="00244497" w:rsidRDefault="00244497">
      <w:pPr>
        <w:pStyle w:val="a4"/>
        <w:framePr w:w="5287" w:h="9312" w:hRule="exact" w:wrap="none" w:vAnchor="page" w:hAnchor="page" w:x="3355" w:y="3788"/>
        <w:shd w:val="clear" w:color="auto" w:fill="auto"/>
        <w:spacing w:before="0" w:line="180" w:lineRule="exact"/>
        <w:ind w:firstLine="280"/>
      </w:pPr>
      <w:r>
        <w:rPr>
          <w:rStyle w:val="11"/>
          <w:color w:val="000000"/>
        </w:rPr>
        <w:t>ВОЙНИЦКИЙ. А теперь, если бы вы знали!</w:t>
      </w:r>
    </w:p>
    <w:p w:rsidR="00244497" w:rsidRDefault="00244497">
      <w:pPr>
        <w:pStyle w:val="a4"/>
        <w:framePr w:w="5287" w:h="9312" w:hRule="exact" w:wrap="none" w:vAnchor="page" w:hAnchor="page" w:x="3355" w:y="3788"/>
        <w:shd w:val="clear" w:color="auto" w:fill="auto"/>
        <w:spacing w:before="0" w:line="269" w:lineRule="exact"/>
        <w:ind w:right="20" w:firstLine="280"/>
      </w:pPr>
      <w:r>
        <w:rPr>
          <w:rStyle w:val="11"/>
          <w:color w:val="000000"/>
        </w:rPr>
        <w:t>ДОДИН. Очень откровенный разговор сына и ма</w:t>
      </w:r>
      <w:r>
        <w:rPr>
          <w:rStyle w:val="11"/>
          <w:color w:val="000000"/>
        </w:rPr>
        <w:softHyphen/>
        <w:t>тери.</w:t>
      </w:r>
    </w:p>
    <w:p w:rsidR="00244497" w:rsidRDefault="00244497">
      <w:pPr>
        <w:pStyle w:val="a4"/>
        <w:framePr w:w="5287" w:h="9312" w:hRule="exact" w:wrap="none" w:vAnchor="page" w:hAnchor="page" w:x="3355" w:y="3788"/>
        <w:shd w:val="clear" w:color="auto" w:fill="auto"/>
        <w:spacing w:before="0" w:after="249" w:line="266" w:lineRule="exact"/>
        <w:ind w:right="20" w:firstLine="280"/>
      </w:pPr>
      <w:r>
        <w:rPr>
          <w:rStyle w:val="11"/>
          <w:color w:val="000000"/>
        </w:rPr>
        <w:t>ВОЙНИЦКИЙ. Я ночи не сплю с досады, от злости, что так глупо проворонил время, когда мог бы иметь все, в чем отказывает мне теперь моя старость!</w:t>
      </w:r>
    </w:p>
    <w:p w:rsidR="00244497" w:rsidRDefault="00244497">
      <w:pPr>
        <w:pStyle w:val="1010"/>
        <w:framePr w:w="5287" w:h="9312" w:hRule="exact" w:wrap="none" w:vAnchor="page" w:hAnchor="page" w:x="3355" w:y="3788"/>
        <w:shd w:val="clear" w:color="auto" w:fill="auto"/>
        <w:spacing w:before="0" w:after="193" w:line="180" w:lineRule="exact"/>
        <w:ind w:firstLine="280"/>
      </w:pPr>
      <w:r>
        <w:rPr>
          <w:rStyle w:val="100pt2"/>
          <w:i/>
          <w:iCs/>
          <w:color w:val="000000"/>
        </w:rPr>
        <w:t>Проба.</w:t>
      </w:r>
    </w:p>
    <w:p w:rsidR="00244497" w:rsidRDefault="00244497">
      <w:pPr>
        <w:pStyle w:val="a4"/>
        <w:framePr w:w="5287" w:h="9312" w:hRule="exact" w:wrap="none" w:vAnchor="page" w:hAnchor="page" w:x="3355" w:y="3788"/>
        <w:shd w:val="clear" w:color="auto" w:fill="auto"/>
        <w:spacing w:before="0" w:line="269" w:lineRule="exact"/>
        <w:ind w:right="20" w:firstLine="280"/>
      </w:pPr>
      <w:r>
        <w:rPr>
          <w:rStyle w:val="11"/>
          <w:color w:val="000000"/>
        </w:rPr>
        <w:t>МАРИЯ ВАСИЛЬЕВНА. Ты точно обвиняешь в чем- то свои прежние убеждения...</w:t>
      </w:r>
    </w:p>
    <w:p w:rsidR="00244497" w:rsidRDefault="00244497">
      <w:pPr>
        <w:pStyle w:val="a4"/>
        <w:framePr w:w="5287" w:h="9312" w:hRule="exact" w:wrap="none" w:vAnchor="page" w:hAnchor="page" w:x="3355" w:y="3788"/>
        <w:shd w:val="clear" w:color="auto" w:fill="auto"/>
        <w:spacing w:before="0" w:after="251" w:line="269" w:lineRule="exact"/>
        <w:ind w:right="20" w:firstLine="280"/>
      </w:pPr>
      <w:r>
        <w:rPr>
          <w:rStyle w:val="11"/>
          <w:color w:val="000000"/>
        </w:rPr>
        <w:t xml:space="preserve">ДОДИН. Она приостановила Соню, мне кажется. Одной рукой ее приостановила. </w:t>
      </w:r>
      <w:r>
        <w:rPr>
          <w:rStyle w:val="2a"/>
          <w:color w:val="000000"/>
        </w:rPr>
        <w:t>(За Соню.)</w:t>
      </w:r>
      <w:r>
        <w:rPr>
          <w:rStyle w:val="11"/>
          <w:color w:val="000000"/>
        </w:rPr>
        <w:t xml:space="preserve"> «Дядя Ваня, скучно!» </w:t>
      </w:r>
      <w:r>
        <w:rPr>
          <w:rStyle w:val="2a"/>
          <w:color w:val="000000"/>
        </w:rPr>
        <w:t>(За Марию Васильевну.)</w:t>
      </w:r>
      <w:r>
        <w:rPr>
          <w:rStyle w:val="11"/>
          <w:color w:val="000000"/>
        </w:rPr>
        <w:t xml:space="preserve"> «Ты точно обвиня</w:t>
      </w:r>
      <w:r>
        <w:rPr>
          <w:rStyle w:val="11"/>
          <w:color w:val="000000"/>
        </w:rPr>
        <w:softHyphen/>
        <w:t>ешь...» Это спор принципиальный. На самом деле не они виноваты, ты изменился.</w:t>
      </w:r>
    </w:p>
    <w:p w:rsidR="00244497" w:rsidRDefault="00244497">
      <w:pPr>
        <w:pStyle w:val="1010"/>
        <w:framePr w:w="5287" w:h="9312" w:hRule="exact" w:wrap="none" w:vAnchor="page" w:hAnchor="page" w:x="3355" w:y="3788"/>
        <w:shd w:val="clear" w:color="auto" w:fill="auto"/>
        <w:spacing w:before="0" w:after="259" w:line="180" w:lineRule="exact"/>
        <w:ind w:firstLine="280"/>
      </w:pPr>
      <w:r>
        <w:rPr>
          <w:rStyle w:val="100pt2"/>
          <w:i/>
          <w:iCs/>
          <w:color w:val="000000"/>
        </w:rPr>
        <w:t>Проба.</w:t>
      </w:r>
    </w:p>
    <w:p w:rsidR="00244497" w:rsidRDefault="00244497">
      <w:pPr>
        <w:pStyle w:val="a4"/>
        <w:framePr w:w="5287" w:h="9312" w:hRule="exact" w:wrap="none" w:vAnchor="page" w:hAnchor="page" w:x="3355" w:y="3788"/>
        <w:shd w:val="clear" w:color="auto" w:fill="auto"/>
        <w:spacing w:before="0" w:line="180" w:lineRule="exact"/>
        <w:ind w:firstLine="280"/>
      </w:pPr>
      <w:r>
        <w:rPr>
          <w:rStyle w:val="11"/>
          <w:color w:val="000000"/>
        </w:rPr>
        <w:t>МАРИЯ ВАСИЛЬЕВНА. Нужно было дело делать.</w:t>
      </w:r>
    </w:p>
    <w:p w:rsidR="00244497" w:rsidRDefault="00244497">
      <w:pPr>
        <w:pStyle w:val="a4"/>
        <w:framePr w:w="5287" w:h="9312" w:hRule="exact" w:wrap="none" w:vAnchor="page" w:hAnchor="page" w:x="3355" w:y="3788"/>
        <w:shd w:val="clear" w:color="auto" w:fill="auto"/>
        <w:spacing w:before="0" w:line="264" w:lineRule="exact"/>
        <w:ind w:right="20" w:firstLine="280"/>
      </w:pPr>
      <w:r>
        <w:rPr>
          <w:rStyle w:val="11"/>
          <w:color w:val="000000"/>
        </w:rPr>
        <w:t xml:space="preserve">ДОДИН </w:t>
      </w:r>
      <w:r>
        <w:rPr>
          <w:rStyle w:val="2a"/>
          <w:color w:val="000000"/>
        </w:rPr>
        <w:t>(за Марию Васильевну).</w:t>
      </w:r>
      <w:r>
        <w:rPr>
          <w:rStyle w:val="11"/>
          <w:color w:val="000000"/>
        </w:rPr>
        <w:t xml:space="preserve"> «Нужно было дело де</w:t>
      </w:r>
      <w:r>
        <w:rPr>
          <w:rStyle w:val="11"/>
          <w:color w:val="000000"/>
        </w:rPr>
        <w:softHyphen/>
        <w:t>лать». Правильно говорит там, на втором этаже, живу</w:t>
      </w:r>
      <w:r>
        <w:rPr>
          <w:rStyle w:val="11"/>
          <w:color w:val="000000"/>
        </w:rPr>
        <w:softHyphen/>
        <w:t>щий профессор. Александр правильно говорит всю жизнь: учиться, учиться и учиться...</w:t>
      </w:r>
    </w:p>
    <w:p w:rsidR="00244497" w:rsidRDefault="00244497">
      <w:pPr>
        <w:pStyle w:val="a6"/>
        <w:framePr w:wrap="none" w:vAnchor="page" w:hAnchor="page" w:x="5834" w:y="13345"/>
        <w:shd w:val="clear" w:color="auto" w:fill="auto"/>
        <w:spacing w:line="130" w:lineRule="exact"/>
        <w:ind w:left="40"/>
      </w:pPr>
      <w:r>
        <w:rPr>
          <w:rStyle w:val="0pt20"/>
          <w:b/>
          <w:bCs/>
          <w:color w:val="000000"/>
        </w:rPr>
        <w:t>348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36" w:y="3313"/>
        <w:shd w:val="clear" w:color="auto" w:fill="auto"/>
        <w:spacing w:line="130" w:lineRule="exact"/>
        <w:ind w:left="40"/>
      </w:pPr>
      <w:r>
        <w:rPr>
          <w:rStyle w:val="33"/>
          <w:b/>
          <w:bCs/>
          <w:color w:val="000000"/>
        </w:rPr>
        <w:t>Репетиции спектакля «Дядя Ваня»</w:t>
      </w:r>
    </w:p>
    <w:p w:rsidR="00244497" w:rsidRDefault="00244497">
      <w:pPr>
        <w:pStyle w:val="1010"/>
        <w:framePr w:w="5292" w:h="9242" w:hRule="exact" w:wrap="none" w:vAnchor="page" w:hAnchor="page" w:x="3353" w:y="3853"/>
        <w:shd w:val="clear" w:color="auto" w:fill="auto"/>
        <w:spacing w:before="0" w:after="185" w:line="180" w:lineRule="exact"/>
        <w:ind w:left="20" w:firstLine="280"/>
      </w:pPr>
      <w:r>
        <w:rPr>
          <w:rStyle w:val="100pt2"/>
          <w:i/>
          <w:iCs/>
          <w:color w:val="000000"/>
        </w:rPr>
        <w:t>Проба.</w:t>
      </w:r>
    </w:p>
    <w:p w:rsidR="00244497" w:rsidRDefault="00244497">
      <w:pPr>
        <w:pStyle w:val="a4"/>
        <w:framePr w:w="5292" w:h="9242" w:hRule="exact" w:wrap="none" w:vAnchor="page" w:hAnchor="page" w:x="3353" w:y="3853"/>
        <w:shd w:val="clear" w:color="auto" w:fill="auto"/>
        <w:spacing w:before="0" w:line="278" w:lineRule="exact"/>
        <w:ind w:left="20" w:right="20" w:firstLine="280"/>
      </w:pPr>
      <w:r>
        <w:rPr>
          <w:rStyle w:val="11"/>
          <w:color w:val="000000"/>
        </w:rPr>
        <w:t>МАРИЯ ВАСИЛЬЕВНА. Что ты хочешь этим ска</w:t>
      </w:r>
      <w:r>
        <w:rPr>
          <w:rStyle w:val="11"/>
          <w:color w:val="000000"/>
        </w:rPr>
        <w:softHyphen/>
        <w:t>зать?</w:t>
      </w:r>
    </w:p>
    <w:p w:rsidR="00244497" w:rsidRDefault="00244497">
      <w:pPr>
        <w:pStyle w:val="a4"/>
        <w:framePr w:w="5292" w:h="9242" w:hRule="exact" w:wrap="none" w:vAnchor="page" w:hAnchor="page" w:x="3353" w:y="3853"/>
        <w:shd w:val="clear" w:color="auto" w:fill="auto"/>
        <w:spacing w:before="0" w:after="369" w:line="266" w:lineRule="exact"/>
        <w:ind w:left="20" w:right="20" w:firstLine="280"/>
      </w:pPr>
      <w:r>
        <w:rPr>
          <w:rStyle w:val="11"/>
          <w:color w:val="000000"/>
        </w:rPr>
        <w:t xml:space="preserve">ДОДИН. «Что ты хочешь этим сказать?» Это уже драка. </w:t>
      </w:r>
      <w:r>
        <w:rPr>
          <w:rStyle w:val="2a"/>
          <w:color w:val="000000"/>
        </w:rPr>
        <w:t>(За Марию Васильевну.)</w:t>
      </w:r>
      <w:r>
        <w:rPr>
          <w:rStyle w:val="11"/>
          <w:color w:val="000000"/>
        </w:rPr>
        <w:t xml:space="preserve"> Что значит </w:t>
      </w:r>
      <w:r>
        <w:rPr>
          <w:rStyle w:val="11"/>
          <w:color w:val="000000"/>
          <w:lang w:val="en-US" w:eastAsia="en-US"/>
        </w:rPr>
        <w:t xml:space="preserve">perpetuum mobile, </w:t>
      </w:r>
      <w:r>
        <w:rPr>
          <w:rStyle w:val="11"/>
          <w:color w:val="000000"/>
        </w:rPr>
        <w:t>пишущий профессор, он что, пишет ради себя?</w:t>
      </w:r>
    </w:p>
    <w:p w:rsidR="00244497" w:rsidRDefault="00244497">
      <w:pPr>
        <w:pStyle w:val="1010"/>
        <w:framePr w:w="5292" w:h="9242" w:hRule="exact" w:wrap="none" w:vAnchor="page" w:hAnchor="page" w:x="3353" w:y="3853"/>
        <w:shd w:val="clear" w:color="auto" w:fill="auto"/>
        <w:spacing w:before="0" w:after="199" w:line="180" w:lineRule="exact"/>
        <w:ind w:left="20" w:firstLine="280"/>
      </w:pPr>
      <w:r>
        <w:rPr>
          <w:rStyle w:val="100pt2"/>
          <w:i/>
          <w:iCs/>
          <w:color w:val="000000"/>
        </w:rPr>
        <w:t>Проба.</w:t>
      </w:r>
    </w:p>
    <w:p w:rsidR="00244497" w:rsidRDefault="00244497">
      <w:pPr>
        <w:pStyle w:val="a4"/>
        <w:framePr w:w="5292" w:h="9242" w:hRule="exact" w:wrap="none" w:vAnchor="page" w:hAnchor="page" w:x="3353" w:y="3853"/>
        <w:shd w:val="clear" w:color="auto" w:fill="auto"/>
        <w:spacing w:before="0" w:line="259" w:lineRule="exact"/>
        <w:ind w:left="20" w:right="20" w:firstLine="280"/>
      </w:pPr>
      <w:r>
        <w:rPr>
          <w:rStyle w:val="11"/>
          <w:color w:val="000000"/>
        </w:rPr>
        <w:t>МАРИЯ ВАСИЛЬЕВНА. Что ты хочешь этим ска</w:t>
      </w:r>
      <w:r>
        <w:rPr>
          <w:rStyle w:val="11"/>
          <w:color w:val="000000"/>
        </w:rPr>
        <w:softHyphen/>
        <w:t>зать?</w:t>
      </w:r>
    </w:p>
    <w:p w:rsidR="00244497" w:rsidRDefault="00244497">
      <w:pPr>
        <w:pStyle w:val="a4"/>
        <w:framePr w:w="5292" w:h="9242" w:hRule="exact" w:wrap="none" w:vAnchor="page" w:hAnchor="page" w:x="3353" w:y="3853"/>
        <w:shd w:val="clear" w:color="auto" w:fill="auto"/>
        <w:spacing w:before="0" w:after="363" w:line="259" w:lineRule="exact"/>
        <w:ind w:left="20" w:right="20" w:firstLine="280"/>
      </w:pPr>
      <w:r>
        <w:rPr>
          <w:rStyle w:val="11"/>
          <w:color w:val="000000"/>
        </w:rPr>
        <w:t xml:space="preserve">ДОДИН </w:t>
      </w:r>
      <w:r>
        <w:rPr>
          <w:rStyle w:val="2a"/>
          <w:color w:val="000000"/>
        </w:rPr>
        <w:t>(Щуко).</w:t>
      </w:r>
      <w:r>
        <w:rPr>
          <w:rStyle w:val="11"/>
          <w:color w:val="000000"/>
        </w:rPr>
        <w:t xml:space="preserve"> Вы просто возмущаетесь. </w:t>
      </w:r>
      <w:r>
        <w:rPr>
          <w:rStyle w:val="2a"/>
          <w:color w:val="000000"/>
        </w:rPr>
        <w:t>(За Ма</w:t>
      </w:r>
      <w:r>
        <w:rPr>
          <w:rStyle w:val="2a"/>
          <w:color w:val="000000"/>
        </w:rPr>
        <w:softHyphen/>
        <w:t>рию Васильевну.)</w:t>
      </w:r>
      <w:r>
        <w:rPr>
          <w:rStyle w:val="11"/>
          <w:color w:val="000000"/>
        </w:rPr>
        <w:t xml:space="preserve"> Это в каком смысле? Скажи, в каком смысле, и я немедленно плюну тебе в лицо! Я плюну тебе в лицо и никогда не подам руки своему сыну. Я не подам руки своему сыну! Я многим в этой губернии пе</w:t>
      </w:r>
      <w:r>
        <w:rPr>
          <w:rStyle w:val="11"/>
          <w:color w:val="000000"/>
        </w:rPr>
        <w:softHyphen/>
        <w:t>рестала подавать руку. И, между прочим, многие мечта</w:t>
      </w:r>
      <w:r>
        <w:rPr>
          <w:rStyle w:val="11"/>
          <w:color w:val="000000"/>
        </w:rPr>
        <w:softHyphen/>
        <w:t>ли, чтобы я подала им руку! Я перестану подавать руку еще одному!</w:t>
      </w:r>
    </w:p>
    <w:p w:rsidR="00244497" w:rsidRDefault="00244497">
      <w:pPr>
        <w:pStyle w:val="1010"/>
        <w:framePr w:w="5292" w:h="9242" w:hRule="exact" w:wrap="none" w:vAnchor="page" w:hAnchor="page" w:x="3353" w:y="3853"/>
        <w:shd w:val="clear" w:color="auto" w:fill="auto"/>
        <w:spacing w:before="0" w:after="237" w:line="180" w:lineRule="exact"/>
        <w:ind w:left="20" w:firstLine="280"/>
      </w:pPr>
      <w:r>
        <w:rPr>
          <w:rStyle w:val="100pt2"/>
          <w:i/>
          <w:iCs/>
          <w:color w:val="000000"/>
        </w:rPr>
        <w:t>Проба.</w:t>
      </w:r>
    </w:p>
    <w:p w:rsidR="00244497" w:rsidRDefault="00244497">
      <w:pPr>
        <w:pStyle w:val="a4"/>
        <w:framePr w:w="5292" w:h="9242" w:hRule="exact" w:wrap="none" w:vAnchor="page" w:hAnchor="page" w:x="3353" w:y="3853"/>
        <w:shd w:val="clear" w:color="auto" w:fill="auto"/>
        <w:spacing w:before="0" w:line="259" w:lineRule="exact"/>
        <w:ind w:left="20" w:firstLine="280"/>
      </w:pPr>
      <w:r>
        <w:rPr>
          <w:rStyle w:val="11"/>
          <w:color w:val="000000"/>
        </w:rPr>
        <w:t>ВОЙНИЦКИЙ. Молчу и извиняюсь.</w:t>
      </w:r>
    </w:p>
    <w:p w:rsidR="00244497" w:rsidRDefault="00244497">
      <w:pPr>
        <w:pStyle w:val="a4"/>
        <w:framePr w:w="5292" w:h="9242" w:hRule="exact" w:wrap="none" w:vAnchor="page" w:hAnchor="page" w:x="3353" w:y="3853"/>
        <w:shd w:val="clear" w:color="auto" w:fill="auto"/>
        <w:spacing w:before="0" w:after="363" w:line="259" w:lineRule="exact"/>
        <w:ind w:left="20" w:right="20" w:firstLine="280"/>
      </w:pPr>
      <w:r>
        <w:rPr>
          <w:rStyle w:val="11"/>
          <w:color w:val="000000"/>
        </w:rPr>
        <w:t>ДОДИН. Больше всех сохраняет свою позицию она, бабушка. Она так и не примирилась с сыном. Теперь она будет подавать ему только два пальца.</w:t>
      </w:r>
    </w:p>
    <w:p w:rsidR="00244497" w:rsidRDefault="00244497">
      <w:pPr>
        <w:pStyle w:val="1010"/>
        <w:framePr w:w="5292" w:h="9242" w:hRule="exact" w:wrap="none" w:vAnchor="page" w:hAnchor="page" w:x="3353" w:y="3853"/>
        <w:shd w:val="clear" w:color="auto" w:fill="auto"/>
        <w:spacing w:before="0" w:after="203" w:line="180" w:lineRule="exact"/>
        <w:ind w:left="20" w:firstLine="280"/>
      </w:pPr>
      <w:r>
        <w:rPr>
          <w:rStyle w:val="100pt2"/>
          <w:i/>
          <w:iCs/>
          <w:color w:val="000000"/>
        </w:rPr>
        <w:t>Проба.</w:t>
      </w:r>
    </w:p>
    <w:p w:rsidR="00244497" w:rsidRDefault="00244497">
      <w:pPr>
        <w:pStyle w:val="a4"/>
        <w:framePr w:w="5292" w:h="9242" w:hRule="exact" w:wrap="none" w:vAnchor="page" w:hAnchor="page" w:x="3353" w:y="3853"/>
        <w:shd w:val="clear" w:color="auto" w:fill="auto"/>
        <w:spacing w:before="0" w:line="257" w:lineRule="exact"/>
        <w:ind w:left="20" w:firstLine="280"/>
      </w:pPr>
      <w:r>
        <w:rPr>
          <w:rStyle w:val="11"/>
          <w:color w:val="000000"/>
        </w:rPr>
        <w:t>ЕЛЕНА АНДРЕЕВНА. А хорошая сегодня погода...</w:t>
      </w:r>
    </w:p>
    <w:p w:rsidR="00244497" w:rsidRDefault="00244497">
      <w:pPr>
        <w:pStyle w:val="a4"/>
        <w:framePr w:w="5292" w:h="9242" w:hRule="exact" w:wrap="none" w:vAnchor="page" w:hAnchor="page" w:x="3353" w:y="3853"/>
        <w:shd w:val="clear" w:color="auto" w:fill="auto"/>
        <w:spacing w:before="0" w:line="257" w:lineRule="exact"/>
        <w:ind w:left="20" w:right="20" w:firstLine="280"/>
      </w:pPr>
      <w:r>
        <w:rPr>
          <w:rStyle w:val="11"/>
          <w:color w:val="000000"/>
        </w:rPr>
        <w:t>ДОДИН. «А хорошая сегодня погода...» Елена Анд</w:t>
      </w:r>
      <w:r>
        <w:rPr>
          <w:rStyle w:val="11"/>
          <w:color w:val="000000"/>
        </w:rPr>
        <w:softHyphen/>
        <w:t xml:space="preserve">реевна тоже как-то в этом разговоре участвует. </w:t>
      </w:r>
      <w:r>
        <w:rPr>
          <w:rStyle w:val="2a"/>
          <w:color w:val="000000"/>
        </w:rPr>
        <w:t>(За Еле</w:t>
      </w:r>
      <w:r>
        <w:rPr>
          <w:rStyle w:val="2a"/>
          <w:color w:val="000000"/>
        </w:rPr>
        <w:softHyphen/>
        <w:t>ну Андреевну.)</w:t>
      </w:r>
      <w:r>
        <w:rPr>
          <w:rStyle w:val="11"/>
          <w:color w:val="000000"/>
        </w:rPr>
        <w:t xml:space="preserve"> «А хорошая сегодня погода...» Но что же мы уж который день об одном и том же?..</w:t>
      </w:r>
    </w:p>
    <w:p w:rsidR="00244497" w:rsidRDefault="00244497">
      <w:pPr>
        <w:pStyle w:val="a6"/>
        <w:framePr w:wrap="none" w:vAnchor="page" w:hAnchor="page" w:x="5825" w:y="13340"/>
        <w:shd w:val="clear" w:color="auto" w:fill="auto"/>
        <w:spacing w:line="130" w:lineRule="exact"/>
        <w:ind w:left="20"/>
      </w:pPr>
      <w:r>
        <w:rPr>
          <w:rStyle w:val="0pt20"/>
          <w:b/>
          <w:bCs/>
          <w:color w:val="000000"/>
        </w:rPr>
        <w:t>349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6" w:y="3298"/>
        <w:shd w:val="clear" w:color="auto" w:fill="auto"/>
        <w:spacing w:line="140" w:lineRule="exact"/>
        <w:ind w:left="20"/>
      </w:pPr>
      <w:r>
        <w:rPr>
          <w:rStyle w:val="26"/>
          <w:b/>
          <w:bCs/>
          <w:i/>
          <w:iCs/>
          <w:color w:val="000000"/>
        </w:rPr>
        <w:t>Лев Додин. Путешествие без конца</w:t>
      </w:r>
    </w:p>
    <w:p w:rsidR="00244497" w:rsidRDefault="00244497">
      <w:pPr>
        <w:pStyle w:val="1010"/>
        <w:framePr w:w="5290" w:h="9298" w:hRule="exact" w:wrap="none" w:vAnchor="page" w:hAnchor="page" w:x="3354" w:y="3841"/>
        <w:shd w:val="clear" w:color="auto" w:fill="auto"/>
        <w:spacing w:before="0" w:after="186" w:line="180" w:lineRule="exact"/>
        <w:ind w:firstLine="280"/>
      </w:pPr>
      <w:r>
        <w:rPr>
          <w:rStyle w:val="100pt2"/>
          <w:i/>
          <w:iCs/>
          <w:color w:val="000000"/>
        </w:rPr>
        <w:t>Проба.</w:t>
      </w:r>
    </w:p>
    <w:p w:rsidR="00244497" w:rsidRDefault="00244497">
      <w:pPr>
        <w:pStyle w:val="a4"/>
        <w:framePr w:w="5290" w:h="9298" w:hRule="exact" w:wrap="none" w:vAnchor="page" w:hAnchor="page" w:x="3354" w:y="3841"/>
        <w:shd w:val="clear" w:color="auto" w:fill="auto"/>
        <w:spacing w:before="0" w:line="254" w:lineRule="exact"/>
        <w:ind w:firstLine="280"/>
      </w:pPr>
      <w:r>
        <w:rPr>
          <w:rStyle w:val="11"/>
          <w:color w:val="000000"/>
        </w:rPr>
        <w:t>ВОЙНИЦКИЙ. В такую погоду хорошо повеситься...</w:t>
      </w:r>
    </w:p>
    <w:p w:rsidR="00244497" w:rsidRDefault="00244497">
      <w:pPr>
        <w:pStyle w:val="a4"/>
        <w:framePr w:w="5290" w:h="9298" w:hRule="exact" w:wrap="none" w:vAnchor="page" w:hAnchor="page" w:x="3354" w:y="3841"/>
        <w:shd w:val="clear" w:color="auto" w:fill="auto"/>
        <w:spacing w:before="0" w:after="300" w:line="254" w:lineRule="exact"/>
        <w:ind w:right="20" w:firstLine="280"/>
      </w:pPr>
      <w:r>
        <w:rPr>
          <w:rStyle w:val="11"/>
          <w:color w:val="000000"/>
        </w:rPr>
        <w:t>ДОДИН. Сейчас это немножко хохма. А мне кажет</w:t>
      </w:r>
      <w:r>
        <w:rPr>
          <w:rStyle w:val="11"/>
          <w:color w:val="000000"/>
        </w:rPr>
        <w:softHyphen/>
        <w:t xml:space="preserve">ся </w:t>
      </w:r>
      <w:r>
        <w:rPr>
          <w:rStyle w:val="2a"/>
          <w:color w:val="000000"/>
        </w:rPr>
        <w:t>(За Елену Андреевну.):</w:t>
      </w:r>
      <w:r>
        <w:rPr>
          <w:rStyle w:val="11"/>
          <w:color w:val="000000"/>
        </w:rPr>
        <w:t xml:space="preserve"> «А хорошая сегодня погода... Не жарко...» </w:t>
      </w:r>
      <w:r>
        <w:rPr>
          <w:rStyle w:val="2a"/>
          <w:color w:val="000000"/>
        </w:rPr>
        <w:t>(За Войницкого.)</w:t>
      </w:r>
      <w:r>
        <w:rPr>
          <w:rStyle w:val="11"/>
          <w:color w:val="000000"/>
        </w:rPr>
        <w:t xml:space="preserve"> «В такую погоду хорошо по</w:t>
      </w:r>
      <w:r>
        <w:rPr>
          <w:rStyle w:val="11"/>
          <w:color w:val="000000"/>
        </w:rPr>
        <w:softHyphen/>
        <w:t>веситься...» Это верно — не сразу распухнешь. Успеет доктор вскрытие сделать нормально... Никто здесь не грубит. Между ними нет грубости. Тогда разговор ста</w:t>
      </w:r>
      <w:r>
        <w:rPr>
          <w:rStyle w:val="11"/>
          <w:color w:val="000000"/>
        </w:rPr>
        <w:softHyphen/>
        <w:t>новится абсурдным и неразрешимым.</w:t>
      </w:r>
    </w:p>
    <w:p w:rsidR="00244497" w:rsidRDefault="00244497">
      <w:pPr>
        <w:pStyle w:val="1010"/>
        <w:framePr w:w="5290" w:h="9298" w:hRule="exact" w:wrap="none" w:vAnchor="page" w:hAnchor="page" w:x="3354" w:y="3841"/>
        <w:shd w:val="clear" w:color="auto" w:fill="auto"/>
        <w:spacing w:before="0" w:after="144" w:line="180" w:lineRule="exact"/>
        <w:ind w:firstLine="280"/>
      </w:pPr>
      <w:r>
        <w:rPr>
          <w:rStyle w:val="100pt2"/>
          <w:i/>
          <w:iCs/>
          <w:color w:val="000000"/>
        </w:rPr>
        <w:t>Проба.</w:t>
      </w:r>
    </w:p>
    <w:p w:rsidR="00244497" w:rsidRDefault="00244497">
      <w:pPr>
        <w:pStyle w:val="a4"/>
        <w:framePr w:w="5290" w:h="9298" w:hRule="exact" w:wrap="none" w:vAnchor="page" w:hAnchor="page" w:x="3354" w:y="3841"/>
        <w:shd w:val="clear" w:color="auto" w:fill="auto"/>
        <w:spacing w:before="0" w:line="252" w:lineRule="exact"/>
        <w:ind w:firstLine="280"/>
      </w:pPr>
      <w:r>
        <w:rPr>
          <w:rStyle w:val="11"/>
          <w:color w:val="000000"/>
        </w:rPr>
        <w:t>СОНЯ. Нянечка, зачем мужики приходили?..</w:t>
      </w:r>
    </w:p>
    <w:p w:rsidR="00244497" w:rsidRDefault="00244497">
      <w:pPr>
        <w:pStyle w:val="a4"/>
        <w:framePr w:w="5290" w:h="9298" w:hRule="exact" w:wrap="none" w:vAnchor="page" w:hAnchor="page" w:x="3354" w:y="3841"/>
        <w:shd w:val="clear" w:color="auto" w:fill="auto"/>
        <w:spacing w:before="0" w:after="298" w:line="252" w:lineRule="exact"/>
        <w:ind w:right="20" w:firstLine="280"/>
      </w:pPr>
      <w:r>
        <w:rPr>
          <w:rStyle w:val="11"/>
          <w:color w:val="000000"/>
        </w:rPr>
        <w:t xml:space="preserve">ДОДИН. «Нянечка, зачем мужики приходили?..» Мне кажется, из этого разговора нет выхода, кроме как: нянечка. Поэтому нянечка там не новое начинает, а что-то там свое: цып, цып, цып, цып. </w:t>
      </w:r>
      <w:r>
        <w:rPr>
          <w:rStyle w:val="2a"/>
          <w:color w:val="000000"/>
        </w:rPr>
        <w:t>(За Соню.)</w:t>
      </w:r>
      <w:r>
        <w:rPr>
          <w:rStyle w:val="11"/>
          <w:color w:val="000000"/>
        </w:rPr>
        <w:t xml:space="preserve"> Ня</w:t>
      </w:r>
      <w:r>
        <w:rPr>
          <w:rStyle w:val="11"/>
          <w:color w:val="000000"/>
        </w:rPr>
        <w:softHyphen/>
        <w:t>нечка!</w:t>
      </w:r>
    </w:p>
    <w:p w:rsidR="00244497" w:rsidRDefault="00244497">
      <w:pPr>
        <w:pStyle w:val="1010"/>
        <w:framePr w:w="5290" w:h="9298" w:hRule="exact" w:wrap="none" w:vAnchor="page" w:hAnchor="page" w:x="3354" w:y="3841"/>
        <w:shd w:val="clear" w:color="auto" w:fill="auto"/>
        <w:spacing w:before="0" w:after="143" w:line="180" w:lineRule="exact"/>
        <w:ind w:firstLine="280"/>
      </w:pPr>
      <w:r>
        <w:rPr>
          <w:rStyle w:val="100pt2"/>
          <w:i/>
          <w:iCs/>
          <w:color w:val="000000"/>
        </w:rPr>
        <w:t>Проба.</w:t>
      </w:r>
    </w:p>
    <w:p w:rsidR="00244497" w:rsidRDefault="00244497">
      <w:pPr>
        <w:pStyle w:val="a4"/>
        <w:framePr w:w="5290" w:h="9298" w:hRule="exact" w:wrap="none" w:vAnchor="page" w:hAnchor="page" w:x="3354" w:y="3841"/>
        <w:shd w:val="clear" w:color="auto" w:fill="auto"/>
        <w:spacing w:before="0" w:line="254" w:lineRule="exact"/>
        <w:ind w:firstLine="280"/>
      </w:pPr>
      <w:r>
        <w:rPr>
          <w:rStyle w:val="11"/>
          <w:color w:val="000000"/>
        </w:rPr>
        <w:t>МАРИНА. Пеструшка ушла с цыплятами...</w:t>
      </w:r>
    </w:p>
    <w:p w:rsidR="00244497" w:rsidRDefault="00244497">
      <w:pPr>
        <w:pStyle w:val="a4"/>
        <w:framePr w:w="5290" w:h="9298" w:hRule="exact" w:wrap="none" w:vAnchor="page" w:hAnchor="page" w:x="3354" w:y="3841"/>
        <w:shd w:val="clear" w:color="auto" w:fill="auto"/>
        <w:spacing w:before="0" w:after="300" w:line="254" w:lineRule="exact"/>
        <w:ind w:right="20" w:firstLine="280"/>
      </w:pPr>
      <w:r>
        <w:rPr>
          <w:rStyle w:val="11"/>
          <w:color w:val="000000"/>
        </w:rPr>
        <w:t>ДОДИН. «Пеструшка ушла с цыплятами». А там, кста</w:t>
      </w:r>
      <w:r>
        <w:rPr>
          <w:rStyle w:val="11"/>
          <w:color w:val="000000"/>
        </w:rPr>
        <w:softHyphen/>
        <w:t>ти, свои творятся проблемы, такие же точно изо дня в день повторяющиеся, как творятся здесь за столом.</w:t>
      </w:r>
    </w:p>
    <w:p w:rsidR="00244497" w:rsidRDefault="00244497">
      <w:pPr>
        <w:pStyle w:val="1010"/>
        <w:framePr w:w="5290" w:h="9298" w:hRule="exact" w:wrap="none" w:vAnchor="page" w:hAnchor="page" w:x="3354" w:y="3841"/>
        <w:shd w:val="clear" w:color="auto" w:fill="auto"/>
        <w:spacing w:before="0" w:after="144" w:line="180" w:lineRule="exact"/>
        <w:ind w:firstLine="280"/>
      </w:pPr>
      <w:r>
        <w:rPr>
          <w:rStyle w:val="100pt2"/>
          <w:i/>
          <w:iCs/>
          <w:color w:val="000000"/>
        </w:rPr>
        <w:t>Проба.</w:t>
      </w:r>
    </w:p>
    <w:p w:rsidR="00244497" w:rsidRDefault="00244497">
      <w:pPr>
        <w:pStyle w:val="a4"/>
        <w:framePr w:w="5290" w:h="9298" w:hRule="exact" w:wrap="none" w:vAnchor="page" w:hAnchor="page" w:x="3354" w:y="3841"/>
        <w:shd w:val="clear" w:color="auto" w:fill="auto"/>
        <w:spacing w:before="0" w:line="252" w:lineRule="exact"/>
        <w:ind w:firstLine="280"/>
      </w:pPr>
      <w:r>
        <w:rPr>
          <w:rStyle w:val="11"/>
          <w:color w:val="000000"/>
        </w:rPr>
        <w:t>АСТРОВ. Покорно благодарю.</w:t>
      </w:r>
    </w:p>
    <w:p w:rsidR="00244497" w:rsidRDefault="00244497">
      <w:pPr>
        <w:pStyle w:val="a4"/>
        <w:framePr w:w="5290" w:h="9298" w:hRule="exact" w:wrap="none" w:vAnchor="page" w:hAnchor="page" w:x="3354" w:y="3841"/>
        <w:shd w:val="clear" w:color="auto" w:fill="auto"/>
        <w:spacing w:before="0" w:after="298" w:line="252" w:lineRule="exact"/>
        <w:ind w:right="20" w:firstLine="280"/>
      </w:pPr>
      <w:r>
        <w:rPr>
          <w:rStyle w:val="11"/>
          <w:color w:val="000000"/>
        </w:rPr>
        <w:t xml:space="preserve">ДОДИН </w:t>
      </w:r>
      <w:r>
        <w:rPr>
          <w:rStyle w:val="2a"/>
          <w:color w:val="000000"/>
        </w:rPr>
        <w:t>(за Астрова).</w:t>
      </w:r>
      <w:r>
        <w:rPr>
          <w:rStyle w:val="11"/>
          <w:color w:val="000000"/>
        </w:rPr>
        <w:t xml:space="preserve"> Вот вам и нафилософствова</w:t>
      </w:r>
      <w:r>
        <w:rPr>
          <w:rStyle w:val="11"/>
          <w:color w:val="000000"/>
        </w:rPr>
        <w:softHyphen/>
        <w:t>лись.</w:t>
      </w:r>
    </w:p>
    <w:p w:rsidR="00244497" w:rsidRDefault="00244497">
      <w:pPr>
        <w:pStyle w:val="1010"/>
        <w:framePr w:w="5290" w:h="9298" w:hRule="exact" w:wrap="none" w:vAnchor="page" w:hAnchor="page" w:x="3354" w:y="3841"/>
        <w:shd w:val="clear" w:color="auto" w:fill="auto"/>
        <w:spacing w:before="0" w:after="140" w:line="180" w:lineRule="exact"/>
        <w:ind w:firstLine="280"/>
      </w:pPr>
      <w:r>
        <w:rPr>
          <w:rStyle w:val="100pt2"/>
          <w:i/>
          <w:iCs/>
          <w:color w:val="000000"/>
        </w:rPr>
        <w:t>Проба.</w:t>
      </w:r>
    </w:p>
    <w:p w:rsidR="00244497" w:rsidRDefault="00244497">
      <w:pPr>
        <w:pStyle w:val="a4"/>
        <w:framePr w:w="5290" w:h="9298" w:hRule="exact" w:wrap="none" w:vAnchor="page" w:hAnchor="page" w:x="3354" w:y="3841"/>
        <w:shd w:val="clear" w:color="auto" w:fill="auto"/>
        <w:spacing w:before="0" w:line="254" w:lineRule="exact"/>
        <w:ind w:right="20" w:firstLine="280"/>
      </w:pPr>
      <w:r>
        <w:rPr>
          <w:rStyle w:val="11"/>
          <w:color w:val="000000"/>
        </w:rPr>
        <w:t>АСТРОВ. Вот что, притащи-ка мне, любезный, рюм</w:t>
      </w:r>
      <w:r>
        <w:rPr>
          <w:rStyle w:val="11"/>
          <w:color w:val="000000"/>
        </w:rPr>
        <w:softHyphen/>
        <w:t>ку водки, в самом деле.</w:t>
      </w:r>
    </w:p>
    <w:p w:rsidR="00244497" w:rsidRDefault="00244497">
      <w:pPr>
        <w:pStyle w:val="a6"/>
        <w:framePr w:wrap="none" w:vAnchor="page" w:hAnchor="page" w:x="5833" w:y="13335"/>
        <w:shd w:val="clear" w:color="auto" w:fill="auto"/>
        <w:spacing w:line="130" w:lineRule="exact"/>
        <w:ind w:left="20"/>
      </w:pPr>
      <w:r>
        <w:rPr>
          <w:rStyle w:val="0pt20"/>
          <w:b/>
          <w:bCs/>
          <w:color w:val="000000"/>
        </w:rPr>
        <w:t>350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5338" w:h="175" w:hRule="exact" w:wrap="none" w:vAnchor="page" w:hAnchor="page" w:x="3329" w:y="3309"/>
        <w:shd w:val="clear" w:color="auto" w:fill="auto"/>
        <w:spacing w:line="130" w:lineRule="exact"/>
        <w:ind w:left="100"/>
        <w:jc w:val="center"/>
      </w:pPr>
      <w:r>
        <w:rPr>
          <w:rStyle w:val="33"/>
          <w:b/>
          <w:bCs/>
          <w:color w:val="000000"/>
        </w:rPr>
        <w:t>Репетиции спектакля «Дядя Ваня»</w:t>
      </w:r>
    </w:p>
    <w:p w:rsidR="00244497" w:rsidRDefault="00244497">
      <w:pPr>
        <w:pStyle w:val="a4"/>
        <w:framePr w:w="5287" w:h="9269" w:hRule="exact" w:wrap="none" w:vAnchor="page" w:hAnchor="page" w:x="3355" w:y="3823"/>
        <w:shd w:val="clear" w:color="auto" w:fill="auto"/>
        <w:spacing w:before="0" w:line="262" w:lineRule="exact"/>
        <w:ind w:left="20" w:firstLine="280"/>
      </w:pPr>
      <w:r>
        <w:rPr>
          <w:rStyle w:val="11"/>
          <w:color w:val="000000"/>
        </w:rPr>
        <w:t xml:space="preserve">ДОДИН </w:t>
      </w:r>
      <w:r>
        <w:rPr>
          <w:rStyle w:val="2a"/>
          <w:color w:val="000000"/>
        </w:rPr>
        <w:t>(об Астрове).</w:t>
      </w:r>
      <w:r>
        <w:rPr>
          <w:rStyle w:val="11"/>
          <w:color w:val="000000"/>
        </w:rPr>
        <w:t xml:space="preserve"> К Елене как-то отнесся.</w:t>
      </w:r>
    </w:p>
    <w:p w:rsidR="00244497" w:rsidRDefault="00244497">
      <w:pPr>
        <w:pStyle w:val="a4"/>
        <w:framePr w:w="5287" w:h="9269" w:hRule="exact" w:wrap="none" w:vAnchor="page" w:hAnchor="page" w:x="3355" w:y="3823"/>
        <w:shd w:val="clear" w:color="auto" w:fill="auto"/>
        <w:spacing w:before="0" w:line="262" w:lineRule="exact"/>
        <w:ind w:left="20" w:right="20" w:firstLine="280"/>
      </w:pPr>
      <w:r>
        <w:rPr>
          <w:rStyle w:val="11"/>
          <w:color w:val="000000"/>
        </w:rPr>
        <w:t>АСТРОВ. Вот что, притащи-ка мне, любезный, рюм</w:t>
      </w:r>
      <w:r>
        <w:rPr>
          <w:rStyle w:val="11"/>
          <w:color w:val="000000"/>
        </w:rPr>
        <w:softHyphen/>
        <w:t>ку водки, в самом деле.</w:t>
      </w:r>
    </w:p>
    <w:p w:rsidR="00244497" w:rsidRDefault="00244497">
      <w:pPr>
        <w:pStyle w:val="a4"/>
        <w:framePr w:w="5287" w:h="9269" w:hRule="exact" w:wrap="none" w:vAnchor="page" w:hAnchor="page" w:x="3355" w:y="3823"/>
        <w:shd w:val="clear" w:color="auto" w:fill="auto"/>
        <w:spacing w:before="0" w:after="365" w:line="262" w:lineRule="exact"/>
        <w:ind w:left="20" w:right="20" w:firstLine="280"/>
      </w:pPr>
      <w:r>
        <w:rPr>
          <w:rStyle w:val="11"/>
          <w:color w:val="000000"/>
        </w:rPr>
        <w:t>ДОДИН. Сначала сказал ему, а потом посмотрел на Елену.</w:t>
      </w:r>
    </w:p>
    <w:p w:rsidR="00244497" w:rsidRDefault="00244497">
      <w:pPr>
        <w:pStyle w:val="1010"/>
        <w:framePr w:w="5287" w:h="9269" w:hRule="exact" w:wrap="none" w:vAnchor="page" w:hAnchor="page" w:x="3355" w:y="3823"/>
        <w:shd w:val="clear" w:color="auto" w:fill="auto"/>
        <w:spacing w:before="0" w:after="197" w:line="180" w:lineRule="exact"/>
        <w:ind w:left="20" w:firstLine="280"/>
      </w:pPr>
      <w:r>
        <w:rPr>
          <w:rStyle w:val="100pt2"/>
          <w:i/>
          <w:iCs/>
          <w:color w:val="000000"/>
        </w:rPr>
        <w:t>Проба.</w:t>
      </w:r>
    </w:p>
    <w:p w:rsidR="00244497" w:rsidRDefault="00244497">
      <w:pPr>
        <w:pStyle w:val="a4"/>
        <w:framePr w:w="5287" w:h="9269" w:hRule="exact" w:wrap="none" w:vAnchor="page" w:hAnchor="page" w:x="3355" w:y="3823"/>
        <w:shd w:val="clear" w:color="auto" w:fill="auto"/>
        <w:spacing w:before="0" w:line="262" w:lineRule="exact"/>
        <w:ind w:left="20" w:firstLine="280"/>
      </w:pPr>
      <w:r>
        <w:rPr>
          <w:rStyle w:val="11"/>
          <w:color w:val="000000"/>
        </w:rPr>
        <w:t>АСТРОВ. Лесничий там стар, болеет всегда...</w:t>
      </w:r>
    </w:p>
    <w:p w:rsidR="00244497" w:rsidRDefault="00244497">
      <w:pPr>
        <w:pStyle w:val="a4"/>
        <w:framePr w:w="5287" w:h="9269" w:hRule="exact" w:wrap="none" w:vAnchor="page" w:hAnchor="page" w:x="3355" w:y="3823"/>
        <w:shd w:val="clear" w:color="auto" w:fill="auto"/>
        <w:spacing w:before="0" w:line="262" w:lineRule="exact"/>
        <w:ind w:left="20" w:right="20" w:firstLine="280"/>
      </w:pPr>
      <w:r>
        <w:rPr>
          <w:rStyle w:val="11"/>
          <w:color w:val="000000"/>
        </w:rPr>
        <w:t xml:space="preserve">ДОДИН </w:t>
      </w:r>
      <w:r>
        <w:rPr>
          <w:rStyle w:val="2a"/>
          <w:color w:val="000000"/>
        </w:rPr>
        <w:t>(за Астрова).</w:t>
      </w:r>
      <w:r>
        <w:rPr>
          <w:rStyle w:val="11"/>
          <w:color w:val="000000"/>
        </w:rPr>
        <w:t xml:space="preserve"> «Лесничий там стар, болеет всегда...» Поэтому все я могу там делать свободно, что захочу.</w:t>
      </w:r>
    </w:p>
    <w:p w:rsidR="00244497" w:rsidRDefault="00244497">
      <w:pPr>
        <w:pStyle w:val="a4"/>
        <w:framePr w:w="5287" w:h="9269" w:hRule="exact" w:wrap="none" w:vAnchor="page" w:hAnchor="page" w:x="3355" w:y="3823"/>
        <w:shd w:val="clear" w:color="auto" w:fill="auto"/>
        <w:spacing w:before="0" w:line="262" w:lineRule="exact"/>
        <w:ind w:left="20" w:firstLine="280"/>
      </w:pPr>
      <w:r>
        <w:rPr>
          <w:rStyle w:val="11"/>
          <w:color w:val="000000"/>
        </w:rPr>
        <w:t>АСТРОВ. Лесничий там стар, болеет всегда...</w:t>
      </w:r>
    </w:p>
    <w:p w:rsidR="00244497" w:rsidRDefault="00244497">
      <w:pPr>
        <w:pStyle w:val="a4"/>
        <w:framePr w:w="5287" w:h="9269" w:hRule="exact" w:wrap="none" w:vAnchor="page" w:hAnchor="page" w:x="3355" w:y="3823"/>
        <w:shd w:val="clear" w:color="auto" w:fill="auto"/>
        <w:spacing w:before="0" w:after="365" w:line="262" w:lineRule="exact"/>
        <w:ind w:left="20" w:right="20" w:firstLine="280"/>
      </w:pPr>
      <w:r>
        <w:rPr>
          <w:rStyle w:val="11"/>
          <w:color w:val="000000"/>
        </w:rPr>
        <w:t xml:space="preserve">ДОДИН </w:t>
      </w:r>
      <w:r>
        <w:rPr>
          <w:rStyle w:val="2a"/>
          <w:color w:val="000000"/>
        </w:rPr>
        <w:t>(Семаку).</w:t>
      </w:r>
      <w:r>
        <w:rPr>
          <w:rStyle w:val="11"/>
          <w:color w:val="000000"/>
        </w:rPr>
        <w:t xml:space="preserve"> Лучше не отмахиваться от этого лесничего, как всегда отмахиваются от отсутствующих персонажей. </w:t>
      </w:r>
      <w:r>
        <w:rPr>
          <w:rStyle w:val="2a"/>
          <w:color w:val="000000"/>
        </w:rPr>
        <w:t>(За Астрова.)</w:t>
      </w:r>
      <w:r>
        <w:rPr>
          <w:rStyle w:val="11"/>
          <w:color w:val="000000"/>
        </w:rPr>
        <w:t xml:space="preserve"> «Лесничий там стар, болеет всегда...», поэтому я за него.</w:t>
      </w:r>
    </w:p>
    <w:p w:rsidR="00244497" w:rsidRDefault="00244497">
      <w:pPr>
        <w:pStyle w:val="1010"/>
        <w:framePr w:w="5287" w:h="9269" w:hRule="exact" w:wrap="none" w:vAnchor="page" w:hAnchor="page" w:x="3355" w:y="3823"/>
        <w:shd w:val="clear" w:color="auto" w:fill="auto"/>
        <w:spacing w:before="0" w:after="197" w:line="180" w:lineRule="exact"/>
        <w:ind w:left="20" w:firstLine="280"/>
      </w:pPr>
      <w:r>
        <w:rPr>
          <w:rStyle w:val="100pt2"/>
          <w:i/>
          <w:iCs/>
          <w:color w:val="000000"/>
        </w:rPr>
        <w:t>Проба.</w:t>
      </w:r>
    </w:p>
    <w:p w:rsidR="00244497" w:rsidRDefault="00244497">
      <w:pPr>
        <w:pStyle w:val="a4"/>
        <w:framePr w:w="5287" w:h="9269" w:hRule="exact" w:wrap="none" w:vAnchor="page" w:hAnchor="page" w:x="3355" w:y="3823"/>
        <w:shd w:val="clear" w:color="auto" w:fill="auto"/>
        <w:spacing w:before="0" w:line="264" w:lineRule="exact"/>
        <w:ind w:left="20" w:firstLine="280"/>
      </w:pPr>
      <w:r>
        <w:rPr>
          <w:rStyle w:val="11"/>
          <w:color w:val="000000"/>
        </w:rPr>
        <w:t>СОНЯ. Нет, это чрезвычайно интересно.</w:t>
      </w:r>
    </w:p>
    <w:p w:rsidR="00244497" w:rsidRDefault="00244497">
      <w:pPr>
        <w:pStyle w:val="a4"/>
        <w:framePr w:w="5287" w:h="9269" w:hRule="exact" w:wrap="none" w:vAnchor="page" w:hAnchor="page" w:x="3355" w:y="3823"/>
        <w:shd w:val="clear" w:color="auto" w:fill="auto"/>
        <w:spacing w:before="0" w:after="367" w:line="264" w:lineRule="exact"/>
        <w:ind w:left="20" w:right="20" w:firstLine="280"/>
      </w:pPr>
      <w:r>
        <w:rPr>
          <w:rStyle w:val="11"/>
          <w:color w:val="000000"/>
        </w:rPr>
        <w:t xml:space="preserve">ДОДИН </w:t>
      </w:r>
      <w:r>
        <w:rPr>
          <w:rStyle w:val="2a"/>
          <w:color w:val="000000"/>
        </w:rPr>
        <w:t>(Калининой).</w:t>
      </w:r>
      <w:r>
        <w:rPr>
          <w:rStyle w:val="11"/>
          <w:color w:val="000000"/>
        </w:rPr>
        <w:t xml:space="preserve"> Понимаешь, тут очень инте</w:t>
      </w:r>
      <w:r>
        <w:rPr>
          <w:rStyle w:val="11"/>
          <w:color w:val="000000"/>
        </w:rPr>
        <w:softHyphen/>
        <w:t xml:space="preserve">ресно. Она же в плохих отношениях с Еленой. </w:t>
      </w:r>
      <w:r>
        <w:rPr>
          <w:rStyle w:val="2a"/>
          <w:color w:val="000000"/>
        </w:rPr>
        <w:t>(За Соню.)</w:t>
      </w:r>
      <w:r>
        <w:rPr>
          <w:rStyle w:val="11"/>
          <w:color w:val="000000"/>
        </w:rPr>
        <w:t xml:space="preserve"> Да, это интересно! Ты — дура!.. Соня заговорила с тем, с кем она не разговаривает.</w:t>
      </w:r>
    </w:p>
    <w:p w:rsidR="00244497" w:rsidRDefault="00244497">
      <w:pPr>
        <w:pStyle w:val="1010"/>
        <w:framePr w:w="5287" w:h="9269" w:hRule="exact" w:wrap="none" w:vAnchor="page" w:hAnchor="page" w:x="3355" w:y="3823"/>
        <w:shd w:val="clear" w:color="auto" w:fill="auto"/>
        <w:spacing w:before="0" w:after="300" w:line="180" w:lineRule="exact"/>
        <w:ind w:left="20" w:firstLine="280"/>
      </w:pPr>
      <w:r>
        <w:rPr>
          <w:rStyle w:val="100pt2"/>
          <w:i/>
          <w:iCs/>
          <w:color w:val="000000"/>
        </w:rPr>
        <w:t>Проба.</w:t>
      </w:r>
    </w:p>
    <w:p w:rsidR="00244497" w:rsidRDefault="00244497">
      <w:pPr>
        <w:pStyle w:val="a4"/>
        <w:framePr w:w="5287" w:h="9269" w:hRule="exact" w:wrap="none" w:vAnchor="page" w:hAnchor="page" w:x="3355" w:y="3823"/>
        <w:shd w:val="clear" w:color="auto" w:fill="auto"/>
        <w:spacing w:before="0" w:after="22" w:line="180" w:lineRule="exact"/>
        <w:ind w:left="20" w:firstLine="280"/>
      </w:pPr>
      <w:r>
        <w:rPr>
          <w:rStyle w:val="11"/>
          <w:color w:val="000000"/>
        </w:rPr>
        <w:t>ВОЙНИЦКИЙ. Очень!</w:t>
      </w:r>
    </w:p>
    <w:p w:rsidR="00244497" w:rsidRDefault="00244497">
      <w:pPr>
        <w:pStyle w:val="a4"/>
        <w:framePr w:w="5287" w:h="9269" w:hRule="exact" w:wrap="none" w:vAnchor="page" w:hAnchor="page" w:x="3355" w:y="3823"/>
        <w:shd w:val="clear" w:color="auto" w:fill="auto"/>
        <w:spacing w:before="0" w:after="324" w:line="180" w:lineRule="exact"/>
        <w:ind w:left="20" w:firstLine="280"/>
      </w:pPr>
      <w:r>
        <w:rPr>
          <w:rStyle w:val="11"/>
          <w:color w:val="000000"/>
        </w:rPr>
        <w:t>ДОДИН. Соня не пропустила того, что ляпнул дядя.</w:t>
      </w:r>
    </w:p>
    <w:p w:rsidR="00244497" w:rsidRDefault="00244497">
      <w:pPr>
        <w:pStyle w:val="1010"/>
        <w:framePr w:w="5287" w:h="9269" w:hRule="exact" w:wrap="none" w:vAnchor="page" w:hAnchor="page" w:x="3355" w:y="3823"/>
        <w:shd w:val="clear" w:color="auto" w:fill="auto"/>
        <w:spacing w:before="0" w:after="298" w:line="180" w:lineRule="exact"/>
        <w:ind w:left="20" w:firstLine="280"/>
      </w:pPr>
      <w:r>
        <w:rPr>
          <w:rStyle w:val="100pt2"/>
          <w:i/>
          <w:iCs/>
          <w:color w:val="000000"/>
        </w:rPr>
        <w:t>Проба.</w:t>
      </w:r>
    </w:p>
    <w:p w:rsidR="00244497" w:rsidRDefault="00244497">
      <w:pPr>
        <w:pStyle w:val="a4"/>
        <w:framePr w:w="5287" w:h="9269" w:hRule="exact" w:wrap="none" w:vAnchor="page" w:hAnchor="page" w:x="3355" w:y="3823"/>
        <w:shd w:val="clear" w:color="auto" w:fill="auto"/>
        <w:spacing w:before="0" w:after="24" w:line="180" w:lineRule="exact"/>
        <w:ind w:left="20" w:firstLine="280"/>
      </w:pPr>
      <w:r>
        <w:rPr>
          <w:rStyle w:val="11"/>
          <w:color w:val="000000"/>
        </w:rPr>
        <w:t>ВОЙНИЦКИЙ. Очень!</w:t>
      </w:r>
    </w:p>
    <w:p w:rsidR="00244497" w:rsidRDefault="00244497">
      <w:pPr>
        <w:pStyle w:val="a4"/>
        <w:framePr w:w="5287" w:h="9269" w:hRule="exact" w:wrap="none" w:vAnchor="page" w:hAnchor="page" w:x="3355" w:y="3823"/>
        <w:shd w:val="clear" w:color="auto" w:fill="auto"/>
        <w:spacing w:before="0" w:line="180" w:lineRule="exact"/>
        <w:ind w:left="20" w:firstLine="280"/>
      </w:pPr>
      <w:r>
        <w:rPr>
          <w:rStyle w:val="11"/>
          <w:color w:val="000000"/>
        </w:rPr>
        <w:t>ДОДИН. Елена это тоже услышала.</w:t>
      </w:r>
    </w:p>
    <w:p w:rsidR="00244497" w:rsidRDefault="00244497">
      <w:pPr>
        <w:pStyle w:val="a6"/>
        <w:framePr w:wrap="none" w:vAnchor="page" w:hAnchor="page" w:x="5820" w:y="13336"/>
        <w:shd w:val="clear" w:color="auto" w:fill="auto"/>
        <w:spacing w:line="130" w:lineRule="exact"/>
        <w:ind w:left="40"/>
      </w:pPr>
      <w:r>
        <w:rPr>
          <w:rStyle w:val="0pt20"/>
          <w:b/>
          <w:bCs/>
          <w:color w:val="000000"/>
        </w:rPr>
        <w:t>351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4" w:y="3307"/>
        <w:shd w:val="clear" w:color="auto" w:fill="auto"/>
        <w:spacing w:line="140" w:lineRule="exact"/>
        <w:ind w:left="40"/>
      </w:pPr>
      <w:r>
        <w:rPr>
          <w:rStyle w:val="26"/>
          <w:b/>
          <w:bCs/>
          <w:i/>
          <w:iCs/>
          <w:color w:val="000000"/>
        </w:rPr>
        <w:t>Лев Додин. Путешествие без конца</w:t>
      </w:r>
    </w:p>
    <w:p w:rsidR="00244497" w:rsidRDefault="00244497">
      <w:pPr>
        <w:pStyle w:val="1010"/>
        <w:framePr w:w="5297" w:h="9300" w:hRule="exact" w:wrap="none" w:vAnchor="page" w:hAnchor="page" w:x="3350" w:y="3847"/>
        <w:shd w:val="clear" w:color="auto" w:fill="auto"/>
        <w:spacing w:before="0" w:after="204" w:line="180" w:lineRule="exact"/>
        <w:ind w:left="20" w:firstLine="280"/>
      </w:pPr>
      <w:r>
        <w:rPr>
          <w:rStyle w:val="100pt2"/>
          <w:i/>
          <w:iCs/>
          <w:color w:val="000000"/>
        </w:rPr>
        <w:t>Проба.</w:t>
      </w:r>
    </w:p>
    <w:p w:rsidR="00244497" w:rsidRDefault="00244497">
      <w:pPr>
        <w:pStyle w:val="a4"/>
        <w:framePr w:w="5297" w:h="9300" w:hRule="exact" w:wrap="none" w:vAnchor="page" w:hAnchor="page" w:x="3350" w:y="3847"/>
        <w:shd w:val="clear" w:color="auto" w:fill="auto"/>
        <w:spacing w:before="0" w:line="262" w:lineRule="exact"/>
        <w:ind w:left="20" w:right="20" w:firstLine="280"/>
      </w:pPr>
      <w:r>
        <w:rPr>
          <w:rStyle w:val="11"/>
          <w:color w:val="000000"/>
        </w:rPr>
        <w:t>ЕЛЕНА АНДРЕЕВНА. ...и, должно быть, не так инте</w:t>
      </w:r>
      <w:r>
        <w:rPr>
          <w:rStyle w:val="11"/>
          <w:color w:val="000000"/>
        </w:rPr>
        <w:softHyphen/>
        <w:t>ресно, как вы говорите...</w:t>
      </w:r>
    </w:p>
    <w:p w:rsidR="00244497" w:rsidRDefault="00244497">
      <w:pPr>
        <w:pStyle w:val="a4"/>
        <w:framePr w:w="5297" w:h="9300" w:hRule="exact" w:wrap="none" w:vAnchor="page" w:hAnchor="page" w:x="3350" w:y="3847"/>
        <w:shd w:val="clear" w:color="auto" w:fill="auto"/>
        <w:spacing w:before="0" w:after="245" w:line="262" w:lineRule="exact"/>
        <w:ind w:left="20" w:right="20" w:firstLine="280"/>
      </w:pPr>
      <w:r>
        <w:rPr>
          <w:rStyle w:val="11"/>
          <w:color w:val="000000"/>
        </w:rPr>
        <w:t xml:space="preserve">ДОДИН </w:t>
      </w:r>
      <w:r>
        <w:rPr>
          <w:rStyle w:val="2a"/>
          <w:color w:val="000000"/>
        </w:rPr>
        <w:t>(за Елену Андреевну).</w:t>
      </w:r>
      <w:r>
        <w:rPr>
          <w:rStyle w:val="11"/>
          <w:color w:val="000000"/>
        </w:rPr>
        <w:t xml:space="preserve"> Должно быть, не так ин</w:t>
      </w:r>
      <w:r>
        <w:rPr>
          <w:rStyle w:val="11"/>
          <w:color w:val="000000"/>
        </w:rPr>
        <w:softHyphen/>
        <w:t>тересно. Дядя Ваня, пожалуй, прав.</w:t>
      </w:r>
    </w:p>
    <w:p w:rsidR="00244497" w:rsidRDefault="00244497">
      <w:pPr>
        <w:pStyle w:val="1010"/>
        <w:framePr w:w="5297" w:h="9300" w:hRule="exact" w:wrap="none" w:vAnchor="page" w:hAnchor="page" w:x="3350" w:y="3847"/>
        <w:shd w:val="clear" w:color="auto" w:fill="auto"/>
        <w:spacing w:before="0" w:after="214" w:line="180" w:lineRule="exact"/>
        <w:ind w:left="20" w:firstLine="280"/>
      </w:pPr>
      <w:r>
        <w:rPr>
          <w:rStyle w:val="100pt2"/>
          <w:i/>
          <w:iCs/>
          <w:color w:val="000000"/>
        </w:rPr>
        <w:t>Проба.</w:t>
      </w:r>
    </w:p>
    <w:p w:rsidR="00244497" w:rsidRDefault="00244497">
      <w:pPr>
        <w:pStyle w:val="a4"/>
        <w:framePr w:w="5297" w:h="9300" w:hRule="exact" w:wrap="none" w:vAnchor="page" w:hAnchor="page" w:x="3350" w:y="3847"/>
        <w:shd w:val="clear" w:color="auto" w:fill="auto"/>
        <w:spacing w:before="0" w:line="242" w:lineRule="exact"/>
        <w:ind w:left="20" w:firstLine="280"/>
      </w:pPr>
      <w:r>
        <w:rPr>
          <w:rStyle w:val="11"/>
          <w:color w:val="000000"/>
        </w:rPr>
        <w:t>СОНЯ. Нет, это чрезвычайно интересно.</w:t>
      </w:r>
    </w:p>
    <w:p w:rsidR="00244497" w:rsidRDefault="00244497">
      <w:pPr>
        <w:pStyle w:val="a4"/>
        <w:framePr w:w="5297" w:h="9300" w:hRule="exact" w:wrap="none" w:vAnchor="page" w:hAnchor="page" w:x="3350" w:y="3847"/>
        <w:shd w:val="clear" w:color="auto" w:fill="auto"/>
        <w:spacing w:before="0" w:line="242" w:lineRule="exact"/>
        <w:ind w:left="20" w:right="20" w:firstLine="280"/>
      </w:pPr>
      <w:r>
        <w:rPr>
          <w:rStyle w:val="11"/>
          <w:color w:val="000000"/>
        </w:rPr>
        <w:t xml:space="preserve">ДОДИН </w:t>
      </w:r>
      <w:r>
        <w:rPr>
          <w:rStyle w:val="2a"/>
          <w:color w:val="000000"/>
        </w:rPr>
        <w:t>(за Соню),</w:t>
      </w:r>
      <w:r>
        <w:rPr>
          <w:rStyle w:val="11"/>
          <w:color w:val="000000"/>
        </w:rPr>
        <w:t xml:space="preserve"> «...это чрезвычайно интересно». Это просто такие дуры, как вы, которые кончают кон</w:t>
      </w:r>
      <w:r>
        <w:rPr>
          <w:rStyle w:val="11"/>
          <w:color w:val="000000"/>
        </w:rPr>
        <w:softHyphen/>
        <w:t>серваторию и выходят по расчету замуж, они полага</w:t>
      </w:r>
      <w:r>
        <w:rPr>
          <w:rStyle w:val="11"/>
          <w:color w:val="000000"/>
        </w:rPr>
        <w:softHyphen/>
        <w:t>ют, что неинтересно. А на самом деле он борется за свободу человечества. Он уже получил диплом из-за границы. Диплом и грамоту, там все написано. Там, где леса растут, там свежий воздух, там лучше. Вот кар</w:t>
      </w:r>
      <w:r>
        <w:rPr>
          <w:rStyle w:val="11"/>
          <w:color w:val="000000"/>
        </w:rPr>
        <w:softHyphen/>
        <w:t>та Африки висит над моим столом, так там лучше. Там люди ласковей, они не такие дуры, как ты, не сухие воблы!</w:t>
      </w:r>
    </w:p>
    <w:p w:rsidR="00244497" w:rsidRDefault="00244497">
      <w:pPr>
        <w:pStyle w:val="a4"/>
        <w:framePr w:w="5297" w:h="9300" w:hRule="exact" w:wrap="none" w:vAnchor="page" w:hAnchor="page" w:x="3350" w:y="3847"/>
        <w:shd w:val="clear" w:color="auto" w:fill="auto"/>
        <w:spacing w:before="0" w:line="242" w:lineRule="exact"/>
        <w:ind w:left="20" w:firstLine="280"/>
      </w:pPr>
      <w:r>
        <w:rPr>
          <w:rStyle w:val="11"/>
          <w:color w:val="000000"/>
        </w:rPr>
        <w:t>РАППОПОРТ. Любишь его? Вижу, вижу.</w:t>
      </w:r>
    </w:p>
    <w:p w:rsidR="00244497" w:rsidRDefault="00244497">
      <w:pPr>
        <w:pStyle w:val="a4"/>
        <w:framePr w:w="5297" w:h="9300" w:hRule="exact" w:wrap="none" w:vAnchor="page" w:hAnchor="page" w:x="3350" w:y="3847"/>
        <w:shd w:val="clear" w:color="auto" w:fill="auto"/>
        <w:spacing w:before="0" w:line="269" w:lineRule="exact"/>
        <w:ind w:left="20" w:right="20" w:firstLine="280"/>
      </w:pPr>
      <w:r>
        <w:rPr>
          <w:rStyle w:val="11"/>
          <w:color w:val="000000"/>
        </w:rPr>
        <w:t xml:space="preserve">ДОДИН </w:t>
      </w:r>
      <w:r>
        <w:rPr>
          <w:rStyle w:val="2a"/>
          <w:color w:val="000000"/>
        </w:rPr>
        <w:t>(за Соню).</w:t>
      </w:r>
      <w:r>
        <w:rPr>
          <w:rStyle w:val="11"/>
          <w:color w:val="000000"/>
        </w:rPr>
        <w:t xml:space="preserve"> Люблю, люблю, люблю, люблю, люблю. Скоро скажу!</w:t>
      </w:r>
    </w:p>
    <w:p w:rsidR="00244497" w:rsidRDefault="00244497">
      <w:pPr>
        <w:pStyle w:val="a4"/>
        <w:framePr w:w="5297" w:h="9300" w:hRule="exact" w:wrap="none" w:vAnchor="page" w:hAnchor="page" w:x="3350" w:y="3847"/>
        <w:shd w:val="clear" w:color="auto" w:fill="auto"/>
        <w:spacing w:before="0" w:line="497" w:lineRule="exact"/>
        <w:ind w:left="20" w:firstLine="280"/>
      </w:pPr>
      <w:r>
        <w:rPr>
          <w:rStyle w:val="11"/>
          <w:color w:val="000000"/>
        </w:rPr>
        <w:t>РАППОПОРТ. Бедненькая...</w:t>
      </w:r>
    </w:p>
    <w:p w:rsidR="00244497" w:rsidRDefault="00244497">
      <w:pPr>
        <w:pStyle w:val="1010"/>
        <w:framePr w:w="5297" w:h="9300" w:hRule="exact" w:wrap="none" w:vAnchor="page" w:hAnchor="page" w:x="3350" w:y="3847"/>
        <w:shd w:val="clear" w:color="auto" w:fill="auto"/>
        <w:spacing w:before="0" w:line="497" w:lineRule="exact"/>
        <w:ind w:left="20" w:firstLine="280"/>
      </w:pPr>
      <w:r>
        <w:rPr>
          <w:rStyle w:val="100pt2"/>
          <w:i/>
          <w:iCs/>
          <w:color w:val="000000"/>
        </w:rPr>
        <w:t>Проба.</w:t>
      </w:r>
    </w:p>
    <w:p w:rsidR="00244497" w:rsidRDefault="00244497">
      <w:pPr>
        <w:pStyle w:val="a4"/>
        <w:framePr w:w="5297" w:h="9300" w:hRule="exact" w:wrap="none" w:vAnchor="page" w:hAnchor="page" w:x="3350" w:y="3847"/>
        <w:shd w:val="clear" w:color="auto" w:fill="auto"/>
        <w:spacing w:before="0" w:line="497" w:lineRule="exact"/>
        <w:ind w:left="20" w:firstLine="280"/>
      </w:pPr>
      <w:r>
        <w:rPr>
          <w:rStyle w:val="11"/>
          <w:color w:val="000000"/>
        </w:rPr>
        <w:t>СОНЯ. Нет, это чрезвычайно интересно.</w:t>
      </w:r>
    </w:p>
    <w:p w:rsidR="00244497" w:rsidRDefault="00244497">
      <w:pPr>
        <w:pStyle w:val="a4"/>
        <w:framePr w:w="5297" w:h="9300" w:hRule="exact" w:wrap="none" w:vAnchor="page" w:hAnchor="page" w:x="3350" w:y="3847"/>
        <w:shd w:val="clear" w:color="auto" w:fill="auto"/>
        <w:spacing w:before="0" w:after="249" w:line="266" w:lineRule="exact"/>
        <w:ind w:left="20" w:right="20" w:firstLine="280"/>
      </w:pPr>
      <w:r>
        <w:rPr>
          <w:rStyle w:val="11"/>
          <w:color w:val="000000"/>
        </w:rPr>
        <w:t>ДОДИН. «...это чрезвычайно интересно». У Сони вдруг возник какой-то особенный голос. Она с Астро</w:t>
      </w:r>
      <w:r>
        <w:rPr>
          <w:rStyle w:val="11"/>
          <w:color w:val="000000"/>
        </w:rPr>
        <w:softHyphen/>
        <w:t xml:space="preserve">вым разговаривает особенным голосом. </w:t>
      </w:r>
      <w:r>
        <w:rPr>
          <w:rStyle w:val="2a"/>
          <w:color w:val="000000"/>
        </w:rPr>
        <w:t>(Ударяя слово «чрезвычайно».)</w:t>
      </w:r>
      <w:r>
        <w:rPr>
          <w:rStyle w:val="11"/>
          <w:color w:val="000000"/>
        </w:rPr>
        <w:t xml:space="preserve"> «Нет, это чрезвычайно интересно».</w:t>
      </w:r>
    </w:p>
    <w:p w:rsidR="00244497" w:rsidRDefault="00244497">
      <w:pPr>
        <w:pStyle w:val="1010"/>
        <w:framePr w:w="5297" w:h="9300" w:hRule="exact" w:wrap="none" w:vAnchor="page" w:hAnchor="page" w:x="3350" w:y="3847"/>
        <w:shd w:val="clear" w:color="auto" w:fill="auto"/>
        <w:spacing w:before="0" w:after="188" w:line="180" w:lineRule="exact"/>
        <w:ind w:left="20" w:firstLine="280"/>
      </w:pPr>
      <w:r>
        <w:rPr>
          <w:rStyle w:val="100pt2"/>
          <w:i/>
          <w:iCs/>
          <w:color w:val="000000"/>
        </w:rPr>
        <w:t>Проба.</w:t>
      </w:r>
    </w:p>
    <w:p w:rsidR="00244497" w:rsidRDefault="00244497">
      <w:pPr>
        <w:pStyle w:val="a4"/>
        <w:framePr w:w="5297" w:h="9300" w:hRule="exact" w:wrap="none" w:vAnchor="page" w:hAnchor="page" w:x="3350" w:y="3847"/>
        <w:shd w:val="clear" w:color="auto" w:fill="auto"/>
        <w:spacing w:before="0" w:line="266" w:lineRule="exact"/>
        <w:ind w:left="20" w:right="20" w:firstLine="280"/>
      </w:pPr>
      <w:r>
        <w:rPr>
          <w:rStyle w:val="11"/>
          <w:color w:val="000000"/>
        </w:rPr>
        <w:t>СОНЯ. ...и ему уже прислали бронзовую медаль и диплом.</w:t>
      </w:r>
    </w:p>
    <w:p w:rsidR="00244497" w:rsidRDefault="00244497">
      <w:pPr>
        <w:pStyle w:val="a6"/>
        <w:framePr w:wrap="none" w:vAnchor="page" w:hAnchor="page" w:x="5827" w:y="13344"/>
        <w:shd w:val="clear" w:color="auto" w:fill="auto"/>
        <w:spacing w:line="130" w:lineRule="exact"/>
        <w:ind w:left="20"/>
      </w:pPr>
      <w:r>
        <w:rPr>
          <w:rStyle w:val="0pt20"/>
          <w:b/>
          <w:bCs/>
          <w:color w:val="000000"/>
        </w:rPr>
        <w:t>352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50" w:y="3306"/>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87" w:h="9334" w:hRule="exact" w:wrap="none" w:vAnchor="page" w:hAnchor="page" w:x="3355" w:y="3792"/>
        <w:shd w:val="clear" w:color="auto" w:fill="auto"/>
        <w:spacing w:before="0" w:line="257" w:lineRule="exact"/>
        <w:ind w:left="20" w:right="40" w:firstLine="280"/>
      </w:pPr>
      <w:r>
        <w:rPr>
          <w:rStyle w:val="11"/>
          <w:color w:val="000000"/>
        </w:rPr>
        <w:t xml:space="preserve">ДОДИН </w:t>
      </w:r>
      <w:r>
        <w:rPr>
          <w:rStyle w:val="2a"/>
          <w:color w:val="000000"/>
        </w:rPr>
        <w:t>(за Соню).</w:t>
      </w:r>
      <w:r>
        <w:rPr>
          <w:rStyle w:val="11"/>
          <w:color w:val="000000"/>
        </w:rPr>
        <w:t xml:space="preserve"> Его за это Путин наградил «За за</w:t>
      </w:r>
      <w:r>
        <w:rPr>
          <w:rStyle w:val="11"/>
          <w:color w:val="000000"/>
        </w:rPr>
        <w:softHyphen/>
        <w:t>слуги перед Отечеством» четвертой степени.</w:t>
      </w:r>
    </w:p>
    <w:p w:rsidR="00244497" w:rsidRDefault="00244497">
      <w:pPr>
        <w:pStyle w:val="a4"/>
        <w:framePr w:w="5287" w:h="9334" w:hRule="exact" w:wrap="none" w:vAnchor="page" w:hAnchor="page" w:x="3355" w:y="3792"/>
        <w:shd w:val="clear" w:color="auto" w:fill="auto"/>
        <w:spacing w:before="0" w:line="257" w:lineRule="exact"/>
        <w:ind w:left="20" w:right="40" w:firstLine="280"/>
      </w:pPr>
      <w:r>
        <w:rPr>
          <w:rStyle w:val="11"/>
          <w:color w:val="000000"/>
        </w:rPr>
        <w:t>СОНЯ. ...и ему уже прислали бронзовую медаль и ди</w:t>
      </w:r>
      <w:r>
        <w:rPr>
          <w:rStyle w:val="11"/>
          <w:color w:val="000000"/>
        </w:rPr>
        <w:softHyphen/>
        <w:t>плом.</w:t>
      </w:r>
    </w:p>
    <w:p w:rsidR="00244497" w:rsidRDefault="00244497">
      <w:pPr>
        <w:pStyle w:val="a4"/>
        <w:framePr w:w="5287" w:h="9334" w:hRule="exact" w:wrap="none" w:vAnchor="page" w:hAnchor="page" w:x="3355" w:y="3792"/>
        <w:shd w:val="clear" w:color="auto" w:fill="auto"/>
        <w:spacing w:before="0" w:after="302" w:line="257" w:lineRule="exact"/>
        <w:ind w:left="20" w:right="40" w:firstLine="280"/>
      </w:pPr>
      <w:r>
        <w:rPr>
          <w:rStyle w:val="11"/>
          <w:color w:val="000000"/>
        </w:rPr>
        <w:t xml:space="preserve">ДОДИН </w:t>
      </w:r>
      <w:r>
        <w:rPr>
          <w:rStyle w:val="2a"/>
          <w:color w:val="000000"/>
        </w:rPr>
        <w:t>(за Соню).</w:t>
      </w:r>
      <w:r>
        <w:rPr>
          <w:rStyle w:val="11"/>
          <w:color w:val="000000"/>
        </w:rPr>
        <w:t xml:space="preserve"> «И диплом». Не что-нибудь, а ди</w:t>
      </w:r>
      <w:r>
        <w:rPr>
          <w:rStyle w:val="11"/>
          <w:color w:val="000000"/>
        </w:rPr>
        <w:softHyphen/>
        <w:t>плом. У тебя же ничего, кроме диплома об окончании консерватории, который ты уже давно не вынимала, потому что играть разучилась, нет!.. Соня к ней в недо</w:t>
      </w:r>
      <w:r>
        <w:rPr>
          <w:rStyle w:val="11"/>
          <w:color w:val="000000"/>
        </w:rPr>
        <w:softHyphen/>
        <w:t>брых чувствах.</w:t>
      </w:r>
    </w:p>
    <w:p w:rsidR="00244497" w:rsidRDefault="00244497">
      <w:pPr>
        <w:pStyle w:val="1010"/>
        <w:framePr w:w="5287" w:h="9334" w:hRule="exact" w:wrap="none" w:vAnchor="page" w:hAnchor="page" w:x="3355" w:y="3792"/>
        <w:shd w:val="clear" w:color="auto" w:fill="auto"/>
        <w:spacing w:before="0" w:after="246" w:line="180" w:lineRule="exact"/>
        <w:ind w:left="20" w:firstLine="280"/>
      </w:pPr>
      <w:r>
        <w:rPr>
          <w:rStyle w:val="100pt2"/>
          <w:i/>
          <w:iCs/>
          <w:color w:val="000000"/>
        </w:rPr>
        <w:t>Проба.</w:t>
      </w:r>
    </w:p>
    <w:p w:rsidR="00244497" w:rsidRDefault="00244497">
      <w:pPr>
        <w:pStyle w:val="a4"/>
        <w:framePr w:w="5287" w:h="9334" w:hRule="exact" w:wrap="none" w:vAnchor="page" w:hAnchor="page" w:x="3355" w:y="3792"/>
        <w:shd w:val="clear" w:color="auto" w:fill="auto"/>
        <w:spacing w:before="0"/>
        <w:ind w:left="20" w:firstLine="280"/>
      </w:pPr>
      <w:r>
        <w:rPr>
          <w:rStyle w:val="11"/>
          <w:color w:val="000000"/>
        </w:rPr>
        <w:t>ВОЙНИЦКИЙ. Все это мило, но не убедительно...</w:t>
      </w:r>
    </w:p>
    <w:p w:rsidR="00244497" w:rsidRDefault="00244497">
      <w:pPr>
        <w:pStyle w:val="a4"/>
        <w:framePr w:w="5287" w:h="9334" w:hRule="exact" w:wrap="none" w:vAnchor="page" w:hAnchor="page" w:x="3355" w:y="3792"/>
        <w:shd w:val="clear" w:color="auto" w:fill="auto"/>
        <w:spacing w:before="0"/>
        <w:ind w:left="20" w:right="40" w:firstLine="280"/>
      </w:pPr>
      <w:r>
        <w:rPr>
          <w:rStyle w:val="11"/>
          <w:color w:val="000000"/>
        </w:rPr>
        <w:t>ДОДИН. Я думаю, что все-таки «мило, но не убеди</w:t>
      </w:r>
      <w:r>
        <w:rPr>
          <w:rStyle w:val="11"/>
          <w:color w:val="000000"/>
        </w:rPr>
        <w:softHyphen/>
        <w:t>тельно» это Астрову.</w:t>
      </w:r>
    </w:p>
    <w:p w:rsidR="00244497" w:rsidRDefault="00244497">
      <w:pPr>
        <w:pStyle w:val="a4"/>
        <w:framePr w:w="5287" w:h="9334" w:hRule="exact" w:wrap="none" w:vAnchor="page" w:hAnchor="page" w:x="3355" w:y="3792"/>
        <w:shd w:val="clear" w:color="auto" w:fill="auto"/>
        <w:spacing w:before="0"/>
        <w:ind w:left="20" w:right="40" w:firstLine="280"/>
      </w:pPr>
      <w:r>
        <w:rPr>
          <w:rStyle w:val="11"/>
          <w:color w:val="000000"/>
        </w:rPr>
        <w:t>ВОЙНИЦКИЙ. ...позволь мне, мой друг, продол</w:t>
      </w:r>
      <w:r>
        <w:rPr>
          <w:rStyle w:val="11"/>
          <w:color w:val="000000"/>
        </w:rPr>
        <w:softHyphen/>
        <w:t>жать топить печи дровами и строить сараи из дерева.</w:t>
      </w:r>
    </w:p>
    <w:p w:rsidR="00244497" w:rsidRDefault="00244497">
      <w:pPr>
        <w:pStyle w:val="a4"/>
        <w:framePr w:w="5287" w:h="9334" w:hRule="exact" w:wrap="none" w:vAnchor="page" w:hAnchor="page" w:x="3355" w:y="3792"/>
        <w:shd w:val="clear" w:color="auto" w:fill="auto"/>
        <w:spacing w:before="0" w:after="296"/>
        <w:ind w:left="20" w:firstLine="280"/>
      </w:pPr>
      <w:r>
        <w:rPr>
          <w:rStyle w:val="11"/>
          <w:color w:val="000000"/>
        </w:rPr>
        <w:t>ДОДИН. А, может быть, это и Соне.</w:t>
      </w:r>
    </w:p>
    <w:p w:rsidR="00244497" w:rsidRDefault="00244497">
      <w:pPr>
        <w:pStyle w:val="1010"/>
        <w:framePr w:w="5287" w:h="9334" w:hRule="exact" w:wrap="none" w:vAnchor="page" w:hAnchor="page" w:x="3355" w:y="3792"/>
        <w:shd w:val="clear" w:color="auto" w:fill="auto"/>
        <w:spacing w:before="0" w:after="201" w:line="180" w:lineRule="exact"/>
        <w:ind w:left="20" w:firstLine="280"/>
      </w:pPr>
      <w:r>
        <w:rPr>
          <w:rStyle w:val="100pt2"/>
          <w:i/>
          <w:iCs/>
          <w:color w:val="000000"/>
        </w:rPr>
        <w:t>Проба.</w:t>
      </w:r>
    </w:p>
    <w:p w:rsidR="00244497" w:rsidRDefault="00244497">
      <w:pPr>
        <w:pStyle w:val="a4"/>
        <w:framePr w:w="5287" w:h="9334" w:hRule="exact" w:wrap="none" w:vAnchor="page" w:hAnchor="page" w:x="3355" w:y="3792"/>
        <w:shd w:val="clear" w:color="auto" w:fill="auto"/>
        <w:spacing w:before="0" w:line="259" w:lineRule="exact"/>
        <w:ind w:left="20" w:right="40" w:firstLine="280"/>
      </w:pPr>
      <w:r>
        <w:rPr>
          <w:rStyle w:val="11"/>
          <w:color w:val="000000"/>
        </w:rPr>
        <w:t>АСТРОВ. ...у ленивого человека не хватает смысла нагнуться и поднять с земли топливо.</w:t>
      </w:r>
    </w:p>
    <w:p w:rsidR="00244497" w:rsidRDefault="00244497">
      <w:pPr>
        <w:pStyle w:val="a4"/>
        <w:framePr w:w="5287" w:h="9334" w:hRule="exact" w:wrap="none" w:vAnchor="page" w:hAnchor="page" w:x="3355" w:y="3792"/>
        <w:shd w:val="clear" w:color="auto" w:fill="auto"/>
        <w:spacing w:before="0" w:after="286" w:line="238" w:lineRule="exact"/>
        <w:ind w:left="20" w:right="40" w:firstLine="280"/>
      </w:pPr>
      <w:r>
        <w:rPr>
          <w:rStyle w:val="11"/>
          <w:color w:val="000000"/>
        </w:rPr>
        <w:t>ДОДИН. Он не становится таким лектором, а дос</w:t>
      </w:r>
      <w:r>
        <w:rPr>
          <w:rStyle w:val="11"/>
          <w:color w:val="000000"/>
        </w:rPr>
        <w:softHyphen/>
        <w:t xml:space="preserve">тупно, интересно все это объясняет. </w:t>
      </w:r>
      <w:r>
        <w:rPr>
          <w:rStyle w:val="2a"/>
          <w:color w:val="000000"/>
        </w:rPr>
        <w:t>(За Астрова.)</w:t>
      </w:r>
      <w:r>
        <w:rPr>
          <w:rStyle w:val="11"/>
          <w:color w:val="000000"/>
        </w:rPr>
        <w:t xml:space="preserve"> Че</w:t>
      </w:r>
      <w:r>
        <w:rPr>
          <w:rStyle w:val="11"/>
          <w:color w:val="000000"/>
        </w:rPr>
        <w:softHyphen/>
        <w:t>ловек не может нагнуться и достать то, что просто лежит на земле... Он вдруг становится в этом талант</w:t>
      </w:r>
      <w:r>
        <w:rPr>
          <w:rStyle w:val="11"/>
          <w:color w:val="000000"/>
        </w:rPr>
        <w:softHyphen/>
        <w:t>ливым.</w:t>
      </w:r>
    </w:p>
    <w:p w:rsidR="00244497" w:rsidRDefault="00244497">
      <w:pPr>
        <w:pStyle w:val="1010"/>
        <w:framePr w:w="5287" w:h="9334" w:hRule="exact" w:wrap="none" w:vAnchor="page" w:hAnchor="page" w:x="3355" w:y="3792"/>
        <w:shd w:val="clear" w:color="auto" w:fill="auto"/>
        <w:spacing w:before="0" w:after="213" w:line="180" w:lineRule="exact"/>
        <w:ind w:left="20" w:firstLine="280"/>
      </w:pPr>
      <w:r>
        <w:rPr>
          <w:rStyle w:val="100pt2"/>
          <w:i/>
          <w:iCs/>
          <w:color w:val="000000"/>
        </w:rPr>
        <w:t>Проба.</w:t>
      </w:r>
    </w:p>
    <w:p w:rsidR="00244497" w:rsidRDefault="00244497">
      <w:pPr>
        <w:pStyle w:val="a4"/>
        <w:framePr w:w="5287" w:h="9334" w:hRule="exact" w:wrap="none" w:vAnchor="page" w:hAnchor="page" w:x="3355" w:y="3792"/>
        <w:shd w:val="clear" w:color="auto" w:fill="auto"/>
        <w:spacing w:before="0" w:line="252" w:lineRule="exact"/>
        <w:ind w:left="20" w:right="40" w:firstLine="280"/>
      </w:pPr>
      <w:r>
        <w:rPr>
          <w:rStyle w:val="11"/>
          <w:color w:val="000000"/>
        </w:rPr>
        <w:t>АСТРОВ. ...у ленивого человека не хватает смысла нагнуться и поднять с земли топливо.</w:t>
      </w:r>
    </w:p>
    <w:p w:rsidR="00244497" w:rsidRDefault="00244497">
      <w:pPr>
        <w:pStyle w:val="a4"/>
        <w:framePr w:w="5287" w:h="9334" w:hRule="exact" w:wrap="none" w:vAnchor="page" w:hAnchor="page" w:x="3355" w:y="3792"/>
        <w:shd w:val="clear" w:color="auto" w:fill="auto"/>
        <w:spacing w:before="0" w:line="252" w:lineRule="exact"/>
        <w:ind w:left="20" w:right="40" w:firstLine="280"/>
      </w:pPr>
      <w:r>
        <w:rPr>
          <w:rStyle w:val="11"/>
          <w:color w:val="000000"/>
        </w:rPr>
        <w:t>ДОДИН. Можно только не так начетнически читать лекцию. Можно сыграть, можно разыграть, можно вдруг стать талантливым на кафедре.</w:t>
      </w:r>
    </w:p>
    <w:p w:rsidR="00244497" w:rsidRDefault="00244497">
      <w:pPr>
        <w:pStyle w:val="a4"/>
        <w:framePr w:w="5287" w:h="9334" w:hRule="exact" w:wrap="none" w:vAnchor="page" w:hAnchor="page" w:x="3355" w:y="3792"/>
        <w:shd w:val="clear" w:color="auto" w:fill="auto"/>
        <w:spacing w:before="0" w:line="252" w:lineRule="exact"/>
        <w:ind w:left="20" w:firstLine="280"/>
      </w:pPr>
      <w:r>
        <w:rPr>
          <w:rStyle w:val="11"/>
          <w:color w:val="000000"/>
        </w:rPr>
        <w:t>СЕМАК. Я и не собирался эту речь говорить.</w:t>
      </w:r>
    </w:p>
    <w:p w:rsidR="00244497" w:rsidRDefault="00244497">
      <w:pPr>
        <w:pStyle w:val="a6"/>
        <w:framePr w:wrap="none" w:vAnchor="page" w:hAnchor="page" w:x="5820" w:y="13328"/>
        <w:shd w:val="clear" w:color="auto" w:fill="auto"/>
        <w:spacing w:line="130" w:lineRule="exact"/>
        <w:ind w:left="40"/>
      </w:pPr>
      <w:r>
        <w:rPr>
          <w:rStyle w:val="0pt20"/>
          <w:b/>
          <w:bCs/>
          <w:color w:val="000000"/>
        </w:rPr>
        <w:t>353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87" w:y="3302"/>
        <w:shd w:val="clear" w:color="auto" w:fill="auto"/>
        <w:spacing w:line="140" w:lineRule="exact"/>
        <w:ind w:left="20"/>
      </w:pPr>
      <w:r>
        <w:rPr>
          <w:rStyle w:val="26"/>
          <w:b/>
          <w:bCs/>
          <w:i/>
          <w:iCs/>
          <w:color w:val="000000"/>
        </w:rPr>
        <w:t>Лев Додин. Путешествие без конца</w:t>
      </w:r>
    </w:p>
    <w:p w:rsidR="00244497" w:rsidRDefault="00244497">
      <w:pPr>
        <w:pStyle w:val="a4"/>
        <w:framePr w:w="5306" w:h="9355" w:hRule="exact" w:wrap="none" w:vAnchor="page" w:hAnchor="page" w:x="3346" w:y="3777"/>
        <w:shd w:val="clear" w:color="auto" w:fill="auto"/>
        <w:spacing w:before="0" w:line="264" w:lineRule="exact"/>
        <w:ind w:left="20" w:right="20" w:firstLine="280"/>
      </w:pPr>
      <w:r>
        <w:rPr>
          <w:rStyle w:val="11"/>
          <w:color w:val="000000"/>
        </w:rPr>
        <w:t>ДОДИН. Она вдруг сказалась, потому что он стано</w:t>
      </w:r>
      <w:r>
        <w:rPr>
          <w:rStyle w:val="11"/>
          <w:color w:val="000000"/>
        </w:rPr>
        <w:softHyphen/>
        <w:t>вится талантлив и заразителен в этой пропаганде ле</w:t>
      </w:r>
      <w:r>
        <w:rPr>
          <w:rStyle w:val="11"/>
          <w:color w:val="000000"/>
        </w:rPr>
        <w:softHyphen/>
        <w:t>сов. Это не риторика, надо, чтобы у Астрова не было резонерства.</w:t>
      </w:r>
    </w:p>
    <w:p w:rsidR="00244497" w:rsidRDefault="00244497">
      <w:pPr>
        <w:pStyle w:val="a4"/>
        <w:framePr w:w="5306" w:h="9355" w:hRule="exact" w:wrap="none" w:vAnchor="page" w:hAnchor="page" w:x="3346" w:y="3777"/>
        <w:shd w:val="clear" w:color="auto" w:fill="auto"/>
        <w:spacing w:before="0" w:after="247" w:line="264" w:lineRule="exact"/>
        <w:ind w:left="20" w:right="20" w:firstLine="280"/>
      </w:pPr>
      <w:r>
        <w:rPr>
          <w:rStyle w:val="11"/>
          <w:color w:val="000000"/>
        </w:rPr>
        <w:t>СЕМАК. Все дело в том, что это настолько очевид</w:t>
      </w:r>
      <w:r>
        <w:rPr>
          <w:rStyle w:val="11"/>
          <w:color w:val="000000"/>
        </w:rPr>
        <w:softHyphen/>
        <w:t>но, как говорит Мария Васильевна, надо дело делать. Дело надо делать, господа, и не рассуждать. А почему-то не получается. Ты же можешь топить печи торфом, а сараи строить из камня.</w:t>
      </w:r>
    </w:p>
    <w:p w:rsidR="00244497" w:rsidRDefault="00244497">
      <w:pPr>
        <w:pStyle w:val="1010"/>
        <w:framePr w:w="5306" w:h="9355" w:hRule="exact" w:wrap="none" w:vAnchor="page" w:hAnchor="page" w:x="3346" w:y="3777"/>
        <w:shd w:val="clear" w:color="auto" w:fill="auto"/>
        <w:spacing w:before="0" w:after="197" w:line="180" w:lineRule="exact"/>
        <w:ind w:left="20" w:firstLine="280"/>
      </w:pPr>
      <w:r>
        <w:rPr>
          <w:rStyle w:val="100pt2"/>
          <w:i/>
          <w:iCs/>
          <w:color w:val="000000"/>
        </w:rPr>
        <w:t>Проба.</w:t>
      </w:r>
    </w:p>
    <w:p w:rsidR="00244497" w:rsidRDefault="00244497">
      <w:pPr>
        <w:pStyle w:val="a4"/>
        <w:framePr w:w="5306" w:h="9355" w:hRule="exact" w:wrap="none" w:vAnchor="page" w:hAnchor="page" w:x="3346" w:y="3777"/>
        <w:shd w:val="clear" w:color="auto" w:fill="auto"/>
        <w:spacing w:before="0" w:line="262" w:lineRule="exact"/>
        <w:ind w:left="20" w:firstLine="280"/>
      </w:pPr>
      <w:r>
        <w:rPr>
          <w:rStyle w:val="11"/>
          <w:color w:val="000000"/>
        </w:rPr>
        <w:t>АСТРОВ. ...гибнут миллиарды деревьев.</w:t>
      </w:r>
    </w:p>
    <w:p w:rsidR="00244497" w:rsidRDefault="00244497">
      <w:pPr>
        <w:pStyle w:val="a4"/>
        <w:framePr w:w="5306" w:h="9355" w:hRule="exact" w:wrap="none" w:vAnchor="page" w:hAnchor="page" w:x="3346" w:y="3777"/>
        <w:shd w:val="clear" w:color="auto" w:fill="auto"/>
        <w:spacing w:before="0" w:after="245" w:line="262" w:lineRule="exact"/>
        <w:ind w:left="20" w:right="20" w:firstLine="280"/>
      </w:pPr>
      <w:r>
        <w:rPr>
          <w:rStyle w:val="11"/>
          <w:color w:val="000000"/>
        </w:rPr>
        <w:t xml:space="preserve">ДОДИН </w:t>
      </w:r>
      <w:r>
        <w:rPr>
          <w:rStyle w:val="2a"/>
          <w:color w:val="000000"/>
        </w:rPr>
        <w:t>(за Астрова),</w:t>
      </w:r>
      <w:r>
        <w:rPr>
          <w:rStyle w:val="11"/>
          <w:color w:val="000000"/>
        </w:rPr>
        <w:t xml:space="preserve"> «...гибнут миллиарды деревь</w:t>
      </w:r>
      <w:r>
        <w:rPr>
          <w:rStyle w:val="11"/>
          <w:color w:val="000000"/>
        </w:rPr>
        <w:softHyphen/>
        <w:t>ев»! Вся Мурманская область опустошена! Архангель</w:t>
      </w:r>
      <w:r>
        <w:rPr>
          <w:rStyle w:val="11"/>
          <w:color w:val="000000"/>
        </w:rPr>
        <w:softHyphen/>
        <w:t>ская опустошена! Все ушло, всё продано к чертовой матери!.. Чтобы все эти вещи лесные становились зара</w:t>
      </w:r>
      <w:r>
        <w:rPr>
          <w:rStyle w:val="11"/>
          <w:color w:val="000000"/>
        </w:rPr>
        <w:softHyphen/>
        <w:t>зительными, нужно включать всё, вплоть до современ</w:t>
      </w:r>
      <w:r>
        <w:rPr>
          <w:rStyle w:val="11"/>
          <w:color w:val="000000"/>
        </w:rPr>
        <w:softHyphen/>
        <w:t>ности. И огромная наивность в этом есть.</w:t>
      </w:r>
    </w:p>
    <w:p w:rsidR="00244497" w:rsidRDefault="00244497">
      <w:pPr>
        <w:pStyle w:val="1010"/>
        <w:framePr w:w="5306" w:h="9355" w:hRule="exact" w:wrap="none" w:vAnchor="page" w:hAnchor="page" w:x="3346" w:y="3777"/>
        <w:shd w:val="clear" w:color="auto" w:fill="auto"/>
        <w:spacing w:before="0" w:after="262" w:line="180" w:lineRule="exact"/>
        <w:ind w:left="20" w:firstLine="280"/>
      </w:pPr>
      <w:r>
        <w:rPr>
          <w:rStyle w:val="100pt2"/>
          <w:i/>
          <w:iCs/>
          <w:color w:val="000000"/>
        </w:rPr>
        <w:t>Проба.</w:t>
      </w:r>
    </w:p>
    <w:p w:rsidR="00244497" w:rsidRDefault="00244497">
      <w:pPr>
        <w:pStyle w:val="a4"/>
        <w:framePr w:w="5306" w:h="9355" w:hRule="exact" w:wrap="none" w:vAnchor="page" w:hAnchor="page" w:x="3346" w:y="3777"/>
        <w:shd w:val="clear" w:color="auto" w:fill="auto"/>
        <w:spacing w:before="0" w:line="180" w:lineRule="exact"/>
        <w:ind w:left="20" w:firstLine="280"/>
      </w:pPr>
      <w:r>
        <w:rPr>
          <w:rStyle w:val="11"/>
          <w:color w:val="000000"/>
        </w:rPr>
        <w:t>АСТРОВ. Надо быть безрассудным варваром...</w:t>
      </w:r>
    </w:p>
    <w:p w:rsidR="00244497" w:rsidRDefault="00244497">
      <w:pPr>
        <w:pStyle w:val="a4"/>
        <w:framePr w:w="5306" w:h="9355" w:hRule="exact" w:wrap="none" w:vAnchor="page" w:hAnchor="page" w:x="3346" w:y="3777"/>
        <w:shd w:val="clear" w:color="auto" w:fill="auto"/>
        <w:spacing w:before="0" w:after="251" w:line="269" w:lineRule="exact"/>
        <w:ind w:left="20" w:right="20" w:firstLine="280"/>
      </w:pPr>
      <w:r>
        <w:rPr>
          <w:rStyle w:val="11"/>
          <w:color w:val="000000"/>
        </w:rPr>
        <w:t xml:space="preserve">ДОДИН </w:t>
      </w:r>
      <w:r>
        <w:rPr>
          <w:rStyle w:val="2a"/>
          <w:color w:val="000000"/>
        </w:rPr>
        <w:t>(усиливая).</w:t>
      </w:r>
      <w:r>
        <w:rPr>
          <w:rStyle w:val="11"/>
          <w:color w:val="000000"/>
        </w:rPr>
        <w:t xml:space="preserve"> «Надо быть безрассудным варва</w:t>
      </w:r>
      <w:r>
        <w:rPr>
          <w:rStyle w:val="11"/>
          <w:color w:val="000000"/>
        </w:rPr>
        <w:softHyphen/>
        <w:t>ром»! Он вдруг заводится.</w:t>
      </w:r>
    </w:p>
    <w:p w:rsidR="00244497" w:rsidRDefault="00244497">
      <w:pPr>
        <w:pStyle w:val="1010"/>
        <w:framePr w:w="5306" w:h="9355" w:hRule="exact" w:wrap="none" w:vAnchor="page" w:hAnchor="page" w:x="3346" w:y="3777"/>
        <w:shd w:val="clear" w:color="auto" w:fill="auto"/>
        <w:spacing w:before="0" w:after="188" w:line="180" w:lineRule="exact"/>
        <w:ind w:left="20" w:firstLine="280"/>
      </w:pPr>
      <w:r>
        <w:rPr>
          <w:rStyle w:val="100pt2"/>
          <w:i/>
          <w:iCs/>
          <w:color w:val="000000"/>
        </w:rPr>
        <w:t>Проба.</w:t>
      </w:r>
    </w:p>
    <w:p w:rsidR="00244497" w:rsidRDefault="00244497">
      <w:pPr>
        <w:pStyle w:val="a4"/>
        <w:framePr w:w="5306" w:h="9355" w:hRule="exact" w:wrap="none" w:vAnchor="page" w:hAnchor="page" w:x="3346" w:y="3777"/>
        <w:shd w:val="clear" w:color="auto" w:fill="auto"/>
        <w:spacing w:before="0" w:line="269" w:lineRule="exact"/>
        <w:ind w:left="20" w:right="20" w:firstLine="280"/>
      </w:pPr>
      <w:r>
        <w:rPr>
          <w:rStyle w:val="11"/>
          <w:color w:val="000000"/>
        </w:rPr>
        <w:t>АСТРОВ. ...но когда я прохожу мимо крестьянских лесов, которые я спас от порубки...</w:t>
      </w:r>
    </w:p>
    <w:p w:rsidR="00244497" w:rsidRDefault="00244497">
      <w:pPr>
        <w:pStyle w:val="a4"/>
        <w:framePr w:w="5306" w:h="9355" w:hRule="exact" w:wrap="none" w:vAnchor="page" w:hAnchor="page" w:x="3346" w:y="3777"/>
        <w:shd w:val="clear" w:color="auto" w:fill="auto"/>
        <w:spacing w:before="0" w:line="264" w:lineRule="exact"/>
        <w:ind w:left="20" w:right="20" w:firstLine="280"/>
      </w:pPr>
      <w:r>
        <w:rPr>
          <w:rStyle w:val="11"/>
          <w:color w:val="000000"/>
        </w:rPr>
        <w:t xml:space="preserve">ДОДИН. «...но когда я прохожу мимо крестьянских лесов, которые я спас от порубки!» Он заводится, он нервничает вдруг, он становится другим человеком. </w:t>
      </w:r>
      <w:r>
        <w:rPr>
          <w:rStyle w:val="2a"/>
          <w:color w:val="000000"/>
        </w:rPr>
        <w:t>(За Астрова.)</w:t>
      </w:r>
      <w:r>
        <w:rPr>
          <w:rStyle w:val="11"/>
          <w:color w:val="000000"/>
        </w:rPr>
        <w:t xml:space="preserve"> Леса, которые я спас!.. Это лучше, чем люди, которых я вылечил! Может быть, я вылечил километры пространств! Я загубил одного человека под хлорофор</w:t>
      </w:r>
      <w:r>
        <w:rPr>
          <w:rStyle w:val="11"/>
          <w:color w:val="000000"/>
        </w:rPr>
        <w:softHyphen/>
      </w:r>
    </w:p>
    <w:p w:rsidR="00244497" w:rsidRDefault="00244497">
      <w:pPr>
        <w:pStyle w:val="a6"/>
        <w:framePr w:wrap="none" w:vAnchor="page" w:hAnchor="page" w:x="5830" w:y="13329"/>
        <w:shd w:val="clear" w:color="auto" w:fill="auto"/>
        <w:spacing w:line="130" w:lineRule="exact"/>
        <w:ind w:left="40"/>
      </w:pPr>
      <w:r>
        <w:rPr>
          <w:rStyle w:val="0pt20"/>
          <w:b/>
          <w:bCs/>
          <w:color w:val="000000"/>
        </w:rPr>
        <w:t>354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38" w:y="3310"/>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87" w:h="9317" w:hRule="exact" w:wrap="none" w:vAnchor="page" w:hAnchor="page" w:x="3355" w:y="3801"/>
        <w:shd w:val="clear" w:color="auto" w:fill="auto"/>
        <w:spacing w:before="0" w:after="236"/>
        <w:ind w:left="20" w:right="20"/>
      </w:pPr>
      <w:r>
        <w:rPr>
          <w:rStyle w:val="11"/>
          <w:color w:val="000000"/>
        </w:rPr>
        <w:t>мом, мне от этого плохо, у меня голова болит. Но я вы</w:t>
      </w:r>
      <w:r>
        <w:rPr>
          <w:rStyle w:val="11"/>
          <w:color w:val="000000"/>
        </w:rPr>
        <w:softHyphen/>
        <w:t>лечил километры пространств!</w:t>
      </w:r>
    </w:p>
    <w:p w:rsidR="00244497" w:rsidRDefault="00244497">
      <w:pPr>
        <w:pStyle w:val="1010"/>
        <w:framePr w:w="5287" w:h="9317" w:hRule="exact" w:wrap="none" w:vAnchor="page" w:hAnchor="page" w:x="3355" w:y="3801"/>
        <w:shd w:val="clear" w:color="auto" w:fill="auto"/>
        <w:spacing w:before="0" w:after="204" w:line="180" w:lineRule="exact"/>
        <w:ind w:firstLine="280"/>
      </w:pPr>
      <w:r>
        <w:rPr>
          <w:rStyle w:val="100pt2"/>
          <w:i/>
          <w:iCs/>
          <w:color w:val="000000"/>
        </w:rPr>
        <w:t>Проба.</w:t>
      </w:r>
    </w:p>
    <w:p w:rsidR="00244497" w:rsidRDefault="00244497">
      <w:pPr>
        <w:pStyle w:val="a4"/>
        <w:framePr w:w="5287" w:h="9317" w:hRule="exact" w:wrap="none" w:vAnchor="page" w:hAnchor="page" w:x="3355" w:y="3801"/>
        <w:shd w:val="clear" w:color="auto" w:fill="auto"/>
        <w:spacing w:before="0" w:line="252" w:lineRule="exact"/>
        <w:ind w:right="20" w:firstLine="280"/>
      </w:pPr>
      <w:r>
        <w:rPr>
          <w:rStyle w:val="11"/>
          <w:color w:val="000000"/>
        </w:rPr>
        <w:t>АСТРОВ. ...или когда я слышу, как шумит мой моло</w:t>
      </w:r>
      <w:r>
        <w:rPr>
          <w:rStyle w:val="11"/>
          <w:color w:val="000000"/>
        </w:rPr>
        <w:softHyphen/>
        <w:t>дой лес, посаженный моими руками...</w:t>
      </w:r>
    </w:p>
    <w:p w:rsidR="00244497" w:rsidRDefault="00244497">
      <w:pPr>
        <w:pStyle w:val="a4"/>
        <w:framePr w:w="5287" w:h="9317" w:hRule="exact" w:wrap="none" w:vAnchor="page" w:hAnchor="page" w:x="3355" w:y="3801"/>
        <w:shd w:val="clear" w:color="auto" w:fill="auto"/>
        <w:spacing w:before="0" w:after="238" w:line="252" w:lineRule="exact"/>
        <w:ind w:right="20" w:firstLine="280"/>
      </w:pPr>
      <w:r>
        <w:rPr>
          <w:rStyle w:val="11"/>
          <w:color w:val="000000"/>
        </w:rPr>
        <w:t>ДОДИН. «Когда я слышу, как шумит мой молодой лес, посаженный моими руками»! Аббадо скупил боль</w:t>
      </w:r>
      <w:r>
        <w:rPr>
          <w:rStyle w:val="11"/>
          <w:color w:val="000000"/>
        </w:rPr>
        <w:softHyphen/>
        <w:t>ше девяти километров земли вокруг своего дома только ради того, чтобы там запретить строить отель и тем са</w:t>
      </w:r>
      <w:r>
        <w:rPr>
          <w:rStyle w:val="11"/>
          <w:color w:val="000000"/>
        </w:rPr>
        <w:softHyphen/>
        <w:t>мым не рубить леса. Его жгли, ему объявила войну вся местная мафия. И он добился ареста мафии, пользуясь знакомством с министром внутренних дел. И огромную ведет работу. Везде поставил охрану, сделал так, что нельзя проехать, чтобы не жгли костры. И он рассказы</w:t>
      </w:r>
      <w:r>
        <w:rPr>
          <w:rStyle w:val="11"/>
          <w:color w:val="000000"/>
        </w:rPr>
        <w:softHyphen/>
        <w:t>вает об этом с таким азартом, с которым никогда не го</w:t>
      </w:r>
      <w:r>
        <w:rPr>
          <w:rStyle w:val="11"/>
          <w:color w:val="000000"/>
        </w:rPr>
        <w:softHyphen/>
        <w:t>ворит о музыке. Компьютерное водоснабжение постро</w:t>
      </w:r>
      <w:r>
        <w:rPr>
          <w:rStyle w:val="11"/>
          <w:color w:val="000000"/>
        </w:rPr>
        <w:softHyphen/>
        <w:t>ил и засадил лесом, потому что земля пустая стоит. Идет коммерческое строительство, и всё уничтожается окончательно. Свыше девяти километров леса.</w:t>
      </w:r>
    </w:p>
    <w:p w:rsidR="00244497" w:rsidRDefault="00244497">
      <w:pPr>
        <w:pStyle w:val="1010"/>
        <w:framePr w:w="5287" w:h="9317" w:hRule="exact" w:wrap="none" w:vAnchor="page" w:hAnchor="page" w:x="3355" w:y="3801"/>
        <w:shd w:val="clear" w:color="auto" w:fill="auto"/>
        <w:spacing w:before="0" w:after="213" w:line="180" w:lineRule="exact"/>
        <w:ind w:firstLine="280"/>
      </w:pPr>
      <w:r>
        <w:rPr>
          <w:rStyle w:val="100pt2"/>
          <w:i/>
          <w:iCs/>
          <w:color w:val="000000"/>
        </w:rPr>
        <w:t>Проба.</w:t>
      </w:r>
    </w:p>
    <w:p w:rsidR="00244497" w:rsidRDefault="00244497">
      <w:pPr>
        <w:pStyle w:val="a4"/>
        <w:framePr w:w="5287" w:h="9317" w:hRule="exact" w:wrap="none" w:vAnchor="page" w:hAnchor="page" w:x="3355" w:y="3801"/>
        <w:shd w:val="clear" w:color="auto" w:fill="auto"/>
        <w:spacing w:before="0"/>
        <w:ind w:firstLine="280"/>
      </w:pPr>
      <w:r>
        <w:rPr>
          <w:rStyle w:val="11"/>
          <w:color w:val="000000"/>
        </w:rPr>
        <w:t>АСТРОВ. Однако... мне пора.</w:t>
      </w:r>
    </w:p>
    <w:p w:rsidR="00244497" w:rsidRDefault="00244497">
      <w:pPr>
        <w:pStyle w:val="a4"/>
        <w:framePr w:w="5287" w:h="9317" w:hRule="exact" w:wrap="none" w:vAnchor="page" w:hAnchor="page" w:x="3355" w:y="3801"/>
        <w:shd w:val="clear" w:color="auto" w:fill="auto"/>
        <w:spacing w:before="0" w:after="236"/>
        <w:ind w:right="20" w:firstLine="280"/>
      </w:pPr>
      <w:r>
        <w:rPr>
          <w:rStyle w:val="11"/>
          <w:color w:val="000000"/>
        </w:rPr>
        <w:t xml:space="preserve">ДОДИН </w:t>
      </w:r>
      <w:r>
        <w:rPr>
          <w:rStyle w:val="2a"/>
          <w:color w:val="000000"/>
        </w:rPr>
        <w:t>(за Астрова).</w:t>
      </w:r>
      <w:r>
        <w:rPr>
          <w:rStyle w:val="11"/>
          <w:color w:val="000000"/>
        </w:rPr>
        <w:t xml:space="preserve"> «Когда я сажаю березку и по</w:t>
      </w:r>
      <w:r>
        <w:rPr>
          <w:rStyle w:val="11"/>
          <w:color w:val="000000"/>
        </w:rPr>
        <w:softHyphen/>
        <w:t xml:space="preserve">том вижу, как она зеленеет и качается от ветра, душа моя наполняется гордостью, и я... Однако </w:t>
      </w:r>
      <w:r>
        <w:rPr>
          <w:rStyle w:val="2a"/>
          <w:color w:val="000000"/>
        </w:rPr>
        <w:t>(Делает боль</w:t>
      </w:r>
      <w:r>
        <w:rPr>
          <w:rStyle w:val="2a"/>
          <w:color w:val="000000"/>
        </w:rPr>
        <w:softHyphen/>
        <w:t>шую паузу</w:t>
      </w:r>
      <w:r>
        <w:rPr>
          <w:rStyle w:val="11"/>
          <w:color w:val="000000"/>
        </w:rPr>
        <w:t xml:space="preserve">, </w:t>
      </w:r>
      <w:r>
        <w:rPr>
          <w:rStyle w:val="2a"/>
          <w:color w:val="000000"/>
        </w:rPr>
        <w:t>пьет из воображаемой рюмки.)</w:t>
      </w:r>
      <w:r>
        <w:rPr>
          <w:rStyle w:val="11"/>
          <w:color w:val="000000"/>
        </w:rPr>
        <w:t xml:space="preserve"> мне пора». Я док</w:t>
      </w:r>
      <w:r>
        <w:rPr>
          <w:rStyle w:val="11"/>
          <w:color w:val="000000"/>
        </w:rPr>
        <w:softHyphen/>
        <w:t>тор, который едет по любому вызову, пью водку и дав</w:t>
      </w:r>
      <w:r>
        <w:rPr>
          <w:rStyle w:val="11"/>
          <w:color w:val="000000"/>
        </w:rPr>
        <w:softHyphen/>
        <w:t>но уже стал большим, глупым, усатым алкоголиком. Я прощаюсь, до свидания... Ужасно резкий перелом, пе</w:t>
      </w:r>
      <w:r>
        <w:rPr>
          <w:rStyle w:val="11"/>
          <w:color w:val="000000"/>
        </w:rPr>
        <w:softHyphen/>
        <w:t>реворот.</w:t>
      </w:r>
    </w:p>
    <w:p w:rsidR="00244497" w:rsidRDefault="00244497">
      <w:pPr>
        <w:pStyle w:val="1010"/>
        <w:framePr w:w="5287" w:h="9317" w:hRule="exact" w:wrap="none" w:vAnchor="page" w:hAnchor="page" w:x="3355" w:y="3801"/>
        <w:shd w:val="clear" w:color="auto" w:fill="auto"/>
        <w:spacing w:before="0" w:after="307" w:line="180" w:lineRule="exact"/>
        <w:ind w:firstLine="280"/>
      </w:pPr>
      <w:r>
        <w:rPr>
          <w:rStyle w:val="100pt2"/>
          <w:i/>
          <w:iCs/>
          <w:color w:val="000000"/>
        </w:rPr>
        <w:t>Проба.</w:t>
      </w:r>
    </w:p>
    <w:p w:rsidR="00244497" w:rsidRDefault="00244497">
      <w:pPr>
        <w:pStyle w:val="a4"/>
        <w:framePr w:w="5287" w:h="9317" w:hRule="exact" w:wrap="none" w:vAnchor="page" w:hAnchor="page" w:x="3355" w:y="3801"/>
        <w:shd w:val="clear" w:color="auto" w:fill="auto"/>
        <w:spacing w:before="0" w:line="180" w:lineRule="exact"/>
        <w:ind w:firstLine="280"/>
      </w:pPr>
      <w:r>
        <w:rPr>
          <w:rStyle w:val="11"/>
          <w:color w:val="000000"/>
        </w:rPr>
        <w:t>ВОЙНИЦКИЙ. Какая вам лень жить!</w:t>
      </w:r>
    </w:p>
    <w:p w:rsidR="00244497" w:rsidRDefault="00244497">
      <w:pPr>
        <w:pStyle w:val="a6"/>
        <w:framePr w:wrap="none" w:vAnchor="page" w:hAnchor="page" w:x="5827" w:y="13333"/>
        <w:shd w:val="clear" w:color="auto" w:fill="auto"/>
        <w:spacing w:line="130" w:lineRule="exact"/>
        <w:ind w:left="20"/>
      </w:pPr>
      <w:r>
        <w:rPr>
          <w:rStyle w:val="0pt20"/>
          <w:b/>
          <w:bCs/>
          <w:color w:val="000000"/>
        </w:rPr>
        <w:t>355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3" w:y="3302"/>
        <w:shd w:val="clear" w:color="auto" w:fill="auto"/>
        <w:spacing w:line="140" w:lineRule="exact"/>
        <w:ind w:left="40"/>
      </w:pPr>
      <w:r>
        <w:rPr>
          <w:rStyle w:val="26"/>
          <w:b/>
          <w:bCs/>
          <w:i/>
          <w:iCs/>
          <w:color w:val="000000"/>
        </w:rPr>
        <w:t>Лев Додин. Путешествие без конца</w:t>
      </w:r>
    </w:p>
    <w:p w:rsidR="00244497" w:rsidRDefault="00244497">
      <w:pPr>
        <w:pStyle w:val="a4"/>
        <w:framePr w:w="5304" w:h="9347" w:hRule="exact" w:wrap="none" w:vAnchor="page" w:hAnchor="page" w:x="3347" w:y="3785"/>
        <w:shd w:val="clear" w:color="auto" w:fill="auto"/>
        <w:spacing w:before="0" w:after="300" w:line="254" w:lineRule="exact"/>
        <w:ind w:left="20" w:right="20" w:firstLine="300"/>
      </w:pPr>
      <w:r>
        <w:rPr>
          <w:rStyle w:val="11"/>
          <w:color w:val="000000"/>
        </w:rPr>
        <w:t xml:space="preserve">ДОДИН. «Если бы вы могли видеть свое лицо...» </w:t>
      </w:r>
      <w:r>
        <w:rPr>
          <w:rStyle w:val="2a"/>
          <w:color w:val="000000"/>
        </w:rPr>
        <w:t>(Ку- рыгиеву.)</w:t>
      </w:r>
      <w:r>
        <w:rPr>
          <w:rStyle w:val="11"/>
          <w:color w:val="000000"/>
        </w:rPr>
        <w:t xml:space="preserve"> Ты правильно говоришь, а потом начинаешь новую мысль. </w:t>
      </w:r>
      <w:r>
        <w:rPr>
          <w:rStyle w:val="2a"/>
          <w:color w:val="000000"/>
        </w:rPr>
        <w:t>(За Войницкого.)</w:t>
      </w:r>
      <w:r>
        <w:rPr>
          <w:rStyle w:val="11"/>
          <w:color w:val="000000"/>
        </w:rPr>
        <w:t xml:space="preserve"> «Если бы вы могли ви</w:t>
      </w:r>
      <w:r>
        <w:rPr>
          <w:rStyle w:val="11"/>
          <w:color w:val="000000"/>
        </w:rPr>
        <w:softHyphen/>
        <w:t>деть свое лицо, свои движения... Какая вам лень жить!» Какая лень, какая глубокая лень, в каждом движении!</w:t>
      </w:r>
    </w:p>
    <w:p w:rsidR="00244497" w:rsidRDefault="00244497">
      <w:pPr>
        <w:pStyle w:val="1010"/>
        <w:framePr w:w="5304" w:h="9347" w:hRule="exact" w:wrap="none" w:vAnchor="page" w:hAnchor="page" w:x="3347" w:y="3785"/>
        <w:shd w:val="clear" w:color="auto" w:fill="auto"/>
        <w:spacing w:before="0" w:after="184" w:line="180" w:lineRule="exact"/>
        <w:ind w:left="20" w:firstLine="300"/>
      </w:pPr>
      <w:r>
        <w:rPr>
          <w:rStyle w:val="100pt2"/>
          <w:i/>
          <w:iCs/>
          <w:color w:val="000000"/>
        </w:rPr>
        <w:t>Проба.</w:t>
      </w:r>
    </w:p>
    <w:p w:rsidR="00244497" w:rsidRDefault="00244497">
      <w:pPr>
        <w:pStyle w:val="a4"/>
        <w:framePr w:w="5304" w:h="9347" w:hRule="exact" w:wrap="none" w:vAnchor="page" w:hAnchor="page" w:x="3347" w:y="3785"/>
        <w:shd w:val="clear" w:color="auto" w:fill="auto"/>
        <w:spacing w:before="0" w:line="252" w:lineRule="exact"/>
        <w:ind w:left="20" w:firstLine="300"/>
      </w:pPr>
      <w:r>
        <w:rPr>
          <w:rStyle w:val="11"/>
          <w:color w:val="000000"/>
        </w:rPr>
        <w:t>ВОЙНИЦКИЙ. Не люблю я этой философии!</w:t>
      </w:r>
    </w:p>
    <w:p w:rsidR="00244497" w:rsidRDefault="00244497">
      <w:pPr>
        <w:pStyle w:val="a4"/>
        <w:framePr w:w="5304" w:h="9347" w:hRule="exact" w:wrap="none" w:vAnchor="page" w:hAnchor="page" w:x="3347" w:y="3785"/>
        <w:shd w:val="clear" w:color="auto" w:fill="auto"/>
        <w:spacing w:before="0" w:line="252" w:lineRule="exact"/>
        <w:ind w:left="20" w:right="20" w:firstLine="300"/>
      </w:pPr>
      <w:r>
        <w:rPr>
          <w:rStyle w:val="11"/>
          <w:color w:val="000000"/>
        </w:rPr>
        <w:t xml:space="preserve">ДОДИН. «Не люблю я этой философии!» Он не столько про философию говорит, мне кажется, сколько слушает. Он слушает и смотрит. </w:t>
      </w:r>
      <w:r>
        <w:rPr>
          <w:rStyle w:val="2a"/>
          <w:color w:val="000000"/>
        </w:rPr>
        <w:t>(За Войницкого.)</w:t>
      </w:r>
      <w:r>
        <w:rPr>
          <w:rStyle w:val="11"/>
          <w:color w:val="000000"/>
        </w:rPr>
        <w:t xml:space="preserve"> «Не люблю я этой философии!» Вы чувствуете одно, а гово</w:t>
      </w:r>
      <w:r>
        <w:rPr>
          <w:rStyle w:val="11"/>
          <w:color w:val="000000"/>
        </w:rPr>
        <w:softHyphen/>
        <w:t>рите другое.</w:t>
      </w:r>
    </w:p>
    <w:p w:rsidR="00244497" w:rsidRDefault="00244497">
      <w:pPr>
        <w:pStyle w:val="a4"/>
        <w:framePr w:w="5304" w:h="9347" w:hRule="exact" w:wrap="none" w:vAnchor="page" w:hAnchor="page" w:x="3347" w:y="3785"/>
        <w:shd w:val="clear" w:color="auto" w:fill="auto"/>
        <w:spacing w:before="0" w:after="298" w:line="252" w:lineRule="exact"/>
        <w:ind w:left="20" w:right="20" w:firstLine="300"/>
      </w:pPr>
      <w:r>
        <w:rPr>
          <w:rStyle w:val="11"/>
          <w:color w:val="000000"/>
        </w:rPr>
        <w:t>РАППОПОРТ. Да, вы правы, я чувствую другое. У него такое лицо, утомленное, нервное.</w:t>
      </w:r>
    </w:p>
    <w:p w:rsidR="00244497" w:rsidRDefault="00244497">
      <w:pPr>
        <w:pStyle w:val="1010"/>
        <w:framePr w:w="5304" w:h="9347" w:hRule="exact" w:wrap="none" w:vAnchor="page" w:hAnchor="page" w:x="3347" w:y="3785"/>
        <w:shd w:val="clear" w:color="auto" w:fill="auto"/>
        <w:spacing w:before="0" w:after="180" w:line="180" w:lineRule="exact"/>
        <w:ind w:left="20" w:firstLine="300"/>
      </w:pPr>
      <w:r>
        <w:rPr>
          <w:rStyle w:val="100pt2"/>
          <w:i/>
          <w:iCs/>
          <w:color w:val="000000"/>
        </w:rPr>
        <w:t>Проба.</w:t>
      </w:r>
    </w:p>
    <w:p w:rsidR="00244497" w:rsidRDefault="00244497">
      <w:pPr>
        <w:pStyle w:val="a4"/>
        <w:framePr w:w="5304" w:h="9347" w:hRule="exact" w:wrap="none" w:vAnchor="page" w:hAnchor="page" w:x="3347" w:y="3785"/>
        <w:shd w:val="clear" w:color="auto" w:fill="auto"/>
        <w:spacing w:before="0" w:line="252" w:lineRule="exact"/>
        <w:ind w:left="20" w:right="20" w:firstLine="300"/>
      </w:pPr>
      <w:r>
        <w:rPr>
          <w:rStyle w:val="11"/>
          <w:color w:val="000000"/>
        </w:rPr>
        <w:t>ВОЙНИЦКИЙ. Я знаю, шансы мои на взаимность ничтожны, равны нулю...</w:t>
      </w:r>
    </w:p>
    <w:p w:rsidR="00244497" w:rsidRDefault="00244497">
      <w:pPr>
        <w:pStyle w:val="a4"/>
        <w:framePr w:w="5304" w:h="9347" w:hRule="exact" w:wrap="none" w:vAnchor="page" w:hAnchor="page" w:x="3347" w:y="3785"/>
        <w:shd w:val="clear" w:color="auto" w:fill="auto"/>
        <w:spacing w:before="0" w:after="298" w:line="252" w:lineRule="exact"/>
        <w:ind w:left="20" w:right="20" w:firstLine="300"/>
      </w:pPr>
      <w:r>
        <w:rPr>
          <w:rStyle w:val="11"/>
          <w:color w:val="000000"/>
        </w:rPr>
        <w:t>ДОДИН. «Могу ли я смотреть на вас иначе, если я люблю вас?» Это не объяснение в любви, а это и есть дружба, которая включает в себя разговоры о любви.</w:t>
      </w:r>
    </w:p>
    <w:p w:rsidR="00244497" w:rsidRDefault="00244497">
      <w:pPr>
        <w:pStyle w:val="1010"/>
        <w:framePr w:w="5304" w:h="9347" w:hRule="exact" w:wrap="none" w:vAnchor="page" w:hAnchor="page" w:x="3347" w:y="3785"/>
        <w:shd w:val="clear" w:color="auto" w:fill="auto"/>
        <w:spacing w:before="0" w:after="24" w:line="180" w:lineRule="exact"/>
        <w:ind w:left="20" w:firstLine="300"/>
      </w:pPr>
      <w:r>
        <w:rPr>
          <w:rStyle w:val="100pt2"/>
          <w:i/>
          <w:iCs/>
          <w:color w:val="000000"/>
        </w:rPr>
        <w:t>Завьялов играет на гитаре и подпевает.</w:t>
      </w:r>
    </w:p>
    <w:p w:rsidR="00244497" w:rsidRDefault="00244497">
      <w:pPr>
        <w:pStyle w:val="1010"/>
        <w:framePr w:w="5304" w:h="9347" w:hRule="exact" w:wrap="none" w:vAnchor="page" w:hAnchor="page" w:x="3347" w:y="3785"/>
        <w:shd w:val="clear" w:color="auto" w:fill="auto"/>
        <w:spacing w:before="0" w:after="204" w:line="180" w:lineRule="exact"/>
        <w:ind w:left="20" w:firstLine="300"/>
      </w:pPr>
      <w:r>
        <w:rPr>
          <w:rStyle w:val="100pt2"/>
          <w:i/>
          <w:iCs/>
          <w:color w:val="000000"/>
        </w:rPr>
        <w:t>Проба. Действие второе.</w:t>
      </w:r>
    </w:p>
    <w:p w:rsidR="00244497" w:rsidRDefault="00244497">
      <w:pPr>
        <w:pStyle w:val="a4"/>
        <w:framePr w:w="5304" w:h="9347" w:hRule="exact" w:wrap="none" w:vAnchor="page" w:hAnchor="page" w:x="3347" w:y="3785"/>
        <w:shd w:val="clear" w:color="auto" w:fill="auto"/>
        <w:spacing w:before="0" w:line="252" w:lineRule="exact"/>
        <w:ind w:left="20" w:firstLine="300"/>
      </w:pPr>
      <w:r>
        <w:rPr>
          <w:rStyle w:val="11"/>
          <w:color w:val="000000"/>
        </w:rPr>
        <w:t>СЕРЕБРЯКОВ. Невыносимая боль!</w:t>
      </w:r>
    </w:p>
    <w:p w:rsidR="00244497" w:rsidRDefault="00244497">
      <w:pPr>
        <w:pStyle w:val="a4"/>
        <w:framePr w:w="5304" w:h="9347" w:hRule="exact" w:wrap="none" w:vAnchor="page" w:hAnchor="page" w:x="3347" w:y="3785"/>
        <w:shd w:val="clear" w:color="auto" w:fill="auto"/>
        <w:spacing w:before="0" w:after="298" w:line="252" w:lineRule="exact"/>
        <w:ind w:left="20" w:right="20" w:firstLine="300"/>
      </w:pPr>
      <w:r>
        <w:rPr>
          <w:rStyle w:val="11"/>
          <w:color w:val="000000"/>
        </w:rPr>
        <w:t>ДОДИН. «Невыносимая боль!» Все в настоящем вре</w:t>
      </w:r>
      <w:r>
        <w:rPr>
          <w:rStyle w:val="11"/>
          <w:color w:val="000000"/>
        </w:rPr>
        <w:softHyphen/>
        <w:t>мени.</w:t>
      </w:r>
    </w:p>
    <w:p w:rsidR="00244497" w:rsidRDefault="00244497">
      <w:pPr>
        <w:pStyle w:val="1010"/>
        <w:framePr w:w="5304" w:h="9347" w:hRule="exact" w:wrap="none" w:vAnchor="page" w:hAnchor="page" w:x="3347" w:y="3785"/>
        <w:shd w:val="clear" w:color="auto" w:fill="auto"/>
        <w:spacing w:before="0" w:after="208" w:line="180" w:lineRule="exact"/>
        <w:ind w:left="20" w:firstLine="300"/>
      </w:pPr>
      <w:r>
        <w:rPr>
          <w:rStyle w:val="100pt2"/>
          <w:i/>
          <w:iCs/>
          <w:color w:val="000000"/>
        </w:rPr>
        <w:t>Проба. Додин играет Серебрякова.</w:t>
      </w:r>
    </w:p>
    <w:p w:rsidR="00244497" w:rsidRDefault="00244497">
      <w:pPr>
        <w:pStyle w:val="a4"/>
        <w:framePr w:w="5304" w:h="9347" w:hRule="exact" w:wrap="none" w:vAnchor="page" w:hAnchor="page" w:x="3347" w:y="3785"/>
        <w:shd w:val="clear" w:color="auto" w:fill="auto"/>
        <w:spacing w:before="0" w:line="247" w:lineRule="exact"/>
        <w:ind w:left="20" w:firstLine="300"/>
      </w:pPr>
      <w:r>
        <w:rPr>
          <w:rStyle w:val="11"/>
          <w:color w:val="000000"/>
        </w:rPr>
        <w:t>ЕЛЕНА АНДРЕЕВНА. Двадцать минут первого.</w:t>
      </w:r>
    </w:p>
    <w:p w:rsidR="00244497" w:rsidRDefault="00244497">
      <w:pPr>
        <w:pStyle w:val="a4"/>
        <w:framePr w:w="5304" w:h="9347" w:hRule="exact" w:wrap="none" w:vAnchor="page" w:hAnchor="page" w:x="3347" w:y="3785"/>
        <w:shd w:val="clear" w:color="auto" w:fill="auto"/>
        <w:spacing w:before="0" w:line="247" w:lineRule="exact"/>
        <w:ind w:left="20" w:right="20" w:firstLine="300"/>
      </w:pPr>
      <w:r>
        <w:rPr>
          <w:rStyle w:val="11"/>
          <w:color w:val="000000"/>
        </w:rPr>
        <w:t>СЕРЕБРЯКОВ. Целая ночь еще. Там, у Батюшкова, замечательно сказано про бесконечную ночь, которую</w:t>
      </w:r>
    </w:p>
    <w:p w:rsidR="00244497" w:rsidRDefault="00244497">
      <w:pPr>
        <w:pStyle w:val="a6"/>
        <w:framePr w:wrap="none" w:vAnchor="page" w:hAnchor="page" w:x="5831" w:y="13329"/>
        <w:shd w:val="clear" w:color="auto" w:fill="auto"/>
        <w:spacing w:line="130" w:lineRule="exact"/>
        <w:ind w:left="20"/>
      </w:pPr>
      <w:r>
        <w:rPr>
          <w:rStyle w:val="0pt20"/>
          <w:b/>
          <w:bCs/>
          <w:color w:val="000000"/>
        </w:rPr>
        <w:t>356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4" w:y="3309"/>
        <w:shd w:val="clear" w:color="auto" w:fill="auto"/>
        <w:spacing w:line="130" w:lineRule="exact"/>
        <w:ind w:left="20"/>
      </w:pPr>
      <w:r>
        <w:rPr>
          <w:rStyle w:val="33"/>
          <w:b/>
          <w:bCs/>
          <w:color w:val="000000"/>
        </w:rPr>
        <w:t>Репетиции спектакля «Дядя Ваня»</w:t>
      </w:r>
    </w:p>
    <w:p w:rsidR="00244497" w:rsidRDefault="00244497">
      <w:pPr>
        <w:pStyle w:val="1010"/>
        <w:framePr w:w="5275" w:h="9324" w:hRule="exact" w:wrap="none" w:vAnchor="page" w:hAnchor="page" w:x="3361" w:y="3796"/>
        <w:shd w:val="clear" w:color="auto" w:fill="auto"/>
        <w:spacing w:before="0" w:line="252" w:lineRule="exact"/>
        <w:ind w:left="20" w:right="20"/>
      </w:pPr>
      <w:r>
        <w:rPr>
          <w:rStyle w:val="103"/>
          <w:i/>
          <w:iCs/>
          <w:color w:val="000000"/>
        </w:rPr>
        <w:t>ждешь, ждешь и не дождешься. Поищи Батюшкова, го</w:t>
      </w:r>
      <w:r>
        <w:rPr>
          <w:rStyle w:val="103"/>
          <w:i/>
          <w:iCs/>
          <w:color w:val="000000"/>
        </w:rPr>
        <w:softHyphen/>
        <w:t xml:space="preserve">ворю. </w:t>
      </w:r>
      <w:r>
        <w:rPr>
          <w:rStyle w:val="100pt2"/>
          <w:i/>
          <w:iCs/>
          <w:color w:val="000000"/>
        </w:rPr>
        <w:t>(Далее Додин продолжает за Серебрякова по тексту в диалоге с Еленой Андреевной.)</w:t>
      </w:r>
    </w:p>
    <w:p w:rsidR="00244497" w:rsidRDefault="00244497">
      <w:pPr>
        <w:pStyle w:val="a4"/>
        <w:framePr w:w="5275" w:h="9324" w:hRule="exact" w:wrap="none" w:vAnchor="page" w:hAnchor="page" w:x="3361" w:y="3796"/>
        <w:shd w:val="clear" w:color="auto" w:fill="auto"/>
        <w:spacing w:before="0" w:after="238" w:line="252" w:lineRule="exact"/>
        <w:ind w:right="20" w:firstLine="280"/>
      </w:pPr>
      <w:r>
        <w:rPr>
          <w:rStyle w:val="11"/>
          <w:color w:val="000000"/>
        </w:rPr>
        <w:t>ДОДИН. «Каждую минуту тосковать о прошлом, сле</w:t>
      </w:r>
      <w:r>
        <w:rPr>
          <w:rStyle w:val="11"/>
          <w:color w:val="000000"/>
        </w:rPr>
        <w:softHyphen/>
        <w:t>дить за успехами других...» Рядом с ним лежит целая кипа газет, которые он не читает.</w:t>
      </w:r>
    </w:p>
    <w:p w:rsidR="00244497" w:rsidRDefault="00244497">
      <w:pPr>
        <w:pStyle w:val="1010"/>
        <w:framePr w:w="5275" w:h="9324" w:hRule="exact" w:wrap="none" w:vAnchor="page" w:hAnchor="page" w:x="3361" w:y="3796"/>
        <w:shd w:val="clear" w:color="auto" w:fill="auto"/>
        <w:spacing w:before="0" w:after="206" w:line="180" w:lineRule="exact"/>
        <w:ind w:firstLine="280"/>
      </w:pPr>
      <w:r>
        <w:rPr>
          <w:rStyle w:val="100pt2"/>
          <w:i/>
          <w:iCs/>
          <w:color w:val="000000"/>
        </w:rPr>
        <w:t>Проба. Додин</w:t>
      </w:r>
      <w:r>
        <w:rPr>
          <w:rStyle w:val="103"/>
          <w:i/>
          <w:iCs/>
          <w:color w:val="000000"/>
        </w:rPr>
        <w:t xml:space="preserve">, </w:t>
      </w:r>
      <w:r>
        <w:rPr>
          <w:rStyle w:val="100pt2"/>
          <w:i/>
          <w:iCs/>
          <w:color w:val="000000"/>
        </w:rPr>
        <w:t>читая текст</w:t>
      </w:r>
      <w:r>
        <w:rPr>
          <w:rStyle w:val="103"/>
          <w:i/>
          <w:iCs/>
          <w:color w:val="000000"/>
        </w:rPr>
        <w:t xml:space="preserve">, </w:t>
      </w:r>
      <w:r>
        <w:rPr>
          <w:rStyle w:val="100pt2"/>
          <w:i/>
          <w:iCs/>
          <w:color w:val="000000"/>
        </w:rPr>
        <w:t>пробует Серебрякова.</w:t>
      </w:r>
    </w:p>
    <w:p w:rsidR="00244497" w:rsidRDefault="00244497">
      <w:pPr>
        <w:pStyle w:val="a4"/>
        <w:framePr w:w="5275" w:h="9324" w:hRule="exact" w:wrap="none" w:vAnchor="page" w:hAnchor="page" w:x="3361" w:y="3796"/>
        <w:shd w:val="clear" w:color="auto" w:fill="auto"/>
        <w:spacing w:before="0" w:line="252" w:lineRule="exact"/>
        <w:ind w:firstLine="280"/>
      </w:pPr>
      <w:r>
        <w:rPr>
          <w:rStyle w:val="11"/>
          <w:color w:val="000000"/>
        </w:rPr>
        <w:t>ЕЛЕНА АНДРЕЕВНА. Первый.</w:t>
      </w:r>
    </w:p>
    <w:p w:rsidR="00244497" w:rsidRDefault="00244497">
      <w:pPr>
        <w:pStyle w:val="a4"/>
        <w:framePr w:w="5275" w:h="9324" w:hRule="exact" w:wrap="none" w:vAnchor="page" w:hAnchor="page" w:x="3361" w:y="3796"/>
        <w:shd w:val="clear" w:color="auto" w:fill="auto"/>
        <w:spacing w:before="0" w:after="238" w:line="252" w:lineRule="exact"/>
        <w:ind w:right="20" w:firstLine="280"/>
      </w:pPr>
      <w:r>
        <w:rPr>
          <w:rStyle w:val="11"/>
          <w:color w:val="000000"/>
        </w:rPr>
        <w:t xml:space="preserve">ДОДИН </w:t>
      </w:r>
      <w:r>
        <w:rPr>
          <w:rStyle w:val="2a"/>
          <w:color w:val="000000"/>
        </w:rPr>
        <w:t>(за Серебрякова).</w:t>
      </w:r>
      <w:r>
        <w:rPr>
          <w:rStyle w:val="11"/>
          <w:color w:val="000000"/>
        </w:rPr>
        <w:t xml:space="preserve"> Опять первый? Уже же был первый — час тому назад.</w:t>
      </w:r>
    </w:p>
    <w:p w:rsidR="00244497" w:rsidRDefault="00244497">
      <w:pPr>
        <w:pStyle w:val="1010"/>
        <w:framePr w:w="5275" w:h="9324" w:hRule="exact" w:wrap="none" w:vAnchor="page" w:hAnchor="page" w:x="3361" w:y="3796"/>
        <w:shd w:val="clear" w:color="auto" w:fill="auto"/>
        <w:spacing w:before="0" w:after="201" w:line="180" w:lineRule="exact"/>
        <w:ind w:firstLine="280"/>
      </w:pPr>
      <w:r>
        <w:rPr>
          <w:rStyle w:val="100pt2"/>
          <w:i/>
          <w:iCs/>
          <w:color w:val="000000"/>
        </w:rPr>
        <w:t>Проба.</w:t>
      </w:r>
    </w:p>
    <w:p w:rsidR="00244497" w:rsidRDefault="00244497">
      <w:pPr>
        <w:pStyle w:val="a4"/>
        <w:framePr w:w="5275" w:h="9324" w:hRule="exact" w:wrap="none" w:vAnchor="page" w:hAnchor="page" w:x="3361" w:y="3796"/>
        <w:shd w:val="clear" w:color="auto" w:fill="auto"/>
        <w:spacing w:before="0"/>
        <w:ind w:right="20" w:firstLine="280"/>
      </w:pPr>
      <w:r>
        <w:rPr>
          <w:rStyle w:val="11"/>
          <w:color w:val="000000"/>
        </w:rPr>
        <w:t>СОНЯ. И мне некогда, мне нужно завтра рано вста</w:t>
      </w:r>
      <w:r>
        <w:rPr>
          <w:rStyle w:val="11"/>
          <w:color w:val="000000"/>
        </w:rPr>
        <w:softHyphen/>
        <w:t>вать, у меня сенокос.</w:t>
      </w:r>
    </w:p>
    <w:p w:rsidR="00244497" w:rsidRDefault="00244497">
      <w:pPr>
        <w:pStyle w:val="a4"/>
        <w:framePr w:w="5275" w:h="9324" w:hRule="exact" w:wrap="none" w:vAnchor="page" w:hAnchor="page" w:x="3361" w:y="3796"/>
        <w:shd w:val="clear" w:color="auto" w:fill="auto"/>
        <w:spacing w:before="0" w:after="236"/>
        <w:ind w:right="20" w:firstLine="280"/>
      </w:pPr>
      <w:r>
        <w:rPr>
          <w:rStyle w:val="11"/>
          <w:color w:val="000000"/>
        </w:rPr>
        <w:t xml:space="preserve">ДОДИН </w:t>
      </w:r>
      <w:r>
        <w:rPr>
          <w:rStyle w:val="2a"/>
          <w:color w:val="000000"/>
        </w:rPr>
        <w:t>(за Серебрякова).</w:t>
      </w:r>
      <w:r>
        <w:rPr>
          <w:rStyle w:val="11"/>
          <w:color w:val="000000"/>
        </w:rPr>
        <w:t xml:space="preserve"> Не ори, не ори. Я твой отец. Разговаривай нормально. Я больной, но твой отец. Твой отец очень болен.</w:t>
      </w:r>
    </w:p>
    <w:p w:rsidR="00244497" w:rsidRDefault="00244497">
      <w:pPr>
        <w:pStyle w:val="1010"/>
        <w:framePr w:w="5275" w:h="9324" w:hRule="exact" w:wrap="none" w:vAnchor="page" w:hAnchor="page" w:x="3361" w:y="3796"/>
        <w:shd w:val="clear" w:color="auto" w:fill="auto"/>
        <w:spacing w:before="0" w:after="210" w:line="180" w:lineRule="exact"/>
        <w:ind w:firstLine="280"/>
      </w:pPr>
      <w:r>
        <w:rPr>
          <w:rStyle w:val="100pt2"/>
          <w:i/>
          <w:iCs/>
          <w:color w:val="000000"/>
        </w:rPr>
        <w:t>Проба.</w:t>
      </w:r>
    </w:p>
    <w:p w:rsidR="00244497" w:rsidRDefault="00244497">
      <w:pPr>
        <w:pStyle w:val="a4"/>
        <w:framePr w:w="5275" w:h="9324" w:hRule="exact" w:wrap="none" w:vAnchor="page" w:hAnchor="page" w:x="3361" w:y="3796"/>
        <w:shd w:val="clear" w:color="auto" w:fill="auto"/>
        <w:spacing w:before="0"/>
        <w:ind w:firstLine="280"/>
      </w:pPr>
      <w:r>
        <w:rPr>
          <w:rStyle w:val="11"/>
          <w:color w:val="000000"/>
        </w:rPr>
        <w:t>СОНЯ. Ты бы ложилась, нянечка. Уже поздно.</w:t>
      </w:r>
    </w:p>
    <w:p w:rsidR="00244497" w:rsidRDefault="00244497">
      <w:pPr>
        <w:pStyle w:val="a4"/>
        <w:framePr w:w="5275" w:h="9324" w:hRule="exact" w:wrap="none" w:vAnchor="page" w:hAnchor="page" w:x="3361" w:y="3796"/>
        <w:shd w:val="clear" w:color="auto" w:fill="auto"/>
        <w:spacing w:before="0" w:after="236"/>
        <w:ind w:right="20" w:firstLine="280"/>
      </w:pPr>
      <w:r>
        <w:rPr>
          <w:rStyle w:val="11"/>
          <w:color w:val="000000"/>
        </w:rPr>
        <w:t xml:space="preserve">ДОДИН </w:t>
      </w:r>
      <w:r>
        <w:rPr>
          <w:rStyle w:val="2a"/>
          <w:color w:val="000000"/>
        </w:rPr>
        <w:t>(за Соню).</w:t>
      </w:r>
      <w:r>
        <w:rPr>
          <w:rStyle w:val="11"/>
          <w:color w:val="000000"/>
        </w:rPr>
        <w:t xml:space="preserve"> «Ты бы ложилась, нянечка. Уже поздно». Здесь у нас свои дела, мы сами разберемся.</w:t>
      </w:r>
    </w:p>
    <w:p w:rsidR="00244497" w:rsidRDefault="00244497">
      <w:pPr>
        <w:pStyle w:val="1010"/>
        <w:framePr w:w="5275" w:h="9324" w:hRule="exact" w:wrap="none" w:vAnchor="page" w:hAnchor="page" w:x="3361" w:y="3796"/>
        <w:shd w:val="clear" w:color="auto" w:fill="auto"/>
        <w:spacing w:before="0" w:after="220" w:line="180" w:lineRule="exact"/>
        <w:ind w:firstLine="280"/>
      </w:pPr>
      <w:r>
        <w:rPr>
          <w:rStyle w:val="100pt2"/>
          <w:i/>
          <w:iCs/>
          <w:color w:val="000000"/>
        </w:rPr>
        <w:t>Проба.</w:t>
      </w:r>
    </w:p>
    <w:p w:rsidR="00244497" w:rsidRDefault="00244497">
      <w:pPr>
        <w:pStyle w:val="a4"/>
        <w:framePr w:w="5275" w:h="9324" w:hRule="exact" w:wrap="none" w:vAnchor="page" w:hAnchor="page" w:x="3361" w:y="3796"/>
        <w:shd w:val="clear" w:color="auto" w:fill="auto"/>
        <w:spacing w:before="0"/>
        <w:ind w:firstLine="280"/>
      </w:pPr>
      <w:r>
        <w:rPr>
          <w:rStyle w:val="11"/>
          <w:color w:val="000000"/>
        </w:rPr>
        <w:t>МАРИНА. Иди, иди, батюшка...</w:t>
      </w:r>
    </w:p>
    <w:p w:rsidR="00244497" w:rsidRDefault="00244497">
      <w:pPr>
        <w:pStyle w:val="a4"/>
        <w:framePr w:w="5275" w:h="9324" w:hRule="exact" w:wrap="none" w:vAnchor="page" w:hAnchor="page" w:x="3361" w:y="3796"/>
        <w:shd w:val="clear" w:color="auto" w:fill="auto"/>
        <w:spacing w:before="0"/>
        <w:ind w:right="20" w:firstLine="280"/>
      </w:pPr>
      <w:r>
        <w:rPr>
          <w:rStyle w:val="11"/>
          <w:color w:val="000000"/>
        </w:rPr>
        <w:t>ДОДИН. Простите, я прервал вас, прочитав целый кусок. Сейчас начнем сначала. Просто, мне кажется, что это очень подробная история, подробные сиюми</w:t>
      </w:r>
      <w:r>
        <w:rPr>
          <w:rStyle w:val="11"/>
          <w:color w:val="000000"/>
        </w:rPr>
        <w:softHyphen/>
        <w:t>нутные моменты такой глубокой, глубокой депрессии Серебрякова, когда каждый знак читается, расшифро</w:t>
      </w:r>
      <w:r>
        <w:rPr>
          <w:rStyle w:val="11"/>
          <w:color w:val="000000"/>
        </w:rPr>
        <w:softHyphen/>
        <w:t>вывается. Часы идут смертельно долго, Батюшков ну</w:t>
      </w:r>
      <w:r>
        <w:rPr>
          <w:rStyle w:val="11"/>
          <w:color w:val="000000"/>
        </w:rPr>
        <w:softHyphen/>
        <w:t>жен для конкретных вещей. Подагра становится груд</w:t>
      </w:r>
      <w:r>
        <w:rPr>
          <w:rStyle w:val="11"/>
          <w:color w:val="000000"/>
        </w:rPr>
        <w:softHyphen/>
      </w:r>
    </w:p>
    <w:p w:rsidR="00244497" w:rsidRDefault="00244497">
      <w:pPr>
        <w:pStyle w:val="a6"/>
        <w:framePr w:wrap="none" w:vAnchor="page" w:hAnchor="page" w:x="5828" w:y="13322"/>
        <w:shd w:val="clear" w:color="auto" w:fill="auto"/>
        <w:spacing w:line="130" w:lineRule="exact"/>
        <w:ind w:left="20"/>
      </w:pPr>
      <w:r>
        <w:rPr>
          <w:rStyle w:val="0pt20"/>
          <w:b/>
          <w:bCs/>
          <w:color w:val="000000"/>
        </w:rPr>
        <w:t>357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88" w:y="3302"/>
        <w:shd w:val="clear" w:color="auto" w:fill="auto"/>
        <w:spacing w:line="140" w:lineRule="exact"/>
        <w:ind w:left="40"/>
      </w:pPr>
      <w:r>
        <w:rPr>
          <w:rStyle w:val="26"/>
          <w:b/>
          <w:bCs/>
          <w:i/>
          <w:iCs/>
          <w:color w:val="000000"/>
        </w:rPr>
        <w:t>Лев Додин. Путешествие без конца</w:t>
      </w:r>
    </w:p>
    <w:p w:rsidR="00244497" w:rsidRDefault="00244497">
      <w:pPr>
        <w:pStyle w:val="a4"/>
        <w:framePr w:w="5294" w:h="9346" w:hRule="exact" w:wrap="none" w:vAnchor="page" w:hAnchor="page" w:x="3352" w:y="3786"/>
        <w:shd w:val="clear" w:color="auto" w:fill="auto"/>
        <w:spacing w:before="0"/>
        <w:ind w:right="20"/>
      </w:pPr>
      <w:r>
        <w:rPr>
          <w:rStyle w:val="11"/>
          <w:color w:val="000000"/>
        </w:rPr>
        <w:t xml:space="preserve">ной жабой. И больно, и до слез обидно </w:t>
      </w:r>
      <w:r>
        <w:rPr>
          <w:rStyle w:val="2a"/>
          <w:color w:val="000000"/>
        </w:rPr>
        <w:t>(Плачущим голосом за Серебрякова</w:t>
      </w:r>
      <w:r>
        <w:rPr>
          <w:rStyle w:val="11"/>
          <w:color w:val="000000"/>
        </w:rPr>
        <w:t>.), обидно до слез... И он никуда не спешит, потому что целая ночь впереди для его откры</w:t>
      </w:r>
      <w:r>
        <w:rPr>
          <w:rStyle w:val="11"/>
          <w:color w:val="000000"/>
        </w:rPr>
        <w:softHyphen/>
        <w:t>той души. Открытой больной души. И Елена единствен</w:t>
      </w:r>
      <w:r>
        <w:rPr>
          <w:rStyle w:val="11"/>
          <w:color w:val="000000"/>
        </w:rPr>
        <w:softHyphen/>
        <w:t>ная, перед кем он плакать может. Она — та, с кем он мо</w:t>
      </w:r>
      <w:r>
        <w:rPr>
          <w:rStyle w:val="11"/>
          <w:color w:val="000000"/>
        </w:rPr>
        <w:softHyphen/>
        <w:t>жет плакать.</w:t>
      </w:r>
    </w:p>
    <w:p w:rsidR="00244497" w:rsidRDefault="00244497">
      <w:pPr>
        <w:pStyle w:val="a4"/>
        <w:framePr w:w="5294" w:h="9346" w:hRule="exact" w:wrap="none" w:vAnchor="page" w:hAnchor="page" w:x="3352" w:y="3786"/>
        <w:shd w:val="clear" w:color="auto" w:fill="auto"/>
        <w:spacing w:before="0"/>
        <w:ind w:left="20" w:right="20" w:firstLine="280"/>
      </w:pPr>
      <w:r>
        <w:rPr>
          <w:rStyle w:val="11"/>
          <w:color w:val="000000"/>
        </w:rPr>
        <w:t>РАППОПОРТ. Она и бросить его не может, потому что это все равно, что убить человека... Когда Елена вы</w:t>
      </w:r>
      <w:r>
        <w:rPr>
          <w:rStyle w:val="11"/>
          <w:color w:val="000000"/>
        </w:rPr>
        <w:softHyphen/>
        <w:t>шла за него замуж, он был в силе. Он не пах лекарства</w:t>
      </w:r>
      <w:r>
        <w:rPr>
          <w:rStyle w:val="11"/>
          <w:color w:val="000000"/>
        </w:rPr>
        <w:softHyphen/>
        <w:t>ми. А сейчас она даже сама вся лекарствами пропахла. Он ее обрекает на это. Она самый близкий свидетель этой старости, его несостоятельности. И в то же вре</w:t>
      </w:r>
      <w:r>
        <w:rPr>
          <w:rStyle w:val="11"/>
          <w:color w:val="000000"/>
        </w:rPr>
        <w:softHyphen/>
        <w:t>мя... Он же самое больное говорит ей. Зачем он это го</w:t>
      </w:r>
      <w:r>
        <w:rPr>
          <w:rStyle w:val="11"/>
          <w:color w:val="000000"/>
        </w:rPr>
        <w:softHyphen/>
        <w:t>ворит? Он же знает, что она ему верна. Мне кажется, он видит, что ее интересует Астров. То есть у нее та</w:t>
      </w:r>
      <w:r>
        <w:rPr>
          <w:rStyle w:val="11"/>
          <w:color w:val="000000"/>
        </w:rPr>
        <w:softHyphen/>
        <w:t>кое: прости меня, что меня к нему влечет. Что же я могу сделать? Я все равно буду верной, я ничего не сде</w:t>
      </w:r>
      <w:r>
        <w:rPr>
          <w:rStyle w:val="11"/>
          <w:color w:val="000000"/>
        </w:rPr>
        <w:softHyphen/>
        <w:t>лаю. Но это не так легко задушить. Ну погоди несколь</w:t>
      </w:r>
      <w:r>
        <w:rPr>
          <w:rStyle w:val="11"/>
          <w:color w:val="000000"/>
        </w:rPr>
        <w:softHyphen/>
        <w:t>ко лет. Мне не будет противно от лекарств. Я сама буду такая же.</w:t>
      </w:r>
    </w:p>
    <w:p w:rsidR="00244497" w:rsidRDefault="00244497">
      <w:pPr>
        <w:pStyle w:val="a4"/>
        <w:framePr w:w="5294" w:h="9346" w:hRule="exact" w:wrap="none" w:vAnchor="page" w:hAnchor="page" w:x="3352" w:y="3786"/>
        <w:shd w:val="clear" w:color="auto" w:fill="auto"/>
        <w:spacing w:before="0"/>
        <w:ind w:left="20" w:right="20" w:firstLine="280"/>
      </w:pPr>
      <w:r>
        <w:rPr>
          <w:rStyle w:val="11"/>
          <w:color w:val="000000"/>
        </w:rPr>
        <w:t>ИВАНОВ. Там у Елены есть: чего же ты от меня хо</w:t>
      </w:r>
      <w:r>
        <w:rPr>
          <w:rStyle w:val="11"/>
          <w:color w:val="000000"/>
        </w:rPr>
        <w:softHyphen/>
        <w:t>чешь? Вот ужас-то.</w:t>
      </w:r>
    </w:p>
    <w:p w:rsidR="00244497" w:rsidRDefault="00244497">
      <w:pPr>
        <w:pStyle w:val="a4"/>
        <w:framePr w:w="5294" w:h="9346" w:hRule="exact" w:wrap="none" w:vAnchor="page" w:hAnchor="page" w:x="3352" w:y="3786"/>
        <w:shd w:val="clear" w:color="auto" w:fill="auto"/>
        <w:spacing w:before="0"/>
        <w:ind w:left="20" w:firstLine="280"/>
      </w:pPr>
      <w:r>
        <w:rPr>
          <w:rStyle w:val="11"/>
          <w:color w:val="000000"/>
        </w:rPr>
        <w:t xml:space="preserve">ДОДИН </w:t>
      </w:r>
      <w:r>
        <w:rPr>
          <w:rStyle w:val="2a"/>
          <w:color w:val="000000"/>
        </w:rPr>
        <w:t>(за Серебрякова).</w:t>
      </w:r>
      <w:r>
        <w:rPr>
          <w:rStyle w:val="11"/>
          <w:color w:val="000000"/>
        </w:rPr>
        <w:t xml:space="preserve"> Ничего, ничего.</w:t>
      </w:r>
    </w:p>
    <w:p w:rsidR="00244497" w:rsidRDefault="00244497">
      <w:pPr>
        <w:pStyle w:val="a4"/>
        <w:framePr w:w="5294" w:h="9346" w:hRule="exact" w:wrap="none" w:vAnchor="page" w:hAnchor="page" w:x="3352" w:y="3786"/>
        <w:shd w:val="clear" w:color="auto" w:fill="auto"/>
        <w:spacing w:before="0"/>
        <w:ind w:left="20" w:right="20" w:firstLine="280"/>
      </w:pPr>
      <w:r>
        <w:rPr>
          <w:rStyle w:val="11"/>
          <w:color w:val="000000"/>
        </w:rPr>
        <w:t>РАППОПОРТ. Тогда понятно, почему она не бро</w:t>
      </w:r>
      <w:r>
        <w:rPr>
          <w:rStyle w:val="11"/>
          <w:color w:val="000000"/>
        </w:rPr>
        <w:softHyphen/>
        <w:t>сится ни к кому. Потому что между ними такая челове</w:t>
      </w:r>
      <w:r>
        <w:rPr>
          <w:rStyle w:val="11"/>
          <w:color w:val="000000"/>
        </w:rPr>
        <w:softHyphen/>
        <w:t>ческая связь.</w:t>
      </w:r>
    </w:p>
    <w:p w:rsidR="00244497" w:rsidRDefault="00244497">
      <w:pPr>
        <w:pStyle w:val="a4"/>
        <w:framePr w:w="5294" w:h="9346" w:hRule="exact" w:wrap="none" w:vAnchor="page" w:hAnchor="page" w:x="3352" w:y="3786"/>
        <w:shd w:val="clear" w:color="auto" w:fill="auto"/>
        <w:spacing w:before="0"/>
        <w:ind w:left="20" w:right="20" w:firstLine="280"/>
      </w:pPr>
      <w:r>
        <w:rPr>
          <w:rStyle w:val="11"/>
          <w:color w:val="000000"/>
        </w:rPr>
        <w:t>ЗАВЬЯЛОВ. Мне показалось, что в первой части, ко</w:t>
      </w:r>
      <w:r>
        <w:rPr>
          <w:rStyle w:val="11"/>
          <w:color w:val="000000"/>
        </w:rPr>
        <w:softHyphen/>
        <w:t>гда вы показываете, дядя Ваня напрямую с мамой не ру</w:t>
      </w:r>
      <w:r>
        <w:rPr>
          <w:rStyle w:val="11"/>
          <w:color w:val="000000"/>
        </w:rPr>
        <w:softHyphen/>
        <w:t>гается, потому что у него сейчас мысли о другом. И у него с самого начала есть другой объект — Елена Андре</w:t>
      </w:r>
      <w:r>
        <w:rPr>
          <w:rStyle w:val="11"/>
          <w:color w:val="000000"/>
        </w:rPr>
        <w:softHyphen/>
        <w:t>евна.</w:t>
      </w:r>
    </w:p>
    <w:p w:rsidR="00244497" w:rsidRDefault="00244497">
      <w:pPr>
        <w:pStyle w:val="a4"/>
        <w:framePr w:w="5294" w:h="9346" w:hRule="exact" w:wrap="none" w:vAnchor="page" w:hAnchor="page" w:x="3352" w:y="3786"/>
        <w:shd w:val="clear" w:color="auto" w:fill="auto"/>
        <w:spacing w:before="0"/>
        <w:ind w:left="20" w:firstLine="280"/>
      </w:pPr>
      <w:r>
        <w:rPr>
          <w:rStyle w:val="11"/>
          <w:color w:val="000000"/>
        </w:rPr>
        <w:t>ДОДИН. Проверим сейчас.</w:t>
      </w:r>
    </w:p>
    <w:p w:rsidR="00244497" w:rsidRDefault="00244497">
      <w:pPr>
        <w:pStyle w:val="a4"/>
        <w:framePr w:w="5294" w:h="9346" w:hRule="exact" w:wrap="none" w:vAnchor="page" w:hAnchor="page" w:x="3352" w:y="3786"/>
        <w:shd w:val="clear" w:color="auto" w:fill="auto"/>
        <w:spacing w:before="0"/>
        <w:ind w:left="20" w:right="20" w:firstLine="280"/>
      </w:pPr>
      <w:r>
        <w:rPr>
          <w:rStyle w:val="11"/>
          <w:color w:val="000000"/>
        </w:rPr>
        <w:t>КУРЫШЕВ. Он не хотел ругаться с мамой, просто она мешает ему заниматься Еленой Андреевной.</w:t>
      </w:r>
    </w:p>
    <w:p w:rsidR="00244497" w:rsidRDefault="00244497">
      <w:pPr>
        <w:pStyle w:val="a4"/>
        <w:framePr w:w="5294" w:h="9346" w:hRule="exact" w:wrap="none" w:vAnchor="page" w:hAnchor="page" w:x="3352" w:y="3786"/>
        <w:shd w:val="clear" w:color="auto" w:fill="auto"/>
        <w:spacing w:before="0"/>
        <w:ind w:left="20" w:right="20" w:firstLine="280"/>
      </w:pPr>
      <w:r>
        <w:rPr>
          <w:rStyle w:val="11"/>
          <w:color w:val="000000"/>
        </w:rPr>
        <w:t>ДОДИН. Мне хочется, чтобы даже в чтении мы про</w:t>
      </w:r>
      <w:r>
        <w:rPr>
          <w:rStyle w:val="11"/>
          <w:color w:val="000000"/>
        </w:rPr>
        <w:softHyphen/>
        <w:t>бовали что-то. А отношения есть, они есть между все</w:t>
      </w:r>
      <w:r>
        <w:rPr>
          <w:rStyle w:val="11"/>
          <w:color w:val="000000"/>
        </w:rPr>
        <w:softHyphen/>
        <w:t>ми. Потому что есть привычное отношение: какая-то</w:t>
      </w:r>
    </w:p>
    <w:p w:rsidR="00244497" w:rsidRDefault="00244497">
      <w:pPr>
        <w:pStyle w:val="a6"/>
        <w:framePr w:wrap="none" w:vAnchor="page" w:hAnchor="page" w:x="5836" w:y="13329"/>
        <w:shd w:val="clear" w:color="auto" w:fill="auto"/>
        <w:spacing w:line="130" w:lineRule="exact"/>
        <w:ind w:left="40"/>
      </w:pPr>
      <w:r>
        <w:rPr>
          <w:rStyle w:val="0pt20"/>
          <w:b/>
          <w:bCs/>
          <w:color w:val="000000"/>
        </w:rPr>
        <w:t>358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0" w:y="3314"/>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94" w:h="9322" w:hRule="exact" w:wrap="none" w:vAnchor="page" w:hAnchor="page" w:x="3352" w:y="3798"/>
        <w:shd w:val="clear" w:color="auto" w:fill="auto"/>
        <w:spacing w:before="0" w:after="238" w:line="252" w:lineRule="exact"/>
        <w:ind w:left="20" w:right="20"/>
      </w:pPr>
      <w:r>
        <w:rPr>
          <w:rStyle w:val="11"/>
          <w:color w:val="000000"/>
        </w:rPr>
        <w:t>галка мама, не принимающая и не слышащая его. А есть отношения сына и матери, которые оба долго испове</w:t>
      </w:r>
      <w:r>
        <w:rPr>
          <w:rStyle w:val="11"/>
          <w:color w:val="000000"/>
        </w:rPr>
        <w:softHyphen/>
        <w:t>довали одно и то же. Вот это главное. А так это слы</w:t>
      </w:r>
      <w:r>
        <w:rPr>
          <w:rStyle w:val="11"/>
          <w:color w:val="000000"/>
        </w:rPr>
        <w:softHyphen/>
        <w:t>шится или иначе, мы еще проверим.</w:t>
      </w:r>
    </w:p>
    <w:p w:rsidR="00244497" w:rsidRDefault="00244497">
      <w:pPr>
        <w:pStyle w:val="1010"/>
        <w:framePr w:w="5294" w:h="9322" w:hRule="exact" w:wrap="none" w:vAnchor="page" w:hAnchor="page" w:x="3352" w:y="3798"/>
        <w:shd w:val="clear" w:color="auto" w:fill="auto"/>
        <w:spacing w:before="0" w:after="208" w:line="180" w:lineRule="exact"/>
        <w:ind w:left="20" w:firstLine="280"/>
      </w:pPr>
      <w:r>
        <w:rPr>
          <w:rStyle w:val="100pt1"/>
          <w:i/>
          <w:iCs/>
          <w:color w:val="000000"/>
        </w:rPr>
        <w:t>Проба.</w:t>
      </w:r>
    </w:p>
    <w:p w:rsidR="00244497" w:rsidRDefault="00244497">
      <w:pPr>
        <w:pStyle w:val="a4"/>
        <w:framePr w:w="5294" w:h="9322" w:hRule="exact" w:wrap="none" w:vAnchor="page" w:hAnchor="page" w:x="3352" w:y="3798"/>
        <w:shd w:val="clear" w:color="auto" w:fill="auto"/>
        <w:spacing w:before="0"/>
        <w:ind w:left="20" w:right="20" w:firstLine="280"/>
      </w:pPr>
      <w:r>
        <w:rPr>
          <w:rStyle w:val="11"/>
          <w:color w:val="000000"/>
        </w:rPr>
        <w:t>СЕРЕБРЯКОВ. Странное дело, заговорит Иван Пет</w:t>
      </w:r>
      <w:r>
        <w:rPr>
          <w:rStyle w:val="11"/>
          <w:color w:val="000000"/>
        </w:rPr>
        <w:softHyphen/>
        <w:t>рович или эта старая идиотка, Марья Васильевна, — и ничего, все слушают...</w:t>
      </w:r>
    </w:p>
    <w:p w:rsidR="00244497" w:rsidRDefault="00244497">
      <w:pPr>
        <w:pStyle w:val="a4"/>
        <w:framePr w:w="5294" w:h="9322" w:hRule="exact" w:wrap="none" w:vAnchor="page" w:hAnchor="page" w:x="3352" w:y="3798"/>
        <w:shd w:val="clear" w:color="auto" w:fill="auto"/>
        <w:spacing w:before="0"/>
        <w:ind w:left="20" w:right="20" w:firstLine="280"/>
      </w:pPr>
      <w:r>
        <w:rPr>
          <w:rStyle w:val="11"/>
          <w:color w:val="000000"/>
        </w:rPr>
        <w:t xml:space="preserve">ДОДИН </w:t>
      </w:r>
      <w:r>
        <w:rPr>
          <w:rStyle w:val="1a"/>
          <w:color w:val="000000"/>
        </w:rPr>
        <w:t>(Иванову).</w:t>
      </w:r>
      <w:r>
        <w:rPr>
          <w:rStyle w:val="11"/>
          <w:color w:val="000000"/>
        </w:rPr>
        <w:t xml:space="preserve"> Всё ничего. Я понимаю, что ты фактически первый раз читаешь, но я бы пробовал ни</w:t>
      </w:r>
      <w:r>
        <w:rPr>
          <w:rStyle w:val="11"/>
          <w:color w:val="000000"/>
        </w:rPr>
        <w:softHyphen/>
        <w:t xml:space="preserve">куда не спешить: часы идут, боль невыносимая. </w:t>
      </w:r>
      <w:r>
        <w:rPr>
          <w:rStyle w:val="1a"/>
          <w:color w:val="000000"/>
        </w:rPr>
        <w:t>(За Се</w:t>
      </w:r>
      <w:r>
        <w:rPr>
          <w:rStyle w:val="1a"/>
          <w:color w:val="000000"/>
        </w:rPr>
        <w:softHyphen/>
        <w:t>ребрякова.)</w:t>
      </w:r>
      <w:r>
        <w:rPr>
          <w:rStyle w:val="11"/>
          <w:color w:val="000000"/>
        </w:rPr>
        <w:t xml:space="preserve"> Который час?</w:t>
      </w:r>
    </w:p>
    <w:p w:rsidR="00244497" w:rsidRDefault="00244497">
      <w:pPr>
        <w:pStyle w:val="a4"/>
        <w:framePr w:w="5294" w:h="9322" w:hRule="exact" w:wrap="none" w:vAnchor="page" w:hAnchor="page" w:x="3352" w:y="3798"/>
        <w:shd w:val="clear" w:color="auto" w:fill="auto"/>
        <w:spacing w:before="0"/>
        <w:ind w:left="20" w:firstLine="280"/>
      </w:pPr>
      <w:r>
        <w:rPr>
          <w:rStyle w:val="11"/>
          <w:color w:val="000000"/>
        </w:rPr>
        <w:t>РАППОПОРТ. Двадцать минут первого.</w:t>
      </w:r>
    </w:p>
    <w:p w:rsidR="00244497" w:rsidRDefault="00244497">
      <w:pPr>
        <w:pStyle w:val="a4"/>
        <w:framePr w:w="5294" w:h="9322" w:hRule="exact" w:wrap="none" w:vAnchor="page" w:hAnchor="page" w:x="3352" w:y="3798"/>
        <w:shd w:val="clear" w:color="auto" w:fill="auto"/>
        <w:spacing w:before="0"/>
        <w:ind w:left="20" w:right="20" w:firstLine="280"/>
      </w:pPr>
      <w:r>
        <w:rPr>
          <w:rStyle w:val="11"/>
          <w:color w:val="000000"/>
        </w:rPr>
        <w:t xml:space="preserve">ДОДИН </w:t>
      </w:r>
      <w:r>
        <w:rPr>
          <w:rStyle w:val="1a"/>
          <w:color w:val="000000"/>
        </w:rPr>
        <w:t>(за Серебрякова).</w:t>
      </w:r>
      <w:r>
        <w:rPr>
          <w:rStyle w:val="11"/>
          <w:color w:val="000000"/>
        </w:rPr>
        <w:t xml:space="preserve"> Достань Батюшкова. У нас он, кажется, есть. Он такой жизнеутверждающий. Отче</w:t>
      </w:r>
      <w:r>
        <w:rPr>
          <w:rStyle w:val="11"/>
          <w:color w:val="000000"/>
        </w:rPr>
        <w:softHyphen/>
        <w:t>го такая боль? Боль невыносимая?</w:t>
      </w:r>
    </w:p>
    <w:p w:rsidR="00244497" w:rsidRDefault="00244497">
      <w:pPr>
        <w:pStyle w:val="a4"/>
        <w:framePr w:w="5294" w:h="9322" w:hRule="exact" w:wrap="none" w:vAnchor="page" w:hAnchor="page" w:x="3352" w:y="3798"/>
        <w:shd w:val="clear" w:color="auto" w:fill="auto"/>
        <w:spacing w:before="0"/>
        <w:ind w:left="20" w:firstLine="280"/>
      </w:pPr>
      <w:r>
        <w:rPr>
          <w:rStyle w:val="11"/>
          <w:color w:val="000000"/>
        </w:rPr>
        <w:t>РАППОПОРТ. Ты устал. Вторую ночь не спишь.</w:t>
      </w:r>
    </w:p>
    <w:p w:rsidR="00244497" w:rsidRDefault="00244497">
      <w:pPr>
        <w:pStyle w:val="a4"/>
        <w:framePr w:w="5294" w:h="9322" w:hRule="exact" w:wrap="none" w:vAnchor="page" w:hAnchor="page" w:x="3352" w:y="3798"/>
        <w:shd w:val="clear" w:color="auto" w:fill="auto"/>
        <w:spacing w:before="0"/>
        <w:ind w:left="20" w:right="20" w:firstLine="280"/>
      </w:pPr>
      <w:r>
        <w:rPr>
          <w:rStyle w:val="11"/>
          <w:color w:val="000000"/>
        </w:rPr>
        <w:t xml:space="preserve">ДОДИН </w:t>
      </w:r>
      <w:r>
        <w:rPr>
          <w:rStyle w:val="1a"/>
          <w:color w:val="000000"/>
        </w:rPr>
        <w:t>(за Серебрякова).</w:t>
      </w:r>
      <w:r>
        <w:rPr>
          <w:rStyle w:val="11"/>
          <w:color w:val="000000"/>
        </w:rPr>
        <w:t xml:space="preserve"> Я заснул. И приснилось, что нога отнялась левая. Проснулся — боль в правой. Нет, не надо закрывать окно, не надо. Душно... (</w:t>
      </w:r>
      <w:r>
        <w:rPr>
          <w:rStyle w:val="1a"/>
          <w:color w:val="000000"/>
        </w:rPr>
        <w:t>Тяжело дышит.)</w:t>
      </w:r>
      <w:r>
        <w:rPr>
          <w:rStyle w:val="11"/>
          <w:color w:val="000000"/>
        </w:rPr>
        <w:t xml:space="preserve"> Его вдруг бьет озноб, и дыхание тяжелое. </w:t>
      </w:r>
      <w:r>
        <w:rPr>
          <w:rStyle w:val="1a"/>
          <w:color w:val="000000"/>
        </w:rPr>
        <w:t>(За Серебрякова.)</w:t>
      </w:r>
      <w:r>
        <w:rPr>
          <w:rStyle w:val="11"/>
          <w:color w:val="000000"/>
        </w:rPr>
        <w:t xml:space="preserve"> Я прочитал где-то, что у Тургенева нача</w:t>
      </w:r>
      <w:r>
        <w:rPr>
          <w:rStyle w:val="11"/>
          <w:color w:val="000000"/>
        </w:rPr>
        <w:softHyphen/>
        <w:t>лась от подагры грудная жаба. Как бы и у меня не было. Такое ощущение, что и сердце уже отказывает... Вот та</w:t>
      </w:r>
      <w:r>
        <w:rPr>
          <w:rStyle w:val="11"/>
          <w:color w:val="000000"/>
        </w:rPr>
        <w:softHyphen/>
        <w:t>кой процесс.</w:t>
      </w:r>
    </w:p>
    <w:p w:rsidR="00244497" w:rsidRDefault="00244497">
      <w:pPr>
        <w:pStyle w:val="a4"/>
        <w:framePr w:w="5294" w:h="9322" w:hRule="exact" w:wrap="none" w:vAnchor="page" w:hAnchor="page" w:x="3352" w:y="3798"/>
        <w:shd w:val="clear" w:color="auto" w:fill="auto"/>
        <w:spacing w:before="0"/>
        <w:ind w:left="20" w:firstLine="280"/>
      </w:pPr>
      <w:r>
        <w:rPr>
          <w:rStyle w:val="11"/>
          <w:color w:val="000000"/>
        </w:rPr>
        <w:t>ЗАВЬЯЛОВ. Процесс прислушивания к себе</w:t>
      </w:r>
    </w:p>
    <w:p w:rsidR="00244497" w:rsidRDefault="00244497">
      <w:pPr>
        <w:pStyle w:val="a4"/>
        <w:framePr w:w="5294" w:h="9322" w:hRule="exact" w:wrap="none" w:vAnchor="page" w:hAnchor="page" w:x="3352" w:y="3798"/>
        <w:shd w:val="clear" w:color="auto" w:fill="auto"/>
        <w:spacing w:before="0"/>
        <w:ind w:left="20" w:firstLine="280"/>
      </w:pPr>
      <w:r>
        <w:rPr>
          <w:rStyle w:val="11"/>
          <w:color w:val="000000"/>
        </w:rPr>
        <w:t>ДОДИН. Такого болезненного погружения в себя.</w:t>
      </w:r>
    </w:p>
    <w:p w:rsidR="00244497" w:rsidRDefault="00244497">
      <w:pPr>
        <w:pStyle w:val="a4"/>
        <w:framePr w:w="5294" w:h="9322" w:hRule="exact" w:wrap="none" w:vAnchor="page" w:hAnchor="page" w:x="3352" w:y="3798"/>
        <w:shd w:val="clear" w:color="auto" w:fill="auto"/>
        <w:spacing w:before="0"/>
        <w:ind w:left="20" w:firstLine="280"/>
      </w:pPr>
      <w:r>
        <w:rPr>
          <w:rStyle w:val="11"/>
          <w:color w:val="000000"/>
        </w:rPr>
        <w:t>СЕМАК. Еще гроза это все усиливает.</w:t>
      </w:r>
    </w:p>
    <w:p w:rsidR="00244497" w:rsidRDefault="00244497">
      <w:pPr>
        <w:pStyle w:val="a4"/>
        <w:framePr w:w="5294" w:h="9322" w:hRule="exact" w:wrap="none" w:vAnchor="page" w:hAnchor="page" w:x="3352" w:y="3798"/>
        <w:shd w:val="clear" w:color="auto" w:fill="auto"/>
        <w:spacing w:before="0"/>
        <w:ind w:left="20" w:right="20" w:firstLine="280"/>
      </w:pPr>
      <w:r>
        <w:rPr>
          <w:rStyle w:val="11"/>
          <w:color w:val="000000"/>
        </w:rPr>
        <w:t xml:space="preserve">ДОДИН </w:t>
      </w:r>
      <w:r>
        <w:rPr>
          <w:rStyle w:val="1a"/>
          <w:color w:val="000000"/>
        </w:rPr>
        <w:t>(за Серебрякова).</w:t>
      </w:r>
      <w:r>
        <w:rPr>
          <w:rStyle w:val="11"/>
          <w:color w:val="000000"/>
        </w:rPr>
        <w:t xml:space="preserve"> Я не знаю, мне говорят: это на вас гроза действует. Ничего на меня не действует! Мне наплевать на грозу!</w:t>
      </w:r>
    </w:p>
    <w:p w:rsidR="00244497" w:rsidRDefault="00244497">
      <w:pPr>
        <w:pStyle w:val="a4"/>
        <w:framePr w:w="5294" w:h="9322" w:hRule="exact" w:wrap="none" w:vAnchor="page" w:hAnchor="page" w:x="3352" w:y="3798"/>
        <w:shd w:val="clear" w:color="auto" w:fill="auto"/>
        <w:spacing w:before="0"/>
        <w:ind w:left="20" w:firstLine="280"/>
      </w:pPr>
      <w:r>
        <w:rPr>
          <w:rStyle w:val="11"/>
          <w:color w:val="000000"/>
        </w:rPr>
        <w:t>СЕМАК. Ночь, гроза...</w:t>
      </w:r>
    </w:p>
    <w:p w:rsidR="00244497" w:rsidRDefault="00244497">
      <w:pPr>
        <w:pStyle w:val="a4"/>
        <w:framePr w:w="5294" w:h="9322" w:hRule="exact" w:wrap="none" w:vAnchor="page" w:hAnchor="page" w:x="3352" w:y="3798"/>
        <w:shd w:val="clear" w:color="auto" w:fill="auto"/>
        <w:spacing w:before="0"/>
        <w:ind w:left="20" w:right="20" w:firstLine="280"/>
      </w:pPr>
      <w:r>
        <w:rPr>
          <w:rStyle w:val="11"/>
          <w:color w:val="000000"/>
        </w:rPr>
        <w:t xml:space="preserve">ДОДИН </w:t>
      </w:r>
      <w:r>
        <w:rPr>
          <w:rStyle w:val="1a"/>
          <w:color w:val="000000"/>
        </w:rPr>
        <w:t>(за Серебрякова).</w:t>
      </w:r>
      <w:r>
        <w:rPr>
          <w:rStyle w:val="11"/>
          <w:color w:val="000000"/>
        </w:rPr>
        <w:t xml:space="preserve"> Может быть, все действует, только я знаю, что ночь мне не выдержать. Который сейчас час?</w:t>
      </w:r>
    </w:p>
    <w:p w:rsidR="00244497" w:rsidRDefault="00244497">
      <w:pPr>
        <w:pStyle w:val="a6"/>
        <w:framePr w:wrap="none" w:vAnchor="page" w:hAnchor="page" w:x="5828" w:y="13336"/>
        <w:shd w:val="clear" w:color="auto" w:fill="auto"/>
        <w:spacing w:line="130" w:lineRule="exact"/>
        <w:ind w:left="40"/>
      </w:pPr>
      <w:r>
        <w:rPr>
          <w:rStyle w:val="0pt11"/>
          <w:b/>
          <w:bCs/>
          <w:color w:val="000000"/>
        </w:rPr>
        <w:t>359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6" w:y="3308"/>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282" w:h="9344" w:hRule="exact" w:wrap="none" w:vAnchor="page" w:hAnchor="page" w:x="3358" w:y="3794"/>
        <w:shd w:val="clear" w:color="auto" w:fill="auto"/>
        <w:spacing w:before="0" w:line="252" w:lineRule="exact"/>
        <w:ind w:firstLine="280"/>
      </w:pPr>
      <w:r>
        <w:rPr>
          <w:rStyle w:val="11"/>
          <w:color w:val="000000"/>
        </w:rPr>
        <w:t>РАППОПОРТ. Двадцать минут первого.</w:t>
      </w:r>
    </w:p>
    <w:p w:rsidR="00244497" w:rsidRDefault="00244497">
      <w:pPr>
        <w:pStyle w:val="a4"/>
        <w:framePr w:w="5282" w:h="9344" w:hRule="exact" w:wrap="none" w:vAnchor="page" w:hAnchor="page" w:x="3358" w:y="3794"/>
        <w:shd w:val="clear" w:color="auto" w:fill="auto"/>
        <w:spacing w:before="0" w:line="252" w:lineRule="exact"/>
        <w:ind w:firstLine="280"/>
      </w:pPr>
      <w:r>
        <w:rPr>
          <w:rStyle w:val="11"/>
          <w:color w:val="000000"/>
        </w:rPr>
        <w:t>ДОДИН. Опять. Только что было девятнадцать. Не только что, а два часа тому назад было девятнадцать.</w:t>
      </w:r>
    </w:p>
    <w:p w:rsidR="00244497" w:rsidRDefault="00244497">
      <w:pPr>
        <w:pStyle w:val="a4"/>
        <w:framePr w:w="5282" w:h="9344" w:hRule="exact" w:wrap="none" w:vAnchor="page" w:hAnchor="page" w:x="3358" w:y="3794"/>
        <w:shd w:val="clear" w:color="auto" w:fill="auto"/>
        <w:spacing w:before="0" w:line="252" w:lineRule="exact"/>
        <w:ind w:firstLine="280"/>
      </w:pPr>
      <w:r>
        <w:rPr>
          <w:rStyle w:val="11"/>
          <w:color w:val="000000"/>
        </w:rPr>
        <w:t>ИВАНОВ. Когда слушаешь себя, то, значит, еще спо</w:t>
      </w:r>
      <w:r>
        <w:rPr>
          <w:rStyle w:val="11"/>
          <w:color w:val="000000"/>
        </w:rPr>
        <w:softHyphen/>
        <w:t>собен слышать себя. А когда появляется кто-то, момен</w:t>
      </w:r>
      <w:r>
        <w:rPr>
          <w:rStyle w:val="11"/>
          <w:color w:val="000000"/>
        </w:rPr>
        <w:softHyphen/>
        <w:t>тально срабатывает реакция. Легче становится, когда сознаешь, что кто-то рядом.</w:t>
      </w:r>
    </w:p>
    <w:p w:rsidR="00244497" w:rsidRDefault="00244497">
      <w:pPr>
        <w:pStyle w:val="a4"/>
        <w:framePr w:w="5282" w:h="9344" w:hRule="exact" w:wrap="none" w:vAnchor="page" w:hAnchor="page" w:x="3358" w:y="3794"/>
        <w:shd w:val="clear" w:color="auto" w:fill="auto"/>
        <w:spacing w:before="0" w:after="238" w:line="252" w:lineRule="exact"/>
        <w:ind w:firstLine="280"/>
      </w:pPr>
      <w:r>
        <w:rPr>
          <w:rStyle w:val="11"/>
          <w:color w:val="000000"/>
        </w:rPr>
        <w:t>ДОДИН. Начнем еще раз.</w:t>
      </w:r>
    </w:p>
    <w:p w:rsidR="00244497" w:rsidRDefault="00244497">
      <w:pPr>
        <w:pStyle w:val="1010"/>
        <w:framePr w:w="5282" w:h="9344" w:hRule="exact" w:wrap="none" w:vAnchor="page" w:hAnchor="page" w:x="3358" w:y="3794"/>
        <w:shd w:val="clear" w:color="auto" w:fill="auto"/>
        <w:spacing w:before="0" w:after="22" w:line="180" w:lineRule="exact"/>
        <w:ind w:firstLine="280"/>
      </w:pPr>
      <w:r>
        <w:rPr>
          <w:rStyle w:val="100pt1"/>
          <w:i/>
          <w:iCs/>
          <w:color w:val="000000"/>
        </w:rPr>
        <w:t>Проба.</w:t>
      </w:r>
    </w:p>
    <w:p w:rsidR="00244497" w:rsidRDefault="00244497">
      <w:pPr>
        <w:pStyle w:val="1010"/>
        <w:framePr w:w="5282" w:h="9344" w:hRule="exact" w:wrap="none" w:vAnchor="page" w:hAnchor="page" w:x="3358" w:y="3794"/>
        <w:shd w:val="clear" w:color="auto" w:fill="auto"/>
        <w:spacing w:before="0" w:after="204" w:line="180" w:lineRule="exact"/>
        <w:ind w:firstLine="280"/>
      </w:pPr>
      <w:r>
        <w:rPr>
          <w:rStyle w:val="100pt1"/>
          <w:i/>
          <w:iCs/>
          <w:color w:val="000000"/>
        </w:rPr>
        <w:t>Действие второе.</w:t>
      </w:r>
    </w:p>
    <w:p w:rsidR="00244497" w:rsidRDefault="00244497">
      <w:pPr>
        <w:pStyle w:val="a4"/>
        <w:framePr w:w="5282" w:h="9344" w:hRule="exact" w:wrap="none" w:vAnchor="page" w:hAnchor="page" w:x="3358" w:y="3794"/>
        <w:shd w:val="clear" w:color="auto" w:fill="auto"/>
        <w:spacing w:before="0" w:line="252" w:lineRule="exact"/>
        <w:ind w:firstLine="280"/>
      </w:pPr>
      <w:r>
        <w:rPr>
          <w:rStyle w:val="11"/>
          <w:color w:val="000000"/>
        </w:rPr>
        <w:t>СЕРЕБРЯКОВ. Невыносимая боль!</w:t>
      </w:r>
    </w:p>
    <w:p w:rsidR="00244497" w:rsidRDefault="00244497">
      <w:pPr>
        <w:pStyle w:val="a4"/>
        <w:framePr w:w="5282" w:h="9344" w:hRule="exact" w:wrap="none" w:vAnchor="page" w:hAnchor="page" w:x="3358" w:y="3794"/>
        <w:shd w:val="clear" w:color="auto" w:fill="auto"/>
        <w:spacing w:before="0" w:line="252" w:lineRule="exact"/>
        <w:ind w:firstLine="280"/>
      </w:pPr>
      <w:r>
        <w:rPr>
          <w:rStyle w:val="11"/>
          <w:color w:val="000000"/>
        </w:rPr>
        <w:t xml:space="preserve">ДОДИН </w:t>
      </w:r>
      <w:r>
        <w:rPr>
          <w:rStyle w:val="1a"/>
          <w:color w:val="000000"/>
        </w:rPr>
        <w:t>(Иванову).</w:t>
      </w:r>
      <w:r>
        <w:rPr>
          <w:rStyle w:val="11"/>
          <w:color w:val="000000"/>
        </w:rPr>
        <w:t xml:space="preserve"> Ты говоришь «невыносимая боль» повествовательно, а я бы вдруг это ощутил. Вдруг, в тот момент, когда об этом рассказываешь. Так же, как «душно» каждый раз, когда она закрывает фор</w:t>
      </w:r>
      <w:r>
        <w:rPr>
          <w:rStyle w:val="11"/>
          <w:color w:val="000000"/>
        </w:rPr>
        <w:softHyphen/>
        <w:t>точку. Вдруг ему стало душно.</w:t>
      </w:r>
    </w:p>
    <w:p w:rsidR="00244497" w:rsidRDefault="00244497">
      <w:pPr>
        <w:pStyle w:val="a4"/>
        <w:framePr w:w="5282" w:h="9344" w:hRule="exact" w:wrap="none" w:vAnchor="page" w:hAnchor="page" w:x="3358" w:y="3794"/>
        <w:shd w:val="clear" w:color="auto" w:fill="auto"/>
        <w:spacing w:before="0" w:after="238" w:line="252" w:lineRule="exact"/>
        <w:ind w:firstLine="280"/>
      </w:pPr>
      <w:r>
        <w:rPr>
          <w:rStyle w:val="11"/>
          <w:color w:val="000000"/>
        </w:rPr>
        <w:t>СЕМАК. У него, наверное, в глазах потемнело, он не видит, кто здесь.</w:t>
      </w:r>
    </w:p>
    <w:p w:rsidR="00244497" w:rsidRDefault="00244497">
      <w:pPr>
        <w:pStyle w:val="1010"/>
        <w:framePr w:w="5282" w:h="9344" w:hRule="exact" w:wrap="none" w:vAnchor="page" w:hAnchor="page" w:x="3358" w:y="3794"/>
        <w:shd w:val="clear" w:color="auto" w:fill="auto"/>
        <w:spacing w:before="0" w:after="205" w:line="180" w:lineRule="exact"/>
        <w:ind w:firstLine="280"/>
      </w:pPr>
      <w:r>
        <w:rPr>
          <w:rStyle w:val="100pt1"/>
          <w:i/>
          <w:iCs/>
          <w:color w:val="000000"/>
        </w:rPr>
        <w:t>Проба.</w:t>
      </w:r>
    </w:p>
    <w:p w:rsidR="00244497" w:rsidRDefault="00244497">
      <w:pPr>
        <w:pStyle w:val="a4"/>
        <w:framePr w:w="5282" w:h="9344" w:hRule="exact" w:wrap="none" w:vAnchor="page" w:hAnchor="page" w:x="3358" w:y="3794"/>
        <w:shd w:val="clear" w:color="auto" w:fill="auto"/>
        <w:spacing w:before="0" w:line="254" w:lineRule="exact"/>
        <w:ind w:firstLine="280"/>
      </w:pPr>
      <w:r>
        <w:rPr>
          <w:rStyle w:val="11"/>
          <w:color w:val="000000"/>
        </w:rPr>
        <w:t>СЕРЕБРЯКОВ. Нет, мне душно...</w:t>
      </w:r>
    </w:p>
    <w:p w:rsidR="00244497" w:rsidRDefault="00244497">
      <w:pPr>
        <w:pStyle w:val="a4"/>
        <w:framePr w:w="5282" w:h="9344" w:hRule="exact" w:wrap="none" w:vAnchor="page" w:hAnchor="page" w:x="3358" w:y="3794"/>
        <w:shd w:val="clear" w:color="auto" w:fill="auto"/>
        <w:spacing w:before="0" w:after="240" w:line="254" w:lineRule="exact"/>
        <w:ind w:firstLine="280"/>
      </w:pPr>
      <w:r>
        <w:rPr>
          <w:rStyle w:val="11"/>
          <w:color w:val="000000"/>
        </w:rPr>
        <w:t xml:space="preserve">ДОДИН </w:t>
      </w:r>
      <w:r>
        <w:rPr>
          <w:rStyle w:val="1a"/>
          <w:color w:val="000000"/>
        </w:rPr>
        <w:t>(за Серебрякова).</w:t>
      </w:r>
      <w:r>
        <w:rPr>
          <w:rStyle w:val="11"/>
          <w:color w:val="000000"/>
        </w:rPr>
        <w:t xml:space="preserve"> Душно... Ему буквально в этот момент стало душно. </w:t>
      </w:r>
      <w:r>
        <w:rPr>
          <w:rStyle w:val="1a"/>
          <w:color w:val="000000"/>
        </w:rPr>
        <w:t>(Иванову.)</w:t>
      </w:r>
      <w:r>
        <w:rPr>
          <w:rStyle w:val="11"/>
          <w:color w:val="000000"/>
        </w:rPr>
        <w:t xml:space="preserve"> Сейчас ты гово</w:t>
      </w:r>
      <w:r>
        <w:rPr>
          <w:rStyle w:val="11"/>
          <w:color w:val="000000"/>
        </w:rPr>
        <w:softHyphen/>
        <w:t>ришь: не надо, мне душно — это одно. Он говорит: не надо. Она затворила окно. Душно стало. Он говорит: «душно». Это всё сей момент происходит. Всё событи</w:t>
      </w:r>
      <w:r>
        <w:rPr>
          <w:rStyle w:val="11"/>
          <w:color w:val="000000"/>
        </w:rPr>
        <w:softHyphen/>
        <w:t>ем становится.</w:t>
      </w:r>
    </w:p>
    <w:p w:rsidR="00244497" w:rsidRDefault="00244497">
      <w:pPr>
        <w:pStyle w:val="1010"/>
        <w:framePr w:w="5282" w:h="9344" w:hRule="exact" w:wrap="none" w:vAnchor="page" w:hAnchor="page" w:x="3358" w:y="3794"/>
        <w:shd w:val="clear" w:color="auto" w:fill="auto"/>
        <w:spacing w:before="0" w:after="208" w:line="180" w:lineRule="exact"/>
        <w:ind w:firstLine="280"/>
      </w:pPr>
      <w:r>
        <w:rPr>
          <w:rStyle w:val="100pt1"/>
          <w:i/>
          <w:iCs/>
          <w:color w:val="000000"/>
        </w:rPr>
        <w:t>Проба.</w:t>
      </w:r>
    </w:p>
    <w:p w:rsidR="00244497" w:rsidRDefault="00244497">
      <w:pPr>
        <w:pStyle w:val="a4"/>
        <w:framePr w:w="5282" w:h="9344" w:hRule="exact" w:wrap="none" w:vAnchor="page" w:hAnchor="page" w:x="3358" w:y="3794"/>
        <w:shd w:val="clear" w:color="auto" w:fill="auto"/>
        <w:spacing w:before="0" w:line="247" w:lineRule="exact"/>
        <w:ind w:firstLine="280"/>
      </w:pPr>
      <w:r>
        <w:rPr>
          <w:rStyle w:val="11"/>
          <w:color w:val="000000"/>
        </w:rPr>
        <w:t>СЕРЕБРЯКОВ. Проснулся от мучительной боли.</w:t>
      </w:r>
    </w:p>
    <w:p w:rsidR="00244497" w:rsidRDefault="00244497">
      <w:pPr>
        <w:pStyle w:val="a4"/>
        <w:framePr w:w="5282" w:h="9344" w:hRule="exact" w:wrap="none" w:vAnchor="page" w:hAnchor="page" w:x="3358" w:y="3794"/>
        <w:shd w:val="clear" w:color="auto" w:fill="auto"/>
        <w:spacing w:before="0" w:line="247" w:lineRule="exact"/>
        <w:ind w:firstLine="280"/>
      </w:pPr>
      <w:r>
        <w:rPr>
          <w:rStyle w:val="11"/>
          <w:color w:val="000000"/>
        </w:rPr>
        <w:t>ДОДИН. Он ведет стенограмму болезни своей, му</w:t>
      </w:r>
      <w:r>
        <w:rPr>
          <w:rStyle w:val="11"/>
          <w:color w:val="000000"/>
        </w:rPr>
        <w:softHyphen/>
        <w:t xml:space="preserve">чительную стенограмму. </w:t>
      </w:r>
      <w:r>
        <w:rPr>
          <w:rStyle w:val="1a"/>
          <w:color w:val="000000"/>
        </w:rPr>
        <w:t>(За Серебрякова.)</w:t>
      </w:r>
      <w:r>
        <w:rPr>
          <w:rStyle w:val="11"/>
          <w:color w:val="000000"/>
        </w:rPr>
        <w:t xml:space="preserve"> Сейчас задре</w:t>
      </w:r>
      <w:r>
        <w:rPr>
          <w:rStyle w:val="11"/>
          <w:color w:val="000000"/>
        </w:rPr>
        <w:softHyphen/>
        <w:t>мал, и приснилось, что отнялась нога левая. Проснулся,</w:t>
      </w:r>
    </w:p>
    <w:p w:rsidR="00244497" w:rsidRDefault="00244497">
      <w:pPr>
        <w:pStyle w:val="a6"/>
        <w:framePr w:wrap="none" w:vAnchor="page" w:hAnchor="page" w:x="5825" w:y="13340"/>
        <w:shd w:val="clear" w:color="auto" w:fill="auto"/>
        <w:spacing w:line="130" w:lineRule="exact"/>
        <w:ind w:left="20"/>
      </w:pPr>
      <w:r>
        <w:rPr>
          <w:rStyle w:val="0pt11"/>
          <w:b/>
          <w:bCs/>
          <w:color w:val="000000"/>
        </w:rPr>
        <w:t>360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54" w:y="3316"/>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85" w:h="9287" w:hRule="exact" w:wrap="none" w:vAnchor="page" w:hAnchor="page" w:x="3356" w:y="3800"/>
        <w:shd w:val="clear" w:color="auto" w:fill="auto"/>
        <w:spacing w:before="0" w:line="257" w:lineRule="exact"/>
      </w:pPr>
      <w:r>
        <w:rPr>
          <w:rStyle w:val="11"/>
          <w:color w:val="000000"/>
        </w:rPr>
        <w:t>и страшно болит правая. Батюшкова надо читать, надо читать Батюшкова. Надо читать жизнеутверждающее. Надо читать Островского. У нас есть Николай Остров</w:t>
      </w:r>
      <w:r>
        <w:rPr>
          <w:rStyle w:val="11"/>
          <w:color w:val="000000"/>
        </w:rPr>
        <w:softHyphen/>
        <w:t>ский, кажется, где-то.</w:t>
      </w:r>
    </w:p>
    <w:p w:rsidR="00244497" w:rsidRDefault="00244497">
      <w:pPr>
        <w:pStyle w:val="a4"/>
        <w:framePr w:w="5285" w:h="9287" w:hRule="exact" w:wrap="none" w:vAnchor="page" w:hAnchor="page" w:x="3356" w:y="3800"/>
        <w:shd w:val="clear" w:color="auto" w:fill="auto"/>
        <w:spacing w:before="0" w:line="257" w:lineRule="exact"/>
        <w:ind w:left="20" w:firstLine="280"/>
      </w:pPr>
      <w:r>
        <w:rPr>
          <w:rStyle w:val="11"/>
          <w:color w:val="000000"/>
        </w:rPr>
        <w:t>РАППОПОРТ. Кого?</w:t>
      </w:r>
    </w:p>
    <w:p w:rsidR="00244497" w:rsidRDefault="00244497">
      <w:pPr>
        <w:pStyle w:val="a4"/>
        <w:framePr w:w="5285" w:h="9287" w:hRule="exact" w:wrap="none" w:vAnchor="page" w:hAnchor="page" w:x="3356" w:y="3800"/>
        <w:shd w:val="clear" w:color="auto" w:fill="auto"/>
        <w:spacing w:before="0" w:line="257" w:lineRule="exact"/>
        <w:ind w:left="20" w:right="20" w:firstLine="280"/>
      </w:pPr>
      <w:r>
        <w:rPr>
          <w:rStyle w:val="11"/>
          <w:color w:val="000000"/>
        </w:rPr>
        <w:t xml:space="preserve">ДОДИН </w:t>
      </w:r>
      <w:r>
        <w:rPr>
          <w:rStyle w:val="1a"/>
          <w:color w:val="000000"/>
        </w:rPr>
        <w:t>(за Серебрякова).</w:t>
      </w:r>
      <w:r>
        <w:rPr>
          <w:rStyle w:val="11"/>
          <w:color w:val="000000"/>
        </w:rPr>
        <w:t xml:space="preserve"> Островского. Мы все его читали, в школе проходили, я даже лекции про него чи</w:t>
      </w:r>
      <w:r>
        <w:rPr>
          <w:rStyle w:val="11"/>
          <w:color w:val="000000"/>
        </w:rPr>
        <w:softHyphen/>
        <w:t>тал. У Тургенева от подагры началась грудная жаба, на</w:t>
      </w:r>
      <w:r>
        <w:rPr>
          <w:rStyle w:val="11"/>
          <w:color w:val="000000"/>
        </w:rPr>
        <w:softHyphen/>
        <w:t xml:space="preserve">верное, и у меня уже. </w:t>
      </w:r>
      <w:r>
        <w:rPr>
          <w:rStyle w:val="1a"/>
          <w:color w:val="000000"/>
        </w:rPr>
        <w:t>(Вздыхает тяжело.)</w:t>
      </w:r>
      <w:r>
        <w:rPr>
          <w:rStyle w:val="11"/>
          <w:color w:val="000000"/>
        </w:rPr>
        <w:t xml:space="preserve"> Не продох</w:t>
      </w:r>
      <w:r>
        <w:rPr>
          <w:rStyle w:val="11"/>
          <w:color w:val="000000"/>
        </w:rPr>
        <w:softHyphen/>
        <w:t>нуть, понимаешь, не продохнуть.</w:t>
      </w:r>
    </w:p>
    <w:p w:rsidR="00244497" w:rsidRDefault="00244497">
      <w:pPr>
        <w:pStyle w:val="a4"/>
        <w:framePr w:w="5285" w:h="9287" w:hRule="exact" w:wrap="none" w:vAnchor="page" w:hAnchor="page" w:x="3356" w:y="3800"/>
        <w:shd w:val="clear" w:color="auto" w:fill="auto"/>
        <w:spacing w:before="0" w:line="257" w:lineRule="exact"/>
        <w:ind w:left="20" w:firstLine="280"/>
      </w:pPr>
      <w:r>
        <w:rPr>
          <w:rStyle w:val="11"/>
          <w:color w:val="000000"/>
        </w:rPr>
        <w:t>РАППОПОРТ. Тебе надо лечь поспать.</w:t>
      </w:r>
    </w:p>
    <w:p w:rsidR="00244497" w:rsidRDefault="00244497">
      <w:pPr>
        <w:pStyle w:val="a4"/>
        <w:framePr w:w="5285" w:h="9287" w:hRule="exact" w:wrap="none" w:vAnchor="page" w:hAnchor="page" w:x="3356" w:y="3800"/>
        <w:shd w:val="clear" w:color="auto" w:fill="auto"/>
        <w:spacing w:before="0" w:line="257" w:lineRule="exact"/>
        <w:ind w:left="20" w:firstLine="280"/>
      </w:pPr>
      <w:r>
        <w:rPr>
          <w:rStyle w:val="11"/>
          <w:color w:val="000000"/>
        </w:rPr>
        <w:t xml:space="preserve">ДОДИН </w:t>
      </w:r>
      <w:r>
        <w:rPr>
          <w:rStyle w:val="1a"/>
          <w:color w:val="000000"/>
        </w:rPr>
        <w:t>(за Серебрякова).</w:t>
      </w:r>
      <w:r>
        <w:rPr>
          <w:rStyle w:val="11"/>
          <w:color w:val="000000"/>
        </w:rPr>
        <w:t xml:space="preserve"> Не могу, болит, не могу.</w:t>
      </w:r>
    </w:p>
    <w:p w:rsidR="00244497" w:rsidRDefault="00244497">
      <w:pPr>
        <w:pStyle w:val="a4"/>
        <w:framePr w:w="5285" w:h="9287" w:hRule="exact" w:wrap="none" w:vAnchor="page" w:hAnchor="page" w:x="3356" w:y="3800"/>
        <w:shd w:val="clear" w:color="auto" w:fill="auto"/>
        <w:spacing w:before="0" w:line="257" w:lineRule="exact"/>
        <w:ind w:left="20" w:right="20" w:firstLine="280"/>
      </w:pPr>
      <w:r>
        <w:rPr>
          <w:rStyle w:val="11"/>
          <w:color w:val="000000"/>
        </w:rPr>
        <w:t>ЗАВЬЯЛОВ. Страшно уснуть, потому что во сне уме</w:t>
      </w:r>
      <w:r>
        <w:rPr>
          <w:rStyle w:val="11"/>
          <w:color w:val="000000"/>
        </w:rPr>
        <w:softHyphen/>
        <w:t>реть можно.</w:t>
      </w:r>
    </w:p>
    <w:p w:rsidR="00244497" w:rsidRDefault="00244497">
      <w:pPr>
        <w:pStyle w:val="a4"/>
        <w:framePr w:w="5285" w:h="9287" w:hRule="exact" w:wrap="none" w:vAnchor="page" w:hAnchor="page" w:x="3356" w:y="3800"/>
        <w:shd w:val="clear" w:color="auto" w:fill="auto"/>
        <w:spacing w:before="0" w:line="257" w:lineRule="exact"/>
        <w:ind w:left="20" w:right="20" w:firstLine="280"/>
      </w:pPr>
      <w:r>
        <w:rPr>
          <w:rStyle w:val="11"/>
          <w:color w:val="000000"/>
        </w:rPr>
        <w:t xml:space="preserve">ДОДИН </w:t>
      </w:r>
      <w:r>
        <w:rPr>
          <w:rStyle w:val="1a"/>
          <w:color w:val="000000"/>
        </w:rPr>
        <w:t>(за Серебрякова).</w:t>
      </w:r>
      <w:r>
        <w:rPr>
          <w:rStyle w:val="11"/>
          <w:color w:val="000000"/>
        </w:rPr>
        <w:t xml:space="preserve"> Не могу, не спится... Все, каждая секунда — стенограмма болезни. </w:t>
      </w:r>
      <w:r>
        <w:rPr>
          <w:rStyle w:val="1a"/>
          <w:color w:val="000000"/>
        </w:rPr>
        <w:t xml:space="preserve">(За Серебрякова.) </w:t>
      </w:r>
      <w:r>
        <w:rPr>
          <w:rStyle w:val="11"/>
          <w:color w:val="000000"/>
        </w:rPr>
        <w:t>Эта проклятая, противная старость. Старость, ста</w:t>
      </w:r>
      <w:r>
        <w:rPr>
          <w:rStyle w:val="11"/>
          <w:color w:val="000000"/>
        </w:rPr>
        <w:softHyphen/>
        <w:t xml:space="preserve">рость. Вот как называется болезнь — старость. Стал всем противен. И тебе, наверное, противен... Поймал ее какой-то взгляд. </w:t>
      </w:r>
      <w:r>
        <w:rPr>
          <w:rStyle w:val="1a"/>
          <w:color w:val="000000"/>
        </w:rPr>
        <w:t>(За Серебрякова.)</w:t>
      </w:r>
      <w:r>
        <w:rPr>
          <w:rStyle w:val="11"/>
          <w:color w:val="000000"/>
        </w:rPr>
        <w:t xml:space="preserve"> Противен... а-а-а... Противно на меня смотреть? Смотришь, а не хочется смотреть. Что же, я не понимаю? Конечно, ты права. Я понимаю, да. Я старик, почти труп. Просто труп, и всё тут. Сидит труп. Ну, погодите, я скоро освобожу, я чувствую.</w:t>
      </w:r>
    </w:p>
    <w:p w:rsidR="00244497" w:rsidRDefault="00244497">
      <w:pPr>
        <w:pStyle w:val="a4"/>
        <w:framePr w:w="5285" w:h="9287" w:hRule="exact" w:wrap="none" w:vAnchor="page" w:hAnchor="page" w:x="3356" w:y="3800"/>
        <w:shd w:val="clear" w:color="auto" w:fill="auto"/>
        <w:spacing w:before="0" w:line="257" w:lineRule="exact"/>
        <w:ind w:left="20" w:firstLine="280"/>
      </w:pPr>
      <w:r>
        <w:rPr>
          <w:rStyle w:val="11"/>
          <w:color w:val="000000"/>
        </w:rPr>
        <w:t>РАППОПОРТ. Ну не надо так говорить.</w:t>
      </w:r>
    </w:p>
    <w:p w:rsidR="00244497" w:rsidRDefault="00244497">
      <w:pPr>
        <w:pStyle w:val="a4"/>
        <w:framePr w:w="5285" w:h="9287" w:hRule="exact" w:wrap="none" w:vAnchor="page" w:hAnchor="page" w:x="3356" w:y="3800"/>
        <w:shd w:val="clear" w:color="auto" w:fill="auto"/>
        <w:spacing w:before="0" w:after="242" w:line="257" w:lineRule="exact"/>
        <w:ind w:left="20" w:right="20" w:firstLine="280"/>
      </w:pPr>
      <w:r>
        <w:rPr>
          <w:rStyle w:val="11"/>
          <w:color w:val="000000"/>
        </w:rPr>
        <w:t xml:space="preserve">ДОДИН </w:t>
      </w:r>
      <w:r>
        <w:rPr>
          <w:rStyle w:val="1a"/>
          <w:color w:val="000000"/>
        </w:rPr>
        <w:t>(за Серебрякова).</w:t>
      </w:r>
      <w:r>
        <w:rPr>
          <w:rStyle w:val="11"/>
          <w:color w:val="000000"/>
        </w:rPr>
        <w:t xml:space="preserve"> Но я чувствую. Мне хватит сил на самоубийство. Ну, на что-то же мне должно хва</w:t>
      </w:r>
      <w:r>
        <w:rPr>
          <w:rStyle w:val="11"/>
          <w:color w:val="000000"/>
        </w:rPr>
        <w:softHyphen/>
        <w:t>тить сил! На что-то же сил мне должно хватить, черт возьми!..</w:t>
      </w:r>
    </w:p>
    <w:p w:rsidR="00244497" w:rsidRDefault="00244497">
      <w:pPr>
        <w:pStyle w:val="1010"/>
        <w:framePr w:w="5285" w:h="9287" w:hRule="exact" w:wrap="none" w:vAnchor="page" w:hAnchor="page" w:x="3356" w:y="3800"/>
        <w:shd w:val="clear" w:color="auto" w:fill="auto"/>
        <w:spacing w:before="0" w:after="213" w:line="180" w:lineRule="exact"/>
        <w:ind w:left="20" w:firstLine="280"/>
      </w:pPr>
      <w:r>
        <w:rPr>
          <w:rStyle w:val="100pt1"/>
          <w:i/>
          <w:iCs/>
          <w:color w:val="000000"/>
        </w:rPr>
        <w:t>Проба.</w:t>
      </w:r>
    </w:p>
    <w:p w:rsidR="00244497" w:rsidRDefault="00244497">
      <w:pPr>
        <w:pStyle w:val="a4"/>
        <w:framePr w:w="5285" w:h="9287" w:hRule="exact" w:wrap="none" w:vAnchor="page" w:hAnchor="page" w:x="3356" w:y="3800"/>
        <w:shd w:val="clear" w:color="auto" w:fill="auto"/>
        <w:spacing w:before="0" w:line="252" w:lineRule="exact"/>
        <w:ind w:left="20" w:right="20" w:firstLine="280"/>
      </w:pPr>
      <w:r>
        <w:rPr>
          <w:rStyle w:val="11"/>
          <w:color w:val="000000"/>
        </w:rPr>
        <w:t>СЕРЕБРЯКОВ. ...один только я наслаждаюсь жизнью и доволен.</w:t>
      </w:r>
    </w:p>
    <w:p w:rsidR="00244497" w:rsidRDefault="00244497">
      <w:pPr>
        <w:pStyle w:val="a4"/>
        <w:framePr w:w="5285" w:h="9287" w:hRule="exact" w:wrap="none" w:vAnchor="page" w:hAnchor="page" w:x="3356" w:y="3800"/>
        <w:shd w:val="clear" w:color="auto" w:fill="auto"/>
        <w:spacing w:before="0" w:line="252" w:lineRule="exact"/>
        <w:ind w:left="20" w:firstLine="280"/>
      </w:pPr>
      <w:r>
        <w:rPr>
          <w:rStyle w:val="11"/>
          <w:color w:val="000000"/>
        </w:rPr>
        <w:t>ДОДИН. Он почти плачет.</w:t>
      </w:r>
    </w:p>
    <w:p w:rsidR="00244497" w:rsidRDefault="00244497">
      <w:pPr>
        <w:pStyle w:val="a6"/>
        <w:framePr w:wrap="none" w:vAnchor="page" w:hAnchor="page" w:x="5819" w:y="13334"/>
        <w:shd w:val="clear" w:color="auto" w:fill="auto"/>
        <w:spacing w:line="130" w:lineRule="exact"/>
        <w:ind w:left="20"/>
      </w:pPr>
      <w:r>
        <w:rPr>
          <w:rStyle w:val="0pt11"/>
          <w:b/>
          <w:bCs/>
          <w:color w:val="000000"/>
        </w:rPr>
        <w:t>361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4" w:y="3310"/>
        <w:shd w:val="clear" w:color="auto" w:fill="auto"/>
        <w:spacing w:line="140" w:lineRule="exact"/>
        <w:ind w:left="20"/>
      </w:pPr>
      <w:r>
        <w:rPr>
          <w:rStyle w:val="20"/>
          <w:b/>
          <w:bCs/>
          <w:i/>
          <w:iCs/>
          <w:color w:val="000000"/>
        </w:rPr>
        <w:t>Лев Додин. Путешествие без конца</w:t>
      </w:r>
    </w:p>
    <w:p w:rsidR="00244497" w:rsidRDefault="00244497">
      <w:pPr>
        <w:pStyle w:val="1010"/>
        <w:framePr w:w="5292" w:h="9251" w:hRule="exact" w:wrap="none" w:vAnchor="page" w:hAnchor="page" w:x="3353" w:y="3846"/>
        <w:shd w:val="clear" w:color="auto" w:fill="auto"/>
        <w:spacing w:before="0" w:after="199" w:line="180" w:lineRule="exact"/>
        <w:ind w:left="20" w:firstLine="280"/>
      </w:pPr>
      <w:r>
        <w:rPr>
          <w:rStyle w:val="100pt1"/>
          <w:i/>
          <w:iCs/>
          <w:color w:val="000000"/>
        </w:rPr>
        <w:t>Проба.</w:t>
      </w:r>
    </w:p>
    <w:p w:rsidR="00244497" w:rsidRDefault="00244497">
      <w:pPr>
        <w:pStyle w:val="a4"/>
        <w:framePr w:w="5292" w:h="9251" w:hRule="exact" w:wrap="none" w:vAnchor="page" w:hAnchor="page" w:x="3353" w:y="3846"/>
        <w:shd w:val="clear" w:color="auto" w:fill="auto"/>
        <w:spacing w:before="0" w:line="264" w:lineRule="exact"/>
        <w:ind w:left="20" w:right="20" w:firstLine="280"/>
      </w:pPr>
      <w:r>
        <w:rPr>
          <w:rStyle w:val="11"/>
          <w:color w:val="000000"/>
        </w:rPr>
        <w:t>ЕЛЕНА АНДРЕЕВНА. Скажи, что ты хочешь от меня?</w:t>
      </w:r>
    </w:p>
    <w:p w:rsidR="00244497" w:rsidRDefault="00244497">
      <w:pPr>
        <w:pStyle w:val="a4"/>
        <w:framePr w:w="5292" w:h="9251" w:hRule="exact" w:wrap="none" w:vAnchor="page" w:hAnchor="page" w:x="3353" w:y="3846"/>
        <w:shd w:val="clear" w:color="auto" w:fill="auto"/>
        <w:spacing w:before="0" w:line="264" w:lineRule="exact"/>
        <w:ind w:left="20" w:firstLine="280"/>
      </w:pPr>
      <w:r>
        <w:rPr>
          <w:rStyle w:val="11"/>
          <w:color w:val="000000"/>
        </w:rPr>
        <w:t>ДОДИН. Посмотрел на нее, увидел.</w:t>
      </w:r>
    </w:p>
    <w:p w:rsidR="00244497" w:rsidRDefault="00244497">
      <w:pPr>
        <w:pStyle w:val="a4"/>
        <w:framePr w:w="5292" w:h="9251" w:hRule="exact" w:wrap="none" w:vAnchor="page" w:hAnchor="page" w:x="3353" w:y="3846"/>
        <w:shd w:val="clear" w:color="auto" w:fill="auto"/>
        <w:spacing w:before="0" w:line="264" w:lineRule="exact"/>
        <w:ind w:left="20" w:firstLine="280"/>
      </w:pPr>
      <w:r>
        <w:rPr>
          <w:rStyle w:val="11"/>
          <w:color w:val="000000"/>
        </w:rPr>
        <w:t>СЕРЕБРЯКОВ. Ничего.</w:t>
      </w:r>
    </w:p>
    <w:p w:rsidR="00244497" w:rsidRDefault="00244497">
      <w:pPr>
        <w:pStyle w:val="a4"/>
        <w:framePr w:w="5292" w:h="9251" w:hRule="exact" w:wrap="none" w:vAnchor="page" w:hAnchor="page" w:x="3353" w:y="3846"/>
        <w:shd w:val="clear" w:color="auto" w:fill="auto"/>
        <w:spacing w:before="0" w:line="264" w:lineRule="exact"/>
        <w:ind w:left="20" w:right="20" w:firstLine="280"/>
      </w:pPr>
      <w:r>
        <w:rPr>
          <w:rStyle w:val="11"/>
          <w:color w:val="000000"/>
        </w:rPr>
        <w:t xml:space="preserve">ДОДИН </w:t>
      </w:r>
      <w:r>
        <w:rPr>
          <w:rStyle w:val="1a"/>
          <w:color w:val="000000"/>
        </w:rPr>
        <w:t>(за Серебрякова).</w:t>
      </w:r>
      <w:r>
        <w:rPr>
          <w:rStyle w:val="11"/>
          <w:color w:val="000000"/>
        </w:rPr>
        <w:t xml:space="preserve"> «Ничего». Это болезнь моя. Ничего не хочу ни от кого, даже от тебя. Ни-и-че-го! Ничего не хочу, я хочу жить, жить, как жил прежде. Я хочу, чтобы у меня была энергия заблу</w:t>
      </w:r>
      <w:r>
        <w:rPr>
          <w:rStyle w:val="11"/>
          <w:color w:val="000000"/>
        </w:rPr>
        <w:softHyphen/>
        <w:t>ждения, чтобы я верил, что книги мои чего-то стоят. Что почему-то жизнь имеет смысл, что все ради че</w:t>
      </w:r>
      <w:r>
        <w:rPr>
          <w:rStyle w:val="11"/>
          <w:color w:val="000000"/>
        </w:rPr>
        <w:softHyphen/>
        <w:t>го-то. Что мои товарищи обо мне помнят. Что я могу войти в свой кабинет, взойти на свою кафедру, что все это что-то значит. А на самом деле это не значит ничего! Я просто старый, старый, выгнанный, никому не нужный. Что такое, Соня? Что? Зачем ты пришла? Я тебя не звал!</w:t>
      </w:r>
    </w:p>
    <w:p w:rsidR="00244497" w:rsidRDefault="00244497">
      <w:pPr>
        <w:pStyle w:val="a4"/>
        <w:framePr w:w="5292" w:h="9251" w:hRule="exact" w:wrap="none" w:vAnchor="page" w:hAnchor="page" w:x="3353" w:y="3846"/>
        <w:shd w:val="clear" w:color="auto" w:fill="auto"/>
        <w:spacing w:before="0" w:line="264" w:lineRule="exact"/>
        <w:ind w:left="20" w:right="20" w:firstLine="280"/>
      </w:pPr>
      <w:r>
        <w:rPr>
          <w:rStyle w:val="11"/>
          <w:color w:val="000000"/>
        </w:rPr>
        <w:t>СОНЯ. Папа, ты сам приказал послать за доктором Астровым, а когда он приехал, ты отказываешься при</w:t>
      </w:r>
      <w:r>
        <w:rPr>
          <w:rStyle w:val="11"/>
          <w:color w:val="000000"/>
        </w:rPr>
        <w:softHyphen/>
        <w:t>нять его.</w:t>
      </w:r>
    </w:p>
    <w:p w:rsidR="00244497" w:rsidRDefault="00244497">
      <w:pPr>
        <w:pStyle w:val="a4"/>
        <w:framePr w:w="5292" w:h="9251" w:hRule="exact" w:wrap="none" w:vAnchor="page" w:hAnchor="page" w:x="3353" w:y="3846"/>
        <w:shd w:val="clear" w:color="auto" w:fill="auto"/>
        <w:spacing w:before="0" w:line="264" w:lineRule="exact"/>
        <w:ind w:left="20" w:right="20" w:firstLine="280"/>
      </w:pPr>
      <w:r>
        <w:rPr>
          <w:rStyle w:val="15pt"/>
          <w:color w:val="000000"/>
        </w:rPr>
        <w:t xml:space="preserve">додин </w:t>
      </w:r>
      <w:r>
        <w:rPr>
          <w:rStyle w:val="1a"/>
          <w:color w:val="000000"/>
        </w:rPr>
        <w:t>(за Серебрякова).</w:t>
      </w:r>
      <w:r>
        <w:rPr>
          <w:rStyle w:val="11"/>
          <w:color w:val="000000"/>
        </w:rPr>
        <w:t xml:space="preserve"> Насрать я хотел на твоего Астрова!</w:t>
      </w:r>
    </w:p>
    <w:p w:rsidR="00244497" w:rsidRDefault="00244497">
      <w:pPr>
        <w:pStyle w:val="a4"/>
        <w:framePr w:w="5292" w:h="9251" w:hRule="exact" w:wrap="none" w:vAnchor="page" w:hAnchor="page" w:x="3353" w:y="3846"/>
        <w:shd w:val="clear" w:color="auto" w:fill="auto"/>
        <w:spacing w:before="0" w:line="264" w:lineRule="exact"/>
        <w:ind w:left="20" w:right="20" w:firstLine="280"/>
      </w:pPr>
      <w:r>
        <w:rPr>
          <w:rStyle w:val="11"/>
          <w:color w:val="000000"/>
        </w:rPr>
        <w:t>СОНЯ. Не выписывать же целый медицинский фа</w:t>
      </w:r>
      <w:r>
        <w:rPr>
          <w:rStyle w:val="11"/>
          <w:color w:val="000000"/>
        </w:rPr>
        <w:softHyphen/>
        <w:t>культет из-за тебя.</w:t>
      </w:r>
    </w:p>
    <w:p w:rsidR="00244497" w:rsidRDefault="00244497">
      <w:pPr>
        <w:pStyle w:val="a4"/>
        <w:framePr w:w="5292" w:h="9251" w:hRule="exact" w:wrap="none" w:vAnchor="page" w:hAnchor="page" w:x="3353" w:y="3846"/>
        <w:shd w:val="clear" w:color="auto" w:fill="auto"/>
        <w:spacing w:before="0" w:after="367" w:line="264" w:lineRule="exact"/>
        <w:ind w:left="20" w:right="20" w:firstLine="280"/>
      </w:pPr>
      <w:r>
        <w:rPr>
          <w:rStyle w:val="11"/>
          <w:color w:val="000000"/>
        </w:rPr>
        <w:t xml:space="preserve">ДОДИН </w:t>
      </w:r>
      <w:r>
        <w:rPr>
          <w:rStyle w:val="1a"/>
          <w:color w:val="000000"/>
        </w:rPr>
        <w:t>(за Серебрякова).</w:t>
      </w:r>
      <w:r>
        <w:rPr>
          <w:rStyle w:val="11"/>
          <w:color w:val="000000"/>
        </w:rPr>
        <w:t xml:space="preserve"> Он юродивый! Понима</w:t>
      </w:r>
      <w:r>
        <w:rPr>
          <w:rStyle w:val="11"/>
          <w:color w:val="000000"/>
        </w:rPr>
        <w:softHyphen/>
        <w:t>ешь, я с ним говорить не буду... Может быть, сейчас я неверно пробую.</w:t>
      </w:r>
    </w:p>
    <w:p w:rsidR="00244497" w:rsidRDefault="00244497">
      <w:pPr>
        <w:pStyle w:val="1010"/>
        <w:framePr w:w="5292" w:h="9251" w:hRule="exact" w:wrap="none" w:vAnchor="page" w:hAnchor="page" w:x="3353" w:y="3846"/>
        <w:shd w:val="clear" w:color="auto" w:fill="auto"/>
        <w:spacing w:before="0" w:after="199" w:line="180" w:lineRule="exact"/>
        <w:ind w:left="20" w:firstLine="280"/>
      </w:pPr>
      <w:r>
        <w:rPr>
          <w:rStyle w:val="100pt1"/>
          <w:i/>
          <w:iCs/>
          <w:color w:val="000000"/>
        </w:rPr>
        <w:t>Проба.</w:t>
      </w:r>
    </w:p>
    <w:p w:rsidR="00244497" w:rsidRDefault="00244497">
      <w:pPr>
        <w:pStyle w:val="a4"/>
        <w:framePr w:w="5292" w:h="9251" w:hRule="exact" w:wrap="none" w:vAnchor="page" w:hAnchor="page" w:x="3353" w:y="3846"/>
        <w:shd w:val="clear" w:color="auto" w:fill="auto"/>
        <w:spacing w:before="0" w:line="259" w:lineRule="exact"/>
        <w:ind w:left="20" w:right="20" w:firstLine="280"/>
      </w:pPr>
      <w:r>
        <w:rPr>
          <w:rStyle w:val="11"/>
          <w:color w:val="000000"/>
        </w:rPr>
        <w:t>СЕРЕБРЯКОВ. Странное дело, заговорит Иван Пет</w:t>
      </w:r>
      <w:r>
        <w:rPr>
          <w:rStyle w:val="11"/>
          <w:color w:val="000000"/>
        </w:rPr>
        <w:softHyphen/>
        <w:t>рович или эта старая идиотка, Марья Васильевна...</w:t>
      </w:r>
    </w:p>
    <w:p w:rsidR="00244497" w:rsidRDefault="00244497">
      <w:pPr>
        <w:pStyle w:val="a4"/>
        <w:framePr w:w="5292" w:h="9251" w:hRule="exact" w:wrap="none" w:vAnchor="page" w:hAnchor="page" w:x="3353" w:y="3846"/>
        <w:shd w:val="clear" w:color="auto" w:fill="auto"/>
        <w:spacing w:before="0" w:line="259" w:lineRule="exact"/>
        <w:ind w:left="20" w:right="20" w:firstLine="280"/>
      </w:pPr>
      <w:r>
        <w:rPr>
          <w:rStyle w:val="11"/>
          <w:color w:val="000000"/>
        </w:rPr>
        <w:t>ДОДИН. «Странное дело...» Он почти плачет, слезы не закончились.</w:t>
      </w:r>
    </w:p>
    <w:p w:rsidR="00244497" w:rsidRDefault="00244497">
      <w:pPr>
        <w:pStyle w:val="a6"/>
        <w:framePr w:wrap="none" w:vAnchor="page" w:hAnchor="page" w:x="5837" w:y="13342"/>
        <w:shd w:val="clear" w:color="auto" w:fill="auto"/>
        <w:spacing w:line="130" w:lineRule="exact"/>
        <w:ind w:left="20"/>
      </w:pPr>
      <w:r>
        <w:rPr>
          <w:rStyle w:val="0pt11"/>
          <w:b/>
          <w:bCs/>
          <w:color w:val="000000"/>
        </w:rPr>
        <w:t>362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31" w:y="3310"/>
        <w:shd w:val="clear" w:color="auto" w:fill="auto"/>
        <w:spacing w:line="130" w:lineRule="exact"/>
        <w:ind w:left="40"/>
      </w:pPr>
      <w:r>
        <w:rPr>
          <w:rStyle w:val="33"/>
          <w:b/>
          <w:bCs/>
          <w:color w:val="000000"/>
        </w:rPr>
        <w:t>Репетиции спектакля «Дядя Ваня»</w:t>
      </w:r>
    </w:p>
    <w:p w:rsidR="00244497" w:rsidRDefault="00244497">
      <w:pPr>
        <w:pStyle w:val="1010"/>
        <w:framePr w:w="5292" w:h="9261" w:hRule="exact" w:wrap="none" w:vAnchor="page" w:hAnchor="page" w:x="3353" w:y="3865"/>
        <w:shd w:val="clear" w:color="auto" w:fill="auto"/>
        <w:spacing w:before="0" w:after="188" w:line="180" w:lineRule="exact"/>
        <w:ind w:left="20" w:firstLine="280"/>
      </w:pPr>
      <w:r>
        <w:rPr>
          <w:rStyle w:val="100pt1"/>
          <w:i/>
          <w:iCs/>
          <w:color w:val="000000"/>
        </w:rPr>
        <w:t>Проба.</w:t>
      </w:r>
    </w:p>
    <w:p w:rsidR="00244497" w:rsidRDefault="00244497">
      <w:pPr>
        <w:pStyle w:val="a4"/>
        <w:framePr w:w="5292" w:h="9261" w:hRule="exact" w:wrap="none" w:vAnchor="page" w:hAnchor="page" w:x="3353" w:y="3865"/>
        <w:shd w:val="clear" w:color="auto" w:fill="auto"/>
        <w:spacing w:before="0" w:line="269" w:lineRule="exact"/>
        <w:ind w:left="20" w:right="20" w:firstLine="280"/>
      </w:pPr>
      <w:r>
        <w:rPr>
          <w:rStyle w:val="11"/>
          <w:color w:val="000000"/>
        </w:rPr>
        <w:t>МАРИНА. Вера Петровна, бывало, все убивается, все плачет...</w:t>
      </w:r>
    </w:p>
    <w:p w:rsidR="00244497" w:rsidRDefault="00244497">
      <w:pPr>
        <w:pStyle w:val="a4"/>
        <w:framePr w:w="5292" w:h="9261" w:hRule="exact" w:wrap="none" w:vAnchor="page" w:hAnchor="page" w:x="3353" w:y="3865"/>
        <w:shd w:val="clear" w:color="auto" w:fill="auto"/>
        <w:spacing w:before="0" w:line="254" w:lineRule="exact"/>
        <w:ind w:left="20" w:right="20" w:firstLine="280"/>
      </w:pPr>
      <w:r>
        <w:rPr>
          <w:rStyle w:val="11"/>
          <w:color w:val="000000"/>
        </w:rPr>
        <w:t>ДОДИН. Там есть пауза, когда он всплакнул, потому что Вера Петровна его очень любила.</w:t>
      </w:r>
    </w:p>
    <w:p w:rsidR="00244497" w:rsidRDefault="00244497">
      <w:pPr>
        <w:pStyle w:val="a4"/>
        <w:framePr w:w="5292" w:h="9261" w:hRule="exact" w:wrap="none" w:vAnchor="page" w:hAnchor="page" w:x="3353" w:y="3865"/>
        <w:shd w:val="clear" w:color="auto" w:fill="auto"/>
        <w:spacing w:before="0" w:line="254" w:lineRule="exact"/>
        <w:ind w:left="20" w:right="20" w:firstLine="280"/>
      </w:pPr>
      <w:r>
        <w:rPr>
          <w:rStyle w:val="11"/>
          <w:color w:val="000000"/>
        </w:rPr>
        <w:t>СЕМАК. Это и упрек Елене. Ведь Марина говорит: уж первая жена вас любила, а вот эта...</w:t>
      </w:r>
    </w:p>
    <w:p w:rsidR="00244497" w:rsidRDefault="00244497">
      <w:pPr>
        <w:pStyle w:val="a4"/>
        <w:framePr w:w="5292" w:h="9261" w:hRule="exact" w:wrap="none" w:vAnchor="page" w:hAnchor="page" w:x="3353" w:y="3865"/>
        <w:shd w:val="clear" w:color="auto" w:fill="auto"/>
        <w:spacing w:before="0" w:after="300" w:line="254" w:lineRule="exact"/>
        <w:ind w:left="20" w:firstLine="280"/>
      </w:pPr>
      <w:r>
        <w:rPr>
          <w:rStyle w:val="11"/>
          <w:color w:val="000000"/>
        </w:rPr>
        <w:t>ДОДИН. Да, да.</w:t>
      </w:r>
    </w:p>
    <w:p w:rsidR="00244497" w:rsidRDefault="00244497">
      <w:pPr>
        <w:pStyle w:val="1010"/>
        <w:framePr w:w="5292" w:h="9261" w:hRule="exact" w:wrap="none" w:vAnchor="page" w:hAnchor="page" w:x="3353" w:y="3865"/>
        <w:shd w:val="clear" w:color="auto" w:fill="auto"/>
        <w:spacing w:before="0" w:after="203" w:line="180" w:lineRule="exact"/>
        <w:ind w:left="20" w:firstLine="280"/>
      </w:pPr>
      <w:r>
        <w:rPr>
          <w:rStyle w:val="100pt1"/>
          <w:i/>
          <w:iCs/>
          <w:color w:val="000000"/>
        </w:rPr>
        <w:t>Проба.</w:t>
      </w:r>
    </w:p>
    <w:p w:rsidR="00244497" w:rsidRDefault="00244497">
      <w:pPr>
        <w:pStyle w:val="a4"/>
        <w:framePr w:w="5292" w:h="9261" w:hRule="exact" w:wrap="none" w:vAnchor="page" w:hAnchor="page" w:x="3353" w:y="3865"/>
        <w:shd w:val="clear" w:color="auto" w:fill="auto"/>
        <w:spacing w:before="0"/>
        <w:ind w:left="20" w:firstLine="280"/>
      </w:pPr>
      <w:r>
        <w:rPr>
          <w:rStyle w:val="11"/>
          <w:color w:val="000000"/>
        </w:rPr>
        <w:t>СЕРЕБРЯКОВ. Пойдем, Марина.</w:t>
      </w:r>
    </w:p>
    <w:p w:rsidR="00244497" w:rsidRDefault="00244497">
      <w:pPr>
        <w:pStyle w:val="a4"/>
        <w:framePr w:w="5292" w:h="9261" w:hRule="exact" w:wrap="none" w:vAnchor="page" w:hAnchor="page" w:x="3353" w:y="3865"/>
        <w:shd w:val="clear" w:color="auto" w:fill="auto"/>
        <w:spacing w:before="0" w:after="296"/>
        <w:ind w:left="20" w:right="20" w:firstLine="280"/>
      </w:pPr>
      <w:r>
        <w:rPr>
          <w:rStyle w:val="11"/>
          <w:color w:val="000000"/>
        </w:rPr>
        <w:t xml:space="preserve">ДОДИН </w:t>
      </w:r>
      <w:r>
        <w:rPr>
          <w:rStyle w:val="1a"/>
          <w:color w:val="000000"/>
        </w:rPr>
        <w:t>(за Серебрякова).</w:t>
      </w:r>
      <w:r>
        <w:rPr>
          <w:rStyle w:val="11"/>
          <w:color w:val="000000"/>
        </w:rPr>
        <w:t xml:space="preserve"> Пойдем, Марина. Пойдем. С тобой как-то хочется идти.</w:t>
      </w:r>
    </w:p>
    <w:p w:rsidR="00244497" w:rsidRDefault="00244497">
      <w:pPr>
        <w:pStyle w:val="1010"/>
        <w:framePr w:w="5292" w:h="9261" w:hRule="exact" w:wrap="none" w:vAnchor="page" w:hAnchor="page" w:x="3353" w:y="3865"/>
        <w:shd w:val="clear" w:color="auto" w:fill="auto"/>
        <w:spacing w:before="0" w:after="201" w:line="180" w:lineRule="exact"/>
        <w:ind w:left="20" w:firstLine="280"/>
      </w:pPr>
      <w:r>
        <w:rPr>
          <w:rStyle w:val="100pt1"/>
          <w:i/>
          <w:iCs/>
          <w:color w:val="000000"/>
        </w:rPr>
        <w:t>Проба.</w:t>
      </w:r>
    </w:p>
    <w:p w:rsidR="00244497" w:rsidRDefault="00244497">
      <w:pPr>
        <w:pStyle w:val="a4"/>
        <w:framePr w:w="5292" w:h="9261" w:hRule="exact" w:wrap="none" w:vAnchor="page" w:hAnchor="page" w:x="3353" w:y="3865"/>
        <w:shd w:val="clear" w:color="auto" w:fill="auto"/>
        <w:spacing w:before="0" w:line="252" w:lineRule="exact"/>
        <w:ind w:left="20" w:right="20" w:firstLine="280"/>
      </w:pPr>
      <w:r>
        <w:rPr>
          <w:rStyle w:val="11"/>
          <w:color w:val="000000"/>
        </w:rPr>
        <w:t>ЕЛЕНА АНДРЕЕВНА. Ваша мать ненавидит все, кро</w:t>
      </w:r>
      <w:r>
        <w:rPr>
          <w:rStyle w:val="11"/>
          <w:color w:val="000000"/>
        </w:rPr>
        <w:softHyphen/>
        <w:t>ме своих брошюр и профессора, профессор раздражен, мне не верит, вас боится...</w:t>
      </w:r>
    </w:p>
    <w:p w:rsidR="00244497" w:rsidRDefault="00244497">
      <w:pPr>
        <w:pStyle w:val="a4"/>
        <w:framePr w:w="5292" w:h="9261" w:hRule="exact" w:wrap="none" w:vAnchor="page" w:hAnchor="page" w:x="3353" w:y="3865"/>
        <w:shd w:val="clear" w:color="auto" w:fill="auto"/>
        <w:spacing w:before="0" w:after="298" w:line="252" w:lineRule="exact"/>
        <w:ind w:left="20" w:right="20" w:firstLine="280"/>
      </w:pPr>
      <w:r>
        <w:rPr>
          <w:rStyle w:val="11"/>
          <w:color w:val="000000"/>
        </w:rPr>
        <w:t>ДОДИН. В первом действии я должен увидеть, как мать ненавидит все, кроме брошюр и профессора. Если есть эта секунда действительных взаимоотношений ма</w:t>
      </w:r>
      <w:r>
        <w:rPr>
          <w:rStyle w:val="11"/>
          <w:color w:val="000000"/>
        </w:rPr>
        <w:softHyphen/>
        <w:t>тери и сына, то я верю в это. А если есть только прояв</w:t>
      </w:r>
      <w:r>
        <w:rPr>
          <w:rStyle w:val="11"/>
          <w:color w:val="000000"/>
        </w:rPr>
        <w:softHyphen/>
        <w:t>ления характеров, то все становится недоказательно.</w:t>
      </w:r>
    </w:p>
    <w:p w:rsidR="00244497" w:rsidRDefault="00244497">
      <w:pPr>
        <w:pStyle w:val="1010"/>
        <w:framePr w:w="5292" w:h="9261" w:hRule="exact" w:wrap="none" w:vAnchor="page" w:hAnchor="page" w:x="3353" w:y="3865"/>
        <w:shd w:val="clear" w:color="auto" w:fill="auto"/>
        <w:spacing w:before="0" w:after="246" w:line="180" w:lineRule="exact"/>
        <w:ind w:left="20" w:firstLine="280"/>
      </w:pPr>
      <w:r>
        <w:rPr>
          <w:rStyle w:val="100pt1"/>
          <w:i/>
          <w:iCs/>
          <w:color w:val="000000"/>
        </w:rPr>
        <w:t>Проба.</w:t>
      </w:r>
    </w:p>
    <w:p w:rsidR="00244497" w:rsidRDefault="00244497">
      <w:pPr>
        <w:pStyle w:val="a4"/>
        <w:framePr w:w="5292" w:h="9261" w:hRule="exact" w:wrap="none" w:vAnchor="page" w:hAnchor="page" w:x="3353" w:y="3865"/>
        <w:shd w:val="clear" w:color="auto" w:fill="auto"/>
        <w:spacing w:before="0"/>
        <w:ind w:left="20" w:firstLine="280"/>
      </w:pPr>
      <w:r>
        <w:rPr>
          <w:rStyle w:val="11"/>
          <w:color w:val="000000"/>
        </w:rPr>
        <w:t>ВОЙНИЦКИЙ. Вот вам моя жизнь и моя любовь...</w:t>
      </w:r>
    </w:p>
    <w:p w:rsidR="00244497" w:rsidRDefault="00244497">
      <w:pPr>
        <w:pStyle w:val="a4"/>
        <w:framePr w:w="5292" w:h="9261" w:hRule="exact" w:wrap="none" w:vAnchor="page" w:hAnchor="page" w:x="3353" w:y="3865"/>
        <w:shd w:val="clear" w:color="auto" w:fill="auto"/>
        <w:spacing w:before="0"/>
        <w:ind w:left="20" w:right="20" w:firstLine="280"/>
      </w:pPr>
      <w:r>
        <w:rPr>
          <w:rStyle w:val="11"/>
          <w:color w:val="000000"/>
        </w:rPr>
        <w:t>ДОДИН. Только Войницкий уже подвыпивший. Он вышел из соседней комнаты, где они с Астровым и Те</w:t>
      </w:r>
      <w:r>
        <w:rPr>
          <w:rStyle w:val="11"/>
          <w:color w:val="000000"/>
        </w:rPr>
        <w:softHyphen/>
        <w:t>легиным пили.</w:t>
      </w:r>
    </w:p>
    <w:p w:rsidR="00244497" w:rsidRDefault="00244497">
      <w:pPr>
        <w:pStyle w:val="a4"/>
        <w:framePr w:w="5292" w:h="9261" w:hRule="exact" w:wrap="none" w:vAnchor="page" w:hAnchor="page" w:x="3353" w:y="3865"/>
        <w:shd w:val="clear" w:color="auto" w:fill="auto"/>
        <w:spacing w:before="0"/>
        <w:ind w:left="20" w:right="20" w:firstLine="280"/>
      </w:pPr>
      <w:r>
        <w:rPr>
          <w:rStyle w:val="11"/>
          <w:color w:val="000000"/>
        </w:rPr>
        <w:t>ВОЙНИЦКИЙ. Вот вам моя жизнь и моя любовь: куда мне их девать, что мне с ними делать?</w:t>
      </w:r>
    </w:p>
    <w:p w:rsidR="00244497" w:rsidRDefault="00244497">
      <w:pPr>
        <w:pStyle w:val="a4"/>
        <w:framePr w:w="5292" w:h="9261" w:hRule="exact" w:wrap="none" w:vAnchor="page" w:hAnchor="page" w:x="3353" w:y="3865"/>
        <w:shd w:val="clear" w:color="auto" w:fill="auto"/>
        <w:spacing w:before="0"/>
        <w:ind w:left="20" w:right="20" w:firstLine="280"/>
      </w:pPr>
      <w:r>
        <w:rPr>
          <w:rStyle w:val="11"/>
          <w:color w:val="000000"/>
        </w:rPr>
        <w:t>ДОДИН. «Что мне с ними делать?» Он тоже говорит не описательно, не повествовательно, а в настоящем</w:t>
      </w:r>
    </w:p>
    <w:p w:rsidR="00244497" w:rsidRDefault="00244497">
      <w:pPr>
        <w:pStyle w:val="a6"/>
        <w:framePr w:wrap="none" w:vAnchor="page" w:hAnchor="page" w:x="5839" w:y="13337"/>
        <w:shd w:val="clear" w:color="auto" w:fill="auto"/>
        <w:spacing w:line="130" w:lineRule="exact"/>
        <w:ind w:left="20"/>
      </w:pPr>
      <w:r>
        <w:rPr>
          <w:rStyle w:val="0pt11"/>
          <w:b/>
          <w:bCs/>
          <w:color w:val="000000"/>
        </w:rPr>
        <w:t>363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7" w:y="3310"/>
        <w:shd w:val="clear" w:color="auto" w:fill="auto"/>
        <w:spacing w:line="140" w:lineRule="exact"/>
        <w:ind w:left="40"/>
      </w:pPr>
      <w:r>
        <w:rPr>
          <w:rStyle w:val="20"/>
          <w:b/>
          <w:bCs/>
          <w:i/>
          <w:iCs/>
          <w:color w:val="000000"/>
        </w:rPr>
        <w:t>Лев Додин. Путешествие без конца</w:t>
      </w:r>
    </w:p>
    <w:p w:rsidR="00244497" w:rsidRDefault="00244497">
      <w:pPr>
        <w:pStyle w:val="a4"/>
        <w:framePr w:w="5292" w:h="9344" w:hRule="exact" w:wrap="none" w:vAnchor="page" w:hAnchor="page" w:x="3353" w:y="3796"/>
        <w:shd w:val="clear" w:color="auto" w:fill="auto"/>
        <w:spacing w:before="0" w:after="300" w:line="254" w:lineRule="exact"/>
        <w:ind w:left="20" w:right="20"/>
      </w:pPr>
      <w:r>
        <w:rPr>
          <w:rStyle w:val="11"/>
          <w:color w:val="000000"/>
        </w:rPr>
        <w:t>времени. «Что мне с ними делать?» Так, как мог бы из соседней комнаты выйти и рассуждать. Все это стано</w:t>
      </w:r>
      <w:r>
        <w:rPr>
          <w:rStyle w:val="11"/>
          <w:color w:val="000000"/>
        </w:rPr>
        <w:softHyphen/>
        <w:t>вится сиюминутным вопросом ее ответного «да» или «нет».</w:t>
      </w:r>
    </w:p>
    <w:p w:rsidR="00244497" w:rsidRDefault="00244497">
      <w:pPr>
        <w:pStyle w:val="1010"/>
        <w:framePr w:w="5292" w:h="9344" w:hRule="exact" w:wrap="none" w:vAnchor="page" w:hAnchor="page" w:x="3353" w:y="3796"/>
        <w:shd w:val="clear" w:color="auto" w:fill="auto"/>
        <w:spacing w:before="0" w:after="184" w:line="180" w:lineRule="exact"/>
        <w:ind w:left="20" w:firstLine="280"/>
      </w:pPr>
      <w:r>
        <w:rPr>
          <w:rStyle w:val="100pt1"/>
          <w:i/>
          <w:iCs/>
          <w:color w:val="000000"/>
        </w:rPr>
        <w:t>Проба.</w:t>
      </w:r>
    </w:p>
    <w:p w:rsidR="00244497" w:rsidRDefault="00244497">
      <w:pPr>
        <w:pStyle w:val="a4"/>
        <w:framePr w:w="5292" w:h="9344" w:hRule="exact" w:wrap="none" w:vAnchor="page" w:hAnchor="page" w:x="3353" w:y="3796"/>
        <w:shd w:val="clear" w:color="auto" w:fill="auto"/>
        <w:spacing w:before="0"/>
        <w:ind w:left="20" w:right="20" w:firstLine="280"/>
      </w:pPr>
      <w:r>
        <w:rPr>
          <w:rStyle w:val="11"/>
          <w:color w:val="000000"/>
        </w:rPr>
        <w:t>ВОЙНИЦКИЙ. И если бы вы знали, как я страдаю от мысли, что рядом со мною в этом же доме гибнет другая жизнь — ваша!</w:t>
      </w:r>
    </w:p>
    <w:p w:rsidR="00244497" w:rsidRDefault="00244497">
      <w:pPr>
        <w:pStyle w:val="a4"/>
        <w:framePr w:w="5292" w:h="9344" w:hRule="exact" w:wrap="none" w:vAnchor="page" w:hAnchor="page" w:x="3353" w:y="3796"/>
        <w:shd w:val="clear" w:color="auto" w:fill="auto"/>
        <w:spacing w:before="0"/>
        <w:ind w:left="20" w:right="20" w:firstLine="280"/>
      </w:pPr>
      <w:r>
        <w:rPr>
          <w:rStyle w:val="11"/>
          <w:color w:val="000000"/>
        </w:rPr>
        <w:t xml:space="preserve">ДОДИН </w:t>
      </w:r>
      <w:r>
        <w:rPr>
          <w:rStyle w:val="1a"/>
          <w:color w:val="000000"/>
        </w:rPr>
        <w:t>(за Войницкого).</w:t>
      </w:r>
      <w:r>
        <w:rPr>
          <w:rStyle w:val="11"/>
          <w:color w:val="000000"/>
        </w:rPr>
        <w:t xml:space="preserve"> «И если бы вы знали, как я страдаю от мысли, что рядом со мною в этом же доме гибнет другая жизнь — ваша!» Если бы вы знали, я все время сижу и думаю о вас: она гибнет, гибнет.</w:t>
      </w:r>
    </w:p>
    <w:p w:rsidR="00244497" w:rsidRDefault="00244497">
      <w:pPr>
        <w:pStyle w:val="a4"/>
        <w:framePr w:w="5292" w:h="9344" w:hRule="exact" w:wrap="none" w:vAnchor="page" w:hAnchor="page" w:x="3353" w:y="3796"/>
        <w:shd w:val="clear" w:color="auto" w:fill="auto"/>
        <w:spacing w:before="0"/>
        <w:ind w:left="20" w:firstLine="280"/>
      </w:pPr>
      <w:r>
        <w:rPr>
          <w:rStyle w:val="11"/>
          <w:color w:val="000000"/>
        </w:rPr>
        <w:t>ЕЛЕНА АНДРЕЕВНА. Мне с вами скучно.</w:t>
      </w:r>
    </w:p>
    <w:p w:rsidR="00244497" w:rsidRDefault="00244497">
      <w:pPr>
        <w:pStyle w:val="a4"/>
        <w:framePr w:w="5292" w:h="9344" w:hRule="exact" w:wrap="none" w:vAnchor="page" w:hAnchor="page" w:x="3353" w:y="3796"/>
        <w:shd w:val="clear" w:color="auto" w:fill="auto"/>
        <w:spacing w:before="0"/>
        <w:ind w:left="20" w:firstLine="280"/>
      </w:pPr>
      <w:r>
        <w:rPr>
          <w:rStyle w:val="15pt"/>
          <w:color w:val="000000"/>
        </w:rPr>
        <w:t xml:space="preserve">додин </w:t>
      </w:r>
      <w:r>
        <w:rPr>
          <w:rStyle w:val="1a"/>
          <w:color w:val="000000"/>
        </w:rPr>
        <w:t>(за Войницкого).</w:t>
      </w:r>
      <w:r>
        <w:rPr>
          <w:rStyle w:val="11"/>
          <w:color w:val="000000"/>
        </w:rPr>
        <w:t xml:space="preserve"> Потому что вам плохо.</w:t>
      </w:r>
    </w:p>
    <w:p w:rsidR="00244497" w:rsidRDefault="00244497">
      <w:pPr>
        <w:pStyle w:val="a4"/>
        <w:framePr w:w="5292" w:h="9344" w:hRule="exact" w:wrap="none" w:vAnchor="page" w:hAnchor="page" w:x="3353" w:y="3796"/>
        <w:shd w:val="clear" w:color="auto" w:fill="auto"/>
        <w:spacing w:before="0"/>
        <w:ind w:left="20" w:firstLine="280"/>
      </w:pPr>
      <w:r>
        <w:rPr>
          <w:rStyle w:val="11"/>
          <w:color w:val="000000"/>
        </w:rPr>
        <w:t>РАППОПОРТ. Мне плохо.</w:t>
      </w:r>
    </w:p>
    <w:p w:rsidR="00244497" w:rsidRDefault="00244497">
      <w:pPr>
        <w:pStyle w:val="a4"/>
        <w:framePr w:w="5292" w:h="9344" w:hRule="exact" w:wrap="none" w:vAnchor="page" w:hAnchor="page" w:x="3353" w:y="3796"/>
        <w:shd w:val="clear" w:color="auto" w:fill="auto"/>
        <w:spacing w:before="0"/>
        <w:ind w:left="20" w:right="20" w:firstLine="280"/>
      </w:pPr>
      <w:r>
        <w:rPr>
          <w:rStyle w:val="11"/>
          <w:color w:val="000000"/>
        </w:rPr>
        <w:t xml:space="preserve">ДОДИН </w:t>
      </w:r>
      <w:r>
        <w:rPr>
          <w:rStyle w:val="1a"/>
          <w:color w:val="000000"/>
        </w:rPr>
        <w:t>(за Войницкого).</w:t>
      </w:r>
      <w:r>
        <w:rPr>
          <w:rStyle w:val="11"/>
          <w:color w:val="000000"/>
        </w:rPr>
        <w:t xml:space="preserve"> Найдите того, с кем вам бу</w:t>
      </w:r>
      <w:r>
        <w:rPr>
          <w:rStyle w:val="11"/>
          <w:color w:val="000000"/>
        </w:rPr>
        <w:softHyphen/>
        <w:t>дет интересно. Найдите, найдите, но не тратьте все силы на это чудовище, которое и так высосало из нас все соки.</w:t>
      </w:r>
    </w:p>
    <w:p w:rsidR="00244497" w:rsidRDefault="00244497">
      <w:pPr>
        <w:pStyle w:val="a4"/>
        <w:framePr w:w="5292" w:h="9344" w:hRule="exact" w:wrap="none" w:vAnchor="page" w:hAnchor="page" w:x="3353" w:y="3796"/>
        <w:shd w:val="clear" w:color="auto" w:fill="auto"/>
        <w:spacing w:before="0"/>
        <w:ind w:left="20" w:firstLine="280"/>
      </w:pPr>
      <w:r>
        <w:rPr>
          <w:rStyle w:val="11"/>
          <w:color w:val="000000"/>
        </w:rPr>
        <w:t>РАППОПОРТ. Он ничем не хуже вас, ничем!</w:t>
      </w:r>
    </w:p>
    <w:p w:rsidR="00244497" w:rsidRDefault="00244497">
      <w:pPr>
        <w:pStyle w:val="a4"/>
        <w:framePr w:w="5292" w:h="9344" w:hRule="exact" w:wrap="none" w:vAnchor="page" w:hAnchor="page" w:x="3353" w:y="3796"/>
        <w:shd w:val="clear" w:color="auto" w:fill="auto"/>
        <w:spacing w:before="0" w:after="296"/>
        <w:ind w:left="20" w:right="20" w:firstLine="280"/>
      </w:pPr>
      <w:r>
        <w:rPr>
          <w:rStyle w:val="11"/>
          <w:color w:val="000000"/>
        </w:rPr>
        <w:t xml:space="preserve">ДОДИН </w:t>
      </w:r>
      <w:r>
        <w:rPr>
          <w:rStyle w:val="1a"/>
          <w:color w:val="000000"/>
        </w:rPr>
        <w:t>(за Войницкого).</w:t>
      </w:r>
      <w:r>
        <w:rPr>
          <w:rStyle w:val="11"/>
          <w:color w:val="000000"/>
        </w:rPr>
        <w:t xml:space="preserve"> Ох, боже мой, проклятая философия. Проклятая философия мешает вам. Пой</w:t>
      </w:r>
      <w:r>
        <w:rPr>
          <w:rStyle w:val="11"/>
          <w:color w:val="000000"/>
        </w:rPr>
        <w:softHyphen/>
        <w:t>мите!</w:t>
      </w:r>
    </w:p>
    <w:p w:rsidR="00244497" w:rsidRDefault="00244497">
      <w:pPr>
        <w:pStyle w:val="1010"/>
        <w:framePr w:w="5292" w:h="9344" w:hRule="exact" w:wrap="none" w:vAnchor="page" w:hAnchor="page" w:x="3353" w:y="3796"/>
        <w:shd w:val="clear" w:color="auto" w:fill="auto"/>
        <w:spacing w:before="0" w:after="184" w:line="180" w:lineRule="exact"/>
        <w:ind w:left="20" w:firstLine="280"/>
      </w:pPr>
      <w:r>
        <w:rPr>
          <w:rStyle w:val="100pt1"/>
          <w:i/>
          <w:iCs/>
          <w:color w:val="000000"/>
        </w:rPr>
        <w:t>Проба.</w:t>
      </w:r>
    </w:p>
    <w:p w:rsidR="00244497" w:rsidRDefault="00244497">
      <w:pPr>
        <w:pStyle w:val="a4"/>
        <w:framePr w:w="5292" w:h="9344" w:hRule="exact" w:wrap="none" w:vAnchor="page" w:hAnchor="page" w:x="3353" w:y="3796"/>
        <w:shd w:val="clear" w:color="auto" w:fill="auto"/>
        <w:spacing w:before="0"/>
        <w:ind w:left="20" w:firstLine="280"/>
      </w:pPr>
      <w:r>
        <w:rPr>
          <w:rStyle w:val="11"/>
          <w:color w:val="000000"/>
        </w:rPr>
        <w:t>ВОЙНИЦКИЙ. Он там... у меня ночует.</w:t>
      </w:r>
    </w:p>
    <w:p w:rsidR="00244497" w:rsidRDefault="00244497">
      <w:pPr>
        <w:pStyle w:val="a4"/>
        <w:framePr w:w="5292" w:h="9344" w:hRule="exact" w:wrap="none" w:vAnchor="page" w:hAnchor="page" w:x="3353" w:y="3796"/>
        <w:shd w:val="clear" w:color="auto" w:fill="auto"/>
        <w:spacing w:before="0"/>
        <w:ind w:left="20" w:right="20" w:firstLine="280"/>
      </w:pPr>
      <w:r>
        <w:rPr>
          <w:rStyle w:val="11"/>
          <w:color w:val="000000"/>
        </w:rPr>
        <w:t>ДОДИН. «Он там... у меня ночует». То есть мы пьем — это так называется.</w:t>
      </w:r>
    </w:p>
    <w:p w:rsidR="00244497" w:rsidRDefault="00244497">
      <w:pPr>
        <w:pStyle w:val="a4"/>
        <w:framePr w:w="5292" w:h="9344" w:hRule="exact" w:wrap="none" w:vAnchor="page" w:hAnchor="page" w:x="3353" w:y="3796"/>
        <w:shd w:val="clear" w:color="auto" w:fill="auto"/>
        <w:spacing w:before="0"/>
        <w:ind w:left="20" w:firstLine="280"/>
      </w:pPr>
      <w:r>
        <w:rPr>
          <w:rStyle w:val="11"/>
          <w:color w:val="000000"/>
        </w:rPr>
        <w:t>ВОЙНИЦКИЙ. Все может быть!</w:t>
      </w:r>
    </w:p>
    <w:p w:rsidR="00244497" w:rsidRDefault="00244497">
      <w:pPr>
        <w:pStyle w:val="a4"/>
        <w:framePr w:w="5292" w:h="9344" w:hRule="exact" w:wrap="none" w:vAnchor="page" w:hAnchor="page" w:x="3353" w:y="3796"/>
        <w:shd w:val="clear" w:color="auto" w:fill="auto"/>
        <w:spacing w:before="0"/>
        <w:ind w:left="20" w:right="20" w:firstLine="280"/>
      </w:pPr>
      <w:r>
        <w:rPr>
          <w:rStyle w:val="11"/>
          <w:color w:val="000000"/>
        </w:rPr>
        <w:t xml:space="preserve">ДОДИН </w:t>
      </w:r>
      <w:r>
        <w:rPr>
          <w:rStyle w:val="1a"/>
          <w:color w:val="000000"/>
        </w:rPr>
        <w:t>(за Войницкого).</w:t>
      </w:r>
      <w:r>
        <w:rPr>
          <w:rStyle w:val="11"/>
          <w:color w:val="000000"/>
        </w:rPr>
        <w:t xml:space="preserve"> «Все может быть!» Все мо</w:t>
      </w:r>
      <w:r>
        <w:rPr>
          <w:rStyle w:val="11"/>
          <w:color w:val="000000"/>
        </w:rPr>
        <w:softHyphen/>
        <w:t xml:space="preserve">жет быть. Может быть, я уже и не дядя Ваня вовсе, а старый, рваный башмак. «Все может быть. Все-таки на жизнь похоже... Не мешайте мне, </w:t>
      </w:r>
      <w:r>
        <w:rPr>
          <w:rStyle w:val="11"/>
          <w:color w:val="000000"/>
          <w:lang w:val="en-US" w:eastAsia="en-US"/>
        </w:rPr>
        <w:t xml:space="preserve">Helene!» </w:t>
      </w:r>
      <w:r>
        <w:rPr>
          <w:rStyle w:val="11"/>
          <w:color w:val="000000"/>
        </w:rPr>
        <w:t>Иначе я со</w:t>
      </w:r>
      <w:r>
        <w:rPr>
          <w:rStyle w:val="11"/>
          <w:color w:val="000000"/>
        </w:rPr>
        <w:softHyphen/>
        <w:t>всем плохо кончу.</w:t>
      </w:r>
    </w:p>
    <w:p w:rsidR="00244497" w:rsidRDefault="00244497">
      <w:pPr>
        <w:pStyle w:val="a6"/>
        <w:framePr w:wrap="none" w:vAnchor="page" w:hAnchor="page" w:x="5839" w:y="13337"/>
        <w:shd w:val="clear" w:color="auto" w:fill="auto"/>
        <w:spacing w:line="130" w:lineRule="exact"/>
        <w:ind w:left="20"/>
      </w:pPr>
      <w:r>
        <w:rPr>
          <w:rStyle w:val="0pt11"/>
          <w:b/>
          <w:bCs/>
          <w:color w:val="000000"/>
        </w:rPr>
        <w:t>364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37" w:y="3315"/>
        <w:shd w:val="clear" w:color="auto" w:fill="auto"/>
        <w:spacing w:line="130" w:lineRule="exact"/>
        <w:ind w:left="20"/>
      </w:pPr>
      <w:r>
        <w:rPr>
          <w:rStyle w:val="33"/>
          <w:b/>
          <w:bCs/>
          <w:color w:val="000000"/>
        </w:rPr>
        <w:t>Репетиции спектакля «Дядя Ваня»</w:t>
      </w:r>
    </w:p>
    <w:p w:rsidR="00244497" w:rsidRDefault="00244497">
      <w:pPr>
        <w:pStyle w:val="1010"/>
        <w:framePr w:w="5285" w:h="9226" w:hRule="exact" w:wrap="none" w:vAnchor="page" w:hAnchor="page" w:x="3356" w:y="3862"/>
        <w:shd w:val="clear" w:color="auto" w:fill="auto"/>
        <w:spacing w:before="0" w:after="223" w:line="180" w:lineRule="exact"/>
        <w:ind w:left="20" w:firstLine="280"/>
      </w:pPr>
      <w:r>
        <w:rPr>
          <w:rStyle w:val="100pt1"/>
          <w:i/>
          <w:iCs/>
          <w:color w:val="000000"/>
        </w:rPr>
        <w:t>Проба.</w:t>
      </w:r>
    </w:p>
    <w:p w:rsidR="00244497" w:rsidRDefault="00244497">
      <w:pPr>
        <w:pStyle w:val="a4"/>
        <w:framePr w:w="5285" w:h="9226" w:hRule="exact" w:wrap="none" w:vAnchor="page" w:hAnchor="page" w:x="3356" w:y="3862"/>
        <w:shd w:val="clear" w:color="auto" w:fill="auto"/>
        <w:spacing w:before="0" w:line="276" w:lineRule="exact"/>
        <w:ind w:left="20" w:right="20" w:firstLine="280"/>
      </w:pPr>
      <w:r>
        <w:rPr>
          <w:rStyle w:val="11"/>
          <w:color w:val="000000"/>
        </w:rPr>
        <w:t>ВОЙНИЦКИЙ. Теперь оба мы проснулись бы от грозы; она испугалась бы грома, а я держал бы ее в сво</w:t>
      </w:r>
      <w:r>
        <w:rPr>
          <w:rStyle w:val="11"/>
          <w:color w:val="000000"/>
        </w:rPr>
        <w:softHyphen/>
        <w:t>их объятиях и шептал: «Не бойся, я здесь» &lt;...&gt; Зачем я стар?</w:t>
      </w:r>
    </w:p>
    <w:p w:rsidR="00244497" w:rsidRDefault="00244497">
      <w:pPr>
        <w:pStyle w:val="a4"/>
        <w:framePr w:w="5285" w:h="9226" w:hRule="exact" w:wrap="none" w:vAnchor="page" w:hAnchor="page" w:x="3356" w:y="3862"/>
        <w:shd w:val="clear" w:color="auto" w:fill="auto"/>
        <w:spacing w:before="0" w:after="371" w:line="269" w:lineRule="exact"/>
        <w:ind w:left="20" w:right="20" w:firstLine="280"/>
      </w:pPr>
      <w:r>
        <w:rPr>
          <w:rStyle w:val="11"/>
          <w:color w:val="000000"/>
        </w:rPr>
        <w:t>ДОДИН (</w:t>
      </w:r>
      <w:r>
        <w:rPr>
          <w:rStyle w:val="1a"/>
          <w:color w:val="000000"/>
        </w:rPr>
        <w:t>Курышеву</w:t>
      </w:r>
      <w:r>
        <w:rPr>
          <w:rStyle w:val="11"/>
          <w:color w:val="000000"/>
        </w:rPr>
        <w:t>). Надо позволить себе предста</w:t>
      </w:r>
      <w:r>
        <w:rPr>
          <w:rStyle w:val="11"/>
          <w:color w:val="000000"/>
        </w:rPr>
        <w:softHyphen/>
        <w:t xml:space="preserve">вить, а не рассказать. Позволить себе представить. </w:t>
      </w:r>
      <w:r>
        <w:rPr>
          <w:rStyle w:val="1a"/>
          <w:color w:val="000000"/>
        </w:rPr>
        <w:t>(За Войницкого.)</w:t>
      </w:r>
      <w:r>
        <w:rPr>
          <w:rStyle w:val="11"/>
          <w:color w:val="000000"/>
        </w:rPr>
        <w:t xml:space="preserve"> Теперь бы она была моей женой, теперь мы бы проснулись от грозы, она бы испугалась, а я шептал: не бойся, я здесь. «О, чудные мысли, как хоро</w:t>
      </w:r>
      <w:r>
        <w:rPr>
          <w:rStyle w:val="11"/>
          <w:color w:val="000000"/>
        </w:rPr>
        <w:softHyphen/>
        <w:t>шо, я даже смеюсь, но, боже мой, мысли путаются в го</w:t>
      </w:r>
      <w:r>
        <w:rPr>
          <w:rStyle w:val="11"/>
          <w:color w:val="000000"/>
        </w:rPr>
        <w:softHyphen/>
        <w:t>лове...». Я уже не понимаю, что я мечтаю, а что на са</w:t>
      </w:r>
      <w:r>
        <w:rPr>
          <w:rStyle w:val="11"/>
          <w:color w:val="000000"/>
        </w:rPr>
        <w:softHyphen/>
        <w:t xml:space="preserve">мом деле. «Зачем я стар?» Зачем мне сорок лет? «Зачем она меня не понимает? &lt;...&gt; О, как я обманут!» Вся моя жизнь прошла мимо. Она потрачена зря. «Я обожал этого профессора &lt;...&gt; я жил, я дышал им!» </w:t>
      </w:r>
      <w:r>
        <w:rPr>
          <w:rStyle w:val="11"/>
          <w:color w:val="000000"/>
          <w:lang w:val="en-US" w:eastAsia="en-US"/>
        </w:rPr>
        <w:t xml:space="preserve">Maman! </w:t>
      </w:r>
      <w:r>
        <w:rPr>
          <w:rStyle w:val="11"/>
          <w:color w:val="000000"/>
        </w:rPr>
        <w:t>«Все, что он писал и изрекал, казалось мне гениаль</w:t>
      </w:r>
      <w:r>
        <w:rPr>
          <w:rStyle w:val="11"/>
          <w:color w:val="000000"/>
        </w:rPr>
        <w:softHyphen/>
        <w:t xml:space="preserve">ным...» Гениальным! Второй Бахтин. Почему второй? Первый! «Боже, а теперь? &lt;...&gt; Мыльный пузырь!» Ма- когоненко. «И я обманут...» Я обманут! </w:t>
      </w:r>
      <w:r>
        <w:rPr>
          <w:rStyle w:val="1a"/>
          <w:color w:val="000000"/>
        </w:rPr>
        <w:t xml:space="preserve">(Кричит.) </w:t>
      </w:r>
      <w:r>
        <w:rPr>
          <w:rStyle w:val="11"/>
          <w:color w:val="000000"/>
        </w:rPr>
        <w:t>«Вижу, — глупо обманут»!</w:t>
      </w:r>
    </w:p>
    <w:p w:rsidR="00244497" w:rsidRDefault="00244497">
      <w:pPr>
        <w:pStyle w:val="1010"/>
        <w:framePr w:w="5285" w:h="9226" w:hRule="exact" w:wrap="none" w:vAnchor="page" w:hAnchor="page" w:x="3356" w:y="3862"/>
        <w:shd w:val="clear" w:color="auto" w:fill="auto"/>
        <w:spacing w:before="0" w:after="276" w:line="180" w:lineRule="exact"/>
        <w:ind w:left="20" w:firstLine="280"/>
      </w:pPr>
      <w:r>
        <w:rPr>
          <w:rStyle w:val="100pt1"/>
          <w:i/>
          <w:iCs/>
          <w:color w:val="000000"/>
        </w:rPr>
        <w:t>Проба.</w:t>
      </w:r>
    </w:p>
    <w:p w:rsidR="00244497" w:rsidRDefault="00244497">
      <w:pPr>
        <w:pStyle w:val="a4"/>
        <w:framePr w:w="5285" w:h="9226" w:hRule="exact" w:wrap="none" w:vAnchor="page" w:hAnchor="page" w:x="3356" w:y="3862"/>
        <w:shd w:val="clear" w:color="auto" w:fill="auto"/>
        <w:spacing w:before="0" w:line="180" w:lineRule="exact"/>
        <w:ind w:left="20" w:firstLine="280"/>
      </w:pPr>
      <w:r>
        <w:rPr>
          <w:rStyle w:val="11"/>
          <w:color w:val="000000"/>
        </w:rPr>
        <w:t>АСТРОВ. Который теперь час?</w:t>
      </w:r>
    </w:p>
    <w:p w:rsidR="00244497" w:rsidRDefault="00244497">
      <w:pPr>
        <w:pStyle w:val="a4"/>
        <w:framePr w:w="5285" w:h="9226" w:hRule="exact" w:wrap="none" w:vAnchor="page" w:hAnchor="page" w:x="3356" w:y="3862"/>
        <w:shd w:val="clear" w:color="auto" w:fill="auto"/>
        <w:spacing w:before="0" w:after="373" w:line="271" w:lineRule="exact"/>
        <w:ind w:left="20" w:right="20" w:firstLine="280"/>
      </w:pPr>
      <w:r>
        <w:rPr>
          <w:rStyle w:val="11"/>
          <w:color w:val="000000"/>
        </w:rPr>
        <w:t xml:space="preserve">ДОДИН </w:t>
      </w:r>
      <w:r>
        <w:rPr>
          <w:rStyle w:val="1a"/>
          <w:color w:val="000000"/>
        </w:rPr>
        <w:t>(за Войницкого).</w:t>
      </w:r>
      <w:r>
        <w:rPr>
          <w:rStyle w:val="11"/>
          <w:color w:val="000000"/>
        </w:rPr>
        <w:t xml:space="preserve"> «А черт его знает». Сейчас час, когда она решение принимать должна!</w:t>
      </w:r>
    </w:p>
    <w:p w:rsidR="00244497" w:rsidRDefault="00244497">
      <w:pPr>
        <w:pStyle w:val="1010"/>
        <w:framePr w:w="5285" w:h="9226" w:hRule="exact" w:wrap="none" w:vAnchor="page" w:hAnchor="page" w:x="3356" w:y="3862"/>
        <w:shd w:val="clear" w:color="auto" w:fill="auto"/>
        <w:spacing w:before="0" w:after="222" w:line="180" w:lineRule="exact"/>
        <w:ind w:left="20" w:firstLine="280"/>
      </w:pPr>
      <w:r>
        <w:rPr>
          <w:rStyle w:val="100pt1"/>
          <w:i/>
          <w:iCs/>
          <w:color w:val="000000"/>
        </w:rPr>
        <w:t>Проба.</w:t>
      </w:r>
    </w:p>
    <w:p w:rsidR="00244497" w:rsidRDefault="00244497">
      <w:pPr>
        <w:pStyle w:val="a4"/>
        <w:framePr w:w="5285" w:h="9226" w:hRule="exact" w:wrap="none" w:vAnchor="page" w:hAnchor="page" w:x="3356" w:y="3862"/>
        <w:shd w:val="clear" w:color="auto" w:fill="auto"/>
        <w:spacing w:before="0" w:line="257" w:lineRule="exact"/>
        <w:ind w:left="20" w:firstLine="280"/>
      </w:pPr>
      <w:r>
        <w:rPr>
          <w:rStyle w:val="11"/>
          <w:color w:val="000000"/>
        </w:rPr>
        <w:t>АСТРОВ. Он болен или притворяется?</w:t>
      </w:r>
    </w:p>
    <w:p w:rsidR="00244497" w:rsidRDefault="00244497">
      <w:pPr>
        <w:pStyle w:val="a4"/>
        <w:framePr w:w="5285" w:h="9226" w:hRule="exact" w:wrap="none" w:vAnchor="page" w:hAnchor="page" w:x="3356" w:y="3862"/>
        <w:shd w:val="clear" w:color="auto" w:fill="auto"/>
        <w:spacing w:before="0" w:line="257" w:lineRule="exact"/>
        <w:ind w:left="20" w:right="20" w:firstLine="280"/>
      </w:pPr>
      <w:r>
        <w:rPr>
          <w:rStyle w:val="11"/>
          <w:color w:val="000000"/>
        </w:rPr>
        <w:t xml:space="preserve">ДОДИН </w:t>
      </w:r>
      <w:r>
        <w:rPr>
          <w:rStyle w:val="1a"/>
          <w:color w:val="000000"/>
        </w:rPr>
        <w:t>(за Астрова).</w:t>
      </w:r>
      <w:r>
        <w:rPr>
          <w:rStyle w:val="11"/>
          <w:color w:val="000000"/>
        </w:rPr>
        <w:t xml:space="preserve"> «Он болен или притворяет</w:t>
      </w:r>
      <w:r>
        <w:rPr>
          <w:rStyle w:val="11"/>
          <w:color w:val="000000"/>
        </w:rPr>
        <w:softHyphen/>
        <w:t>ся?» Он что вообще за человек? Он жулик или нет?</w:t>
      </w:r>
    </w:p>
    <w:p w:rsidR="00244497" w:rsidRDefault="00244497">
      <w:pPr>
        <w:pStyle w:val="a6"/>
        <w:framePr w:wrap="none" w:vAnchor="page" w:hAnchor="page" w:x="5821" w:y="13333"/>
        <w:shd w:val="clear" w:color="auto" w:fill="auto"/>
        <w:spacing w:line="130" w:lineRule="exact"/>
        <w:ind w:left="40"/>
      </w:pPr>
      <w:r>
        <w:rPr>
          <w:rStyle w:val="0pt11"/>
          <w:b/>
          <w:bCs/>
          <w:color w:val="000000"/>
        </w:rPr>
        <w:t>365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9" w:y="3309"/>
        <w:shd w:val="clear" w:color="auto" w:fill="auto"/>
        <w:spacing w:line="140" w:lineRule="exact"/>
        <w:ind w:left="20"/>
      </w:pPr>
      <w:r>
        <w:rPr>
          <w:rStyle w:val="20"/>
          <w:b/>
          <w:bCs/>
          <w:i/>
          <w:iCs/>
          <w:color w:val="000000"/>
        </w:rPr>
        <w:t>Лев Додин. Путешествие без конца</w:t>
      </w:r>
    </w:p>
    <w:p w:rsidR="00244497" w:rsidRDefault="00244497">
      <w:pPr>
        <w:pStyle w:val="1010"/>
        <w:framePr w:w="5302" w:h="9285" w:hRule="exact" w:wrap="none" w:vAnchor="page" w:hAnchor="page" w:x="3348" w:y="3849"/>
        <w:shd w:val="clear" w:color="auto" w:fill="auto"/>
        <w:spacing w:before="0" w:after="203" w:line="180" w:lineRule="exact"/>
        <w:ind w:left="20" w:firstLine="280"/>
      </w:pPr>
      <w:r>
        <w:rPr>
          <w:rStyle w:val="100pt1"/>
          <w:i/>
          <w:iCs/>
          <w:color w:val="000000"/>
        </w:rPr>
        <w:t>Проба.</w:t>
      </w:r>
    </w:p>
    <w:p w:rsidR="00244497" w:rsidRDefault="00244497">
      <w:pPr>
        <w:pStyle w:val="a4"/>
        <w:framePr w:w="5302" w:h="9285" w:hRule="exact" w:wrap="none" w:vAnchor="page" w:hAnchor="page" w:x="3348" w:y="3849"/>
        <w:shd w:val="clear" w:color="auto" w:fill="auto"/>
        <w:spacing w:before="0" w:after="498" w:line="257" w:lineRule="exact"/>
        <w:ind w:left="20" w:right="20" w:firstLine="280"/>
      </w:pPr>
      <w:r>
        <w:rPr>
          <w:rStyle w:val="11"/>
          <w:color w:val="000000"/>
        </w:rPr>
        <w:t>ДОДИН. Спасибо. Завтра у нас нет репетиций. По</w:t>
      </w:r>
      <w:r>
        <w:rPr>
          <w:rStyle w:val="11"/>
          <w:color w:val="000000"/>
        </w:rPr>
        <w:softHyphen/>
        <w:t>слезавтра мы продолжим.</w:t>
      </w:r>
    </w:p>
    <w:p w:rsidR="00244497" w:rsidRDefault="00244497">
      <w:pPr>
        <w:pStyle w:val="1610"/>
        <w:framePr w:w="5302" w:h="9285" w:hRule="exact" w:wrap="none" w:vAnchor="page" w:hAnchor="page" w:x="3348" w:y="3849"/>
        <w:shd w:val="clear" w:color="auto" w:fill="auto"/>
        <w:spacing w:before="0" w:after="209" w:line="160" w:lineRule="exact"/>
        <w:ind w:left="20"/>
      </w:pPr>
      <w:bookmarkStart w:id="38" w:name="bookmark38"/>
      <w:r>
        <w:rPr>
          <w:rStyle w:val="162"/>
          <w:b/>
          <w:bCs/>
          <w:color w:val="000000"/>
        </w:rPr>
        <w:t>16 ноября 2002 года</w:t>
      </w:r>
      <w:bookmarkEnd w:id="38"/>
    </w:p>
    <w:p w:rsidR="00244497" w:rsidRDefault="00244497">
      <w:pPr>
        <w:pStyle w:val="a4"/>
        <w:framePr w:w="5302" w:h="9285" w:hRule="exact" w:wrap="none" w:vAnchor="page" w:hAnchor="page" w:x="3348" w:y="3849"/>
        <w:shd w:val="clear" w:color="auto" w:fill="auto"/>
        <w:spacing w:before="0" w:after="186" w:line="254" w:lineRule="exact"/>
        <w:ind w:left="20" w:right="20" w:firstLine="280"/>
      </w:pPr>
      <w:r>
        <w:rPr>
          <w:rStyle w:val="11"/>
          <w:color w:val="000000"/>
        </w:rPr>
        <w:t>ДОДИН. Может быть, мы вернемся ко второму дей</w:t>
      </w:r>
      <w:r>
        <w:rPr>
          <w:rStyle w:val="11"/>
          <w:color w:val="000000"/>
        </w:rPr>
        <w:softHyphen/>
        <w:t xml:space="preserve">ствию? Правильно вчера начали. </w:t>
      </w:r>
      <w:r>
        <w:rPr>
          <w:rStyle w:val="1a"/>
          <w:color w:val="000000"/>
        </w:rPr>
        <w:t>(За Серебрякова.)</w:t>
      </w:r>
      <w:r>
        <w:rPr>
          <w:rStyle w:val="11"/>
          <w:color w:val="000000"/>
        </w:rPr>
        <w:t xml:space="preserve"> Это ты, Соня? Леночка... То есть он даже обращается к ним по-разному, интонации меняются. И как ни странно, Леночка ему ближе. И он при ней еще слабее становит</w:t>
      </w:r>
      <w:r>
        <w:rPr>
          <w:rStyle w:val="11"/>
          <w:color w:val="000000"/>
        </w:rPr>
        <w:softHyphen/>
        <w:t>ся.</w:t>
      </w:r>
    </w:p>
    <w:p w:rsidR="00244497" w:rsidRDefault="00244497">
      <w:pPr>
        <w:pStyle w:val="1010"/>
        <w:framePr w:w="5302" w:h="9285" w:hRule="exact" w:wrap="none" w:vAnchor="page" w:hAnchor="page" w:x="3348" w:y="3849"/>
        <w:shd w:val="clear" w:color="auto" w:fill="auto"/>
        <w:spacing w:before="0" w:line="247" w:lineRule="exact"/>
        <w:ind w:left="20" w:firstLine="280"/>
      </w:pPr>
      <w:r>
        <w:rPr>
          <w:rStyle w:val="100pt1"/>
          <w:i/>
          <w:iCs/>
          <w:color w:val="000000"/>
        </w:rPr>
        <w:t>Проба.</w:t>
      </w:r>
    </w:p>
    <w:p w:rsidR="00244497" w:rsidRDefault="00244497">
      <w:pPr>
        <w:pStyle w:val="1010"/>
        <w:framePr w:w="5302" w:h="9285" w:hRule="exact" w:wrap="none" w:vAnchor="page" w:hAnchor="page" w:x="3348" w:y="3849"/>
        <w:shd w:val="clear" w:color="auto" w:fill="auto"/>
        <w:spacing w:before="0" w:line="247" w:lineRule="exact"/>
        <w:ind w:left="20" w:firstLine="280"/>
      </w:pPr>
      <w:r>
        <w:rPr>
          <w:rStyle w:val="100pt1"/>
          <w:i/>
          <w:iCs/>
          <w:color w:val="000000"/>
        </w:rPr>
        <w:t>Действие второе.</w:t>
      </w:r>
    </w:p>
    <w:p w:rsidR="00244497" w:rsidRDefault="00244497">
      <w:pPr>
        <w:pStyle w:val="1010"/>
        <w:framePr w:w="5302" w:h="9285" w:hRule="exact" w:wrap="none" w:vAnchor="page" w:hAnchor="page" w:x="3348" w:y="3849"/>
        <w:shd w:val="clear" w:color="auto" w:fill="auto"/>
        <w:spacing w:before="0" w:after="176" w:line="247" w:lineRule="exact"/>
        <w:ind w:left="20" w:right="20" w:firstLine="280"/>
      </w:pPr>
      <w:r>
        <w:rPr>
          <w:rStyle w:val="100pt1"/>
          <w:i/>
          <w:iCs/>
          <w:color w:val="000000"/>
        </w:rPr>
        <w:t>Состав исполнителей тот же</w:t>
      </w:r>
      <w:r>
        <w:rPr>
          <w:rStyle w:val="103"/>
          <w:i/>
          <w:iCs/>
          <w:color w:val="000000"/>
        </w:rPr>
        <w:t xml:space="preserve">, </w:t>
      </w:r>
      <w:r>
        <w:rPr>
          <w:rStyle w:val="100pt1"/>
          <w:i/>
          <w:iCs/>
          <w:color w:val="000000"/>
        </w:rPr>
        <w:t>что в конце предыдущей ре</w:t>
      </w:r>
      <w:r>
        <w:rPr>
          <w:rStyle w:val="100pt1"/>
          <w:i/>
          <w:iCs/>
          <w:color w:val="000000"/>
        </w:rPr>
        <w:softHyphen/>
        <w:t>петиции.</w:t>
      </w:r>
    </w:p>
    <w:p w:rsidR="00244497" w:rsidRDefault="00244497">
      <w:pPr>
        <w:pStyle w:val="a4"/>
        <w:framePr w:w="5302" w:h="9285" w:hRule="exact" w:wrap="none" w:vAnchor="page" w:hAnchor="page" w:x="3348" w:y="3849"/>
        <w:shd w:val="clear" w:color="auto" w:fill="auto"/>
        <w:spacing w:before="0" w:line="252" w:lineRule="exact"/>
        <w:ind w:left="20" w:firstLine="280"/>
      </w:pPr>
      <w:r>
        <w:rPr>
          <w:rStyle w:val="11"/>
          <w:color w:val="000000"/>
        </w:rPr>
        <w:t>СЕРЕБРЯКОВ. Ты, Леночка...</w:t>
      </w:r>
    </w:p>
    <w:p w:rsidR="00244497" w:rsidRDefault="00244497">
      <w:pPr>
        <w:pStyle w:val="a4"/>
        <w:framePr w:w="5302" w:h="9285" w:hRule="exact" w:wrap="none" w:vAnchor="page" w:hAnchor="page" w:x="3348" w:y="3849"/>
        <w:shd w:val="clear" w:color="auto" w:fill="auto"/>
        <w:spacing w:before="0" w:after="238" w:line="252" w:lineRule="exact"/>
        <w:ind w:left="20" w:right="20" w:firstLine="280"/>
      </w:pPr>
      <w:r>
        <w:rPr>
          <w:rStyle w:val="11"/>
          <w:color w:val="000000"/>
        </w:rPr>
        <w:t xml:space="preserve">ДОДИН. «Ты, Леночка...» Тут может быть странная интонация. </w:t>
      </w:r>
      <w:r>
        <w:rPr>
          <w:rStyle w:val="1a"/>
          <w:color w:val="000000"/>
        </w:rPr>
        <w:t>(Повторяет слабым голосом на разные лады за Серебрякова.)</w:t>
      </w:r>
      <w:r>
        <w:rPr>
          <w:rStyle w:val="11"/>
          <w:color w:val="000000"/>
        </w:rPr>
        <w:t xml:space="preserve"> «Ты, Леночка...» Ласково он произносит ее имя.</w:t>
      </w:r>
    </w:p>
    <w:p w:rsidR="00244497" w:rsidRDefault="00244497">
      <w:pPr>
        <w:pStyle w:val="1010"/>
        <w:framePr w:w="5302" w:h="9285" w:hRule="exact" w:wrap="none" w:vAnchor="page" w:hAnchor="page" w:x="3348" w:y="3849"/>
        <w:shd w:val="clear" w:color="auto" w:fill="auto"/>
        <w:spacing w:before="0" w:after="206" w:line="180" w:lineRule="exact"/>
        <w:ind w:left="20" w:firstLine="280"/>
      </w:pPr>
      <w:r>
        <w:rPr>
          <w:rStyle w:val="100pt1"/>
          <w:i/>
          <w:iCs/>
          <w:color w:val="000000"/>
        </w:rPr>
        <w:t>Проба.</w:t>
      </w:r>
    </w:p>
    <w:p w:rsidR="00244497" w:rsidRDefault="00244497">
      <w:pPr>
        <w:pStyle w:val="a4"/>
        <w:framePr w:w="5302" w:h="9285" w:hRule="exact" w:wrap="none" w:vAnchor="page" w:hAnchor="page" w:x="3348" w:y="3849"/>
        <w:shd w:val="clear" w:color="auto" w:fill="auto"/>
        <w:spacing w:before="0"/>
        <w:ind w:left="20" w:firstLine="280"/>
      </w:pPr>
      <w:r>
        <w:rPr>
          <w:rStyle w:val="11"/>
          <w:color w:val="000000"/>
        </w:rPr>
        <w:t>СЕРЕБРЯКОВ. Невыносимая боль!</w:t>
      </w:r>
    </w:p>
    <w:p w:rsidR="00244497" w:rsidRDefault="00244497">
      <w:pPr>
        <w:pStyle w:val="a4"/>
        <w:framePr w:w="5302" w:h="9285" w:hRule="exact" w:wrap="none" w:vAnchor="page" w:hAnchor="page" w:x="3348" w:y="3849"/>
        <w:shd w:val="clear" w:color="auto" w:fill="auto"/>
        <w:spacing w:before="0"/>
        <w:ind w:left="20" w:right="20" w:firstLine="280"/>
      </w:pPr>
      <w:r>
        <w:rPr>
          <w:rStyle w:val="11"/>
          <w:color w:val="000000"/>
        </w:rPr>
        <w:t xml:space="preserve">ДОДИН. И вот такая странность, я думаю: если это была бы Соня, не было бы невыносимой боли в ноге. А вот именно </w:t>
      </w:r>
      <w:r>
        <w:rPr>
          <w:rStyle w:val="1a"/>
          <w:color w:val="000000"/>
        </w:rPr>
        <w:t>(За Серебрякова.)',</w:t>
      </w:r>
      <w:r>
        <w:rPr>
          <w:rStyle w:val="11"/>
          <w:color w:val="000000"/>
        </w:rPr>
        <w:t xml:space="preserve"> ты, миленькая моя. Ужасно нога болит. Сильно так схватило... Схватило, потому что он с ней расслабился.</w:t>
      </w:r>
    </w:p>
    <w:p w:rsidR="00244497" w:rsidRDefault="00244497">
      <w:pPr>
        <w:pStyle w:val="a4"/>
        <w:framePr w:w="5302" w:h="9285" w:hRule="exact" w:wrap="none" w:vAnchor="page" w:hAnchor="page" w:x="3348" w:y="3849"/>
        <w:shd w:val="clear" w:color="auto" w:fill="auto"/>
        <w:spacing w:before="0"/>
        <w:ind w:left="20" w:firstLine="280"/>
      </w:pPr>
      <w:r>
        <w:rPr>
          <w:rStyle w:val="11"/>
          <w:color w:val="000000"/>
        </w:rPr>
        <w:t>ИВАНОВ. Я думаю, что и нога, и все остальное...</w:t>
      </w:r>
    </w:p>
    <w:p w:rsidR="00244497" w:rsidRDefault="00244497">
      <w:pPr>
        <w:pStyle w:val="a4"/>
        <w:framePr w:w="5302" w:h="9285" w:hRule="exact" w:wrap="none" w:vAnchor="page" w:hAnchor="page" w:x="3348" w:y="3849"/>
        <w:shd w:val="clear" w:color="auto" w:fill="auto"/>
        <w:spacing w:before="0"/>
        <w:ind w:left="20" w:right="20" w:firstLine="280"/>
      </w:pPr>
      <w:r>
        <w:rPr>
          <w:rStyle w:val="11"/>
          <w:color w:val="000000"/>
        </w:rPr>
        <w:t>ДОДИН. Но при этом надо понять очень конкрет</w:t>
      </w:r>
      <w:r>
        <w:rPr>
          <w:rStyle w:val="11"/>
          <w:color w:val="000000"/>
        </w:rPr>
        <w:softHyphen/>
        <w:t>но, что именно нога болит. Невыносимая боль в ноге</w:t>
      </w:r>
    </w:p>
    <w:p w:rsidR="00244497" w:rsidRDefault="00244497">
      <w:pPr>
        <w:pStyle w:val="a6"/>
        <w:framePr w:wrap="none" w:vAnchor="page" w:hAnchor="page" w:x="5832" w:y="13336"/>
        <w:shd w:val="clear" w:color="auto" w:fill="auto"/>
        <w:spacing w:line="130" w:lineRule="exact"/>
        <w:ind w:left="20"/>
      </w:pPr>
      <w:r>
        <w:rPr>
          <w:rStyle w:val="0pt11"/>
          <w:b/>
          <w:bCs/>
          <w:color w:val="000000"/>
        </w:rPr>
        <w:t>366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32" w:y="3314"/>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94" w:h="9305" w:hRule="exact" w:wrap="none" w:vAnchor="page" w:hAnchor="page" w:x="3352" w:y="3781"/>
        <w:shd w:val="clear" w:color="auto" w:fill="auto"/>
        <w:spacing w:before="0" w:after="255" w:line="274" w:lineRule="exact"/>
        <w:ind w:left="20" w:right="20"/>
      </w:pPr>
      <w:r>
        <w:rPr>
          <w:rStyle w:val="11"/>
          <w:color w:val="000000"/>
        </w:rPr>
        <w:t>не к слову. Я уверен, что у него приступы периодиче</w:t>
      </w:r>
      <w:r>
        <w:rPr>
          <w:rStyle w:val="11"/>
          <w:color w:val="000000"/>
        </w:rPr>
        <w:softHyphen/>
        <w:t>ской боли.</w:t>
      </w:r>
    </w:p>
    <w:p w:rsidR="00244497" w:rsidRDefault="00244497">
      <w:pPr>
        <w:pStyle w:val="1010"/>
        <w:framePr w:w="5294" w:h="9305" w:hRule="exact" w:wrap="none" w:vAnchor="page" w:hAnchor="page" w:x="3352" w:y="3781"/>
        <w:shd w:val="clear" w:color="auto" w:fill="auto"/>
        <w:spacing w:before="0" w:after="197" w:line="180" w:lineRule="exact"/>
        <w:ind w:left="20" w:firstLine="280"/>
      </w:pPr>
      <w:r>
        <w:rPr>
          <w:rStyle w:val="100pt1"/>
          <w:i/>
          <w:iCs/>
          <w:color w:val="000000"/>
        </w:rPr>
        <w:t>Проба.</w:t>
      </w:r>
    </w:p>
    <w:p w:rsidR="00244497" w:rsidRDefault="00244497">
      <w:pPr>
        <w:pStyle w:val="a4"/>
        <w:framePr w:w="5294" w:h="9305" w:hRule="exact" w:wrap="none" w:vAnchor="page" w:hAnchor="page" w:x="3352" w:y="3781"/>
        <w:shd w:val="clear" w:color="auto" w:fill="auto"/>
        <w:spacing w:before="0" w:line="262" w:lineRule="exact"/>
        <w:ind w:left="20" w:firstLine="280"/>
      </w:pPr>
      <w:r>
        <w:rPr>
          <w:rStyle w:val="11"/>
          <w:color w:val="000000"/>
        </w:rPr>
        <w:t>ЕЛЕНА АНДРЕЕВНА. У тебя плед упал на пол.</w:t>
      </w:r>
    </w:p>
    <w:p w:rsidR="00244497" w:rsidRDefault="00244497">
      <w:pPr>
        <w:pStyle w:val="a4"/>
        <w:framePr w:w="5294" w:h="9305" w:hRule="exact" w:wrap="none" w:vAnchor="page" w:hAnchor="page" w:x="3352" w:y="3781"/>
        <w:shd w:val="clear" w:color="auto" w:fill="auto"/>
        <w:spacing w:before="0" w:line="262" w:lineRule="exact"/>
        <w:ind w:left="20" w:right="20" w:firstLine="280"/>
      </w:pPr>
      <w:r>
        <w:rPr>
          <w:rStyle w:val="11"/>
          <w:color w:val="000000"/>
        </w:rPr>
        <w:t>ДОДИН. Раньше вы хорошо вместе оба расплака</w:t>
      </w:r>
      <w:r>
        <w:rPr>
          <w:rStyle w:val="11"/>
          <w:color w:val="000000"/>
        </w:rPr>
        <w:softHyphen/>
        <w:t>лись и прижались друг к другу. И здесь: «Ты, Леноч</w:t>
      </w:r>
      <w:r>
        <w:rPr>
          <w:rStyle w:val="11"/>
          <w:color w:val="000000"/>
        </w:rPr>
        <w:softHyphen/>
        <w:t>ка...» Ему хочется ей ручки поцеловать и к себе при</w:t>
      </w:r>
      <w:r>
        <w:rPr>
          <w:rStyle w:val="11"/>
          <w:color w:val="000000"/>
        </w:rPr>
        <w:softHyphen/>
        <w:t xml:space="preserve">жать, и... </w:t>
      </w:r>
      <w:r>
        <w:rPr>
          <w:rStyle w:val="1a"/>
          <w:color w:val="000000"/>
        </w:rPr>
        <w:t>(За Серебрякова.)</w:t>
      </w:r>
      <w:r>
        <w:rPr>
          <w:rStyle w:val="11"/>
          <w:color w:val="000000"/>
        </w:rPr>
        <w:t xml:space="preserve"> Ничего не могу, болит невозможно все. Ничего не могу... Мы должны понять, что все-таки это муж и жена, между ними есть отноше</w:t>
      </w:r>
      <w:r>
        <w:rPr>
          <w:rStyle w:val="11"/>
          <w:color w:val="000000"/>
        </w:rPr>
        <w:softHyphen/>
        <w:t>ния, и мы это должны увидеть.</w:t>
      </w:r>
    </w:p>
    <w:p w:rsidR="00244497" w:rsidRDefault="00244497">
      <w:pPr>
        <w:pStyle w:val="a4"/>
        <w:framePr w:w="5294" w:h="9305" w:hRule="exact" w:wrap="none" w:vAnchor="page" w:hAnchor="page" w:x="3352" w:y="3781"/>
        <w:shd w:val="clear" w:color="auto" w:fill="auto"/>
        <w:spacing w:before="0" w:line="262" w:lineRule="exact"/>
        <w:ind w:left="20" w:right="20" w:firstLine="280"/>
      </w:pPr>
      <w:r>
        <w:rPr>
          <w:rStyle w:val="11"/>
          <w:color w:val="000000"/>
        </w:rPr>
        <w:t>ИВАНОВ. Я вспомнил историю двадцатисемилет</w:t>
      </w:r>
      <w:r>
        <w:rPr>
          <w:rStyle w:val="11"/>
          <w:color w:val="000000"/>
        </w:rPr>
        <w:softHyphen/>
        <w:t>ней давности.</w:t>
      </w:r>
    </w:p>
    <w:p w:rsidR="00244497" w:rsidRDefault="00244497">
      <w:pPr>
        <w:pStyle w:val="a4"/>
        <w:framePr w:w="5294" w:h="9305" w:hRule="exact" w:wrap="none" w:vAnchor="page" w:hAnchor="page" w:x="3352" w:y="3781"/>
        <w:shd w:val="clear" w:color="auto" w:fill="auto"/>
        <w:spacing w:before="0" w:after="247" w:line="264" w:lineRule="exact"/>
        <w:ind w:left="20" w:right="20" w:firstLine="280"/>
      </w:pPr>
      <w:r>
        <w:rPr>
          <w:rStyle w:val="11"/>
          <w:color w:val="000000"/>
        </w:rPr>
        <w:t>ДОДИН. Ну, тем более. Надо, чтобы отношения раз</w:t>
      </w:r>
      <w:r>
        <w:rPr>
          <w:rStyle w:val="11"/>
          <w:color w:val="000000"/>
        </w:rPr>
        <w:softHyphen/>
        <w:t>вивались. Болезнь болезнью, но ведь еще что-то между ними есть, связанное с их совместным существованием.</w:t>
      </w:r>
    </w:p>
    <w:p w:rsidR="00244497" w:rsidRDefault="00244497">
      <w:pPr>
        <w:pStyle w:val="1010"/>
        <w:framePr w:w="5294" w:h="9305" w:hRule="exact" w:wrap="none" w:vAnchor="page" w:hAnchor="page" w:x="3352" w:y="3781"/>
        <w:shd w:val="clear" w:color="auto" w:fill="auto"/>
        <w:spacing w:before="0" w:after="199" w:line="180" w:lineRule="exact"/>
        <w:ind w:left="20" w:firstLine="280"/>
      </w:pPr>
      <w:r>
        <w:rPr>
          <w:rStyle w:val="100pt1"/>
          <w:i/>
          <w:iCs/>
          <w:color w:val="000000"/>
        </w:rPr>
        <w:t>Проба.</w:t>
      </w:r>
    </w:p>
    <w:p w:rsidR="00244497" w:rsidRDefault="00244497">
      <w:pPr>
        <w:pStyle w:val="a4"/>
        <w:framePr w:w="5294" w:h="9305" w:hRule="exact" w:wrap="none" w:vAnchor="page" w:hAnchor="page" w:x="3352" w:y="3781"/>
        <w:shd w:val="clear" w:color="auto" w:fill="auto"/>
        <w:spacing w:before="0" w:line="262" w:lineRule="exact"/>
        <w:ind w:left="20" w:firstLine="280"/>
      </w:pPr>
      <w:r>
        <w:rPr>
          <w:rStyle w:val="11"/>
          <w:color w:val="000000"/>
        </w:rPr>
        <w:t>ЕЛЕНА АНДРЕЕВНА. Я, Александр, затворю окно.</w:t>
      </w:r>
    </w:p>
    <w:p w:rsidR="00244497" w:rsidRDefault="00244497">
      <w:pPr>
        <w:pStyle w:val="a4"/>
        <w:framePr w:w="5294" w:h="9305" w:hRule="exact" w:wrap="none" w:vAnchor="page" w:hAnchor="page" w:x="3352" w:y="3781"/>
        <w:shd w:val="clear" w:color="auto" w:fill="auto"/>
        <w:spacing w:before="0" w:after="245" w:line="262" w:lineRule="exact"/>
        <w:ind w:left="20" w:right="20" w:firstLine="280"/>
      </w:pPr>
      <w:r>
        <w:rPr>
          <w:rStyle w:val="11"/>
          <w:color w:val="000000"/>
        </w:rPr>
        <w:t>ДОДИН. У нее тоже есть какая-то потребность бли</w:t>
      </w:r>
      <w:r>
        <w:rPr>
          <w:rStyle w:val="11"/>
          <w:color w:val="000000"/>
        </w:rPr>
        <w:softHyphen/>
        <w:t xml:space="preserve">зости. </w:t>
      </w:r>
      <w:r>
        <w:rPr>
          <w:rStyle w:val="1a"/>
          <w:color w:val="000000"/>
        </w:rPr>
        <w:t>(За Соню.)</w:t>
      </w:r>
      <w:r>
        <w:rPr>
          <w:rStyle w:val="11"/>
          <w:color w:val="000000"/>
        </w:rPr>
        <w:t xml:space="preserve"> Ты бы хотела, чтобы у тебя был моло</w:t>
      </w:r>
      <w:r>
        <w:rPr>
          <w:rStyle w:val="11"/>
          <w:color w:val="000000"/>
        </w:rPr>
        <w:softHyphen/>
        <w:t xml:space="preserve">дой муж? </w:t>
      </w:r>
      <w:r>
        <w:rPr>
          <w:rStyle w:val="1a"/>
          <w:color w:val="000000"/>
        </w:rPr>
        <w:t>(За Елену Андреевну.)</w:t>
      </w:r>
      <w:r>
        <w:rPr>
          <w:rStyle w:val="11"/>
          <w:color w:val="000000"/>
        </w:rPr>
        <w:t xml:space="preserve"> Смешная какая!.. У нее тоже есть движения ему навстречу, эти попытки время от времени происходят. Он просто приласкать ее хо</w:t>
      </w:r>
      <w:r>
        <w:rPr>
          <w:rStyle w:val="11"/>
          <w:color w:val="000000"/>
        </w:rPr>
        <w:softHyphen/>
        <w:t>чет, и то не получается.</w:t>
      </w:r>
    </w:p>
    <w:p w:rsidR="00244497" w:rsidRDefault="00244497">
      <w:pPr>
        <w:pStyle w:val="1010"/>
        <w:framePr w:w="5294" w:h="9305" w:hRule="exact" w:wrap="none" w:vAnchor="page" w:hAnchor="page" w:x="3352" w:y="3781"/>
        <w:shd w:val="clear" w:color="auto" w:fill="auto"/>
        <w:spacing w:before="0" w:after="271" w:line="180" w:lineRule="exact"/>
        <w:ind w:left="20" w:firstLine="280"/>
      </w:pPr>
      <w:r>
        <w:rPr>
          <w:rStyle w:val="100pt1"/>
          <w:i/>
          <w:iCs/>
          <w:color w:val="000000"/>
        </w:rPr>
        <w:t>Проба.</w:t>
      </w:r>
    </w:p>
    <w:p w:rsidR="00244497" w:rsidRDefault="00244497">
      <w:pPr>
        <w:pStyle w:val="a4"/>
        <w:framePr w:w="5294" w:h="9305" w:hRule="exact" w:wrap="none" w:vAnchor="page" w:hAnchor="page" w:x="3352" w:y="3781"/>
        <w:shd w:val="clear" w:color="auto" w:fill="auto"/>
        <w:spacing w:before="0" w:line="180" w:lineRule="exact"/>
        <w:ind w:left="20" w:firstLine="280"/>
      </w:pPr>
      <w:r>
        <w:rPr>
          <w:rStyle w:val="11"/>
          <w:color w:val="000000"/>
        </w:rPr>
        <w:t>СЕРЕБРЯКОВ. Ты, Леночка...</w:t>
      </w:r>
    </w:p>
    <w:p w:rsidR="00244497" w:rsidRDefault="00244497">
      <w:pPr>
        <w:pStyle w:val="a4"/>
        <w:framePr w:w="5294" w:h="9305" w:hRule="exact" w:wrap="none" w:vAnchor="page" w:hAnchor="page" w:x="3352" w:y="3781"/>
        <w:shd w:val="clear" w:color="auto" w:fill="auto"/>
        <w:spacing w:before="0" w:line="262" w:lineRule="exact"/>
        <w:ind w:left="20" w:right="20" w:firstLine="280"/>
      </w:pPr>
      <w:r>
        <w:rPr>
          <w:rStyle w:val="11"/>
          <w:color w:val="000000"/>
        </w:rPr>
        <w:t xml:space="preserve">ДОДИН </w:t>
      </w:r>
      <w:r>
        <w:rPr>
          <w:rStyle w:val="1a"/>
          <w:color w:val="000000"/>
        </w:rPr>
        <w:t>(за Серебрякова).</w:t>
      </w:r>
      <w:r>
        <w:rPr>
          <w:rStyle w:val="11"/>
          <w:color w:val="000000"/>
        </w:rPr>
        <w:t xml:space="preserve"> Ты не спишь, родная моя... Погладил ручки. </w:t>
      </w:r>
      <w:r>
        <w:rPr>
          <w:rStyle w:val="1a"/>
          <w:color w:val="000000"/>
        </w:rPr>
        <w:t>(Показ за Серебрякова, который хочет приласкать жену, но не может.)</w:t>
      </w:r>
      <w:r>
        <w:rPr>
          <w:rStyle w:val="11"/>
          <w:color w:val="000000"/>
        </w:rPr>
        <w:t xml:space="preserve"> Ой, ой, ой... Невыноси</w:t>
      </w:r>
      <w:r>
        <w:rPr>
          <w:rStyle w:val="11"/>
          <w:color w:val="000000"/>
        </w:rPr>
        <w:softHyphen/>
        <w:t>мая боль в ноге сейчас. Сейчас будет инсульт.</w:t>
      </w:r>
    </w:p>
    <w:p w:rsidR="00244497" w:rsidRDefault="00244497">
      <w:pPr>
        <w:pStyle w:val="a6"/>
        <w:framePr w:wrap="none" w:vAnchor="page" w:hAnchor="page" w:x="5826" w:y="13336"/>
        <w:shd w:val="clear" w:color="auto" w:fill="auto"/>
        <w:spacing w:line="130" w:lineRule="exact"/>
        <w:ind w:left="40"/>
      </w:pPr>
      <w:r>
        <w:rPr>
          <w:rStyle w:val="0pt11"/>
          <w:b/>
          <w:bCs/>
          <w:color w:val="000000"/>
        </w:rPr>
        <w:t>367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2" w:y="3307"/>
        <w:shd w:val="clear" w:color="auto" w:fill="auto"/>
        <w:spacing w:line="140" w:lineRule="exact"/>
        <w:ind w:left="20"/>
      </w:pPr>
      <w:r>
        <w:rPr>
          <w:rStyle w:val="20"/>
          <w:b/>
          <w:bCs/>
          <w:i/>
          <w:iCs/>
          <w:color w:val="000000"/>
        </w:rPr>
        <w:t>Лев Додин. Путешествие без конца</w:t>
      </w:r>
    </w:p>
    <w:p w:rsidR="00244497" w:rsidRDefault="00244497">
      <w:pPr>
        <w:pStyle w:val="1010"/>
        <w:framePr w:w="5287" w:h="9288" w:hRule="exact" w:wrap="none" w:vAnchor="page" w:hAnchor="page" w:x="3355" w:y="3849"/>
        <w:shd w:val="clear" w:color="auto" w:fill="auto"/>
        <w:spacing w:before="0" w:after="208" w:line="180" w:lineRule="exact"/>
        <w:ind w:firstLine="280"/>
      </w:pPr>
      <w:r>
        <w:rPr>
          <w:rStyle w:val="100pt1"/>
          <w:i/>
          <w:iCs/>
          <w:color w:val="000000"/>
        </w:rPr>
        <w:t>Проба.</w:t>
      </w:r>
    </w:p>
    <w:p w:rsidR="00244497" w:rsidRDefault="00244497">
      <w:pPr>
        <w:pStyle w:val="a4"/>
        <w:framePr w:w="5287" w:h="9288" w:hRule="exact" w:wrap="none" w:vAnchor="page" w:hAnchor="page" w:x="3355" w:y="3849"/>
        <w:shd w:val="clear" w:color="auto" w:fill="auto"/>
        <w:spacing w:before="0" w:line="252" w:lineRule="exact"/>
        <w:ind w:firstLine="280"/>
      </w:pPr>
      <w:r>
        <w:rPr>
          <w:rStyle w:val="11"/>
          <w:color w:val="000000"/>
        </w:rPr>
        <w:t>ЕЛЕНА АНДРЕЕВНА. Я, Александр, затворю окно.</w:t>
      </w:r>
    </w:p>
    <w:p w:rsidR="00244497" w:rsidRDefault="00244497">
      <w:pPr>
        <w:pStyle w:val="a4"/>
        <w:framePr w:w="5287" w:h="9288" w:hRule="exact" w:wrap="none" w:vAnchor="page" w:hAnchor="page" w:x="3355" w:y="3849"/>
        <w:shd w:val="clear" w:color="auto" w:fill="auto"/>
        <w:spacing w:before="0" w:after="238" w:line="252" w:lineRule="exact"/>
        <w:ind w:right="20" w:firstLine="280"/>
      </w:pPr>
      <w:r>
        <w:rPr>
          <w:rStyle w:val="11"/>
          <w:color w:val="000000"/>
        </w:rPr>
        <w:t>ДОДИН. Я бы еще подробнее проследил их отноше</w:t>
      </w:r>
      <w:r>
        <w:rPr>
          <w:rStyle w:val="11"/>
          <w:color w:val="000000"/>
        </w:rPr>
        <w:softHyphen/>
        <w:t>ния. Все-таки это ночь двух любящих людей. «Я, Алек</w:t>
      </w:r>
      <w:r>
        <w:rPr>
          <w:rStyle w:val="11"/>
          <w:color w:val="000000"/>
        </w:rPr>
        <w:softHyphen/>
        <w:t>сандр, затворю окно». Она пошла, затворила окно, вер</w:t>
      </w:r>
      <w:r>
        <w:rPr>
          <w:rStyle w:val="11"/>
          <w:color w:val="000000"/>
        </w:rPr>
        <w:softHyphen/>
        <w:t>нулась, подсела к нему, он положил руку ей на головку, погладил ее по головке, носик прижал. «Нет, мне душ</w:t>
      </w:r>
      <w:r>
        <w:rPr>
          <w:rStyle w:val="11"/>
          <w:color w:val="000000"/>
        </w:rPr>
        <w:softHyphen/>
        <w:t>но...» Она пошла, открыла окно. То есть все время боль сопровождает какую-то жизнь, которая происходит ме</w:t>
      </w:r>
      <w:r>
        <w:rPr>
          <w:rStyle w:val="11"/>
          <w:color w:val="000000"/>
        </w:rPr>
        <w:softHyphen/>
        <w:t>жду ними. Не боль есть только жизнь, а боль сопровож</w:t>
      </w:r>
      <w:r>
        <w:rPr>
          <w:rStyle w:val="11"/>
          <w:color w:val="000000"/>
        </w:rPr>
        <w:softHyphen/>
        <w:t>дает какую-то жизнь, которая не складывается, а она, тем не менее, идет. И все-таки для него лучше, что идет эта жизнь с Элен. Этой жизни помешает Соня, и при</w:t>
      </w:r>
      <w:r>
        <w:rPr>
          <w:rStyle w:val="11"/>
          <w:color w:val="000000"/>
        </w:rPr>
        <w:softHyphen/>
        <w:t>прется в эту жизнь дядя Ваня.</w:t>
      </w:r>
    </w:p>
    <w:p w:rsidR="00244497" w:rsidRDefault="00244497">
      <w:pPr>
        <w:pStyle w:val="1010"/>
        <w:framePr w:w="5287" w:h="9288" w:hRule="exact" w:wrap="none" w:vAnchor="page" w:hAnchor="page" w:x="3355" w:y="3849"/>
        <w:shd w:val="clear" w:color="auto" w:fill="auto"/>
        <w:spacing w:before="0" w:after="206" w:line="180" w:lineRule="exact"/>
        <w:ind w:firstLine="280"/>
      </w:pPr>
      <w:r>
        <w:rPr>
          <w:rStyle w:val="100pt1"/>
          <w:i/>
          <w:iCs/>
          <w:color w:val="000000"/>
        </w:rPr>
        <w:t>Проба.</w:t>
      </w:r>
    </w:p>
    <w:p w:rsidR="00244497" w:rsidRDefault="00244497">
      <w:pPr>
        <w:pStyle w:val="a4"/>
        <w:framePr w:w="5287" w:h="9288" w:hRule="exact" w:wrap="none" w:vAnchor="page" w:hAnchor="page" w:x="3355" w:y="3849"/>
        <w:shd w:val="clear" w:color="auto" w:fill="auto"/>
        <w:spacing w:before="0"/>
        <w:ind w:firstLine="280"/>
      </w:pPr>
      <w:r>
        <w:rPr>
          <w:rStyle w:val="11"/>
          <w:color w:val="000000"/>
        </w:rPr>
        <w:t>СЕРЕБРЯКОВ. Ты, Леночка...</w:t>
      </w:r>
    </w:p>
    <w:p w:rsidR="00244497" w:rsidRDefault="00244497">
      <w:pPr>
        <w:pStyle w:val="a4"/>
        <w:framePr w:w="5287" w:h="9288" w:hRule="exact" w:wrap="none" w:vAnchor="page" w:hAnchor="page" w:x="3355" w:y="3849"/>
        <w:shd w:val="clear" w:color="auto" w:fill="auto"/>
        <w:spacing w:before="0" w:after="236"/>
        <w:ind w:right="20" w:firstLine="280"/>
      </w:pPr>
      <w:r>
        <w:rPr>
          <w:rStyle w:val="11"/>
          <w:color w:val="000000"/>
        </w:rPr>
        <w:t xml:space="preserve">ДОДИН </w:t>
      </w:r>
      <w:r>
        <w:rPr>
          <w:rStyle w:val="1a"/>
          <w:color w:val="000000"/>
        </w:rPr>
        <w:t>(о Елене Андреевне).</w:t>
      </w:r>
      <w:r>
        <w:rPr>
          <w:rStyle w:val="11"/>
          <w:color w:val="000000"/>
        </w:rPr>
        <w:t xml:space="preserve"> Она тоже поддается ему сразу. Не ждет чего-то, а поддается сразу, как мышка.</w:t>
      </w:r>
    </w:p>
    <w:p w:rsidR="00244497" w:rsidRDefault="00244497">
      <w:pPr>
        <w:pStyle w:val="1010"/>
        <w:framePr w:w="5287" w:h="9288" w:hRule="exact" w:wrap="none" w:vAnchor="page" w:hAnchor="page" w:x="3355" w:y="3849"/>
        <w:shd w:val="clear" w:color="auto" w:fill="auto"/>
        <w:spacing w:before="0" w:after="206" w:line="180" w:lineRule="exact"/>
        <w:ind w:firstLine="280"/>
      </w:pPr>
      <w:r>
        <w:rPr>
          <w:rStyle w:val="100pt1"/>
          <w:i/>
          <w:iCs/>
          <w:color w:val="000000"/>
        </w:rPr>
        <w:t>Проба.</w:t>
      </w:r>
    </w:p>
    <w:p w:rsidR="00244497" w:rsidRDefault="00244497">
      <w:pPr>
        <w:pStyle w:val="a4"/>
        <w:framePr w:w="5287" w:h="9288" w:hRule="exact" w:wrap="none" w:vAnchor="page" w:hAnchor="page" w:x="3355" w:y="3849"/>
        <w:shd w:val="clear" w:color="auto" w:fill="auto"/>
        <w:spacing w:before="0" w:line="252" w:lineRule="exact"/>
        <w:ind w:firstLine="280"/>
      </w:pPr>
      <w:r>
        <w:rPr>
          <w:rStyle w:val="11"/>
          <w:color w:val="000000"/>
        </w:rPr>
        <w:t>СЕРЕБРЯКОВ. Невыносимая боль!</w:t>
      </w:r>
    </w:p>
    <w:p w:rsidR="00244497" w:rsidRDefault="00244497">
      <w:pPr>
        <w:pStyle w:val="a4"/>
        <w:framePr w:w="5287" w:h="9288" w:hRule="exact" w:wrap="none" w:vAnchor="page" w:hAnchor="page" w:x="3355" w:y="3849"/>
        <w:shd w:val="clear" w:color="auto" w:fill="auto"/>
        <w:spacing w:before="0" w:after="186" w:line="252" w:lineRule="exact"/>
        <w:ind w:right="20" w:firstLine="280"/>
      </w:pPr>
      <w:r>
        <w:rPr>
          <w:rStyle w:val="11"/>
          <w:color w:val="000000"/>
        </w:rPr>
        <w:t xml:space="preserve">ДОДИН </w:t>
      </w:r>
      <w:r>
        <w:rPr>
          <w:rStyle w:val="1a"/>
          <w:color w:val="000000"/>
        </w:rPr>
        <w:t>(Иванову). Я</w:t>
      </w:r>
      <w:r>
        <w:rPr>
          <w:rStyle w:val="11"/>
          <w:color w:val="000000"/>
        </w:rPr>
        <w:t xml:space="preserve"> бы только не просто констати</w:t>
      </w:r>
      <w:r>
        <w:rPr>
          <w:rStyle w:val="11"/>
          <w:color w:val="000000"/>
        </w:rPr>
        <w:softHyphen/>
        <w:t>ровал факт, а поднимал тревогу. У него ощущение при</w:t>
      </w:r>
      <w:r>
        <w:rPr>
          <w:rStyle w:val="11"/>
          <w:color w:val="000000"/>
        </w:rPr>
        <w:softHyphen/>
        <w:t>ближающегося инсульта. Это есть еще такая его маниа</w:t>
      </w:r>
      <w:r>
        <w:rPr>
          <w:rStyle w:val="11"/>
          <w:color w:val="000000"/>
        </w:rPr>
        <w:softHyphen/>
        <w:t>кальность. Это говорит о психологическом состоянии болеющего человека. Боль есть, но он еще все время в маниях.</w:t>
      </w:r>
    </w:p>
    <w:p w:rsidR="00244497" w:rsidRDefault="00244497">
      <w:pPr>
        <w:pStyle w:val="1010"/>
        <w:framePr w:w="5287" w:h="9288" w:hRule="exact" w:wrap="none" w:vAnchor="page" w:hAnchor="page" w:x="3355" w:y="3849"/>
        <w:shd w:val="clear" w:color="auto" w:fill="auto"/>
        <w:spacing w:before="0" w:line="245" w:lineRule="exact"/>
        <w:ind w:firstLine="280"/>
      </w:pPr>
      <w:r>
        <w:rPr>
          <w:rStyle w:val="100pt1"/>
          <w:i/>
          <w:iCs/>
          <w:color w:val="000000"/>
        </w:rPr>
        <w:t>Проба.</w:t>
      </w:r>
    </w:p>
    <w:p w:rsidR="00244497" w:rsidRDefault="00244497">
      <w:pPr>
        <w:pStyle w:val="1010"/>
        <w:framePr w:w="5287" w:h="9288" w:hRule="exact" w:wrap="none" w:vAnchor="page" w:hAnchor="page" w:x="3355" w:y="3849"/>
        <w:shd w:val="clear" w:color="auto" w:fill="auto"/>
        <w:spacing w:before="0" w:line="245" w:lineRule="exact"/>
        <w:ind w:firstLine="280"/>
      </w:pPr>
      <w:r>
        <w:rPr>
          <w:rStyle w:val="100pt1"/>
          <w:i/>
          <w:iCs/>
          <w:color w:val="000000"/>
        </w:rPr>
        <w:t>Додин просит Иванова подсесть к Раппопорт.</w:t>
      </w:r>
    </w:p>
    <w:p w:rsidR="00244497" w:rsidRDefault="00244497">
      <w:pPr>
        <w:pStyle w:val="1010"/>
        <w:framePr w:w="5287" w:h="9288" w:hRule="exact" w:wrap="none" w:vAnchor="page" w:hAnchor="page" w:x="3355" w:y="3849"/>
        <w:shd w:val="clear" w:color="auto" w:fill="auto"/>
        <w:spacing w:before="0" w:after="232" w:line="245" w:lineRule="exact"/>
        <w:ind w:firstLine="280"/>
      </w:pPr>
      <w:r>
        <w:rPr>
          <w:rStyle w:val="100pt1"/>
          <w:i/>
          <w:iCs/>
          <w:color w:val="000000"/>
        </w:rPr>
        <w:t>Проба.</w:t>
      </w:r>
    </w:p>
    <w:p w:rsidR="00244497" w:rsidRDefault="00244497">
      <w:pPr>
        <w:pStyle w:val="a4"/>
        <w:framePr w:w="5287" w:h="9288" w:hRule="exact" w:wrap="none" w:vAnchor="page" w:hAnchor="page" w:x="3355" w:y="3849"/>
        <w:shd w:val="clear" w:color="auto" w:fill="auto"/>
        <w:spacing w:before="0" w:line="180" w:lineRule="exact"/>
        <w:ind w:firstLine="280"/>
      </w:pPr>
      <w:r>
        <w:rPr>
          <w:rStyle w:val="11"/>
          <w:color w:val="000000"/>
        </w:rPr>
        <w:t>ЕЛЕНА АНДРЕЕВНА. Я, Александр, затворю окно.</w:t>
      </w:r>
    </w:p>
    <w:p w:rsidR="00244497" w:rsidRDefault="00244497">
      <w:pPr>
        <w:pStyle w:val="a6"/>
        <w:framePr w:wrap="none" w:vAnchor="page" w:hAnchor="page" w:x="5834" w:y="13334"/>
        <w:shd w:val="clear" w:color="auto" w:fill="auto"/>
        <w:spacing w:line="130" w:lineRule="exact"/>
        <w:ind w:left="20"/>
      </w:pPr>
      <w:r>
        <w:rPr>
          <w:rStyle w:val="0pt11"/>
          <w:b/>
          <w:bCs/>
          <w:color w:val="000000"/>
        </w:rPr>
        <w:t>368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35" w:y="3316"/>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90" w:h="9330" w:hRule="exact" w:wrap="none" w:vAnchor="page" w:hAnchor="page" w:x="3354" w:y="3803"/>
        <w:shd w:val="clear" w:color="auto" w:fill="auto"/>
        <w:spacing w:before="0"/>
        <w:ind w:right="20" w:firstLine="280"/>
      </w:pPr>
      <w:r>
        <w:rPr>
          <w:rStyle w:val="11"/>
          <w:color w:val="000000"/>
        </w:rPr>
        <w:t>ДОДИН (</w:t>
      </w:r>
      <w:r>
        <w:rPr>
          <w:rStyle w:val="1a"/>
          <w:color w:val="000000"/>
        </w:rPr>
        <w:t>Раппопорт).</w:t>
      </w:r>
      <w:r>
        <w:rPr>
          <w:rStyle w:val="11"/>
          <w:color w:val="000000"/>
        </w:rPr>
        <w:t xml:space="preserve"> И ритм уже другой. Она около больного мужа, которому плохо. И теперь она уже дума</w:t>
      </w:r>
      <w:r>
        <w:rPr>
          <w:rStyle w:val="11"/>
          <w:color w:val="000000"/>
        </w:rPr>
        <w:softHyphen/>
        <w:t>ет о том, что с его ногой. Можно больную ногу прилас</w:t>
      </w:r>
      <w:r>
        <w:rPr>
          <w:rStyle w:val="11"/>
          <w:color w:val="000000"/>
        </w:rPr>
        <w:softHyphen/>
        <w:t xml:space="preserve">кать, поцеловать колешко. Она ему гладит ножку, он прислушался к боли в ноге. (За </w:t>
      </w:r>
      <w:r>
        <w:rPr>
          <w:rStyle w:val="1a"/>
          <w:color w:val="000000"/>
        </w:rPr>
        <w:t>Серебрякова.)</w:t>
      </w:r>
      <w:r>
        <w:rPr>
          <w:rStyle w:val="11"/>
          <w:color w:val="000000"/>
        </w:rPr>
        <w:t xml:space="preserve"> Подожди, душно.</w:t>
      </w:r>
    </w:p>
    <w:p w:rsidR="00244497" w:rsidRDefault="00244497">
      <w:pPr>
        <w:pStyle w:val="a4"/>
        <w:framePr w:w="5290" w:h="9330" w:hRule="exact" w:wrap="none" w:vAnchor="page" w:hAnchor="page" w:x="3354" w:y="3803"/>
        <w:shd w:val="clear" w:color="auto" w:fill="auto"/>
        <w:spacing w:before="0"/>
        <w:ind w:firstLine="280"/>
      </w:pPr>
      <w:r>
        <w:rPr>
          <w:rStyle w:val="11"/>
          <w:color w:val="000000"/>
        </w:rPr>
        <w:t>ИВАНОВ. Закрой окно.</w:t>
      </w:r>
    </w:p>
    <w:p w:rsidR="00244497" w:rsidRDefault="00244497">
      <w:pPr>
        <w:pStyle w:val="a4"/>
        <w:framePr w:w="5290" w:h="9330" w:hRule="exact" w:wrap="none" w:vAnchor="page" w:hAnchor="page" w:x="3354" w:y="3803"/>
        <w:shd w:val="clear" w:color="auto" w:fill="auto"/>
        <w:spacing w:before="0" w:after="236"/>
        <w:ind w:right="20" w:firstLine="280"/>
      </w:pPr>
      <w:r>
        <w:rPr>
          <w:rStyle w:val="11"/>
          <w:color w:val="000000"/>
        </w:rPr>
        <w:t xml:space="preserve">ДОДИН. Не надо говорить: закрой окно. Она сама принимает решение. Она вокруг него только и мечется. Это жизнь около больного любимого человека. </w:t>
      </w:r>
      <w:r>
        <w:rPr>
          <w:rStyle w:val="1a"/>
          <w:color w:val="000000"/>
        </w:rPr>
        <w:t>(Раппо</w:t>
      </w:r>
      <w:r>
        <w:rPr>
          <w:rStyle w:val="1a"/>
          <w:color w:val="000000"/>
        </w:rPr>
        <w:softHyphen/>
        <w:t>порт.)</w:t>
      </w:r>
      <w:r>
        <w:rPr>
          <w:rStyle w:val="11"/>
          <w:color w:val="000000"/>
        </w:rPr>
        <w:t xml:space="preserve"> Не бери в объект его лицо, возьми действитель</w:t>
      </w:r>
      <w:r>
        <w:rPr>
          <w:rStyle w:val="11"/>
          <w:color w:val="000000"/>
        </w:rPr>
        <w:softHyphen/>
        <w:t xml:space="preserve">но в объект его ножку. </w:t>
      </w:r>
      <w:r>
        <w:rPr>
          <w:rStyle w:val="1a"/>
          <w:color w:val="000000"/>
        </w:rPr>
        <w:t>(Иванову.)</w:t>
      </w:r>
      <w:r>
        <w:rPr>
          <w:rStyle w:val="11"/>
          <w:color w:val="000000"/>
        </w:rPr>
        <w:t xml:space="preserve"> Причем Серебряков все время на крайностях: спазм, удушье, а не просто душно. Когда у него спазм, то удушье возникает, поэто</w:t>
      </w:r>
      <w:r>
        <w:rPr>
          <w:rStyle w:val="11"/>
          <w:color w:val="000000"/>
        </w:rPr>
        <w:softHyphen/>
        <w:t>му надо раскрывать все окна настежь. А Елена Андреев</w:t>
      </w:r>
      <w:r>
        <w:rPr>
          <w:rStyle w:val="11"/>
          <w:color w:val="000000"/>
        </w:rPr>
        <w:softHyphen/>
        <w:t>на может его погладить по лицу.</w:t>
      </w:r>
    </w:p>
    <w:p w:rsidR="00244497" w:rsidRDefault="00244497">
      <w:pPr>
        <w:pStyle w:val="1010"/>
        <w:framePr w:w="5290" w:h="9330" w:hRule="exact" w:wrap="none" w:vAnchor="page" w:hAnchor="page" w:x="3354" w:y="3803"/>
        <w:shd w:val="clear" w:color="auto" w:fill="auto"/>
        <w:spacing w:before="0" w:after="206" w:line="180" w:lineRule="exact"/>
        <w:ind w:firstLine="280"/>
      </w:pPr>
      <w:r>
        <w:rPr>
          <w:rStyle w:val="100pt1"/>
          <w:i/>
          <w:iCs/>
          <w:color w:val="000000"/>
        </w:rPr>
        <w:t>Проба.</w:t>
      </w:r>
    </w:p>
    <w:p w:rsidR="00244497" w:rsidRDefault="00244497">
      <w:pPr>
        <w:pStyle w:val="a4"/>
        <w:framePr w:w="5290" w:h="9330" w:hRule="exact" w:wrap="none" w:vAnchor="page" w:hAnchor="page" w:x="3354" w:y="3803"/>
        <w:shd w:val="clear" w:color="auto" w:fill="auto"/>
        <w:spacing w:before="0"/>
        <w:ind w:right="20" w:firstLine="280"/>
      </w:pPr>
      <w:r>
        <w:rPr>
          <w:rStyle w:val="11"/>
          <w:color w:val="000000"/>
        </w:rPr>
        <w:t>СЕРЕБРЯКОВ. Я сейчас задремал, и мне снилось, будто у меня левая нога чужая.</w:t>
      </w:r>
    </w:p>
    <w:p w:rsidR="00244497" w:rsidRDefault="00244497">
      <w:pPr>
        <w:pStyle w:val="a4"/>
        <w:framePr w:w="5290" w:h="9330" w:hRule="exact" w:wrap="none" w:vAnchor="page" w:hAnchor="page" w:x="3354" w:y="3803"/>
        <w:shd w:val="clear" w:color="auto" w:fill="auto"/>
        <w:spacing w:before="0"/>
        <w:ind w:right="20" w:firstLine="280"/>
      </w:pPr>
      <w:r>
        <w:rPr>
          <w:rStyle w:val="11"/>
          <w:color w:val="000000"/>
        </w:rPr>
        <w:t xml:space="preserve">ДОДИН. Это разговор с очень близким человеком, которому можно сны рассказывать. </w:t>
      </w:r>
      <w:r>
        <w:rPr>
          <w:rStyle w:val="1a"/>
          <w:color w:val="000000"/>
        </w:rPr>
        <w:t xml:space="preserve">(За Серебрякова.) </w:t>
      </w:r>
      <w:r>
        <w:rPr>
          <w:rStyle w:val="11"/>
          <w:color w:val="000000"/>
        </w:rPr>
        <w:t>«Я сейчас задремал, и мне снилось, будто у меня левая нога чужая». Это к чему-то, это что-то должно значить. Проснулся: другая нога действительно болит смерт</w:t>
      </w:r>
      <w:r>
        <w:rPr>
          <w:rStyle w:val="11"/>
          <w:color w:val="000000"/>
        </w:rPr>
        <w:softHyphen/>
        <w:t>но...Он с ней делится, рассказывает, что с ним происхо</w:t>
      </w:r>
      <w:r>
        <w:rPr>
          <w:rStyle w:val="11"/>
          <w:color w:val="000000"/>
        </w:rPr>
        <w:softHyphen/>
        <w:t>дит. Иначе легко интонацией просто в жалость впасть, и тогда возникает ощущение, что это все симуляция, а я должен втянуться в процесс их нелегкого существо</w:t>
      </w:r>
      <w:r>
        <w:rPr>
          <w:rStyle w:val="11"/>
          <w:color w:val="000000"/>
        </w:rPr>
        <w:softHyphen/>
        <w:t>вания.</w:t>
      </w:r>
    </w:p>
    <w:p w:rsidR="00244497" w:rsidRDefault="00244497">
      <w:pPr>
        <w:pStyle w:val="a4"/>
        <w:framePr w:w="5290" w:h="9330" w:hRule="exact" w:wrap="none" w:vAnchor="page" w:hAnchor="page" w:x="3354" w:y="3803"/>
        <w:shd w:val="clear" w:color="auto" w:fill="auto"/>
        <w:spacing w:before="0"/>
        <w:ind w:firstLine="280"/>
      </w:pPr>
      <w:r>
        <w:rPr>
          <w:rStyle w:val="11"/>
          <w:color w:val="000000"/>
        </w:rPr>
        <w:t>ИВАНОВ. Да, да.</w:t>
      </w:r>
    </w:p>
    <w:p w:rsidR="00244497" w:rsidRDefault="00244497">
      <w:pPr>
        <w:pStyle w:val="a4"/>
        <w:framePr w:w="5290" w:h="9330" w:hRule="exact" w:wrap="none" w:vAnchor="page" w:hAnchor="page" w:x="3354" w:y="3803"/>
        <w:shd w:val="clear" w:color="auto" w:fill="auto"/>
        <w:spacing w:before="0" w:after="236"/>
        <w:ind w:firstLine="280"/>
      </w:pPr>
      <w:r>
        <w:rPr>
          <w:rStyle w:val="11"/>
          <w:color w:val="000000"/>
        </w:rPr>
        <w:t>ДОДИН. И этот процесс бесконечен.</w:t>
      </w:r>
    </w:p>
    <w:p w:rsidR="00244497" w:rsidRDefault="00244497">
      <w:pPr>
        <w:pStyle w:val="1010"/>
        <w:framePr w:w="5290" w:h="9330" w:hRule="exact" w:wrap="none" w:vAnchor="page" w:hAnchor="page" w:x="3354" w:y="3803"/>
        <w:shd w:val="clear" w:color="auto" w:fill="auto"/>
        <w:spacing w:before="0" w:after="271" w:line="180" w:lineRule="exact"/>
        <w:ind w:firstLine="280"/>
      </w:pPr>
      <w:r>
        <w:rPr>
          <w:rStyle w:val="100pt1"/>
          <w:i/>
          <w:iCs/>
          <w:color w:val="000000"/>
        </w:rPr>
        <w:t>Проба.</w:t>
      </w:r>
    </w:p>
    <w:p w:rsidR="00244497" w:rsidRDefault="00244497">
      <w:pPr>
        <w:pStyle w:val="a4"/>
        <w:framePr w:w="5290" w:h="9330" w:hRule="exact" w:wrap="none" w:vAnchor="page" w:hAnchor="page" w:x="3354" w:y="3803"/>
        <w:shd w:val="clear" w:color="auto" w:fill="auto"/>
        <w:spacing w:before="0" w:line="180" w:lineRule="exact"/>
        <w:ind w:firstLine="280"/>
      </w:pPr>
      <w:r>
        <w:rPr>
          <w:rStyle w:val="11"/>
          <w:color w:val="000000"/>
        </w:rPr>
        <w:t>СЕРЕБРЯКОВ. Который теперь час?</w:t>
      </w:r>
    </w:p>
    <w:p w:rsidR="00244497" w:rsidRDefault="00244497">
      <w:pPr>
        <w:pStyle w:val="a6"/>
        <w:framePr w:wrap="none" w:vAnchor="page" w:hAnchor="page" w:x="5824" w:y="13334"/>
        <w:shd w:val="clear" w:color="auto" w:fill="auto"/>
        <w:spacing w:line="130" w:lineRule="exact"/>
        <w:ind w:left="40"/>
      </w:pPr>
      <w:r>
        <w:rPr>
          <w:rStyle w:val="0pt11"/>
          <w:b/>
          <w:bCs/>
          <w:color w:val="000000"/>
        </w:rPr>
        <w:t>369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3" w:y="3309"/>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294" w:h="9348" w:hRule="exact" w:wrap="none" w:vAnchor="page" w:hAnchor="page" w:x="3352" w:y="3793"/>
        <w:shd w:val="clear" w:color="auto" w:fill="auto"/>
        <w:spacing w:before="0" w:line="252" w:lineRule="exact"/>
        <w:ind w:left="20" w:firstLine="280"/>
      </w:pPr>
      <w:r>
        <w:rPr>
          <w:rStyle w:val="11"/>
          <w:color w:val="000000"/>
        </w:rPr>
        <w:t>ДОДИН. «Который теперь час?» Ревматические боли имеют определенную синхронность в повторе</w:t>
      </w:r>
      <w:r>
        <w:rPr>
          <w:rStyle w:val="11"/>
          <w:color w:val="000000"/>
        </w:rPr>
        <w:softHyphen/>
        <w:t>нии. Можно их по времени рассчитать.</w:t>
      </w:r>
    </w:p>
    <w:p w:rsidR="00244497" w:rsidRDefault="00244497">
      <w:pPr>
        <w:pStyle w:val="a4"/>
        <w:framePr w:w="5294" w:h="9348" w:hRule="exact" w:wrap="none" w:vAnchor="page" w:hAnchor="page" w:x="3352" w:y="3793"/>
        <w:shd w:val="clear" w:color="auto" w:fill="auto"/>
        <w:spacing w:before="0" w:line="252" w:lineRule="exact"/>
        <w:ind w:left="20" w:firstLine="280"/>
      </w:pPr>
      <w:r>
        <w:rPr>
          <w:rStyle w:val="11"/>
          <w:color w:val="000000"/>
        </w:rPr>
        <w:t>СЕРЕБРЯКОВ. Нет, это не подагра, скорее ревма</w:t>
      </w:r>
      <w:r>
        <w:rPr>
          <w:rStyle w:val="11"/>
          <w:color w:val="000000"/>
        </w:rPr>
        <w:softHyphen/>
        <w:t>тизм.</w:t>
      </w:r>
    </w:p>
    <w:p w:rsidR="00244497" w:rsidRDefault="00244497">
      <w:pPr>
        <w:pStyle w:val="a4"/>
        <w:framePr w:w="5294" w:h="9348" w:hRule="exact" w:wrap="none" w:vAnchor="page" w:hAnchor="page" w:x="3352" w:y="3793"/>
        <w:shd w:val="clear" w:color="auto" w:fill="auto"/>
        <w:spacing w:before="0" w:after="238" w:line="252" w:lineRule="exact"/>
        <w:ind w:left="20" w:firstLine="280"/>
      </w:pPr>
      <w:r>
        <w:rPr>
          <w:rStyle w:val="11"/>
          <w:color w:val="000000"/>
        </w:rPr>
        <w:t xml:space="preserve">ДОДИН </w:t>
      </w:r>
      <w:r>
        <w:rPr>
          <w:rStyle w:val="1a"/>
          <w:color w:val="000000"/>
        </w:rPr>
        <w:t>(Иванову).</w:t>
      </w:r>
      <w:r>
        <w:rPr>
          <w:rStyle w:val="11"/>
          <w:color w:val="000000"/>
        </w:rPr>
        <w:t xml:space="preserve"> Лучше было, когда ты с ней это обсуждал.</w:t>
      </w:r>
    </w:p>
    <w:p w:rsidR="00244497" w:rsidRDefault="00244497">
      <w:pPr>
        <w:pStyle w:val="1010"/>
        <w:framePr w:w="5294" w:h="9348" w:hRule="exact" w:wrap="none" w:vAnchor="page" w:hAnchor="page" w:x="3352" w:y="3793"/>
        <w:shd w:val="clear" w:color="auto" w:fill="auto"/>
        <w:spacing w:before="0" w:after="206" w:line="180" w:lineRule="exact"/>
        <w:ind w:left="20" w:firstLine="280"/>
      </w:pPr>
      <w:r>
        <w:rPr>
          <w:rStyle w:val="100pt1"/>
          <w:i/>
          <w:iCs/>
          <w:color w:val="000000"/>
        </w:rPr>
        <w:t>Проба.</w:t>
      </w:r>
    </w:p>
    <w:p w:rsidR="00244497" w:rsidRDefault="00244497">
      <w:pPr>
        <w:pStyle w:val="a4"/>
        <w:framePr w:w="5294" w:h="9348" w:hRule="exact" w:wrap="none" w:vAnchor="page" w:hAnchor="page" w:x="3352" w:y="3793"/>
        <w:shd w:val="clear" w:color="auto" w:fill="auto"/>
        <w:spacing w:before="0"/>
        <w:ind w:left="20" w:firstLine="280"/>
      </w:pPr>
      <w:r>
        <w:rPr>
          <w:rStyle w:val="11"/>
          <w:color w:val="000000"/>
        </w:rPr>
        <w:t>СЕРЕБРЯКОВ. Поищи утром Батюшкова.</w:t>
      </w:r>
    </w:p>
    <w:p w:rsidR="00244497" w:rsidRDefault="00244497">
      <w:pPr>
        <w:pStyle w:val="a4"/>
        <w:framePr w:w="5294" w:h="9348" w:hRule="exact" w:wrap="none" w:vAnchor="page" w:hAnchor="page" w:x="3352" w:y="3793"/>
        <w:shd w:val="clear" w:color="auto" w:fill="auto"/>
        <w:spacing w:before="0"/>
        <w:ind w:left="20" w:firstLine="280"/>
      </w:pPr>
      <w:r>
        <w:rPr>
          <w:rStyle w:val="11"/>
          <w:color w:val="000000"/>
        </w:rPr>
        <w:t xml:space="preserve">ДОДИН. Какой-то странный должен быть вывод из паузы. </w:t>
      </w:r>
      <w:r>
        <w:rPr>
          <w:rStyle w:val="1a"/>
          <w:color w:val="000000"/>
        </w:rPr>
        <w:t>(За Серебрякова.)</w:t>
      </w:r>
      <w:r>
        <w:rPr>
          <w:rStyle w:val="11"/>
          <w:color w:val="000000"/>
        </w:rPr>
        <w:t xml:space="preserve"> «Поищи утром Батюшкова». Бу</w:t>
      </w:r>
      <w:r>
        <w:rPr>
          <w:rStyle w:val="11"/>
          <w:color w:val="000000"/>
        </w:rPr>
        <w:softHyphen/>
        <w:t>дем закалять дух. Будем укрепляться духом.</w:t>
      </w:r>
    </w:p>
    <w:p w:rsidR="00244497" w:rsidRDefault="00244497">
      <w:pPr>
        <w:pStyle w:val="a4"/>
        <w:framePr w:w="5294" w:h="9348" w:hRule="exact" w:wrap="none" w:vAnchor="page" w:hAnchor="page" w:x="3352" w:y="3793"/>
        <w:shd w:val="clear" w:color="auto" w:fill="auto"/>
        <w:spacing w:before="0"/>
        <w:ind w:left="20" w:firstLine="280"/>
      </w:pPr>
      <w:r>
        <w:rPr>
          <w:rStyle w:val="11"/>
          <w:color w:val="000000"/>
        </w:rPr>
        <w:t>ЕЛЕНА АНДРЕЕВНА. А?</w:t>
      </w:r>
    </w:p>
    <w:p w:rsidR="00244497" w:rsidRDefault="00244497">
      <w:pPr>
        <w:pStyle w:val="a4"/>
        <w:framePr w:w="5294" w:h="9348" w:hRule="exact" w:wrap="none" w:vAnchor="page" w:hAnchor="page" w:x="3352" w:y="3793"/>
        <w:shd w:val="clear" w:color="auto" w:fill="auto"/>
        <w:spacing w:before="0"/>
        <w:ind w:left="20" w:firstLine="280"/>
      </w:pPr>
      <w:r>
        <w:rPr>
          <w:rStyle w:val="11"/>
          <w:color w:val="000000"/>
        </w:rPr>
        <w:t xml:space="preserve">ДОДИН </w:t>
      </w:r>
      <w:r>
        <w:rPr>
          <w:rStyle w:val="1a"/>
          <w:color w:val="000000"/>
        </w:rPr>
        <w:t>(за Серебрякова).</w:t>
      </w:r>
      <w:r>
        <w:rPr>
          <w:rStyle w:val="11"/>
          <w:color w:val="000000"/>
        </w:rPr>
        <w:t xml:space="preserve"> Дремлет, устала.</w:t>
      </w:r>
    </w:p>
    <w:p w:rsidR="00244497" w:rsidRDefault="00244497">
      <w:pPr>
        <w:pStyle w:val="a4"/>
        <w:framePr w:w="5294" w:h="9348" w:hRule="exact" w:wrap="none" w:vAnchor="page" w:hAnchor="page" w:x="3352" w:y="3793"/>
        <w:shd w:val="clear" w:color="auto" w:fill="auto"/>
        <w:spacing w:before="0"/>
        <w:ind w:left="20" w:firstLine="280"/>
      </w:pPr>
      <w:r>
        <w:rPr>
          <w:rStyle w:val="11"/>
          <w:color w:val="000000"/>
        </w:rPr>
        <w:t>СЕРЕБРЯКОВ. Поищи утром Батюшкова.</w:t>
      </w:r>
    </w:p>
    <w:p w:rsidR="00244497" w:rsidRDefault="00244497">
      <w:pPr>
        <w:pStyle w:val="a4"/>
        <w:framePr w:w="5294" w:h="9348" w:hRule="exact" w:wrap="none" w:vAnchor="page" w:hAnchor="page" w:x="3352" w:y="3793"/>
        <w:shd w:val="clear" w:color="auto" w:fill="auto"/>
        <w:spacing w:before="0"/>
        <w:ind w:left="20" w:firstLine="280"/>
      </w:pPr>
      <w:r>
        <w:rPr>
          <w:rStyle w:val="11"/>
          <w:color w:val="000000"/>
        </w:rPr>
        <w:t>ДОДИН. Елена Андреевна прилегла к его ноге, как-то его приласкала.</w:t>
      </w:r>
    </w:p>
    <w:p w:rsidR="00244497" w:rsidRDefault="00244497">
      <w:pPr>
        <w:pStyle w:val="a4"/>
        <w:framePr w:w="5294" w:h="9348" w:hRule="exact" w:wrap="none" w:vAnchor="page" w:hAnchor="page" w:x="3352" w:y="3793"/>
        <w:shd w:val="clear" w:color="auto" w:fill="auto"/>
        <w:spacing w:before="0"/>
        <w:ind w:left="20" w:firstLine="280"/>
      </w:pPr>
      <w:r>
        <w:rPr>
          <w:rStyle w:val="11"/>
          <w:color w:val="000000"/>
        </w:rPr>
        <w:t>СЕРЕБРЯКОВ. Поищи утром Батюшкова.</w:t>
      </w:r>
    </w:p>
    <w:p w:rsidR="00244497" w:rsidRDefault="00244497">
      <w:pPr>
        <w:pStyle w:val="a4"/>
        <w:framePr w:w="5294" w:h="9348" w:hRule="exact" w:wrap="none" w:vAnchor="page" w:hAnchor="page" w:x="3352" w:y="3793"/>
        <w:shd w:val="clear" w:color="auto" w:fill="auto"/>
        <w:spacing w:before="0" w:after="236"/>
        <w:ind w:left="20" w:firstLine="280"/>
      </w:pPr>
      <w:r>
        <w:rPr>
          <w:rStyle w:val="11"/>
          <w:color w:val="000000"/>
        </w:rPr>
        <w:t>ДОДИН. Какой-то странный, парадоксальный вы</w:t>
      </w:r>
      <w:r>
        <w:rPr>
          <w:rStyle w:val="11"/>
          <w:color w:val="000000"/>
        </w:rPr>
        <w:softHyphen/>
        <w:t xml:space="preserve">вод из двадцати минут первого. </w:t>
      </w:r>
      <w:r>
        <w:rPr>
          <w:rStyle w:val="1a"/>
          <w:color w:val="000000"/>
        </w:rPr>
        <w:t>(За Серебрякова.)</w:t>
      </w:r>
      <w:r>
        <w:rPr>
          <w:rStyle w:val="11"/>
          <w:color w:val="000000"/>
        </w:rPr>
        <w:t xml:space="preserve"> «По</w:t>
      </w:r>
      <w:r>
        <w:rPr>
          <w:rStyle w:val="11"/>
          <w:color w:val="000000"/>
        </w:rPr>
        <w:softHyphen/>
        <w:t>ищи утром Батюшкова». Надо научиться проводить ночи стойко.</w:t>
      </w:r>
    </w:p>
    <w:p w:rsidR="00244497" w:rsidRDefault="00244497">
      <w:pPr>
        <w:pStyle w:val="1010"/>
        <w:framePr w:w="5294" w:h="9348" w:hRule="exact" w:wrap="none" w:vAnchor="page" w:hAnchor="page" w:x="3352" w:y="3793"/>
        <w:shd w:val="clear" w:color="auto" w:fill="auto"/>
        <w:spacing w:before="0" w:after="206" w:line="180" w:lineRule="exact"/>
        <w:ind w:left="20" w:firstLine="280"/>
      </w:pPr>
      <w:r>
        <w:rPr>
          <w:rStyle w:val="100pt1"/>
          <w:i/>
          <w:iCs/>
          <w:color w:val="000000"/>
        </w:rPr>
        <w:t>Проба.</w:t>
      </w:r>
    </w:p>
    <w:p w:rsidR="00244497" w:rsidRDefault="00244497">
      <w:pPr>
        <w:pStyle w:val="a4"/>
        <w:framePr w:w="5294" w:h="9348" w:hRule="exact" w:wrap="none" w:vAnchor="page" w:hAnchor="page" w:x="3352" w:y="3793"/>
        <w:shd w:val="clear" w:color="auto" w:fill="auto"/>
        <w:spacing w:before="0"/>
        <w:ind w:left="20" w:firstLine="280"/>
      </w:pPr>
      <w:r>
        <w:rPr>
          <w:rStyle w:val="11"/>
          <w:color w:val="000000"/>
        </w:rPr>
        <w:t>СЕРЕБРЯКОВ. Поищи утром Батюшкова.</w:t>
      </w:r>
    </w:p>
    <w:p w:rsidR="00244497" w:rsidRDefault="00244497">
      <w:pPr>
        <w:pStyle w:val="a4"/>
        <w:framePr w:w="5294" w:h="9348" w:hRule="exact" w:wrap="none" w:vAnchor="page" w:hAnchor="page" w:x="3352" w:y="3793"/>
        <w:shd w:val="clear" w:color="auto" w:fill="auto"/>
        <w:spacing w:before="0"/>
        <w:ind w:left="20" w:firstLine="280"/>
      </w:pPr>
      <w:r>
        <w:rPr>
          <w:rStyle w:val="11"/>
          <w:color w:val="000000"/>
        </w:rPr>
        <w:t xml:space="preserve">ДОДИН </w:t>
      </w:r>
      <w:r>
        <w:rPr>
          <w:rStyle w:val="1a"/>
          <w:color w:val="000000"/>
        </w:rPr>
        <w:t>(за Серебрякова).</w:t>
      </w:r>
      <w:r>
        <w:rPr>
          <w:rStyle w:val="11"/>
          <w:color w:val="000000"/>
        </w:rPr>
        <w:t xml:space="preserve"> Я говорю: поищи Батюшко</w:t>
      </w:r>
      <w:r>
        <w:rPr>
          <w:rStyle w:val="11"/>
          <w:color w:val="000000"/>
        </w:rPr>
        <w:softHyphen/>
        <w:t>ва. Будем читать вместе, и нам обоим будет ночами лег</w:t>
      </w:r>
      <w:r>
        <w:rPr>
          <w:rStyle w:val="11"/>
          <w:color w:val="000000"/>
        </w:rPr>
        <w:softHyphen/>
        <w:t>че, потому что я понимаю, что тебе тяжело. Будем укре</w:t>
      </w:r>
      <w:r>
        <w:rPr>
          <w:rStyle w:val="11"/>
          <w:color w:val="000000"/>
        </w:rPr>
        <w:softHyphen/>
        <w:t>плять дух.</w:t>
      </w:r>
    </w:p>
    <w:p w:rsidR="00244497" w:rsidRDefault="00244497">
      <w:pPr>
        <w:pStyle w:val="a4"/>
        <w:framePr w:w="5294" w:h="9348" w:hRule="exact" w:wrap="none" w:vAnchor="page" w:hAnchor="page" w:x="3352" w:y="3793"/>
        <w:shd w:val="clear" w:color="auto" w:fill="auto"/>
        <w:spacing w:before="0"/>
        <w:ind w:left="20" w:firstLine="280"/>
      </w:pPr>
      <w:r>
        <w:rPr>
          <w:rStyle w:val="11"/>
          <w:color w:val="000000"/>
        </w:rPr>
        <w:t>СЕРЕБРЯКОВ. Говорят, у Тургенева от подагры сде</w:t>
      </w:r>
      <w:r>
        <w:rPr>
          <w:rStyle w:val="11"/>
          <w:color w:val="000000"/>
        </w:rPr>
        <w:softHyphen/>
        <w:t>лалась грудная жаба.</w:t>
      </w:r>
    </w:p>
    <w:p w:rsidR="00244497" w:rsidRDefault="00244497">
      <w:pPr>
        <w:pStyle w:val="a4"/>
        <w:framePr w:w="5294" w:h="9348" w:hRule="exact" w:wrap="none" w:vAnchor="page" w:hAnchor="page" w:x="3352" w:y="3793"/>
        <w:shd w:val="clear" w:color="auto" w:fill="auto"/>
        <w:spacing w:before="0"/>
        <w:ind w:left="20" w:firstLine="280"/>
      </w:pPr>
      <w:r>
        <w:rPr>
          <w:rStyle w:val="11"/>
          <w:color w:val="000000"/>
        </w:rPr>
        <w:t>ДОДИН. Она прислушалась. Ему еще только не хватало грудной жабы. Он на нее очень действует, ей жаль его.</w:t>
      </w:r>
    </w:p>
    <w:p w:rsidR="00244497" w:rsidRDefault="00244497">
      <w:pPr>
        <w:pStyle w:val="a6"/>
        <w:framePr w:wrap="none" w:vAnchor="page" w:hAnchor="page" w:x="5840" w:y="13336"/>
        <w:shd w:val="clear" w:color="auto" w:fill="auto"/>
        <w:spacing w:line="130" w:lineRule="exact"/>
        <w:ind w:left="40"/>
      </w:pPr>
      <w:r>
        <w:rPr>
          <w:rStyle w:val="0pt11"/>
          <w:b/>
          <w:bCs/>
          <w:color w:val="000000"/>
        </w:rPr>
        <w:t>370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32" w:y="3314"/>
        <w:shd w:val="clear" w:color="auto" w:fill="auto"/>
        <w:spacing w:line="130" w:lineRule="exact"/>
        <w:ind w:left="20"/>
      </w:pPr>
      <w:r>
        <w:rPr>
          <w:rStyle w:val="33"/>
          <w:b/>
          <w:bCs/>
          <w:color w:val="000000"/>
        </w:rPr>
        <w:t>Репетиции спектакля «Дядя Ваня»</w:t>
      </w:r>
    </w:p>
    <w:p w:rsidR="00244497" w:rsidRDefault="00244497">
      <w:pPr>
        <w:pStyle w:val="1010"/>
        <w:framePr w:w="5290" w:h="9271" w:hRule="exact" w:wrap="none" w:vAnchor="page" w:hAnchor="page" w:x="3354" w:y="3864"/>
        <w:shd w:val="clear" w:color="auto" w:fill="auto"/>
        <w:spacing w:before="0" w:after="264" w:line="180" w:lineRule="exact"/>
        <w:ind w:left="20" w:firstLine="280"/>
      </w:pPr>
      <w:r>
        <w:rPr>
          <w:rStyle w:val="100pt1"/>
          <w:i/>
          <w:iCs/>
          <w:color w:val="000000"/>
        </w:rPr>
        <w:t>Проба.</w:t>
      </w:r>
    </w:p>
    <w:p w:rsidR="00244497" w:rsidRDefault="00244497">
      <w:pPr>
        <w:pStyle w:val="a4"/>
        <w:framePr w:w="5290" w:h="9271" w:hRule="exact" w:wrap="none" w:vAnchor="page" w:hAnchor="page" w:x="3354" w:y="3864"/>
        <w:shd w:val="clear" w:color="auto" w:fill="auto"/>
        <w:spacing w:before="0" w:line="180" w:lineRule="exact"/>
        <w:ind w:left="20" w:firstLine="280"/>
      </w:pPr>
      <w:r>
        <w:rPr>
          <w:rStyle w:val="11"/>
          <w:color w:val="000000"/>
        </w:rPr>
        <w:t>СЕРЕБРЯКОВ. Боюсь, как бы у меня не было.</w:t>
      </w:r>
    </w:p>
    <w:p w:rsidR="00244497" w:rsidRDefault="00244497">
      <w:pPr>
        <w:pStyle w:val="a4"/>
        <w:framePr w:w="5290" w:h="9271" w:hRule="exact" w:wrap="none" w:vAnchor="page" w:hAnchor="page" w:x="3354" w:y="3864"/>
        <w:shd w:val="clear" w:color="auto" w:fill="auto"/>
        <w:spacing w:before="0" w:after="253" w:line="271" w:lineRule="exact"/>
        <w:ind w:left="20" w:right="40" w:firstLine="280"/>
      </w:pPr>
      <w:r>
        <w:rPr>
          <w:rStyle w:val="11"/>
          <w:color w:val="000000"/>
        </w:rPr>
        <w:t>ДОДИН. «Боюсь, как бы у меня...» Он не прикиды</w:t>
      </w:r>
      <w:r>
        <w:rPr>
          <w:rStyle w:val="11"/>
          <w:color w:val="000000"/>
        </w:rPr>
        <w:softHyphen/>
        <w:t>вается, у него есть проявления грудной жабы.</w:t>
      </w:r>
    </w:p>
    <w:p w:rsidR="00244497" w:rsidRDefault="00244497">
      <w:pPr>
        <w:pStyle w:val="1010"/>
        <w:framePr w:w="5290" w:h="9271" w:hRule="exact" w:wrap="none" w:vAnchor="page" w:hAnchor="page" w:x="3354" w:y="3864"/>
        <w:shd w:val="clear" w:color="auto" w:fill="auto"/>
        <w:spacing w:before="0" w:after="199" w:line="180" w:lineRule="exact"/>
        <w:ind w:left="20" w:firstLine="280"/>
      </w:pPr>
      <w:r>
        <w:rPr>
          <w:rStyle w:val="100pt1"/>
          <w:i/>
          <w:iCs/>
          <w:color w:val="000000"/>
        </w:rPr>
        <w:t>Проба.</w:t>
      </w:r>
    </w:p>
    <w:p w:rsidR="00244497" w:rsidRDefault="00244497">
      <w:pPr>
        <w:pStyle w:val="a4"/>
        <w:framePr w:w="5290" w:h="9271" w:hRule="exact" w:wrap="none" w:vAnchor="page" w:hAnchor="page" w:x="3354" w:y="3864"/>
        <w:shd w:val="clear" w:color="auto" w:fill="auto"/>
        <w:spacing w:before="0" w:line="262" w:lineRule="exact"/>
        <w:ind w:left="20" w:firstLine="280"/>
      </w:pPr>
      <w:r>
        <w:rPr>
          <w:rStyle w:val="11"/>
          <w:color w:val="000000"/>
        </w:rPr>
        <w:t>СЕРЕБРЯКОВ. Но отчего мне так тяжело дышать?</w:t>
      </w:r>
    </w:p>
    <w:p w:rsidR="00244497" w:rsidRDefault="00244497">
      <w:pPr>
        <w:pStyle w:val="a4"/>
        <w:framePr w:w="5290" w:h="9271" w:hRule="exact" w:wrap="none" w:vAnchor="page" w:hAnchor="page" w:x="3354" w:y="3864"/>
        <w:shd w:val="clear" w:color="auto" w:fill="auto"/>
        <w:spacing w:before="0" w:after="245" w:line="262" w:lineRule="exact"/>
        <w:ind w:left="20" w:right="40" w:firstLine="280"/>
      </w:pPr>
      <w:r>
        <w:rPr>
          <w:rStyle w:val="11"/>
          <w:color w:val="000000"/>
        </w:rPr>
        <w:t>ДОДИН (</w:t>
      </w:r>
      <w:r>
        <w:rPr>
          <w:rStyle w:val="1a"/>
          <w:color w:val="000000"/>
        </w:rPr>
        <w:t>Раппопорт).</w:t>
      </w:r>
      <w:r>
        <w:rPr>
          <w:rStyle w:val="11"/>
          <w:color w:val="000000"/>
        </w:rPr>
        <w:t xml:space="preserve"> В ответ на эти слова можно дать ему какие-нибудь капли.</w:t>
      </w:r>
    </w:p>
    <w:p w:rsidR="00244497" w:rsidRDefault="00244497">
      <w:pPr>
        <w:pStyle w:val="1010"/>
        <w:framePr w:w="5290" w:h="9271" w:hRule="exact" w:wrap="none" w:vAnchor="page" w:hAnchor="page" w:x="3354" w:y="3864"/>
        <w:shd w:val="clear" w:color="auto" w:fill="auto"/>
        <w:spacing w:before="0" w:after="194" w:line="180" w:lineRule="exact"/>
        <w:ind w:left="20" w:firstLine="280"/>
      </w:pPr>
      <w:r>
        <w:rPr>
          <w:rStyle w:val="100pt1"/>
          <w:i/>
          <w:iCs/>
          <w:color w:val="000000"/>
        </w:rPr>
        <w:t>Проба.</w:t>
      </w:r>
    </w:p>
    <w:p w:rsidR="00244497" w:rsidRDefault="00244497">
      <w:pPr>
        <w:pStyle w:val="a4"/>
        <w:framePr w:w="5290" w:h="9271" w:hRule="exact" w:wrap="none" w:vAnchor="page" w:hAnchor="page" w:x="3354" w:y="3864"/>
        <w:shd w:val="clear" w:color="auto" w:fill="auto"/>
        <w:spacing w:before="0" w:line="262" w:lineRule="exact"/>
        <w:ind w:left="20" w:right="40" w:firstLine="280"/>
      </w:pPr>
      <w:r>
        <w:rPr>
          <w:rStyle w:val="11"/>
          <w:color w:val="000000"/>
        </w:rPr>
        <w:t>СЕРЕБРЯКОВ. Проклятая, отвратительная ста</w:t>
      </w:r>
      <w:r>
        <w:rPr>
          <w:rStyle w:val="11"/>
          <w:color w:val="000000"/>
        </w:rPr>
        <w:softHyphen/>
        <w:t>рость.</w:t>
      </w:r>
    </w:p>
    <w:p w:rsidR="00244497" w:rsidRDefault="00244497">
      <w:pPr>
        <w:pStyle w:val="a4"/>
        <w:framePr w:w="5290" w:h="9271" w:hRule="exact" w:wrap="none" w:vAnchor="page" w:hAnchor="page" w:x="3354" w:y="3864"/>
        <w:shd w:val="clear" w:color="auto" w:fill="auto"/>
        <w:spacing w:before="0" w:line="262" w:lineRule="exact"/>
        <w:ind w:left="20" w:right="40" w:firstLine="280"/>
      </w:pPr>
      <w:r>
        <w:rPr>
          <w:rStyle w:val="11"/>
          <w:color w:val="000000"/>
        </w:rPr>
        <w:t>ДОДИН. Он пьет капельки, которые она ему нака</w:t>
      </w:r>
      <w:r>
        <w:rPr>
          <w:rStyle w:val="11"/>
          <w:color w:val="000000"/>
        </w:rPr>
        <w:softHyphen/>
        <w:t>пала. Ему достаточно видеть, как она капает эти капли, чтобы возникло: «проклятая старость». Только вообра</w:t>
      </w:r>
      <w:r>
        <w:rPr>
          <w:rStyle w:val="11"/>
          <w:color w:val="000000"/>
        </w:rPr>
        <w:softHyphen/>
        <w:t>жаемые капли легко накапать, а в жизни это точно надо делать, чтобы не накапать больше.</w:t>
      </w:r>
    </w:p>
    <w:p w:rsidR="00244497" w:rsidRDefault="00244497">
      <w:pPr>
        <w:pStyle w:val="a4"/>
        <w:framePr w:w="5290" w:h="9271" w:hRule="exact" w:wrap="none" w:vAnchor="page" w:hAnchor="page" w:x="3354" w:y="3864"/>
        <w:shd w:val="clear" w:color="auto" w:fill="auto"/>
        <w:spacing w:before="0" w:line="262" w:lineRule="exact"/>
        <w:ind w:left="20" w:right="40" w:firstLine="280"/>
      </w:pPr>
      <w:r>
        <w:rPr>
          <w:rStyle w:val="11"/>
          <w:color w:val="000000"/>
        </w:rPr>
        <w:t>ИВАНОВ. Это и есть всё старость, о чем я и гово</w:t>
      </w:r>
      <w:r>
        <w:rPr>
          <w:rStyle w:val="11"/>
          <w:color w:val="000000"/>
        </w:rPr>
        <w:softHyphen/>
        <w:t>рю. «Проклятая, отвратительная старость».</w:t>
      </w:r>
    </w:p>
    <w:p w:rsidR="00244497" w:rsidRDefault="00244497">
      <w:pPr>
        <w:pStyle w:val="a4"/>
        <w:framePr w:w="5290" w:h="9271" w:hRule="exact" w:wrap="none" w:vAnchor="page" w:hAnchor="page" w:x="3354" w:y="3864"/>
        <w:shd w:val="clear" w:color="auto" w:fill="auto"/>
        <w:spacing w:before="0" w:after="245" w:line="262" w:lineRule="exact"/>
        <w:ind w:left="20" w:right="40" w:firstLine="280"/>
      </w:pPr>
      <w:r>
        <w:rPr>
          <w:rStyle w:val="11"/>
          <w:color w:val="000000"/>
        </w:rPr>
        <w:t xml:space="preserve">ДОДИН </w:t>
      </w:r>
      <w:r>
        <w:rPr>
          <w:rStyle w:val="1a"/>
          <w:color w:val="000000"/>
        </w:rPr>
        <w:t>(Иванову).</w:t>
      </w:r>
      <w:r>
        <w:rPr>
          <w:rStyle w:val="11"/>
          <w:color w:val="000000"/>
        </w:rPr>
        <w:t xml:space="preserve"> Ты хорошо сказал, что это и есть старость. Пусть от этого и дальше возникнет. Не спазм, а конкретно: боже мой, какая отвратительная картина — молодая жена каплями для мужа занимается.</w:t>
      </w:r>
    </w:p>
    <w:p w:rsidR="00244497" w:rsidRDefault="00244497">
      <w:pPr>
        <w:pStyle w:val="1010"/>
        <w:framePr w:w="5290" w:h="9271" w:hRule="exact" w:wrap="none" w:vAnchor="page" w:hAnchor="page" w:x="3354" w:y="3864"/>
        <w:shd w:val="clear" w:color="auto" w:fill="auto"/>
        <w:spacing w:before="0" w:after="211" w:line="180" w:lineRule="exact"/>
        <w:ind w:left="20" w:firstLine="280"/>
      </w:pPr>
      <w:r>
        <w:rPr>
          <w:rStyle w:val="100pt1"/>
          <w:i/>
          <w:iCs/>
          <w:color w:val="000000"/>
        </w:rPr>
        <w:t>Проба.</w:t>
      </w:r>
    </w:p>
    <w:p w:rsidR="00244497" w:rsidRDefault="00244497">
      <w:pPr>
        <w:pStyle w:val="a4"/>
        <w:framePr w:w="5290" w:h="9271" w:hRule="exact" w:wrap="none" w:vAnchor="page" w:hAnchor="page" w:x="3354" w:y="3864"/>
        <w:shd w:val="clear" w:color="auto" w:fill="auto"/>
        <w:spacing w:before="0" w:line="259" w:lineRule="exact"/>
        <w:ind w:left="20" w:right="40" w:firstLine="280"/>
      </w:pPr>
      <w:r>
        <w:rPr>
          <w:rStyle w:val="11"/>
          <w:color w:val="000000"/>
        </w:rPr>
        <w:t>СЕРЕБРЯКОВ. Да и вам всем, должно быть, против</w:t>
      </w:r>
      <w:r>
        <w:rPr>
          <w:rStyle w:val="11"/>
          <w:color w:val="000000"/>
        </w:rPr>
        <w:softHyphen/>
        <w:t>но на меня смотреть.</w:t>
      </w:r>
    </w:p>
    <w:p w:rsidR="00244497" w:rsidRDefault="00244497">
      <w:pPr>
        <w:pStyle w:val="a4"/>
        <w:framePr w:w="5290" w:h="9271" w:hRule="exact" w:wrap="none" w:vAnchor="page" w:hAnchor="page" w:x="3354" w:y="3864"/>
        <w:shd w:val="clear" w:color="auto" w:fill="auto"/>
        <w:spacing w:before="0" w:line="259" w:lineRule="exact"/>
        <w:ind w:left="20" w:right="40" w:firstLine="280"/>
      </w:pPr>
      <w:r>
        <w:rPr>
          <w:rStyle w:val="11"/>
          <w:color w:val="000000"/>
        </w:rPr>
        <w:t xml:space="preserve">ДОДИН </w:t>
      </w:r>
      <w:r>
        <w:rPr>
          <w:rStyle w:val="1a"/>
          <w:color w:val="000000"/>
        </w:rPr>
        <w:t>(Иванову).</w:t>
      </w:r>
      <w:r>
        <w:rPr>
          <w:rStyle w:val="11"/>
          <w:color w:val="000000"/>
        </w:rPr>
        <w:t xml:space="preserve"> А я бы еще выпил капли, почув</w:t>
      </w:r>
      <w:r>
        <w:rPr>
          <w:rStyle w:val="11"/>
          <w:color w:val="000000"/>
        </w:rPr>
        <w:softHyphen/>
        <w:t>ствовал запах валерианы или какого-нибудь другого ле</w:t>
      </w:r>
      <w:r>
        <w:rPr>
          <w:rStyle w:val="11"/>
          <w:color w:val="000000"/>
        </w:rPr>
        <w:softHyphen/>
        <w:t>карства, сильный запах. И она этот запах слышит, и всё этим запахом пропитано.</w:t>
      </w:r>
    </w:p>
    <w:p w:rsidR="00244497" w:rsidRDefault="00244497">
      <w:pPr>
        <w:pStyle w:val="a6"/>
        <w:framePr w:wrap="none" w:vAnchor="page" w:hAnchor="page" w:x="5831" w:y="13331"/>
        <w:shd w:val="clear" w:color="auto" w:fill="auto"/>
        <w:spacing w:line="130" w:lineRule="exact"/>
        <w:ind w:left="40"/>
      </w:pPr>
      <w:r>
        <w:rPr>
          <w:rStyle w:val="0pt11"/>
          <w:b/>
          <w:bCs/>
          <w:color w:val="000000"/>
        </w:rPr>
        <w:t>371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8" w:y="3307"/>
        <w:shd w:val="clear" w:color="auto" w:fill="auto"/>
        <w:spacing w:line="140" w:lineRule="exact"/>
        <w:ind w:left="40"/>
      </w:pPr>
      <w:r>
        <w:rPr>
          <w:rStyle w:val="20"/>
          <w:b/>
          <w:bCs/>
          <w:i/>
          <w:iCs/>
          <w:color w:val="000000"/>
        </w:rPr>
        <w:t>Лев Додин. Путешествие без конца</w:t>
      </w:r>
    </w:p>
    <w:p w:rsidR="00244497" w:rsidRDefault="00244497">
      <w:pPr>
        <w:pStyle w:val="a4"/>
        <w:framePr w:w="5285" w:h="9293" w:hRule="exact" w:wrap="none" w:vAnchor="page" w:hAnchor="page" w:x="3356" w:y="3801"/>
        <w:shd w:val="clear" w:color="auto" w:fill="auto"/>
        <w:spacing w:before="0" w:line="259" w:lineRule="exact"/>
        <w:ind w:left="20" w:firstLine="280"/>
      </w:pPr>
      <w:r>
        <w:rPr>
          <w:rStyle w:val="11"/>
          <w:color w:val="000000"/>
        </w:rPr>
        <w:t>ИВАНОВ. Сам себе стал противен.</w:t>
      </w:r>
    </w:p>
    <w:p w:rsidR="00244497" w:rsidRDefault="00244497">
      <w:pPr>
        <w:pStyle w:val="a4"/>
        <w:framePr w:w="5285" w:h="9293" w:hRule="exact" w:wrap="none" w:vAnchor="page" w:hAnchor="page" w:x="3356" w:y="3801"/>
        <w:shd w:val="clear" w:color="auto" w:fill="auto"/>
        <w:spacing w:before="0" w:after="363" w:line="259" w:lineRule="exact"/>
        <w:ind w:left="20" w:right="20" w:firstLine="280"/>
      </w:pPr>
      <w:r>
        <w:rPr>
          <w:rStyle w:val="11"/>
          <w:color w:val="000000"/>
        </w:rPr>
        <w:t xml:space="preserve">ДОДИН </w:t>
      </w:r>
      <w:r>
        <w:rPr>
          <w:rStyle w:val="1a"/>
          <w:color w:val="000000"/>
        </w:rPr>
        <w:t>(за Серебрякова).</w:t>
      </w:r>
      <w:r>
        <w:rPr>
          <w:rStyle w:val="11"/>
          <w:color w:val="000000"/>
        </w:rPr>
        <w:t xml:space="preserve"> Сам себе стал противен. Боже мой, раньше от меня пахло сигарами, виски, а тут...</w:t>
      </w:r>
    </w:p>
    <w:p w:rsidR="00244497" w:rsidRDefault="00244497">
      <w:pPr>
        <w:pStyle w:val="1010"/>
        <w:framePr w:w="5285" w:h="9293" w:hRule="exact" w:wrap="none" w:vAnchor="page" w:hAnchor="page" w:x="3356" w:y="3801"/>
        <w:shd w:val="clear" w:color="auto" w:fill="auto"/>
        <w:spacing w:before="0" w:after="206" w:line="180" w:lineRule="exact"/>
        <w:ind w:left="20" w:firstLine="280"/>
      </w:pPr>
      <w:r>
        <w:rPr>
          <w:rStyle w:val="100pt1"/>
          <w:i/>
          <w:iCs/>
          <w:color w:val="000000"/>
        </w:rPr>
        <w:t>Проба.</w:t>
      </w:r>
    </w:p>
    <w:p w:rsidR="00244497" w:rsidRDefault="00244497">
      <w:pPr>
        <w:pStyle w:val="a4"/>
        <w:framePr w:w="5285" w:h="9293" w:hRule="exact" w:wrap="none" w:vAnchor="page" w:hAnchor="page" w:x="3356" w:y="3801"/>
        <w:shd w:val="clear" w:color="auto" w:fill="auto"/>
        <w:spacing w:before="0" w:line="259" w:lineRule="exact"/>
        <w:ind w:left="20" w:right="20" w:firstLine="280"/>
      </w:pPr>
      <w:r>
        <w:rPr>
          <w:rStyle w:val="11"/>
          <w:color w:val="000000"/>
        </w:rPr>
        <w:t>СЕРЕБРЯКОВ. Да и вам всем, должно быть, против</w:t>
      </w:r>
      <w:r>
        <w:rPr>
          <w:rStyle w:val="11"/>
          <w:color w:val="000000"/>
        </w:rPr>
        <w:softHyphen/>
        <w:t>но на меня смотреть.</w:t>
      </w:r>
    </w:p>
    <w:p w:rsidR="00244497" w:rsidRDefault="00244497">
      <w:pPr>
        <w:pStyle w:val="a4"/>
        <w:framePr w:w="5285" w:h="9293" w:hRule="exact" w:wrap="none" w:vAnchor="page" w:hAnchor="page" w:x="3356" w:y="3801"/>
        <w:shd w:val="clear" w:color="auto" w:fill="auto"/>
        <w:spacing w:before="0" w:after="363" w:line="259" w:lineRule="exact"/>
        <w:ind w:left="20" w:right="20" w:firstLine="280"/>
      </w:pPr>
      <w:r>
        <w:rPr>
          <w:rStyle w:val="11"/>
          <w:color w:val="000000"/>
        </w:rPr>
        <w:t xml:space="preserve">ДОДИН </w:t>
      </w:r>
      <w:r>
        <w:rPr>
          <w:rStyle w:val="1a"/>
          <w:color w:val="000000"/>
        </w:rPr>
        <w:t>(Иванову).</w:t>
      </w:r>
      <w:r>
        <w:rPr>
          <w:rStyle w:val="11"/>
          <w:color w:val="000000"/>
        </w:rPr>
        <w:t xml:space="preserve"> Тогда уж он говорит конкретно про нее.</w:t>
      </w:r>
    </w:p>
    <w:p w:rsidR="00244497" w:rsidRDefault="00244497">
      <w:pPr>
        <w:pStyle w:val="1010"/>
        <w:framePr w:w="5285" w:h="9293" w:hRule="exact" w:wrap="none" w:vAnchor="page" w:hAnchor="page" w:x="3356" w:y="3801"/>
        <w:shd w:val="clear" w:color="auto" w:fill="auto"/>
        <w:spacing w:before="0" w:after="199" w:line="180" w:lineRule="exact"/>
        <w:ind w:left="20" w:firstLine="280"/>
      </w:pPr>
      <w:r>
        <w:rPr>
          <w:rStyle w:val="100pt1"/>
          <w:i/>
          <w:iCs/>
          <w:color w:val="000000"/>
        </w:rPr>
        <w:t>Проба.</w:t>
      </w:r>
    </w:p>
    <w:p w:rsidR="00244497" w:rsidRDefault="00244497">
      <w:pPr>
        <w:pStyle w:val="a4"/>
        <w:framePr w:w="5285" w:h="9293" w:hRule="exact" w:wrap="none" w:vAnchor="page" w:hAnchor="page" w:x="3356" w:y="3801"/>
        <w:shd w:val="clear" w:color="auto" w:fill="auto"/>
        <w:spacing w:before="0" w:line="262" w:lineRule="exact"/>
        <w:ind w:left="20" w:right="20" w:firstLine="280"/>
      </w:pPr>
      <w:r>
        <w:rPr>
          <w:rStyle w:val="11"/>
          <w:color w:val="000000"/>
        </w:rPr>
        <w:t>ЕЛЕНА АНДРЕЕВНА. Ты говоришь о своей старос</w:t>
      </w:r>
      <w:r>
        <w:rPr>
          <w:rStyle w:val="11"/>
          <w:color w:val="000000"/>
        </w:rPr>
        <w:softHyphen/>
        <w:t>ти таким тоном, как будто все мы виноваты, что ты стар.</w:t>
      </w:r>
    </w:p>
    <w:p w:rsidR="00244497" w:rsidRDefault="00244497">
      <w:pPr>
        <w:pStyle w:val="a4"/>
        <w:framePr w:w="5285" w:h="9293" w:hRule="exact" w:wrap="none" w:vAnchor="page" w:hAnchor="page" w:x="3356" w:y="3801"/>
        <w:shd w:val="clear" w:color="auto" w:fill="auto"/>
        <w:spacing w:before="0" w:line="262" w:lineRule="exact"/>
        <w:ind w:left="20" w:right="20" w:firstLine="280"/>
      </w:pPr>
      <w:r>
        <w:rPr>
          <w:rStyle w:val="11"/>
          <w:color w:val="000000"/>
        </w:rPr>
        <w:t xml:space="preserve">ДОДИН </w:t>
      </w:r>
      <w:r>
        <w:rPr>
          <w:rStyle w:val="1a"/>
          <w:color w:val="000000"/>
        </w:rPr>
        <w:t>(Раппопорт).</w:t>
      </w:r>
      <w:r>
        <w:rPr>
          <w:rStyle w:val="11"/>
          <w:color w:val="000000"/>
        </w:rPr>
        <w:t xml:space="preserve"> Попробуй не конфликтовать с ним. </w:t>
      </w:r>
      <w:r>
        <w:rPr>
          <w:rStyle w:val="1a"/>
          <w:color w:val="000000"/>
        </w:rPr>
        <w:t>(За Елену Андреевну.)</w:t>
      </w:r>
      <w:r>
        <w:rPr>
          <w:rStyle w:val="11"/>
          <w:color w:val="000000"/>
        </w:rPr>
        <w:t xml:space="preserve"> «Как будто все мы виноваты, что ты стар». А это ведь просто закономерность при</w:t>
      </w:r>
      <w:r>
        <w:rPr>
          <w:rStyle w:val="11"/>
          <w:color w:val="000000"/>
        </w:rPr>
        <w:softHyphen/>
        <w:t>роды.</w:t>
      </w:r>
    </w:p>
    <w:p w:rsidR="00244497" w:rsidRDefault="00244497">
      <w:pPr>
        <w:pStyle w:val="a4"/>
        <w:framePr w:w="5285" w:h="9293" w:hRule="exact" w:wrap="none" w:vAnchor="page" w:hAnchor="page" w:x="3356" w:y="3801"/>
        <w:shd w:val="clear" w:color="auto" w:fill="auto"/>
        <w:spacing w:before="0" w:line="262" w:lineRule="exact"/>
        <w:ind w:left="20" w:firstLine="280"/>
      </w:pPr>
      <w:r>
        <w:rPr>
          <w:rStyle w:val="11"/>
          <w:color w:val="000000"/>
        </w:rPr>
        <w:t xml:space="preserve">ИВАНОВ </w:t>
      </w:r>
      <w:r>
        <w:rPr>
          <w:rStyle w:val="1a"/>
          <w:color w:val="000000"/>
        </w:rPr>
        <w:t>(плача).</w:t>
      </w:r>
      <w:r>
        <w:rPr>
          <w:rStyle w:val="11"/>
          <w:color w:val="000000"/>
        </w:rPr>
        <w:t xml:space="preserve"> Тебе же первой я противен.</w:t>
      </w:r>
    </w:p>
    <w:p w:rsidR="00244497" w:rsidRDefault="00244497">
      <w:pPr>
        <w:pStyle w:val="a4"/>
        <w:framePr w:w="5285" w:h="9293" w:hRule="exact" w:wrap="none" w:vAnchor="page" w:hAnchor="page" w:x="3356" w:y="3801"/>
        <w:shd w:val="clear" w:color="auto" w:fill="auto"/>
        <w:spacing w:before="0" w:after="365" w:line="262" w:lineRule="exact"/>
        <w:ind w:left="20" w:right="20" w:firstLine="280"/>
      </w:pPr>
      <w:r>
        <w:rPr>
          <w:rStyle w:val="11"/>
          <w:color w:val="000000"/>
        </w:rPr>
        <w:t xml:space="preserve">ДОДИН </w:t>
      </w:r>
      <w:r>
        <w:rPr>
          <w:rStyle w:val="1a"/>
          <w:color w:val="000000"/>
        </w:rPr>
        <w:t>(Иванову).</w:t>
      </w:r>
      <w:r>
        <w:rPr>
          <w:rStyle w:val="11"/>
          <w:color w:val="000000"/>
        </w:rPr>
        <w:t xml:space="preserve"> Только не впадай в обиженного короля. </w:t>
      </w:r>
      <w:r>
        <w:rPr>
          <w:rStyle w:val="1a"/>
          <w:color w:val="000000"/>
        </w:rPr>
        <w:t>(За Елену Андреевну.)</w:t>
      </w:r>
      <w:r>
        <w:rPr>
          <w:rStyle w:val="11"/>
          <w:color w:val="000000"/>
        </w:rPr>
        <w:t xml:space="preserve"> Ты говоришь так, будто кто-то виноват, что ты стар. </w:t>
      </w:r>
      <w:r>
        <w:rPr>
          <w:rStyle w:val="1a"/>
          <w:color w:val="000000"/>
        </w:rPr>
        <w:t>(За Серебрякова.)</w:t>
      </w:r>
      <w:r>
        <w:rPr>
          <w:rStyle w:val="11"/>
          <w:color w:val="000000"/>
        </w:rPr>
        <w:t xml:space="preserve"> Ну да, тебе первой со мной противно. Ты считаешь, что я стар, потому что годы мои такие. А я стар, потому что несчастье со мной случилось, а по годам я совсем моло</w:t>
      </w:r>
      <w:r>
        <w:rPr>
          <w:rStyle w:val="11"/>
          <w:color w:val="000000"/>
        </w:rPr>
        <w:softHyphen/>
        <w:t>дой человек.</w:t>
      </w:r>
    </w:p>
    <w:p w:rsidR="00244497" w:rsidRDefault="00244497">
      <w:pPr>
        <w:pStyle w:val="1010"/>
        <w:framePr w:w="5285" w:h="9293" w:hRule="exact" w:wrap="none" w:vAnchor="page" w:hAnchor="page" w:x="3356" w:y="3801"/>
        <w:shd w:val="clear" w:color="auto" w:fill="auto"/>
        <w:spacing w:before="0" w:after="203" w:line="180" w:lineRule="exact"/>
        <w:ind w:left="20" w:firstLine="280"/>
      </w:pPr>
      <w:r>
        <w:rPr>
          <w:rStyle w:val="100pt1"/>
          <w:i/>
          <w:iCs/>
          <w:color w:val="000000"/>
        </w:rPr>
        <w:t>Проба.</w:t>
      </w:r>
    </w:p>
    <w:p w:rsidR="00244497" w:rsidRDefault="00244497">
      <w:pPr>
        <w:pStyle w:val="a4"/>
        <w:framePr w:w="5285" w:h="9293" w:hRule="exact" w:wrap="none" w:vAnchor="page" w:hAnchor="page" w:x="3356" w:y="3801"/>
        <w:shd w:val="clear" w:color="auto" w:fill="auto"/>
        <w:spacing w:before="0" w:line="254" w:lineRule="exact"/>
        <w:ind w:left="20" w:firstLine="280"/>
      </w:pPr>
      <w:r>
        <w:rPr>
          <w:rStyle w:val="11"/>
          <w:color w:val="000000"/>
        </w:rPr>
        <w:t>СЕРЕБРЯКОВ. Боюсь, как бы у меня не было.</w:t>
      </w:r>
    </w:p>
    <w:p w:rsidR="00244497" w:rsidRDefault="00244497">
      <w:pPr>
        <w:pStyle w:val="a4"/>
        <w:framePr w:w="5285" w:h="9293" w:hRule="exact" w:wrap="none" w:vAnchor="page" w:hAnchor="page" w:x="3356" w:y="3801"/>
        <w:shd w:val="clear" w:color="auto" w:fill="auto"/>
        <w:spacing w:before="0" w:line="254" w:lineRule="exact"/>
        <w:ind w:left="20" w:right="20" w:firstLine="280"/>
      </w:pPr>
      <w:r>
        <w:rPr>
          <w:rStyle w:val="11"/>
          <w:color w:val="000000"/>
        </w:rPr>
        <w:t xml:space="preserve">ДОДИН </w:t>
      </w:r>
      <w:r>
        <w:rPr>
          <w:rStyle w:val="1a"/>
          <w:color w:val="000000"/>
        </w:rPr>
        <w:t>(Иванову).</w:t>
      </w:r>
      <w:r>
        <w:rPr>
          <w:rStyle w:val="11"/>
          <w:color w:val="000000"/>
        </w:rPr>
        <w:t xml:space="preserve"> Правильно, когда конкретен, сразу очень втягивает.</w:t>
      </w:r>
    </w:p>
    <w:p w:rsidR="00244497" w:rsidRDefault="00244497">
      <w:pPr>
        <w:pStyle w:val="a6"/>
        <w:framePr w:wrap="none" w:vAnchor="page" w:hAnchor="page" w:x="5826" w:y="13339"/>
        <w:shd w:val="clear" w:color="auto" w:fill="auto"/>
        <w:spacing w:line="130" w:lineRule="exact"/>
        <w:ind w:left="40"/>
      </w:pPr>
      <w:r>
        <w:rPr>
          <w:rStyle w:val="0pt11"/>
          <w:b/>
          <w:bCs/>
          <w:color w:val="000000"/>
        </w:rPr>
        <w:t>372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30" w:y="3315"/>
        <w:shd w:val="clear" w:color="auto" w:fill="auto"/>
        <w:spacing w:line="130" w:lineRule="exact"/>
        <w:ind w:left="40"/>
      </w:pPr>
      <w:r>
        <w:rPr>
          <w:rStyle w:val="33"/>
          <w:b/>
          <w:bCs/>
          <w:color w:val="000000"/>
        </w:rPr>
        <w:t>Репетиции спектакля «Дядя Ваня»</w:t>
      </w:r>
    </w:p>
    <w:p w:rsidR="00244497" w:rsidRDefault="00244497">
      <w:pPr>
        <w:pStyle w:val="1010"/>
        <w:framePr w:w="5290" w:h="9264" w:hRule="exact" w:wrap="none" w:vAnchor="page" w:hAnchor="page" w:x="3354" w:y="3862"/>
        <w:shd w:val="clear" w:color="auto" w:fill="auto"/>
        <w:spacing w:before="0" w:after="187" w:line="180" w:lineRule="exact"/>
        <w:ind w:left="20" w:firstLine="280"/>
      </w:pPr>
      <w:r>
        <w:rPr>
          <w:rStyle w:val="100pt1"/>
          <w:i/>
          <w:iCs/>
          <w:color w:val="000000"/>
        </w:rPr>
        <w:t>Проба.</w:t>
      </w:r>
    </w:p>
    <w:p w:rsidR="00244497" w:rsidRDefault="00244497">
      <w:pPr>
        <w:pStyle w:val="a4"/>
        <w:framePr w:w="5290" w:h="9264" w:hRule="exact" w:wrap="none" w:vAnchor="page" w:hAnchor="page" w:x="3354" w:y="3862"/>
        <w:shd w:val="clear" w:color="auto" w:fill="auto"/>
        <w:spacing w:before="0" w:line="274" w:lineRule="exact"/>
        <w:ind w:left="20" w:right="20" w:firstLine="280"/>
      </w:pPr>
      <w:r>
        <w:rPr>
          <w:rStyle w:val="11"/>
          <w:color w:val="000000"/>
        </w:rPr>
        <w:t>СЕРЕБРЯКОВ. И, конечно, глупо, что я до сих пор жив.</w:t>
      </w:r>
    </w:p>
    <w:p w:rsidR="00244497" w:rsidRDefault="00244497">
      <w:pPr>
        <w:pStyle w:val="a4"/>
        <w:framePr w:w="5290" w:h="9264" w:hRule="exact" w:wrap="none" w:vAnchor="page" w:hAnchor="page" w:x="3354" w:y="3862"/>
        <w:shd w:val="clear" w:color="auto" w:fill="auto"/>
        <w:spacing w:before="0" w:after="240" w:line="254" w:lineRule="exact"/>
        <w:ind w:left="20" w:right="20" w:firstLine="280"/>
      </w:pPr>
      <w:r>
        <w:rPr>
          <w:rStyle w:val="11"/>
          <w:color w:val="000000"/>
        </w:rPr>
        <w:t xml:space="preserve">ДОДИН. Она вроде к нему приласкалась. </w:t>
      </w:r>
      <w:r>
        <w:rPr>
          <w:rStyle w:val="1a"/>
          <w:color w:val="000000"/>
        </w:rPr>
        <w:t>(За Серебря</w:t>
      </w:r>
      <w:r>
        <w:rPr>
          <w:rStyle w:val="1a"/>
          <w:color w:val="000000"/>
        </w:rPr>
        <w:softHyphen/>
        <w:t>кова.)</w:t>
      </w:r>
      <w:r>
        <w:rPr>
          <w:rStyle w:val="11"/>
          <w:color w:val="000000"/>
        </w:rPr>
        <w:t xml:space="preserve"> Да, я понимаю, тебе же первой, наверное и про</w:t>
      </w:r>
      <w:r>
        <w:rPr>
          <w:rStyle w:val="11"/>
          <w:color w:val="000000"/>
        </w:rPr>
        <w:softHyphen/>
        <w:t xml:space="preserve">тивен... Вдруг как-то освободился от ее ласканий. </w:t>
      </w:r>
      <w:r>
        <w:rPr>
          <w:rStyle w:val="1a"/>
          <w:color w:val="000000"/>
        </w:rPr>
        <w:t>(За Се</w:t>
      </w:r>
      <w:r>
        <w:rPr>
          <w:rStyle w:val="1a"/>
          <w:color w:val="000000"/>
        </w:rPr>
        <w:softHyphen/>
        <w:t>ребрякова.)</w:t>
      </w:r>
      <w:r>
        <w:rPr>
          <w:rStyle w:val="11"/>
          <w:color w:val="000000"/>
        </w:rPr>
        <w:t xml:space="preserve"> Да, конечно, ты — моя ошибка... </w:t>
      </w:r>
      <w:r>
        <w:rPr>
          <w:rStyle w:val="1a"/>
          <w:color w:val="000000"/>
        </w:rPr>
        <w:t xml:space="preserve">(Иванову.) </w:t>
      </w:r>
      <w:r>
        <w:rPr>
          <w:rStyle w:val="11"/>
          <w:color w:val="000000"/>
        </w:rPr>
        <w:t>Это можно говорить, еще ее не отталкивая. Мне нрави</w:t>
      </w:r>
      <w:r>
        <w:rPr>
          <w:rStyle w:val="11"/>
          <w:color w:val="000000"/>
        </w:rPr>
        <w:softHyphen/>
        <w:t>лось, когда ты стал ее изучать.</w:t>
      </w:r>
    </w:p>
    <w:p w:rsidR="00244497" w:rsidRDefault="00244497">
      <w:pPr>
        <w:pStyle w:val="1010"/>
        <w:framePr w:w="5290" w:h="9264" w:hRule="exact" w:wrap="none" w:vAnchor="page" w:hAnchor="page" w:x="3354" w:y="3862"/>
        <w:shd w:val="clear" w:color="auto" w:fill="auto"/>
        <w:spacing w:before="0" w:after="206" w:line="180" w:lineRule="exact"/>
        <w:ind w:left="20" w:firstLine="280"/>
      </w:pPr>
      <w:r>
        <w:rPr>
          <w:rStyle w:val="100pt1"/>
          <w:i/>
          <w:iCs/>
          <w:color w:val="000000"/>
        </w:rPr>
        <w:t>Проба.</w:t>
      </w:r>
    </w:p>
    <w:p w:rsidR="00244497" w:rsidRDefault="00244497">
      <w:pPr>
        <w:pStyle w:val="a4"/>
        <w:framePr w:w="5290" w:h="9264" w:hRule="exact" w:wrap="none" w:vAnchor="page" w:hAnchor="page" w:x="3354" w:y="3862"/>
        <w:shd w:val="clear" w:color="auto" w:fill="auto"/>
        <w:spacing w:before="0"/>
        <w:ind w:left="20" w:right="20" w:firstLine="280"/>
      </w:pPr>
      <w:r>
        <w:rPr>
          <w:rStyle w:val="11"/>
          <w:color w:val="000000"/>
        </w:rPr>
        <w:t>СЕРЕБРЯКОВ. Когда я постарел, я стал себе проти</w:t>
      </w:r>
      <w:r>
        <w:rPr>
          <w:rStyle w:val="11"/>
          <w:color w:val="000000"/>
        </w:rPr>
        <w:softHyphen/>
        <w:t>вен.</w:t>
      </w:r>
    </w:p>
    <w:p w:rsidR="00244497" w:rsidRDefault="00244497">
      <w:pPr>
        <w:pStyle w:val="a4"/>
        <w:framePr w:w="5290" w:h="9264" w:hRule="exact" w:wrap="none" w:vAnchor="page" w:hAnchor="page" w:x="3354" w:y="3862"/>
        <w:shd w:val="clear" w:color="auto" w:fill="auto"/>
        <w:spacing w:before="0" w:after="236"/>
        <w:ind w:left="20" w:right="20" w:firstLine="280"/>
      </w:pPr>
      <w:r>
        <w:rPr>
          <w:rStyle w:val="11"/>
          <w:color w:val="000000"/>
        </w:rPr>
        <w:t>ДОДИН. Он пьет лекарство как-то по-особенному. Пополоскал лекарством рот. Валериана, говорят, тогда лучше действует. Поймал ее взгляд. Тогда уже за нос ее не будет дергать. Поймал ее взгляд, и возникла мысль.</w:t>
      </w:r>
    </w:p>
    <w:p w:rsidR="00244497" w:rsidRDefault="00244497">
      <w:pPr>
        <w:pStyle w:val="1010"/>
        <w:framePr w:w="5290" w:h="9264" w:hRule="exact" w:wrap="none" w:vAnchor="page" w:hAnchor="page" w:x="3354" w:y="3862"/>
        <w:shd w:val="clear" w:color="auto" w:fill="auto"/>
        <w:spacing w:before="0" w:after="206" w:line="180" w:lineRule="exact"/>
        <w:ind w:left="20" w:firstLine="280"/>
      </w:pPr>
      <w:r>
        <w:rPr>
          <w:rStyle w:val="100pt1"/>
          <w:i/>
          <w:iCs/>
          <w:color w:val="000000"/>
        </w:rPr>
        <w:t>Проба.</w:t>
      </w:r>
    </w:p>
    <w:p w:rsidR="00244497" w:rsidRDefault="00244497">
      <w:pPr>
        <w:pStyle w:val="a4"/>
        <w:framePr w:w="5290" w:h="9264" w:hRule="exact" w:wrap="none" w:vAnchor="page" w:hAnchor="page" w:x="3354" w:y="3862"/>
        <w:shd w:val="clear" w:color="auto" w:fill="auto"/>
        <w:spacing w:before="0" w:line="252" w:lineRule="exact"/>
        <w:ind w:left="20" w:right="20" w:firstLine="280"/>
      </w:pPr>
      <w:r>
        <w:rPr>
          <w:rStyle w:val="11"/>
          <w:color w:val="000000"/>
        </w:rPr>
        <w:t>ЕЛЕНА АНДРЕЕВНА. Ты говоришь о своей старос</w:t>
      </w:r>
      <w:r>
        <w:rPr>
          <w:rStyle w:val="11"/>
          <w:color w:val="000000"/>
        </w:rPr>
        <w:softHyphen/>
        <w:t>ти таким тоном, как будто все мы виноваты, что ты стар.</w:t>
      </w:r>
    </w:p>
    <w:p w:rsidR="00244497" w:rsidRDefault="00244497">
      <w:pPr>
        <w:pStyle w:val="a4"/>
        <w:framePr w:w="5290" w:h="9264" w:hRule="exact" w:wrap="none" w:vAnchor="page" w:hAnchor="page" w:x="3354" w:y="3862"/>
        <w:shd w:val="clear" w:color="auto" w:fill="auto"/>
        <w:spacing w:before="0" w:after="238" w:line="252" w:lineRule="exact"/>
        <w:ind w:left="20" w:right="20" w:firstLine="280"/>
      </w:pPr>
      <w:r>
        <w:rPr>
          <w:rStyle w:val="11"/>
          <w:color w:val="000000"/>
        </w:rPr>
        <w:t xml:space="preserve">ДОДИН </w:t>
      </w:r>
      <w:r>
        <w:rPr>
          <w:rStyle w:val="1a"/>
          <w:color w:val="000000"/>
        </w:rPr>
        <w:t>(за Елену Андреевну).</w:t>
      </w:r>
      <w:r>
        <w:rPr>
          <w:rStyle w:val="11"/>
          <w:color w:val="000000"/>
        </w:rPr>
        <w:t xml:space="preserve"> «Ты говоришь о своей старости таким тоном, как будто все мы виноваты, что ты стар». А просто это годы такие приходят. Приходят годы, человек болеет... Тогда в ее словах нет упрека.</w:t>
      </w:r>
    </w:p>
    <w:p w:rsidR="00244497" w:rsidRDefault="00244497">
      <w:pPr>
        <w:pStyle w:val="1010"/>
        <w:framePr w:w="5290" w:h="9264" w:hRule="exact" w:wrap="none" w:vAnchor="page" w:hAnchor="page" w:x="3354" w:y="3862"/>
        <w:shd w:val="clear" w:color="auto" w:fill="auto"/>
        <w:spacing w:before="0" w:after="226" w:line="180" w:lineRule="exact"/>
        <w:ind w:left="20" w:firstLine="280"/>
      </w:pPr>
      <w:r>
        <w:rPr>
          <w:rStyle w:val="100pt1"/>
          <w:i/>
          <w:iCs/>
          <w:color w:val="000000"/>
        </w:rPr>
        <w:t>Проба.</w:t>
      </w:r>
    </w:p>
    <w:p w:rsidR="00244497" w:rsidRDefault="00244497">
      <w:pPr>
        <w:pStyle w:val="a4"/>
        <w:framePr w:w="5290" w:h="9264" w:hRule="exact" w:wrap="none" w:vAnchor="page" w:hAnchor="page" w:x="3354" w:y="3862"/>
        <w:shd w:val="clear" w:color="auto" w:fill="auto"/>
        <w:spacing w:before="0" w:line="240" w:lineRule="exact"/>
        <w:ind w:left="20" w:right="20" w:firstLine="280"/>
      </w:pPr>
      <w:r>
        <w:rPr>
          <w:rStyle w:val="11"/>
          <w:color w:val="000000"/>
        </w:rPr>
        <w:t>ЕЛЕНА АНДРЕЕВНА. Ты говоришь о своей старос</w:t>
      </w:r>
      <w:r>
        <w:rPr>
          <w:rStyle w:val="11"/>
          <w:color w:val="000000"/>
        </w:rPr>
        <w:softHyphen/>
        <w:t>ти таким тоном, как будто все мы виноваты, что ты стар.</w:t>
      </w:r>
    </w:p>
    <w:p w:rsidR="00244497" w:rsidRDefault="00244497">
      <w:pPr>
        <w:pStyle w:val="a4"/>
        <w:framePr w:w="5290" w:h="9264" w:hRule="exact" w:wrap="none" w:vAnchor="page" w:hAnchor="page" w:x="3354" w:y="3862"/>
        <w:shd w:val="clear" w:color="auto" w:fill="auto"/>
        <w:spacing w:before="0"/>
        <w:ind w:left="20" w:right="20" w:firstLine="280"/>
      </w:pPr>
      <w:r>
        <w:rPr>
          <w:rStyle w:val="11"/>
          <w:color w:val="000000"/>
        </w:rPr>
        <w:t xml:space="preserve">ДОДИН </w:t>
      </w:r>
      <w:r>
        <w:rPr>
          <w:rStyle w:val="1a"/>
          <w:color w:val="000000"/>
        </w:rPr>
        <w:t>(за Серебрякова).</w:t>
      </w:r>
      <w:r>
        <w:rPr>
          <w:rStyle w:val="11"/>
          <w:color w:val="000000"/>
        </w:rPr>
        <w:t xml:space="preserve"> Нет, извини, это не годы. Это не годы, это отношения... Она говорит: «Ты гово</w:t>
      </w:r>
      <w:r>
        <w:rPr>
          <w:rStyle w:val="11"/>
          <w:color w:val="000000"/>
        </w:rPr>
        <w:softHyphen/>
      </w:r>
    </w:p>
    <w:p w:rsidR="00244497" w:rsidRDefault="00244497">
      <w:pPr>
        <w:pStyle w:val="a6"/>
        <w:framePr w:wrap="none" w:vAnchor="page" w:hAnchor="page" w:x="5833" w:y="13333"/>
        <w:shd w:val="clear" w:color="auto" w:fill="auto"/>
        <w:spacing w:line="130" w:lineRule="exact"/>
        <w:ind w:left="20"/>
      </w:pPr>
      <w:r>
        <w:rPr>
          <w:rStyle w:val="0pt11"/>
          <w:b/>
          <w:bCs/>
          <w:color w:val="000000"/>
        </w:rPr>
        <w:t>373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87" w:y="3309"/>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297" w:h="9358" w:hRule="exact" w:wrap="none" w:vAnchor="page" w:hAnchor="page" w:x="3350" w:y="3786"/>
        <w:shd w:val="clear" w:color="auto" w:fill="auto"/>
        <w:spacing w:before="0" w:after="245" w:line="262" w:lineRule="exact"/>
        <w:ind w:left="20" w:right="20"/>
      </w:pPr>
      <w:r>
        <w:rPr>
          <w:rStyle w:val="11"/>
          <w:color w:val="000000"/>
        </w:rPr>
        <w:t>ришь о своей старости таким тоном, как будто все мы виноваты, что ты стар». А это просто годы такие при</w:t>
      </w:r>
      <w:r>
        <w:rPr>
          <w:rStyle w:val="11"/>
          <w:color w:val="000000"/>
        </w:rPr>
        <w:softHyphen/>
        <w:t xml:space="preserve">шли... </w:t>
      </w:r>
      <w:r>
        <w:rPr>
          <w:rStyle w:val="1a"/>
          <w:color w:val="000000"/>
        </w:rPr>
        <w:t>(За Серебрякова.)</w:t>
      </w:r>
      <w:r>
        <w:rPr>
          <w:rStyle w:val="11"/>
          <w:color w:val="000000"/>
        </w:rPr>
        <w:t xml:space="preserve"> Извини, это не годы. Это все-та</w:t>
      </w:r>
      <w:r>
        <w:rPr>
          <w:rStyle w:val="11"/>
          <w:color w:val="000000"/>
        </w:rPr>
        <w:softHyphen/>
        <w:t>ки отношения.</w:t>
      </w:r>
    </w:p>
    <w:p w:rsidR="00244497" w:rsidRDefault="00244497">
      <w:pPr>
        <w:pStyle w:val="1010"/>
        <w:framePr w:w="5297" w:h="9358" w:hRule="exact" w:wrap="none" w:vAnchor="page" w:hAnchor="page" w:x="3350" w:y="3786"/>
        <w:shd w:val="clear" w:color="auto" w:fill="auto"/>
        <w:spacing w:before="0" w:after="205" w:line="180" w:lineRule="exact"/>
        <w:ind w:firstLine="280"/>
      </w:pPr>
      <w:r>
        <w:rPr>
          <w:rStyle w:val="100pt1"/>
          <w:i/>
          <w:iCs/>
          <w:color w:val="000000"/>
        </w:rPr>
        <w:t>Проба.</w:t>
      </w:r>
    </w:p>
    <w:p w:rsidR="00244497" w:rsidRDefault="00244497">
      <w:pPr>
        <w:pStyle w:val="a4"/>
        <w:framePr w:w="5297" w:h="9358" w:hRule="exact" w:wrap="none" w:vAnchor="page" w:hAnchor="page" w:x="3350" w:y="3786"/>
        <w:shd w:val="clear" w:color="auto" w:fill="auto"/>
        <w:spacing w:before="0" w:line="254" w:lineRule="exact"/>
        <w:ind w:firstLine="280"/>
      </w:pPr>
      <w:r>
        <w:rPr>
          <w:rStyle w:val="11"/>
          <w:color w:val="000000"/>
        </w:rPr>
        <w:t>СЕРЕБРЯКОВ. Конечно, ты права.</w:t>
      </w:r>
    </w:p>
    <w:p w:rsidR="00244497" w:rsidRDefault="00244497">
      <w:pPr>
        <w:pStyle w:val="a4"/>
        <w:framePr w:w="5297" w:h="9358" w:hRule="exact" w:wrap="none" w:vAnchor="page" w:hAnchor="page" w:x="3350" w:y="3786"/>
        <w:shd w:val="clear" w:color="auto" w:fill="auto"/>
        <w:spacing w:before="0" w:after="240" w:line="254" w:lineRule="exact"/>
        <w:ind w:right="20" w:firstLine="280"/>
      </w:pPr>
      <w:r>
        <w:rPr>
          <w:rStyle w:val="11"/>
          <w:color w:val="000000"/>
        </w:rPr>
        <w:t>ДОДИН. Он же человек волевой. «Тебе же первой я противен».</w:t>
      </w:r>
    </w:p>
    <w:p w:rsidR="00244497" w:rsidRDefault="00244497">
      <w:pPr>
        <w:pStyle w:val="1010"/>
        <w:framePr w:w="5297" w:h="9358" w:hRule="exact" w:wrap="none" w:vAnchor="page" w:hAnchor="page" w:x="3350" w:y="3786"/>
        <w:shd w:val="clear" w:color="auto" w:fill="auto"/>
        <w:spacing w:before="0" w:after="216" w:line="180" w:lineRule="exact"/>
        <w:ind w:firstLine="280"/>
      </w:pPr>
      <w:r>
        <w:rPr>
          <w:rStyle w:val="100pt1"/>
          <w:i/>
          <w:iCs/>
          <w:color w:val="000000"/>
        </w:rPr>
        <w:t>Проба.</w:t>
      </w:r>
    </w:p>
    <w:p w:rsidR="00244497" w:rsidRDefault="00244497">
      <w:pPr>
        <w:pStyle w:val="a4"/>
        <w:framePr w:w="5297" w:h="9358" w:hRule="exact" w:wrap="none" w:vAnchor="page" w:hAnchor="page" w:x="3350" w:y="3786"/>
        <w:shd w:val="clear" w:color="auto" w:fill="auto"/>
        <w:spacing w:before="0" w:line="238" w:lineRule="exact"/>
        <w:ind w:firstLine="280"/>
      </w:pPr>
      <w:r>
        <w:rPr>
          <w:rStyle w:val="11"/>
          <w:color w:val="000000"/>
        </w:rPr>
        <w:t>СЕРЕБРЯКОВ. Тебе же первой я противен.</w:t>
      </w:r>
    </w:p>
    <w:p w:rsidR="00244497" w:rsidRDefault="00244497">
      <w:pPr>
        <w:pStyle w:val="a4"/>
        <w:framePr w:w="5297" w:h="9358" w:hRule="exact" w:wrap="none" w:vAnchor="page" w:hAnchor="page" w:x="3350" w:y="3786"/>
        <w:shd w:val="clear" w:color="auto" w:fill="auto"/>
        <w:spacing w:before="0" w:line="238" w:lineRule="exact"/>
        <w:ind w:right="20" w:firstLine="280"/>
      </w:pPr>
      <w:r>
        <w:rPr>
          <w:rStyle w:val="11"/>
          <w:color w:val="000000"/>
        </w:rPr>
        <w:t xml:space="preserve">ДОДИН. Он при этом не капризничает. </w:t>
      </w:r>
      <w:r>
        <w:rPr>
          <w:rStyle w:val="1a"/>
          <w:color w:val="000000"/>
        </w:rPr>
        <w:t>(За Серебря</w:t>
      </w:r>
      <w:r>
        <w:rPr>
          <w:rStyle w:val="1a"/>
          <w:color w:val="000000"/>
        </w:rPr>
        <w:softHyphen/>
        <w:t>кова.)</w:t>
      </w:r>
      <w:r>
        <w:rPr>
          <w:rStyle w:val="11"/>
          <w:color w:val="000000"/>
        </w:rPr>
        <w:t xml:space="preserve"> Ксения, ты признайся... </w:t>
      </w:r>
      <w:r>
        <w:rPr>
          <w:rStyle w:val="1a"/>
          <w:color w:val="000000"/>
        </w:rPr>
        <w:t>(Иванову.)</w:t>
      </w:r>
      <w:r>
        <w:rPr>
          <w:rStyle w:val="11"/>
          <w:color w:val="000000"/>
        </w:rPr>
        <w:t xml:space="preserve"> Понимаешь, он не сам с собой разговаривает, а </w:t>
      </w:r>
      <w:r>
        <w:rPr>
          <w:rStyle w:val="1a"/>
          <w:color w:val="000000"/>
        </w:rPr>
        <w:t xml:space="preserve">(За Серебрякова.): </w:t>
      </w:r>
      <w:r>
        <w:rPr>
          <w:rStyle w:val="11"/>
          <w:color w:val="000000"/>
        </w:rPr>
        <w:t>признайся, признайся. Ты хотела бы, чтобы у тебя был молодой муж? Ну, скажи честно, когда ночью мне ста</w:t>
      </w:r>
      <w:r>
        <w:rPr>
          <w:rStyle w:val="11"/>
          <w:color w:val="000000"/>
        </w:rPr>
        <w:softHyphen/>
        <w:t>новится плохо, и ты не можешь заснуть, ты мечтаешь, чтобы эта ошибка не свершилась, чтобы ты никогда не выходила за меня замуж?</w:t>
      </w:r>
    </w:p>
    <w:p w:rsidR="00244497" w:rsidRDefault="00244497">
      <w:pPr>
        <w:pStyle w:val="a4"/>
        <w:framePr w:w="5297" w:h="9358" w:hRule="exact" w:wrap="none" w:vAnchor="page" w:hAnchor="page" w:x="3350" w:y="3786"/>
        <w:shd w:val="clear" w:color="auto" w:fill="auto"/>
        <w:spacing w:before="0" w:line="259" w:lineRule="exact"/>
        <w:ind w:right="20" w:firstLine="280"/>
      </w:pPr>
      <w:r>
        <w:rPr>
          <w:rStyle w:val="11"/>
          <w:color w:val="000000"/>
        </w:rPr>
        <w:t>РАППОПОРТ. Я никогда ничего такого не чувство</w:t>
      </w:r>
      <w:r>
        <w:rPr>
          <w:rStyle w:val="11"/>
          <w:color w:val="000000"/>
        </w:rPr>
        <w:softHyphen/>
        <w:t>вала.</w:t>
      </w:r>
    </w:p>
    <w:p w:rsidR="00244497" w:rsidRDefault="00244497">
      <w:pPr>
        <w:pStyle w:val="a4"/>
        <w:framePr w:w="5297" w:h="9358" w:hRule="exact" w:wrap="none" w:vAnchor="page" w:hAnchor="page" w:x="3350" w:y="3786"/>
        <w:shd w:val="clear" w:color="auto" w:fill="auto"/>
        <w:spacing w:before="0" w:after="243" w:line="259" w:lineRule="exact"/>
        <w:ind w:right="20" w:firstLine="280"/>
      </w:pPr>
      <w:r>
        <w:rPr>
          <w:rStyle w:val="11"/>
          <w:color w:val="000000"/>
        </w:rPr>
        <w:t xml:space="preserve">ДОДИН </w:t>
      </w:r>
      <w:r>
        <w:rPr>
          <w:rStyle w:val="1a"/>
          <w:color w:val="000000"/>
        </w:rPr>
        <w:t>(Раппопорт).</w:t>
      </w:r>
      <w:r>
        <w:rPr>
          <w:rStyle w:val="11"/>
          <w:color w:val="000000"/>
        </w:rPr>
        <w:t xml:space="preserve"> Ты сейчас со мной легко раз</w:t>
      </w:r>
      <w:r>
        <w:rPr>
          <w:rStyle w:val="11"/>
          <w:color w:val="000000"/>
        </w:rPr>
        <w:softHyphen/>
        <w:t>говариваешь, а она с ним довольно трудно разговарива</w:t>
      </w:r>
      <w:r>
        <w:rPr>
          <w:rStyle w:val="11"/>
          <w:color w:val="000000"/>
        </w:rPr>
        <w:softHyphen/>
        <w:t xml:space="preserve">ет. Потому что он задает ей вопросы не в бровь, а в глаз. Ощущение такое, что он все понимает. </w:t>
      </w:r>
      <w:r>
        <w:rPr>
          <w:rStyle w:val="1a"/>
          <w:color w:val="000000"/>
        </w:rPr>
        <w:t>(За Серебря</w:t>
      </w:r>
      <w:r>
        <w:rPr>
          <w:rStyle w:val="1a"/>
          <w:color w:val="000000"/>
        </w:rPr>
        <w:softHyphen/>
        <w:t>кова.)</w:t>
      </w:r>
      <w:r>
        <w:rPr>
          <w:rStyle w:val="11"/>
          <w:color w:val="000000"/>
        </w:rPr>
        <w:t xml:space="preserve"> Я неплохой ученый, черт возьми. Я, может, не Бахтин, конечно, но довольно много книг написал. В основном это были хорошие книги.</w:t>
      </w:r>
    </w:p>
    <w:p w:rsidR="00244497" w:rsidRDefault="00244497">
      <w:pPr>
        <w:pStyle w:val="1010"/>
        <w:framePr w:w="5297" w:h="9358" w:hRule="exact" w:wrap="none" w:vAnchor="page" w:hAnchor="page" w:x="3350" w:y="3786"/>
        <w:shd w:val="clear" w:color="auto" w:fill="auto"/>
        <w:spacing w:before="0" w:after="204" w:line="180" w:lineRule="exact"/>
        <w:ind w:firstLine="280"/>
      </w:pPr>
      <w:r>
        <w:rPr>
          <w:rStyle w:val="100pt1"/>
          <w:i/>
          <w:iCs/>
          <w:color w:val="000000"/>
        </w:rPr>
        <w:t>Проба.</w:t>
      </w:r>
    </w:p>
    <w:p w:rsidR="00244497" w:rsidRDefault="00244497">
      <w:pPr>
        <w:pStyle w:val="a4"/>
        <w:framePr w:w="5297" w:h="9358" w:hRule="exact" w:wrap="none" w:vAnchor="page" w:hAnchor="page" w:x="3350" w:y="3786"/>
        <w:shd w:val="clear" w:color="auto" w:fill="auto"/>
        <w:spacing w:before="0" w:line="252" w:lineRule="exact"/>
        <w:ind w:firstLine="280"/>
      </w:pPr>
      <w:r>
        <w:rPr>
          <w:rStyle w:val="11"/>
          <w:color w:val="000000"/>
        </w:rPr>
        <w:t>СЕРЕБРЯКОВ. Конечно, ты права.</w:t>
      </w:r>
    </w:p>
    <w:p w:rsidR="00244497" w:rsidRDefault="00244497">
      <w:pPr>
        <w:pStyle w:val="a4"/>
        <w:framePr w:w="5297" w:h="9358" w:hRule="exact" w:wrap="none" w:vAnchor="page" w:hAnchor="page" w:x="3350" w:y="3786"/>
        <w:shd w:val="clear" w:color="auto" w:fill="auto"/>
        <w:spacing w:before="0" w:line="252" w:lineRule="exact"/>
        <w:ind w:right="20" w:firstLine="280"/>
      </w:pPr>
      <w:r>
        <w:rPr>
          <w:rStyle w:val="11"/>
          <w:color w:val="000000"/>
        </w:rPr>
        <w:t xml:space="preserve">ДОДИН </w:t>
      </w:r>
      <w:r>
        <w:rPr>
          <w:rStyle w:val="1a"/>
          <w:color w:val="000000"/>
        </w:rPr>
        <w:t>(Иванову).</w:t>
      </w:r>
      <w:r>
        <w:rPr>
          <w:rStyle w:val="11"/>
          <w:color w:val="000000"/>
        </w:rPr>
        <w:t xml:space="preserve"> Как только чмокаешь носом, так себе мешаешь. Вот когда на нее смотришь, то другое дело.</w:t>
      </w:r>
    </w:p>
    <w:p w:rsidR="00244497" w:rsidRDefault="00244497">
      <w:pPr>
        <w:pStyle w:val="a6"/>
        <w:framePr w:wrap="none" w:vAnchor="page" w:hAnchor="page" w:x="5825" w:y="13336"/>
        <w:shd w:val="clear" w:color="auto" w:fill="auto"/>
        <w:spacing w:line="130" w:lineRule="exact"/>
        <w:ind w:left="40"/>
      </w:pPr>
      <w:r>
        <w:rPr>
          <w:rStyle w:val="0pt11"/>
          <w:b/>
          <w:bCs/>
          <w:color w:val="000000"/>
        </w:rPr>
        <w:t>374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38" w:y="3308"/>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87" w:h="9345" w:hRule="exact" w:wrap="none" w:vAnchor="page" w:hAnchor="page" w:x="3355" w:y="3788"/>
        <w:shd w:val="clear" w:color="auto" w:fill="auto"/>
        <w:spacing w:before="0" w:line="264" w:lineRule="exact"/>
        <w:ind w:left="20" w:right="20" w:firstLine="280"/>
      </w:pPr>
      <w:r>
        <w:rPr>
          <w:rStyle w:val="11"/>
          <w:color w:val="000000"/>
        </w:rPr>
        <w:t>ЕЛЕНА АНДРЕЕВНА. Ты говоришь о своей старос</w:t>
      </w:r>
      <w:r>
        <w:rPr>
          <w:rStyle w:val="11"/>
          <w:color w:val="000000"/>
        </w:rPr>
        <w:softHyphen/>
        <w:t>ти таким тоном, как будто все мы виноваты, что ты стар.</w:t>
      </w:r>
    </w:p>
    <w:p w:rsidR="00244497" w:rsidRDefault="00244497">
      <w:pPr>
        <w:pStyle w:val="a4"/>
        <w:framePr w:w="5287" w:h="9345" w:hRule="exact" w:wrap="none" w:vAnchor="page" w:hAnchor="page" w:x="3355" w:y="3788"/>
        <w:shd w:val="clear" w:color="auto" w:fill="auto"/>
        <w:spacing w:before="0"/>
        <w:ind w:left="20" w:right="20" w:firstLine="280"/>
      </w:pPr>
      <w:r>
        <w:rPr>
          <w:rStyle w:val="11"/>
          <w:color w:val="000000"/>
        </w:rPr>
        <w:t>ДОДИН (</w:t>
      </w:r>
      <w:r>
        <w:rPr>
          <w:rStyle w:val="1a"/>
          <w:color w:val="000000"/>
        </w:rPr>
        <w:t>Раппопорт</w:t>
      </w:r>
      <w:r>
        <w:rPr>
          <w:rStyle w:val="11"/>
          <w:color w:val="000000"/>
        </w:rPr>
        <w:t>). Теперь ему на то, как ты сказа</w:t>
      </w:r>
      <w:r>
        <w:rPr>
          <w:rStyle w:val="11"/>
          <w:color w:val="000000"/>
        </w:rPr>
        <w:softHyphen/>
        <w:t>ла, сразу трудно ответить.</w:t>
      </w:r>
    </w:p>
    <w:p w:rsidR="00244497" w:rsidRDefault="00244497">
      <w:pPr>
        <w:pStyle w:val="a4"/>
        <w:framePr w:w="5287" w:h="9345" w:hRule="exact" w:wrap="none" w:vAnchor="page" w:hAnchor="page" w:x="3355" w:y="3788"/>
        <w:shd w:val="clear" w:color="auto" w:fill="auto"/>
        <w:spacing w:before="0"/>
        <w:ind w:left="20" w:right="20" w:firstLine="280"/>
      </w:pPr>
      <w:r>
        <w:rPr>
          <w:rStyle w:val="11"/>
          <w:color w:val="000000"/>
        </w:rPr>
        <w:t>ЕЛЕНА АНДРЕЕВНА. Ты говоришь о своей старос</w:t>
      </w:r>
      <w:r>
        <w:rPr>
          <w:rStyle w:val="11"/>
          <w:color w:val="000000"/>
        </w:rPr>
        <w:softHyphen/>
        <w:t>ти таким тоном, как будто все мы виноваты, что ты стар.</w:t>
      </w:r>
    </w:p>
    <w:p w:rsidR="00244497" w:rsidRDefault="00244497">
      <w:pPr>
        <w:pStyle w:val="a4"/>
        <w:framePr w:w="5287" w:h="9345" w:hRule="exact" w:wrap="none" w:vAnchor="page" w:hAnchor="page" w:x="3355" w:y="3788"/>
        <w:shd w:val="clear" w:color="auto" w:fill="auto"/>
        <w:spacing w:before="0"/>
        <w:ind w:left="20" w:right="20" w:firstLine="280"/>
      </w:pPr>
      <w:r>
        <w:rPr>
          <w:rStyle w:val="11"/>
          <w:color w:val="000000"/>
        </w:rPr>
        <w:t xml:space="preserve">ДОДИН </w:t>
      </w:r>
      <w:r>
        <w:rPr>
          <w:rStyle w:val="1a"/>
          <w:color w:val="000000"/>
        </w:rPr>
        <w:t>(за Серебрякова).</w:t>
      </w:r>
      <w:r>
        <w:rPr>
          <w:rStyle w:val="11"/>
          <w:color w:val="000000"/>
        </w:rPr>
        <w:t xml:space="preserve"> Вот он ответ-то — возраст считаете мой.</w:t>
      </w:r>
    </w:p>
    <w:p w:rsidR="00244497" w:rsidRDefault="00244497">
      <w:pPr>
        <w:pStyle w:val="a4"/>
        <w:framePr w:w="5287" w:h="9345" w:hRule="exact" w:wrap="none" w:vAnchor="page" w:hAnchor="page" w:x="3355" w:y="3788"/>
        <w:shd w:val="clear" w:color="auto" w:fill="auto"/>
        <w:spacing w:before="0"/>
        <w:ind w:left="20" w:firstLine="280"/>
      </w:pPr>
      <w:r>
        <w:rPr>
          <w:rStyle w:val="11"/>
          <w:color w:val="000000"/>
        </w:rPr>
        <w:t>СЕРЕБРЯКОВ. Тебе же первой я противен.</w:t>
      </w:r>
    </w:p>
    <w:p w:rsidR="00244497" w:rsidRDefault="00244497">
      <w:pPr>
        <w:pStyle w:val="a4"/>
        <w:framePr w:w="5287" w:h="9345" w:hRule="exact" w:wrap="none" w:vAnchor="page" w:hAnchor="page" w:x="3355" w:y="3788"/>
        <w:shd w:val="clear" w:color="auto" w:fill="auto"/>
        <w:spacing w:before="0" w:after="236"/>
        <w:ind w:left="20" w:right="20" w:firstLine="280"/>
      </w:pPr>
      <w:r>
        <w:rPr>
          <w:rStyle w:val="11"/>
          <w:color w:val="000000"/>
        </w:rPr>
        <w:t xml:space="preserve">ДОДИН </w:t>
      </w:r>
      <w:r>
        <w:rPr>
          <w:rStyle w:val="1a"/>
          <w:color w:val="000000"/>
        </w:rPr>
        <w:t>(Иванову).</w:t>
      </w:r>
      <w:r>
        <w:rPr>
          <w:rStyle w:val="11"/>
          <w:color w:val="000000"/>
        </w:rPr>
        <w:t xml:space="preserve"> Когда ты понуриваешь голову, получается, что ты соглашаешься. А надо держать удар, это очень трудно. Это стоит больших мук. И постепен</w:t>
      </w:r>
      <w:r>
        <w:rPr>
          <w:rStyle w:val="11"/>
          <w:color w:val="000000"/>
        </w:rPr>
        <w:softHyphen/>
        <w:t>но к этому должно прибавиться самочувствие бессон</w:t>
      </w:r>
      <w:r>
        <w:rPr>
          <w:rStyle w:val="11"/>
          <w:color w:val="000000"/>
        </w:rPr>
        <w:softHyphen/>
        <w:t>ной ночи, многих бессонных ночей психологических пыток. Между ними идет психологическое единоборст</w:t>
      </w:r>
      <w:r>
        <w:rPr>
          <w:rStyle w:val="11"/>
          <w:color w:val="000000"/>
        </w:rPr>
        <w:softHyphen/>
        <w:t>во. Он умный человек.</w:t>
      </w:r>
    </w:p>
    <w:p w:rsidR="00244497" w:rsidRDefault="00244497">
      <w:pPr>
        <w:pStyle w:val="1010"/>
        <w:framePr w:w="5287" w:h="9345" w:hRule="exact" w:wrap="none" w:vAnchor="page" w:hAnchor="page" w:x="3355" w:y="3788"/>
        <w:shd w:val="clear" w:color="auto" w:fill="auto"/>
        <w:spacing w:before="0" w:after="208" w:line="180" w:lineRule="exact"/>
        <w:ind w:left="20" w:firstLine="280"/>
      </w:pPr>
      <w:r>
        <w:rPr>
          <w:rStyle w:val="100pt1"/>
          <w:i/>
          <w:iCs/>
          <w:color w:val="000000"/>
        </w:rPr>
        <w:t>Проба.</w:t>
      </w:r>
    </w:p>
    <w:p w:rsidR="00244497" w:rsidRDefault="00244497">
      <w:pPr>
        <w:pStyle w:val="a4"/>
        <w:framePr w:w="5287" w:h="9345" w:hRule="exact" w:wrap="none" w:vAnchor="page" w:hAnchor="page" w:x="3355" w:y="3788"/>
        <w:shd w:val="clear" w:color="auto" w:fill="auto"/>
        <w:spacing w:before="0"/>
        <w:ind w:left="20" w:right="20" w:firstLine="280"/>
      </w:pPr>
      <w:r>
        <w:rPr>
          <w:rStyle w:val="11"/>
          <w:color w:val="000000"/>
        </w:rPr>
        <w:t>СЕРЕБРЯКОВ. Когда я постарел, я стал себе проти</w:t>
      </w:r>
      <w:r>
        <w:rPr>
          <w:rStyle w:val="11"/>
          <w:color w:val="000000"/>
        </w:rPr>
        <w:softHyphen/>
        <w:t>вен.</w:t>
      </w:r>
    </w:p>
    <w:p w:rsidR="00244497" w:rsidRDefault="00244497">
      <w:pPr>
        <w:pStyle w:val="a4"/>
        <w:framePr w:w="5287" w:h="9345" w:hRule="exact" w:wrap="none" w:vAnchor="page" w:hAnchor="page" w:x="3355" w:y="3788"/>
        <w:shd w:val="clear" w:color="auto" w:fill="auto"/>
        <w:spacing w:before="0"/>
        <w:ind w:left="20" w:right="20" w:firstLine="280"/>
      </w:pPr>
      <w:r>
        <w:rPr>
          <w:rStyle w:val="11"/>
          <w:color w:val="000000"/>
        </w:rPr>
        <w:t xml:space="preserve">ДОДИН </w:t>
      </w:r>
      <w:r>
        <w:rPr>
          <w:rStyle w:val="1a"/>
          <w:color w:val="000000"/>
        </w:rPr>
        <w:t>(Иванову).</w:t>
      </w:r>
      <w:r>
        <w:rPr>
          <w:rStyle w:val="11"/>
          <w:color w:val="000000"/>
        </w:rPr>
        <w:t xml:space="preserve"> Правильно. Он только начинает это говорить, а у нее уже готова первая реплика, пото</w:t>
      </w:r>
      <w:r>
        <w:rPr>
          <w:rStyle w:val="11"/>
          <w:color w:val="000000"/>
        </w:rPr>
        <w:softHyphen/>
        <w:t>му что он по этому поводу тысячу раз ее уже ловил. И он всегда очень точно ее ловит. Он задает этот во</w:t>
      </w:r>
      <w:r>
        <w:rPr>
          <w:rStyle w:val="11"/>
          <w:color w:val="000000"/>
        </w:rPr>
        <w:softHyphen/>
        <w:t xml:space="preserve">прос тогда, когда ей немножко противно становится. И надо снова брать себя в руки. Это очень непросто. </w:t>
      </w:r>
      <w:r>
        <w:rPr>
          <w:rStyle w:val="1a"/>
          <w:color w:val="000000"/>
        </w:rPr>
        <w:t>(Раппопорт.)</w:t>
      </w:r>
      <w:r>
        <w:rPr>
          <w:rStyle w:val="11"/>
          <w:color w:val="000000"/>
        </w:rPr>
        <w:t xml:space="preserve"> А ты пропускаешь. А он каждый раз точно сечет ее на одном и том же моменте.</w:t>
      </w:r>
    </w:p>
    <w:p w:rsidR="00244497" w:rsidRDefault="00244497">
      <w:pPr>
        <w:pStyle w:val="a4"/>
        <w:framePr w:w="5287" w:h="9345" w:hRule="exact" w:wrap="none" w:vAnchor="page" w:hAnchor="page" w:x="3355" w:y="3788"/>
        <w:shd w:val="clear" w:color="auto" w:fill="auto"/>
        <w:spacing w:before="0"/>
        <w:ind w:left="20" w:right="20" w:firstLine="280"/>
      </w:pPr>
      <w:r>
        <w:rPr>
          <w:rStyle w:val="11"/>
          <w:color w:val="000000"/>
        </w:rPr>
        <w:t>СЕРЕБРЯКОВ. Когда я постарел, я стал себе про</w:t>
      </w:r>
      <w:r>
        <w:rPr>
          <w:rStyle w:val="11"/>
          <w:color w:val="000000"/>
        </w:rPr>
        <w:softHyphen/>
        <w:t>тивен.</w:t>
      </w:r>
    </w:p>
    <w:p w:rsidR="00244497" w:rsidRDefault="00244497">
      <w:pPr>
        <w:pStyle w:val="a4"/>
        <w:framePr w:w="5287" w:h="9345" w:hRule="exact" w:wrap="none" w:vAnchor="page" w:hAnchor="page" w:x="3355" w:y="3788"/>
        <w:shd w:val="clear" w:color="auto" w:fill="auto"/>
        <w:spacing w:before="0"/>
        <w:ind w:left="20" w:right="20" w:firstLine="280"/>
      </w:pPr>
      <w:r>
        <w:rPr>
          <w:rStyle w:val="11"/>
          <w:color w:val="000000"/>
        </w:rPr>
        <w:t xml:space="preserve">ДОДИН </w:t>
      </w:r>
      <w:r>
        <w:rPr>
          <w:rStyle w:val="1a"/>
          <w:color w:val="000000"/>
        </w:rPr>
        <w:t>(Раппопорт).</w:t>
      </w:r>
      <w:r>
        <w:rPr>
          <w:rStyle w:val="11"/>
          <w:color w:val="000000"/>
        </w:rPr>
        <w:t xml:space="preserve"> Ты сейчас просто это слуша</w:t>
      </w:r>
      <w:r>
        <w:rPr>
          <w:rStyle w:val="11"/>
          <w:color w:val="000000"/>
        </w:rPr>
        <w:softHyphen/>
        <w:t>ешь. А это опасная тема, потому что тема «сам себе про</w:t>
      </w:r>
      <w:r>
        <w:rPr>
          <w:rStyle w:val="11"/>
          <w:color w:val="000000"/>
        </w:rPr>
        <w:softHyphen/>
        <w:t>тивен» обязательно переходит в «противен другим», «противен тебе». Она это знает. Идет розыгрыш шах</w:t>
      </w:r>
      <w:r>
        <w:rPr>
          <w:rStyle w:val="11"/>
          <w:color w:val="000000"/>
        </w:rPr>
        <w:softHyphen/>
      </w:r>
    </w:p>
    <w:p w:rsidR="00244497" w:rsidRDefault="00244497">
      <w:pPr>
        <w:pStyle w:val="a6"/>
        <w:framePr w:wrap="none" w:vAnchor="page" w:hAnchor="page" w:x="5827" w:y="13335"/>
        <w:shd w:val="clear" w:color="auto" w:fill="auto"/>
        <w:spacing w:line="130" w:lineRule="exact"/>
        <w:ind w:left="40"/>
      </w:pPr>
      <w:r>
        <w:rPr>
          <w:rStyle w:val="0pt11"/>
          <w:b/>
          <w:bCs/>
          <w:color w:val="000000"/>
        </w:rPr>
        <w:t>375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3" w:y="3309"/>
        <w:shd w:val="clear" w:color="auto" w:fill="auto"/>
        <w:spacing w:line="140" w:lineRule="exact"/>
        <w:ind w:left="40"/>
      </w:pPr>
      <w:r>
        <w:rPr>
          <w:rStyle w:val="20"/>
          <w:b/>
          <w:bCs/>
          <w:i/>
          <w:iCs/>
          <w:color w:val="000000"/>
        </w:rPr>
        <w:t>Лев Додин. Путешествие без конца</w:t>
      </w:r>
    </w:p>
    <w:p w:rsidR="00244497" w:rsidRDefault="00244497">
      <w:pPr>
        <w:pStyle w:val="a4"/>
        <w:framePr w:w="5294" w:h="9341" w:hRule="exact" w:wrap="none" w:vAnchor="page" w:hAnchor="page" w:x="3352" w:y="3798"/>
        <w:shd w:val="clear" w:color="auto" w:fill="auto"/>
        <w:spacing w:before="0"/>
        <w:ind w:left="20" w:right="20"/>
      </w:pPr>
      <w:r>
        <w:rPr>
          <w:rStyle w:val="11"/>
          <w:color w:val="000000"/>
        </w:rPr>
        <w:t>матной партии, которая уже не раз разыгрывается, ко</w:t>
      </w:r>
      <w:r>
        <w:rPr>
          <w:rStyle w:val="11"/>
          <w:color w:val="000000"/>
        </w:rPr>
        <w:softHyphen/>
        <w:t>торую уже ночь разыгрывается. Безвыходное положе</w:t>
      </w:r>
      <w:r>
        <w:rPr>
          <w:rStyle w:val="11"/>
          <w:color w:val="000000"/>
        </w:rPr>
        <w:softHyphen/>
        <w:t>ние возникает.</w:t>
      </w:r>
    </w:p>
    <w:p w:rsidR="00244497" w:rsidRDefault="00244497">
      <w:pPr>
        <w:pStyle w:val="a4"/>
        <w:framePr w:w="5294" w:h="9341" w:hRule="exact" w:wrap="none" w:vAnchor="page" w:hAnchor="page" w:x="3352" w:y="3798"/>
        <w:shd w:val="clear" w:color="auto" w:fill="auto"/>
        <w:spacing w:before="0" w:after="236"/>
        <w:ind w:left="20" w:firstLine="280"/>
      </w:pPr>
      <w:r>
        <w:rPr>
          <w:rStyle w:val="11"/>
          <w:color w:val="000000"/>
        </w:rPr>
        <w:t>ИВАНОВ. Патовое.</w:t>
      </w:r>
    </w:p>
    <w:p w:rsidR="00244497" w:rsidRDefault="00244497">
      <w:pPr>
        <w:pStyle w:val="1010"/>
        <w:framePr w:w="5294" w:h="9341" w:hRule="exact" w:wrap="none" w:vAnchor="page" w:hAnchor="page" w:x="3352" w:y="3798"/>
        <w:shd w:val="clear" w:color="auto" w:fill="auto"/>
        <w:spacing w:before="0" w:after="213" w:line="180" w:lineRule="exact"/>
        <w:ind w:left="20" w:firstLine="280"/>
      </w:pPr>
      <w:r>
        <w:rPr>
          <w:rStyle w:val="100pt1"/>
          <w:i/>
          <w:iCs/>
          <w:color w:val="000000"/>
        </w:rPr>
        <w:t>Проба.</w:t>
      </w:r>
    </w:p>
    <w:p w:rsidR="00244497" w:rsidRDefault="00244497">
      <w:pPr>
        <w:pStyle w:val="a4"/>
        <w:framePr w:w="5294" w:h="9341" w:hRule="exact" w:wrap="none" w:vAnchor="page" w:hAnchor="page" w:x="3352" w:y="3798"/>
        <w:shd w:val="clear" w:color="auto" w:fill="auto"/>
        <w:spacing w:before="0"/>
        <w:ind w:left="20" w:right="20" w:firstLine="280"/>
      </w:pPr>
      <w:r>
        <w:rPr>
          <w:rStyle w:val="11"/>
          <w:color w:val="000000"/>
        </w:rPr>
        <w:t>СЕРЕБРЯКОВ. И, конечно, глупо, что я до сих пор жив.</w:t>
      </w:r>
    </w:p>
    <w:p w:rsidR="00244497" w:rsidRDefault="00244497">
      <w:pPr>
        <w:pStyle w:val="a4"/>
        <w:framePr w:w="5294" w:h="9341" w:hRule="exact" w:wrap="none" w:vAnchor="page" w:hAnchor="page" w:x="3352" w:y="3798"/>
        <w:shd w:val="clear" w:color="auto" w:fill="auto"/>
        <w:spacing w:before="0"/>
        <w:ind w:left="20" w:right="20" w:firstLine="280"/>
      </w:pPr>
      <w:r>
        <w:rPr>
          <w:rStyle w:val="11"/>
          <w:color w:val="000000"/>
        </w:rPr>
        <w:t xml:space="preserve">ДОДИН </w:t>
      </w:r>
      <w:r>
        <w:rPr>
          <w:rStyle w:val="1a"/>
          <w:color w:val="000000"/>
        </w:rPr>
        <w:t>(за Елену Андреевну).</w:t>
      </w:r>
      <w:r>
        <w:rPr>
          <w:rStyle w:val="11"/>
          <w:color w:val="000000"/>
        </w:rPr>
        <w:t xml:space="preserve"> Ну неужели ты не пони</w:t>
      </w:r>
      <w:r>
        <w:rPr>
          <w:rStyle w:val="11"/>
          <w:color w:val="000000"/>
        </w:rPr>
        <w:softHyphen/>
        <w:t>маешь, Жан... (</w:t>
      </w:r>
      <w:r>
        <w:rPr>
          <w:rStyle w:val="1a"/>
          <w:color w:val="000000"/>
        </w:rPr>
        <w:t>Раппопорт</w:t>
      </w:r>
      <w:r>
        <w:rPr>
          <w:rStyle w:val="11"/>
          <w:color w:val="000000"/>
        </w:rPr>
        <w:t>.) или как там ты его называ</w:t>
      </w:r>
      <w:r>
        <w:rPr>
          <w:rStyle w:val="11"/>
          <w:color w:val="000000"/>
        </w:rPr>
        <w:softHyphen/>
        <w:t>ешь наедине?</w:t>
      </w:r>
    </w:p>
    <w:p w:rsidR="00244497" w:rsidRDefault="00244497">
      <w:pPr>
        <w:pStyle w:val="a4"/>
        <w:framePr w:w="5294" w:h="9341" w:hRule="exact" w:wrap="none" w:vAnchor="page" w:hAnchor="page" w:x="3352" w:y="3798"/>
        <w:shd w:val="clear" w:color="auto" w:fill="auto"/>
        <w:spacing w:before="0"/>
        <w:ind w:left="20" w:firstLine="280"/>
      </w:pPr>
      <w:r>
        <w:rPr>
          <w:rStyle w:val="11"/>
          <w:color w:val="000000"/>
        </w:rPr>
        <w:t>РАППОПОРТ. Александр.</w:t>
      </w:r>
    </w:p>
    <w:p w:rsidR="00244497" w:rsidRDefault="00244497">
      <w:pPr>
        <w:pStyle w:val="a4"/>
        <w:framePr w:w="5294" w:h="9341" w:hRule="exact" w:wrap="none" w:vAnchor="page" w:hAnchor="page" w:x="3352" w:y="3798"/>
        <w:shd w:val="clear" w:color="auto" w:fill="auto"/>
        <w:spacing w:before="0"/>
        <w:ind w:left="20" w:right="20" w:firstLine="280"/>
      </w:pPr>
      <w:r>
        <w:rPr>
          <w:rStyle w:val="11"/>
          <w:color w:val="000000"/>
        </w:rPr>
        <w:t>ДОДИН (</w:t>
      </w:r>
      <w:r>
        <w:rPr>
          <w:rStyle w:val="1a"/>
          <w:color w:val="000000"/>
        </w:rPr>
        <w:t>продолжая за Елену Андреевну).</w:t>
      </w:r>
      <w:r>
        <w:rPr>
          <w:rStyle w:val="11"/>
          <w:color w:val="000000"/>
        </w:rPr>
        <w:t xml:space="preserve"> Неужели ты не понимаешь, Александр, что ты меня этим мучаешь? Что ты меня этим оскорбляешь. Я тебя люблю, я около тебя трачу силы... У нее есть какой-то свой монолог, на который она не решается, но который в ней набирает</w:t>
      </w:r>
      <w:r>
        <w:rPr>
          <w:rStyle w:val="11"/>
          <w:color w:val="000000"/>
        </w:rPr>
        <w:softHyphen/>
        <w:t>ся. Тогда есть конфликт между ними. Иначе я не могу услышать конфликта. Сейчас она подчиненно терзае</w:t>
      </w:r>
      <w:r>
        <w:rPr>
          <w:rStyle w:val="11"/>
          <w:color w:val="000000"/>
        </w:rPr>
        <w:softHyphen/>
        <w:t>мое лицо.</w:t>
      </w:r>
    </w:p>
    <w:p w:rsidR="00244497" w:rsidRDefault="00244497">
      <w:pPr>
        <w:pStyle w:val="a4"/>
        <w:framePr w:w="5294" w:h="9341" w:hRule="exact" w:wrap="none" w:vAnchor="page" w:hAnchor="page" w:x="3352" w:y="3798"/>
        <w:shd w:val="clear" w:color="auto" w:fill="auto"/>
        <w:spacing w:before="0"/>
        <w:ind w:left="20" w:right="20" w:firstLine="280"/>
      </w:pPr>
      <w:r>
        <w:rPr>
          <w:rStyle w:val="11"/>
          <w:color w:val="000000"/>
        </w:rPr>
        <w:t>ЕЛЕНА АНДРЕЕВНА. Ты говоришь о своей старос</w:t>
      </w:r>
      <w:r>
        <w:rPr>
          <w:rStyle w:val="11"/>
          <w:color w:val="000000"/>
        </w:rPr>
        <w:softHyphen/>
        <w:t>ти таким тоном, как будто все мы виноваты, что ты стар.</w:t>
      </w:r>
    </w:p>
    <w:p w:rsidR="00244497" w:rsidRDefault="00244497">
      <w:pPr>
        <w:pStyle w:val="a4"/>
        <w:framePr w:w="5294" w:h="9341" w:hRule="exact" w:wrap="none" w:vAnchor="page" w:hAnchor="page" w:x="3352" w:y="3798"/>
        <w:shd w:val="clear" w:color="auto" w:fill="auto"/>
        <w:spacing w:before="0"/>
        <w:ind w:left="20" w:right="20" w:firstLine="280"/>
      </w:pPr>
      <w:r>
        <w:rPr>
          <w:rStyle w:val="11"/>
          <w:color w:val="000000"/>
        </w:rPr>
        <w:t xml:space="preserve">ДОДИН </w:t>
      </w:r>
      <w:r>
        <w:rPr>
          <w:rStyle w:val="1a"/>
          <w:color w:val="000000"/>
        </w:rPr>
        <w:t>(Раппопорт).</w:t>
      </w:r>
      <w:r>
        <w:rPr>
          <w:rStyle w:val="11"/>
          <w:color w:val="000000"/>
        </w:rPr>
        <w:t xml:space="preserve"> Я не понимаю, куда мысль идет. Сейчас это просто фраза. Куда мысль идет? </w:t>
      </w:r>
      <w:r>
        <w:rPr>
          <w:rStyle w:val="1a"/>
          <w:color w:val="000000"/>
        </w:rPr>
        <w:t>(За Елену Андреевну</w:t>
      </w:r>
      <w:r>
        <w:rPr>
          <w:rStyle w:val="11"/>
          <w:color w:val="000000"/>
        </w:rPr>
        <w:t xml:space="preserve">, </w:t>
      </w:r>
      <w:r>
        <w:rPr>
          <w:rStyle w:val="1a"/>
          <w:color w:val="000000"/>
        </w:rPr>
        <w:t>делая ударение на слове «мы»).</w:t>
      </w:r>
      <w:r>
        <w:rPr>
          <w:rStyle w:val="11"/>
          <w:color w:val="000000"/>
        </w:rPr>
        <w:t xml:space="preserve"> «Ты гово</w:t>
      </w:r>
      <w:r>
        <w:rPr>
          <w:rStyle w:val="11"/>
          <w:color w:val="000000"/>
        </w:rPr>
        <w:softHyphen/>
        <w:t xml:space="preserve">ришь о своей старости таким тоном, как будто все мы виноваты, что ты стар». На самом деле, это возраст. Это может случиться с каждым. </w:t>
      </w:r>
      <w:r>
        <w:rPr>
          <w:rStyle w:val="1a"/>
          <w:color w:val="000000"/>
        </w:rPr>
        <w:t>(За Серебрякова.)</w:t>
      </w:r>
      <w:r>
        <w:rPr>
          <w:rStyle w:val="11"/>
          <w:color w:val="000000"/>
        </w:rPr>
        <w:t xml:space="preserve"> На са</w:t>
      </w:r>
      <w:r>
        <w:rPr>
          <w:rStyle w:val="11"/>
          <w:color w:val="000000"/>
        </w:rPr>
        <w:softHyphen/>
        <w:t>мом деле, ты первая, кто мечтает, чтобы я умер. Скажи, что это не так? Ну скажи. Видишь, у тебя глаза застыли. Поймал?</w:t>
      </w:r>
    </w:p>
    <w:p w:rsidR="00244497" w:rsidRDefault="00244497">
      <w:pPr>
        <w:pStyle w:val="a4"/>
        <w:framePr w:w="5294" w:h="9341" w:hRule="exact" w:wrap="none" w:vAnchor="page" w:hAnchor="page" w:x="3352" w:y="3798"/>
        <w:shd w:val="clear" w:color="auto" w:fill="auto"/>
        <w:spacing w:before="0"/>
        <w:ind w:left="20" w:right="20" w:firstLine="280"/>
      </w:pPr>
      <w:r>
        <w:rPr>
          <w:rStyle w:val="11"/>
          <w:color w:val="000000"/>
        </w:rPr>
        <w:t>РАППОПОРТ. Я не собираюсь отвечать на твои во</w:t>
      </w:r>
      <w:r>
        <w:rPr>
          <w:rStyle w:val="11"/>
          <w:color w:val="000000"/>
        </w:rPr>
        <w:softHyphen/>
        <w:t>просы.</w:t>
      </w:r>
    </w:p>
    <w:p w:rsidR="00244497" w:rsidRDefault="00244497">
      <w:pPr>
        <w:pStyle w:val="a4"/>
        <w:framePr w:w="5294" w:h="9341" w:hRule="exact" w:wrap="none" w:vAnchor="page" w:hAnchor="page" w:x="3352" w:y="3798"/>
        <w:shd w:val="clear" w:color="auto" w:fill="auto"/>
        <w:spacing w:before="0"/>
        <w:ind w:left="20" w:right="20" w:firstLine="280"/>
      </w:pPr>
      <w:r>
        <w:rPr>
          <w:rStyle w:val="11"/>
          <w:color w:val="000000"/>
        </w:rPr>
        <w:t xml:space="preserve">ДОДИН </w:t>
      </w:r>
      <w:r>
        <w:rPr>
          <w:rStyle w:val="1a"/>
          <w:color w:val="000000"/>
        </w:rPr>
        <w:t>(за Серебрякова).</w:t>
      </w:r>
      <w:r>
        <w:rPr>
          <w:rStyle w:val="11"/>
          <w:color w:val="000000"/>
        </w:rPr>
        <w:t xml:space="preserve"> Ты оскорбляешься, потому что это правда. Ну, что? Что?</w:t>
      </w:r>
    </w:p>
    <w:p w:rsidR="00244497" w:rsidRDefault="00244497">
      <w:pPr>
        <w:pStyle w:val="a6"/>
        <w:framePr w:wrap="none" w:vAnchor="page" w:hAnchor="page" w:x="5821" w:y="13336"/>
        <w:shd w:val="clear" w:color="auto" w:fill="auto"/>
        <w:spacing w:line="130" w:lineRule="exact"/>
        <w:ind w:left="40"/>
      </w:pPr>
      <w:r>
        <w:rPr>
          <w:rStyle w:val="0pt11"/>
          <w:b/>
          <w:bCs/>
          <w:color w:val="000000"/>
        </w:rPr>
        <w:t>376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6" w:y="3314"/>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92" w:h="9343" w:hRule="exact" w:wrap="none" w:vAnchor="page" w:hAnchor="page" w:x="3353" w:y="3792"/>
        <w:shd w:val="clear" w:color="auto" w:fill="auto"/>
        <w:spacing w:before="0" w:line="266" w:lineRule="exact"/>
        <w:ind w:left="20" w:right="20" w:firstLine="280"/>
      </w:pPr>
      <w:r>
        <w:rPr>
          <w:rStyle w:val="11"/>
          <w:color w:val="000000"/>
        </w:rPr>
        <w:t>РАППОПОРТ. Что я должна сделать, чтобы ты меня в этом не подозревал? Я не могу умереть вместе с то</w:t>
      </w:r>
      <w:r>
        <w:rPr>
          <w:rStyle w:val="11"/>
          <w:color w:val="000000"/>
        </w:rPr>
        <w:softHyphen/>
        <w:t>бой. Я не могу состариться прежде, чем я состарюсь.</w:t>
      </w:r>
    </w:p>
    <w:p w:rsidR="00244497" w:rsidRDefault="00244497">
      <w:pPr>
        <w:pStyle w:val="a4"/>
        <w:framePr w:w="5292" w:h="9343" w:hRule="exact" w:wrap="none" w:vAnchor="page" w:hAnchor="page" w:x="3353" w:y="3792"/>
        <w:shd w:val="clear" w:color="auto" w:fill="auto"/>
        <w:spacing w:before="0" w:line="262" w:lineRule="exact"/>
        <w:ind w:left="20" w:right="20" w:firstLine="280"/>
      </w:pPr>
      <w:r>
        <w:rPr>
          <w:rStyle w:val="15pt"/>
          <w:color w:val="000000"/>
        </w:rPr>
        <w:t xml:space="preserve">додин </w:t>
      </w:r>
      <w:r>
        <w:rPr>
          <w:rStyle w:val="1a"/>
          <w:color w:val="000000"/>
        </w:rPr>
        <w:t>(за Серебрякова).</w:t>
      </w:r>
      <w:r>
        <w:rPr>
          <w:rStyle w:val="11"/>
          <w:color w:val="000000"/>
        </w:rPr>
        <w:t xml:space="preserve"> Вот-вот. Вот ты и прогово</w:t>
      </w:r>
      <w:r>
        <w:rPr>
          <w:rStyle w:val="11"/>
          <w:color w:val="000000"/>
        </w:rPr>
        <w:softHyphen/>
        <w:t>рилась. Тебя гнетет, что ты молода. Я что, не пони</w:t>
      </w:r>
      <w:r>
        <w:rPr>
          <w:rStyle w:val="11"/>
          <w:color w:val="000000"/>
        </w:rPr>
        <w:softHyphen/>
        <w:t>маю? Молода, полна желаний. А здесь еще, как назло, кругом природа. Вывез на природу. И что ей может по</w:t>
      </w:r>
      <w:r>
        <w:rPr>
          <w:rStyle w:val="11"/>
          <w:color w:val="000000"/>
        </w:rPr>
        <w:softHyphen/>
        <w:t>дарить муж на этой природе? Возможность наливать ка</w:t>
      </w:r>
      <w:r>
        <w:rPr>
          <w:rStyle w:val="11"/>
          <w:color w:val="000000"/>
        </w:rPr>
        <w:softHyphen/>
        <w:t>пли и нюхать валерьянку?</w:t>
      </w:r>
    </w:p>
    <w:p w:rsidR="00244497" w:rsidRDefault="00244497">
      <w:pPr>
        <w:pStyle w:val="a4"/>
        <w:framePr w:w="5292" w:h="9343" w:hRule="exact" w:wrap="none" w:vAnchor="page" w:hAnchor="page" w:x="3353" w:y="3792"/>
        <w:shd w:val="clear" w:color="auto" w:fill="auto"/>
        <w:spacing w:before="0" w:line="262" w:lineRule="exact"/>
        <w:ind w:left="20" w:firstLine="280"/>
      </w:pPr>
      <w:r>
        <w:rPr>
          <w:rStyle w:val="11"/>
          <w:color w:val="000000"/>
        </w:rPr>
        <w:t>РАППОПОРТ. Мне хорошо рядом с тобой.</w:t>
      </w:r>
    </w:p>
    <w:p w:rsidR="00244497" w:rsidRDefault="00244497">
      <w:pPr>
        <w:pStyle w:val="a4"/>
        <w:framePr w:w="5292" w:h="9343" w:hRule="exact" w:wrap="none" w:vAnchor="page" w:hAnchor="page" w:x="3353" w:y="3792"/>
        <w:shd w:val="clear" w:color="auto" w:fill="auto"/>
        <w:spacing w:before="0" w:after="245" w:line="262" w:lineRule="exact"/>
        <w:ind w:left="20" w:right="20" w:firstLine="280"/>
      </w:pPr>
      <w:r>
        <w:rPr>
          <w:rStyle w:val="11"/>
          <w:color w:val="000000"/>
        </w:rPr>
        <w:t>ДОДИН. Мне хорошо рядом с тобой! (</w:t>
      </w:r>
      <w:r>
        <w:rPr>
          <w:rStyle w:val="1a"/>
          <w:color w:val="000000"/>
        </w:rPr>
        <w:t xml:space="preserve">Раппопорт.) </w:t>
      </w:r>
      <w:r>
        <w:rPr>
          <w:rStyle w:val="11"/>
          <w:color w:val="000000"/>
        </w:rPr>
        <w:t xml:space="preserve">Только внутренняя сила гораздо больше. Она человек огромной внутренней силы. </w:t>
      </w:r>
      <w:r>
        <w:rPr>
          <w:rStyle w:val="1a"/>
          <w:color w:val="000000"/>
        </w:rPr>
        <w:t>(За Елену Андреевну.)</w:t>
      </w:r>
      <w:r>
        <w:rPr>
          <w:rStyle w:val="11"/>
          <w:color w:val="000000"/>
        </w:rPr>
        <w:t xml:space="preserve"> Мне хорошо рядом с тобой! Мне хорошо! Если бы мне было плохо, я бы ушла. Мне хорошо!.. Тут между ними по но</w:t>
      </w:r>
      <w:r>
        <w:rPr>
          <w:rStyle w:val="11"/>
          <w:color w:val="000000"/>
        </w:rPr>
        <w:softHyphen/>
        <w:t>чам идет огромная внутренняя борьба.</w:t>
      </w:r>
    </w:p>
    <w:p w:rsidR="00244497" w:rsidRDefault="00244497">
      <w:pPr>
        <w:pStyle w:val="1010"/>
        <w:framePr w:w="5292" w:h="9343" w:hRule="exact" w:wrap="none" w:vAnchor="page" w:hAnchor="page" w:x="3353" w:y="3792"/>
        <w:shd w:val="clear" w:color="auto" w:fill="auto"/>
        <w:spacing w:before="0" w:after="204" w:line="180" w:lineRule="exact"/>
        <w:ind w:left="20" w:firstLine="280"/>
      </w:pPr>
      <w:r>
        <w:rPr>
          <w:rStyle w:val="100pt1"/>
          <w:i/>
          <w:iCs/>
          <w:color w:val="000000"/>
        </w:rPr>
        <w:t>Проба.</w:t>
      </w:r>
    </w:p>
    <w:p w:rsidR="00244497" w:rsidRDefault="00244497">
      <w:pPr>
        <w:pStyle w:val="a4"/>
        <w:framePr w:w="5292" w:h="9343" w:hRule="exact" w:wrap="none" w:vAnchor="page" w:hAnchor="page" w:x="3353" w:y="3792"/>
        <w:shd w:val="clear" w:color="auto" w:fill="auto"/>
        <w:spacing w:before="0" w:line="262" w:lineRule="exact"/>
        <w:ind w:left="20" w:right="20" w:firstLine="280"/>
      </w:pPr>
      <w:r>
        <w:rPr>
          <w:rStyle w:val="11"/>
          <w:color w:val="000000"/>
        </w:rPr>
        <w:t>ЕЛЕНА АНДРЕЕВНА. Ты говоришь о своей старос</w:t>
      </w:r>
      <w:r>
        <w:rPr>
          <w:rStyle w:val="11"/>
          <w:color w:val="000000"/>
        </w:rPr>
        <w:softHyphen/>
        <w:t>ти таким тоном, как будто все мы виноваты, что ты стар.</w:t>
      </w:r>
    </w:p>
    <w:p w:rsidR="00244497" w:rsidRDefault="00244497">
      <w:pPr>
        <w:pStyle w:val="a4"/>
        <w:framePr w:w="5292" w:h="9343" w:hRule="exact" w:wrap="none" w:vAnchor="page" w:hAnchor="page" w:x="3353" w:y="3792"/>
        <w:shd w:val="clear" w:color="auto" w:fill="auto"/>
        <w:spacing w:before="0" w:after="245" w:line="262" w:lineRule="exact"/>
        <w:ind w:left="20" w:right="20" w:firstLine="280"/>
      </w:pPr>
      <w:r>
        <w:rPr>
          <w:rStyle w:val="11"/>
          <w:color w:val="000000"/>
        </w:rPr>
        <w:t xml:space="preserve">ДОДИН </w:t>
      </w:r>
      <w:r>
        <w:rPr>
          <w:rStyle w:val="1a"/>
          <w:color w:val="000000"/>
        </w:rPr>
        <w:t>(за Серебрякова).</w:t>
      </w:r>
      <w:r>
        <w:rPr>
          <w:rStyle w:val="11"/>
          <w:color w:val="000000"/>
        </w:rPr>
        <w:t xml:space="preserve"> </w:t>
      </w:r>
      <w:r>
        <w:rPr>
          <w:rStyle w:val="11"/>
          <w:color w:val="000000"/>
          <w:lang w:val="en-US" w:eastAsia="en-US"/>
        </w:rPr>
        <w:t>A</w:t>
      </w:r>
      <w:r>
        <w:rPr>
          <w:rStyle w:val="11"/>
          <w:color w:val="000000"/>
        </w:rPr>
        <w:t>-а, возраст, да? Возраст не можешь мне простить... Он тоже ее сразу ловит. Это не просто к слову пришлось, а возникло в ответ на ее сло</w:t>
      </w:r>
      <w:r>
        <w:rPr>
          <w:rStyle w:val="11"/>
          <w:color w:val="000000"/>
        </w:rPr>
        <w:softHyphen/>
        <w:t xml:space="preserve">ва. Она так свою мысль сформулировала. </w:t>
      </w:r>
      <w:r>
        <w:rPr>
          <w:rStyle w:val="1a"/>
          <w:color w:val="000000"/>
        </w:rPr>
        <w:t>(За Серебряко</w:t>
      </w:r>
      <w:r>
        <w:rPr>
          <w:rStyle w:val="1a"/>
          <w:color w:val="000000"/>
        </w:rPr>
        <w:softHyphen/>
        <w:t>ва.)</w:t>
      </w:r>
      <w:r>
        <w:rPr>
          <w:rStyle w:val="11"/>
          <w:color w:val="000000"/>
        </w:rPr>
        <w:t xml:space="preserve"> </w:t>
      </w:r>
      <w:r>
        <w:rPr>
          <w:rStyle w:val="11"/>
          <w:color w:val="000000"/>
          <w:lang w:val="en-US" w:eastAsia="en-US"/>
        </w:rPr>
        <w:t>A</w:t>
      </w:r>
      <w:r>
        <w:rPr>
          <w:rStyle w:val="11"/>
          <w:color w:val="000000"/>
        </w:rPr>
        <w:t>-а, возраст тебя не устраивает!.. Единоборство ме</w:t>
      </w:r>
      <w:r>
        <w:rPr>
          <w:rStyle w:val="11"/>
          <w:color w:val="000000"/>
        </w:rPr>
        <w:softHyphen/>
        <w:t>жду ними просто снайперское.</w:t>
      </w:r>
    </w:p>
    <w:p w:rsidR="00244497" w:rsidRDefault="00244497">
      <w:pPr>
        <w:pStyle w:val="1010"/>
        <w:framePr w:w="5292" w:h="9343" w:hRule="exact" w:wrap="none" w:vAnchor="page" w:hAnchor="page" w:x="3353" w:y="3792"/>
        <w:shd w:val="clear" w:color="auto" w:fill="auto"/>
        <w:spacing w:before="0" w:after="225" w:line="180" w:lineRule="exact"/>
        <w:ind w:left="20" w:firstLine="280"/>
      </w:pPr>
      <w:r>
        <w:rPr>
          <w:rStyle w:val="100pt1"/>
          <w:i/>
          <w:iCs/>
          <w:color w:val="000000"/>
        </w:rPr>
        <w:t>Проба.</w:t>
      </w:r>
    </w:p>
    <w:p w:rsidR="00244497" w:rsidRDefault="00244497">
      <w:pPr>
        <w:pStyle w:val="a4"/>
        <w:framePr w:w="5292" w:h="9343" w:hRule="exact" w:wrap="none" w:vAnchor="page" w:hAnchor="page" w:x="3353" w:y="3792"/>
        <w:shd w:val="clear" w:color="auto" w:fill="auto"/>
        <w:spacing w:before="0" w:line="252" w:lineRule="exact"/>
        <w:ind w:left="20" w:firstLine="280"/>
      </w:pPr>
      <w:r>
        <w:rPr>
          <w:rStyle w:val="11"/>
          <w:color w:val="000000"/>
        </w:rPr>
        <w:t>ЕЛЕНА АНДРЕЕВНА. Замолчи! Ты меня замучил!</w:t>
      </w:r>
    </w:p>
    <w:p w:rsidR="00244497" w:rsidRDefault="00244497">
      <w:pPr>
        <w:pStyle w:val="a4"/>
        <w:framePr w:w="5292" w:h="9343" w:hRule="exact" w:wrap="none" w:vAnchor="page" w:hAnchor="page" w:x="3353" w:y="3792"/>
        <w:shd w:val="clear" w:color="auto" w:fill="auto"/>
        <w:spacing w:before="0" w:line="252" w:lineRule="exact"/>
        <w:ind w:left="20" w:right="20" w:firstLine="280"/>
      </w:pPr>
      <w:r>
        <w:rPr>
          <w:rStyle w:val="11"/>
          <w:color w:val="000000"/>
        </w:rPr>
        <w:t>ДОДИН. Такой опыт взаимоотношений приобретен за это время!</w:t>
      </w:r>
    </w:p>
    <w:p w:rsidR="00244497" w:rsidRDefault="00244497">
      <w:pPr>
        <w:pStyle w:val="a4"/>
        <w:framePr w:w="5292" w:h="9343" w:hRule="exact" w:wrap="none" w:vAnchor="page" w:hAnchor="page" w:x="3353" w:y="3792"/>
        <w:shd w:val="clear" w:color="auto" w:fill="auto"/>
        <w:spacing w:before="0" w:line="252" w:lineRule="exact"/>
        <w:ind w:left="20" w:right="20" w:firstLine="280"/>
      </w:pPr>
      <w:r>
        <w:rPr>
          <w:rStyle w:val="11"/>
          <w:color w:val="000000"/>
        </w:rPr>
        <w:t>СЕМАК. Тот же дядя Ваня говорит, что они третью ночь не спят, с Соней по очереди около него дежурят.</w:t>
      </w:r>
    </w:p>
    <w:p w:rsidR="00244497" w:rsidRDefault="00244497">
      <w:pPr>
        <w:pStyle w:val="a6"/>
        <w:framePr w:wrap="none" w:vAnchor="page" w:hAnchor="page" w:x="5815" w:y="13331"/>
        <w:shd w:val="clear" w:color="auto" w:fill="auto"/>
        <w:spacing w:line="130" w:lineRule="exact"/>
        <w:ind w:left="20"/>
      </w:pPr>
      <w:r>
        <w:rPr>
          <w:rStyle w:val="0pt11"/>
          <w:b/>
          <w:bCs/>
          <w:color w:val="000000"/>
        </w:rPr>
        <w:t>377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82" w:y="3307"/>
        <w:shd w:val="clear" w:color="auto" w:fill="auto"/>
        <w:spacing w:line="140" w:lineRule="exact"/>
        <w:ind w:left="40"/>
      </w:pPr>
      <w:r>
        <w:rPr>
          <w:rStyle w:val="20"/>
          <w:b/>
          <w:bCs/>
          <w:i/>
          <w:iCs/>
          <w:color w:val="000000"/>
        </w:rPr>
        <w:t>Лев Додин. Путешествие без конца</w:t>
      </w:r>
    </w:p>
    <w:p w:rsidR="00244497" w:rsidRDefault="00244497">
      <w:pPr>
        <w:pStyle w:val="a4"/>
        <w:framePr w:w="5306" w:h="9350" w:hRule="exact" w:wrap="none" w:vAnchor="page" w:hAnchor="page" w:x="3346" w:y="3792"/>
        <w:shd w:val="clear" w:color="auto" w:fill="auto"/>
        <w:spacing w:before="0" w:line="264" w:lineRule="exact"/>
        <w:ind w:left="20" w:right="20" w:firstLine="280"/>
      </w:pPr>
      <w:r>
        <w:rPr>
          <w:rStyle w:val="11"/>
          <w:color w:val="000000"/>
        </w:rPr>
        <w:t>ДОДИН. Да, да. Это длится много лет, столько, сколько лет они женаты. С первого дня после свадьбы началось.</w:t>
      </w:r>
    </w:p>
    <w:p w:rsidR="00244497" w:rsidRDefault="00244497">
      <w:pPr>
        <w:pStyle w:val="a4"/>
        <w:framePr w:w="5306" w:h="9350" w:hRule="exact" w:wrap="none" w:vAnchor="page" w:hAnchor="page" w:x="3346" w:y="3792"/>
        <w:shd w:val="clear" w:color="auto" w:fill="auto"/>
        <w:spacing w:before="0" w:line="264" w:lineRule="exact"/>
        <w:ind w:left="20" w:right="20" w:firstLine="280"/>
      </w:pPr>
      <w:r>
        <w:rPr>
          <w:rStyle w:val="11"/>
          <w:color w:val="000000"/>
        </w:rPr>
        <w:t>СЕРЕБРЯКОВ. Да и вам всем, должно быть, против</w:t>
      </w:r>
      <w:r>
        <w:rPr>
          <w:rStyle w:val="11"/>
          <w:color w:val="000000"/>
        </w:rPr>
        <w:softHyphen/>
        <w:t>но на меня смотреть.</w:t>
      </w:r>
    </w:p>
    <w:p w:rsidR="00244497" w:rsidRDefault="00244497">
      <w:pPr>
        <w:pStyle w:val="a4"/>
        <w:framePr w:w="5306" w:h="9350" w:hRule="exact" w:wrap="none" w:vAnchor="page" w:hAnchor="page" w:x="3346" w:y="3792"/>
        <w:shd w:val="clear" w:color="auto" w:fill="auto"/>
        <w:spacing w:before="0" w:after="247" w:line="264" w:lineRule="exact"/>
        <w:ind w:left="20" w:firstLine="280"/>
      </w:pPr>
      <w:r>
        <w:rPr>
          <w:rStyle w:val="11"/>
          <w:color w:val="000000"/>
        </w:rPr>
        <w:t>ДОДИН (</w:t>
      </w:r>
      <w:r>
        <w:rPr>
          <w:rStyle w:val="1a"/>
          <w:color w:val="000000"/>
        </w:rPr>
        <w:t>Раппопорт).</w:t>
      </w:r>
      <w:r>
        <w:rPr>
          <w:rStyle w:val="11"/>
          <w:color w:val="000000"/>
        </w:rPr>
        <w:t xml:space="preserve"> Поймала сразу взгляд его.</w:t>
      </w:r>
    </w:p>
    <w:p w:rsidR="00244497" w:rsidRDefault="00244497">
      <w:pPr>
        <w:pStyle w:val="1010"/>
        <w:framePr w:w="5306" w:h="9350" w:hRule="exact" w:wrap="none" w:vAnchor="page" w:hAnchor="page" w:x="3346" w:y="3792"/>
        <w:shd w:val="clear" w:color="auto" w:fill="auto"/>
        <w:spacing w:before="0" w:after="210" w:line="180" w:lineRule="exact"/>
        <w:ind w:left="20" w:firstLine="280"/>
      </w:pPr>
      <w:r>
        <w:rPr>
          <w:rStyle w:val="100pt1"/>
          <w:i/>
          <w:iCs/>
          <w:color w:val="000000"/>
        </w:rPr>
        <w:t>Проба.</w:t>
      </w:r>
    </w:p>
    <w:p w:rsidR="00244497" w:rsidRDefault="00244497">
      <w:pPr>
        <w:pStyle w:val="a4"/>
        <w:framePr w:w="5306" w:h="9350" w:hRule="exact" w:wrap="none" w:vAnchor="page" w:hAnchor="page" w:x="3346" w:y="3792"/>
        <w:shd w:val="clear" w:color="auto" w:fill="auto"/>
        <w:spacing w:before="0" w:line="247" w:lineRule="exact"/>
        <w:ind w:left="20" w:right="20" w:firstLine="280"/>
      </w:pPr>
      <w:r>
        <w:rPr>
          <w:rStyle w:val="11"/>
          <w:color w:val="000000"/>
        </w:rPr>
        <w:t>СЕРЕБРЯКОВ. Ты молода, здорова, красива, жить хочешь...</w:t>
      </w:r>
    </w:p>
    <w:p w:rsidR="00244497" w:rsidRDefault="00244497">
      <w:pPr>
        <w:pStyle w:val="a4"/>
        <w:framePr w:w="5306" w:h="9350" w:hRule="exact" w:wrap="none" w:vAnchor="page" w:hAnchor="page" w:x="3346" w:y="3792"/>
        <w:shd w:val="clear" w:color="auto" w:fill="auto"/>
        <w:spacing w:before="0" w:line="269" w:lineRule="exact"/>
        <w:ind w:left="20" w:right="20" w:firstLine="280"/>
      </w:pPr>
      <w:r>
        <w:rPr>
          <w:rStyle w:val="11"/>
          <w:color w:val="000000"/>
        </w:rPr>
        <w:t>ДОДИН (</w:t>
      </w:r>
      <w:r>
        <w:rPr>
          <w:rStyle w:val="1a"/>
          <w:color w:val="000000"/>
        </w:rPr>
        <w:t>Раппопорт).</w:t>
      </w:r>
      <w:r>
        <w:rPr>
          <w:rStyle w:val="11"/>
          <w:color w:val="000000"/>
        </w:rPr>
        <w:t xml:space="preserve"> Ты сейчас немножко прома</w:t>
      </w:r>
      <w:r>
        <w:rPr>
          <w:rStyle w:val="11"/>
          <w:color w:val="000000"/>
        </w:rPr>
        <w:softHyphen/>
        <w:t>хиваешь его. А тут каждое его слово, как пытка. Пото</w:t>
      </w:r>
      <w:r>
        <w:rPr>
          <w:rStyle w:val="11"/>
          <w:color w:val="000000"/>
        </w:rPr>
        <w:softHyphen/>
        <w:t>му что сейчас ты к нему неплохо относишься. А на са</w:t>
      </w:r>
      <w:r>
        <w:rPr>
          <w:rStyle w:val="11"/>
          <w:color w:val="000000"/>
        </w:rPr>
        <w:softHyphen/>
        <w:t>мом деле, где-то в глубине души ты все это уже давно ненавидишь. И ночами, когда не спится, когда кото</w:t>
      </w:r>
      <w:r>
        <w:rPr>
          <w:rStyle w:val="11"/>
          <w:color w:val="000000"/>
        </w:rPr>
        <w:softHyphen/>
        <w:t xml:space="preserve">рую ночь все это происходит, иногда хочется взять и накапать ему сюда чего-нибудь другого. (За </w:t>
      </w:r>
      <w:r>
        <w:rPr>
          <w:rStyle w:val="1a"/>
          <w:color w:val="000000"/>
        </w:rPr>
        <w:t>Серебряко</w:t>
      </w:r>
      <w:r>
        <w:rPr>
          <w:rStyle w:val="1a"/>
          <w:color w:val="000000"/>
        </w:rPr>
        <w:softHyphen/>
        <w:t>ва.)</w:t>
      </w:r>
      <w:r>
        <w:rPr>
          <w:rStyle w:val="11"/>
          <w:color w:val="000000"/>
        </w:rPr>
        <w:t xml:space="preserve"> И я это великолепно понимаю. Я, думаешь, не знаю?.. И диплом консерватории оказался заброшен. А сейчас ты могла бы быть на концертной эстраде, в красивом платье. И вокруг всё Ростроповичи, Ростро</w:t>
      </w:r>
      <w:r>
        <w:rPr>
          <w:rStyle w:val="11"/>
          <w:color w:val="000000"/>
        </w:rPr>
        <w:softHyphen/>
        <w:t xml:space="preserve">повичи, Ростроповичи. </w:t>
      </w:r>
      <w:r>
        <w:rPr>
          <w:rStyle w:val="1a"/>
          <w:color w:val="000000"/>
        </w:rPr>
        <w:t>(За Серебрякова.)</w:t>
      </w:r>
      <w:r>
        <w:rPr>
          <w:rStyle w:val="11"/>
          <w:color w:val="000000"/>
        </w:rPr>
        <w:t xml:space="preserve"> Я вижу тебя насквозь! </w:t>
      </w:r>
      <w:r>
        <w:rPr>
          <w:rStyle w:val="1a"/>
          <w:color w:val="000000"/>
        </w:rPr>
        <w:t>(За Елену Андреевну.)</w:t>
      </w:r>
      <w:r>
        <w:rPr>
          <w:rStyle w:val="11"/>
          <w:color w:val="000000"/>
        </w:rPr>
        <w:t xml:space="preserve"> Прошу тебя, хватит об этом! Даже если это так, больше об этом говорить нельзя. Хватит меня мучить! Да, это так!.. То, чего он добивается, по сути, он почти добился. </w:t>
      </w:r>
      <w:r>
        <w:rPr>
          <w:rStyle w:val="1a"/>
          <w:color w:val="000000"/>
        </w:rPr>
        <w:t>(За Елену Анд</w:t>
      </w:r>
      <w:r>
        <w:rPr>
          <w:rStyle w:val="1a"/>
          <w:color w:val="000000"/>
        </w:rPr>
        <w:softHyphen/>
        <w:t>реевну.).</w:t>
      </w:r>
      <w:r>
        <w:rPr>
          <w:rStyle w:val="11"/>
          <w:color w:val="000000"/>
        </w:rPr>
        <w:t xml:space="preserve"> Да, я тебя ненавижу! Да, да! Ну и что? Ты мо</w:t>
      </w:r>
      <w:r>
        <w:rPr>
          <w:rStyle w:val="11"/>
          <w:color w:val="000000"/>
        </w:rPr>
        <w:softHyphen/>
        <w:t>жешь дать мне развод? Отпустить? Что, что ты хо</w:t>
      </w:r>
      <w:r>
        <w:rPr>
          <w:rStyle w:val="11"/>
          <w:color w:val="000000"/>
        </w:rPr>
        <w:softHyphen/>
        <w:t>чешь от меня? Что ты хочешь? Я все отдаю тебе. Я отдаю тебе всю жизнь. Я скоро сама состарюсь. У меня уже морщины появляются. Я раздражительная стала. Я всё ненавижу. Я с окружающими говорить не могу!</w:t>
      </w:r>
    </w:p>
    <w:p w:rsidR="00244497" w:rsidRDefault="00244497">
      <w:pPr>
        <w:pStyle w:val="1010"/>
        <w:framePr w:w="5306" w:h="9350" w:hRule="exact" w:wrap="none" w:vAnchor="page" w:hAnchor="page" w:x="3346" w:y="3792"/>
        <w:shd w:val="clear" w:color="auto" w:fill="auto"/>
        <w:spacing w:before="0" w:line="180" w:lineRule="exact"/>
        <w:ind w:left="20" w:firstLine="280"/>
      </w:pPr>
      <w:r>
        <w:rPr>
          <w:rStyle w:val="103"/>
          <w:i/>
          <w:iCs/>
          <w:color w:val="000000"/>
        </w:rPr>
        <w:t xml:space="preserve">ИВАНОВ </w:t>
      </w:r>
      <w:r>
        <w:rPr>
          <w:rStyle w:val="100pt1"/>
          <w:i/>
          <w:iCs/>
          <w:color w:val="000000"/>
        </w:rPr>
        <w:t>(за Серебрякова).</w:t>
      </w:r>
      <w:r>
        <w:rPr>
          <w:rStyle w:val="103"/>
          <w:i/>
          <w:iCs/>
          <w:color w:val="000000"/>
        </w:rPr>
        <w:t xml:space="preserve"> Ничего.</w:t>
      </w:r>
    </w:p>
    <w:p w:rsidR="00244497" w:rsidRDefault="00244497">
      <w:pPr>
        <w:pStyle w:val="a6"/>
        <w:framePr w:wrap="none" w:vAnchor="page" w:hAnchor="page" w:x="5830" w:y="13339"/>
        <w:shd w:val="clear" w:color="auto" w:fill="auto"/>
        <w:spacing w:line="130" w:lineRule="exact"/>
        <w:ind w:left="40"/>
      </w:pPr>
      <w:r>
        <w:rPr>
          <w:rStyle w:val="0pt11"/>
          <w:b/>
          <w:bCs/>
          <w:color w:val="000000"/>
        </w:rPr>
        <w:t>378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37" w:y="3309"/>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75" w:h="9302" w:hRule="exact" w:wrap="none" w:vAnchor="page" w:hAnchor="page" w:x="3361" w:y="3787"/>
        <w:shd w:val="clear" w:color="auto" w:fill="auto"/>
        <w:spacing w:before="0" w:line="266" w:lineRule="exact"/>
        <w:ind w:firstLine="280"/>
      </w:pPr>
      <w:r>
        <w:rPr>
          <w:rStyle w:val="11"/>
          <w:color w:val="000000"/>
        </w:rPr>
        <w:t xml:space="preserve">ДОДИН </w:t>
      </w:r>
      <w:r>
        <w:rPr>
          <w:rStyle w:val="1a"/>
          <w:color w:val="000000"/>
        </w:rPr>
        <w:t>(за Серебрякова).</w:t>
      </w:r>
      <w:r>
        <w:rPr>
          <w:rStyle w:val="11"/>
          <w:color w:val="000000"/>
        </w:rPr>
        <w:t xml:space="preserve"> Ничего. Ничего. Ничего мне от вас не надо... И вдруг расплакался. А может, и не расплакался. Не знаю. Я преувеличиваю, потому что хочу, чтобы услышалось, к чему ведет.</w:t>
      </w:r>
    </w:p>
    <w:p w:rsidR="00244497" w:rsidRDefault="00244497">
      <w:pPr>
        <w:pStyle w:val="a4"/>
        <w:framePr w:w="5275" w:h="9302" w:hRule="exact" w:wrap="none" w:vAnchor="page" w:hAnchor="page" w:x="3361" w:y="3787"/>
        <w:shd w:val="clear" w:color="auto" w:fill="auto"/>
        <w:spacing w:before="0" w:after="19" w:line="180" w:lineRule="exact"/>
        <w:ind w:firstLine="280"/>
      </w:pPr>
      <w:r>
        <w:rPr>
          <w:rStyle w:val="11"/>
          <w:color w:val="000000"/>
        </w:rPr>
        <w:t>ИВАНОВ. Это страшнее.</w:t>
      </w:r>
    </w:p>
    <w:p w:rsidR="00244497" w:rsidRDefault="00244497">
      <w:pPr>
        <w:pStyle w:val="a4"/>
        <w:framePr w:w="5275" w:h="9302" w:hRule="exact" w:wrap="none" w:vAnchor="page" w:hAnchor="page" w:x="3361" w:y="3787"/>
        <w:shd w:val="clear" w:color="auto" w:fill="auto"/>
        <w:spacing w:before="0" w:line="180" w:lineRule="exact"/>
        <w:ind w:firstLine="280"/>
      </w:pPr>
      <w:r>
        <w:rPr>
          <w:rStyle w:val="11"/>
          <w:color w:val="000000"/>
        </w:rPr>
        <w:t>ДОДИН. Конечно.</w:t>
      </w:r>
    </w:p>
    <w:p w:rsidR="00244497" w:rsidRDefault="00244497">
      <w:pPr>
        <w:pStyle w:val="a4"/>
        <w:framePr w:w="5275" w:h="9302" w:hRule="exact" w:wrap="none" w:vAnchor="page" w:hAnchor="page" w:x="3361" w:y="3787"/>
        <w:shd w:val="clear" w:color="auto" w:fill="auto"/>
        <w:spacing w:before="0" w:after="253" w:line="271" w:lineRule="exact"/>
        <w:ind w:firstLine="280"/>
      </w:pPr>
      <w:r>
        <w:rPr>
          <w:rStyle w:val="11"/>
          <w:color w:val="000000"/>
        </w:rPr>
        <w:t>ИВАНОВ. Страшнее, что она это слышит и что при этом испытывает. Тогда понятно, про что все это.</w:t>
      </w:r>
    </w:p>
    <w:p w:rsidR="00244497" w:rsidRDefault="00244497">
      <w:pPr>
        <w:pStyle w:val="1010"/>
        <w:framePr w:w="5275" w:h="9302" w:hRule="exact" w:wrap="none" w:vAnchor="page" w:hAnchor="page" w:x="3361" w:y="3787"/>
        <w:shd w:val="clear" w:color="auto" w:fill="auto"/>
        <w:spacing w:before="0" w:after="262" w:line="180" w:lineRule="exact"/>
        <w:ind w:firstLine="280"/>
      </w:pPr>
      <w:r>
        <w:rPr>
          <w:rStyle w:val="100pt1"/>
          <w:i/>
          <w:iCs/>
          <w:color w:val="000000"/>
        </w:rPr>
        <w:t>Проба.</w:t>
      </w:r>
    </w:p>
    <w:p w:rsidR="00244497" w:rsidRDefault="00244497">
      <w:pPr>
        <w:pStyle w:val="a4"/>
        <w:framePr w:w="5275" w:h="9302" w:hRule="exact" w:wrap="none" w:vAnchor="page" w:hAnchor="page" w:x="3361" w:y="3787"/>
        <w:shd w:val="clear" w:color="auto" w:fill="auto"/>
        <w:spacing w:before="0" w:line="180" w:lineRule="exact"/>
        <w:ind w:firstLine="280"/>
      </w:pPr>
      <w:r>
        <w:rPr>
          <w:rStyle w:val="11"/>
          <w:color w:val="000000"/>
        </w:rPr>
        <w:t>ЕЛЕНА АНДРЕЕВНА. Бога ради молчи.</w:t>
      </w:r>
    </w:p>
    <w:p w:rsidR="00244497" w:rsidRDefault="00244497">
      <w:pPr>
        <w:pStyle w:val="a4"/>
        <w:framePr w:w="5275" w:h="9302" w:hRule="exact" w:wrap="none" w:vAnchor="page" w:hAnchor="page" w:x="3361" w:y="3787"/>
        <w:shd w:val="clear" w:color="auto" w:fill="auto"/>
        <w:spacing w:before="0" w:after="249" w:line="266" w:lineRule="exact"/>
        <w:ind w:firstLine="280"/>
      </w:pPr>
      <w:r>
        <w:rPr>
          <w:rStyle w:val="11"/>
          <w:color w:val="000000"/>
        </w:rPr>
        <w:t xml:space="preserve">ДОДИН </w:t>
      </w:r>
      <w:r>
        <w:rPr>
          <w:rStyle w:val="1a"/>
          <w:color w:val="000000"/>
        </w:rPr>
        <w:t>(за Елену Андреевну).</w:t>
      </w:r>
      <w:r>
        <w:rPr>
          <w:rStyle w:val="11"/>
          <w:color w:val="000000"/>
        </w:rPr>
        <w:t xml:space="preserve"> Помолчи немного на эту тему... Не просто «молчи». </w:t>
      </w:r>
      <w:r>
        <w:rPr>
          <w:rStyle w:val="1a"/>
          <w:color w:val="000000"/>
        </w:rPr>
        <w:t>(За Елену Андреевну.)</w:t>
      </w:r>
      <w:r>
        <w:rPr>
          <w:rStyle w:val="11"/>
          <w:color w:val="000000"/>
        </w:rPr>
        <w:t xml:space="preserve"> Я из</w:t>
      </w:r>
      <w:r>
        <w:rPr>
          <w:rStyle w:val="11"/>
          <w:color w:val="000000"/>
        </w:rPr>
        <w:softHyphen/>
        <w:t>немогаю, помолчи. Хватит меня пытать. Можешь гово</w:t>
      </w:r>
      <w:r>
        <w:rPr>
          <w:rStyle w:val="11"/>
          <w:color w:val="000000"/>
        </w:rPr>
        <w:softHyphen/>
        <w:t>рить о чем угодно, только не на эту тему.</w:t>
      </w:r>
    </w:p>
    <w:p w:rsidR="00244497" w:rsidRDefault="00244497">
      <w:pPr>
        <w:pStyle w:val="1010"/>
        <w:framePr w:w="5275" w:h="9302" w:hRule="exact" w:wrap="none" w:vAnchor="page" w:hAnchor="page" w:x="3361" w:y="3787"/>
        <w:shd w:val="clear" w:color="auto" w:fill="auto"/>
        <w:spacing w:before="0" w:after="266" w:line="180" w:lineRule="exact"/>
        <w:ind w:firstLine="280"/>
      </w:pPr>
      <w:r>
        <w:rPr>
          <w:rStyle w:val="100pt1"/>
          <w:i/>
          <w:iCs/>
          <w:color w:val="000000"/>
        </w:rPr>
        <w:t>Проба.</w:t>
      </w:r>
    </w:p>
    <w:p w:rsidR="00244497" w:rsidRDefault="00244497">
      <w:pPr>
        <w:pStyle w:val="a4"/>
        <w:framePr w:w="5275" w:h="9302" w:hRule="exact" w:wrap="none" w:vAnchor="page" w:hAnchor="page" w:x="3361" w:y="3787"/>
        <w:shd w:val="clear" w:color="auto" w:fill="auto"/>
        <w:spacing w:before="0" w:line="180" w:lineRule="exact"/>
        <w:ind w:firstLine="280"/>
      </w:pPr>
      <w:r>
        <w:rPr>
          <w:rStyle w:val="11"/>
          <w:color w:val="000000"/>
        </w:rPr>
        <w:t>СЕРЕБРЯКОВ. Ничего.</w:t>
      </w:r>
    </w:p>
    <w:p w:rsidR="00244497" w:rsidRDefault="00244497">
      <w:pPr>
        <w:pStyle w:val="a4"/>
        <w:framePr w:w="5275" w:h="9302" w:hRule="exact" w:wrap="none" w:vAnchor="page" w:hAnchor="page" w:x="3361" w:y="3787"/>
        <w:shd w:val="clear" w:color="auto" w:fill="auto"/>
        <w:spacing w:before="0" w:after="249" w:line="266" w:lineRule="exact"/>
        <w:ind w:firstLine="280"/>
      </w:pPr>
      <w:r>
        <w:rPr>
          <w:rStyle w:val="11"/>
          <w:color w:val="000000"/>
        </w:rPr>
        <w:t xml:space="preserve">ДОДИН </w:t>
      </w:r>
      <w:r>
        <w:rPr>
          <w:rStyle w:val="1a"/>
          <w:color w:val="000000"/>
        </w:rPr>
        <w:t>(Иванову).</w:t>
      </w:r>
      <w:r>
        <w:rPr>
          <w:rStyle w:val="11"/>
          <w:color w:val="000000"/>
        </w:rPr>
        <w:t xml:space="preserve"> Правильно. И можно тогда ска</w:t>
      </w:r>
      <w:r>
        <w:rPr>
          <w:rStyle w:val="11"/>
          <w:color w:val="000000"/>
        </w:rPr>
        <w:softHyphen/>
        <w:t xml:space="preserve">зать еще жестче, Игорек. </w:t>
      </w:r>
      <w:r>
        <w:rPr>
          <w:rStyle w:val="1a"/>
          <w:color w:val="000000"/>
        </w:rPr>
        <w:t>(За Серебрякова.)</w:t>
      </w:r>
      <w:r>
        <w:rPr>
          <w:rStyle w:val="11"/>
          <w:color w:val="000000"/>
        </w:rPr>
        <w:t xml:space="preserve"> «Ничего». И этого ты не можешь мне простить, что мне от тебя ничего уже не надо. Что, не дурак твой муж все-таки? Тебе крупно повезло. Ты по разумной любви, но вы- шла-то замуж за меня не зря... Между ними накоплена любовь-ненависть.</w:t>
      </w:r>
    </w:p>
    <w:p w:rsidR="00244497" w:rsidRDefault="00244497">
      <w:pPr>
        <w:pStyle w:val="1010"/>
        <w:framePr w:w="5275" w:h="9302" w:hRule="exact" w:wrap="none" w:vAnchor="page" w:hAnchor="page" w:x="3361" w:y="3787"/>
        <w:shd w:val="clear" w:color="auto" w:fill="auto"/>
        <w:spacing w:before="0" w:after="217" w:line="180" w:lineRule="exact"/>
        <w:ind w:firstLine="280"/>
      </w:pPr>
      <w:r>
        <w:rPr>
          <w:rStyle w:val="100pt1"/>
          <w:i/>
          <w:iCs/>
          <w:color w:val="000000"/>
        </w:rPr>
        <w:t>Проба.</w:t>
      </w:r>
    </w:p>
    <w:p w:rsidR="00244497" w:rsidRDefault="00244497">
      <w:pPr>
        <w:pStyle w:val="a4"/>
        <w:framePr w:w="5275" w:h="9302" w:hRule="exact" w:wrap="none" w:vAnchor="page" w:hAnchor="page" w:x="3361" w:y="3787"/>
        <w:shd w:val="clear" w:color="auto" w:fill="auto"/>
        <w:spacing w:before="0" w:line="257" w:lineRule="exact"/>
        <w:ind w:firstLine="280"/>
      </w:pPr>
      <w:r>
        <w:rPr>
          <w:rStyle w:val="11"/>
          <w:color w:val="000000"/>
        </w:rPr>
        <w:t>СЕРЕБРЯКОВ. Да и вам всем, должно быть, против</w:t>
      </w:r>
      <w:r>
        <w:rPr>
          <w:rStyle w:val="11"/>
          <w:color w:val="000000"/>
        </w:rPr>
        <w:softHyphen/>
        <w:t>но на меня смотреть.</w:t>
      </w:r>
    </w:p>
    <w:p w:rsidR="00244497" w:rsidRDefault="00244497">
      <w:pPr>
        <w:pStyle w:val="a4"/>
        <w:framePr w:w="5275" w:h="9302" w:hRule="exact" w:wrap="none" w:vAnchor="page" w:hAnchor="page" w:x="3361" w:y="3787"/>
        <w:shd w:val="clear" w:color="auto" w:fill="auto"/>
        <w:spacing w:before="0" w:line="257" w:lineRule="exact"/>
        <w:ind w:firstLine="280"/>
      </w:pPr>
      <w:r>
        <w:rPr>
          <w:rStyle w:val="11"/>
          <w:color w:val="000000"/>
        </w:rPr>
        <w:t xml:space="preserve">ДОДИН </w:t>
      </w:r>
      <w:r>
        <w:rPr>
          <w:rStyle w:val="1a"/>
          <w:color w:val="000000"/>
        </w:rPr>
        <w:t>(Раппопорт).</w:t>
      </w:r>
      <w:r>
        <w:rPr>
          <w:rStyle w:val="11"/>
          <w:color w:val="000000"/>
        </w:rPr>
        <w:t xml:space="preserve"> Она ловит его взгляд, и в его глазах видит то, что он потом скажет. Этого нельзя пропустить, понимаешь?</w:t>
      </w:r>
    </w:p>
    <w:p w:rsidR="00244497" w:rsidRDefault="00244497">
      <w:pPr>
        <w:pStyle w:val="a4"/>
        <w:framePr w:w="5275" w:h="9302" w:hRule="exact" w:wrap="none" w:vAnchor="page" w:hAnchor="page" w:x="3361" w:y="3787"/>
        <w:shd w:val="clear" w:color="auto" w:fill="auto"/>
        <w:spacing w:before="0" w:line="257" w:lineRule="exact"/>
        <w:ind w:firstLine="280"/>
      </w:pPr>
      <w:r>
        <w:rPr>
          <w:rStyle w:val="11"/>
          <w:color w:val="000000"/>
        </w:rPr>
        <w:t>РАППОПОРТ. Понимаю.</w:t>
      </w:r>
    </w:p>
    <w:p w:rsidR="00244497" w:rsidRDefault="00244497">
      <w:pPr>
        <w:pStyle w:val="a6"/>
        <w:framePr w:wrap="none" w:vAnchor="page" w:hAnchor="page" w:x="5821" w:y="13336"/>
        <w:shd w:val="clear" w:color="auto" w:fill="auto"/>
        <w:spacing w:line="130" w:lineRule="exact"/>
        <w:ind w:left="40"/>
      </w:pPr>
      <w:r>
        <w:rPr>
          <w:rStyle w:val="0pt11"/>
          <w:b/>
          <w:bCs/>
          <w:color w:val="000000"/>
        </w:rPr>
        <w:t>379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7" w:y="3309"/>
        <w:shd w:val="clear" w:color="auto" w:fill="auto"/>
        <w:spacing w:line="140" w:lineRule="exact"/>
        <w:ind w:left="20"/>
      </w:pPr>
      <w:r>
        <w:rPr>
          <w:rStyle w:val="20"/>
          <w:b/>
          <w:bCs/>
          <w:i/>
          <w:iCs/>
          <w:color w:val="000000"/>
        </w:rPr>
        <w:t>Лев Додин. Путешествие без конца</w:t>
      </w:r>
    </w:p>
    <w:p w:rsidR="00244497" w:rsidRDefault="00244497">
      <w:pPr>
        <w:pStyle w:val="1010"/>
        <w:framePr w:w="5292" w:h="9262" w:hRule="exact" w:wrap="none" w:vAnchor="page" w:hAnchor="page" w:x="3353" w:y="3847"/>
        <w:shd w:val="clear" w:color="auto" w:fill="auto"/>
        <w:spacing w:before="0" w:after="264" w:line="180" w:lineRule="exact"/>
        <w:ind w:left="20" w:firstLine="280"/>
      </w:pPr>
      <w:r>
        <w:rPr>
          <w:rStyle w:val="100pt1"/>
          <w:i/>
          <w:iCs/>
          <w:color w:val="000000"/>
        </w:rPr>
        <w:t>Проба.</w:t>
      </w:r>
    </w:p>
    <w:p w:rsidR="00244497" w:rsidRDefault="00244497">
      <w:pPr>
        <w:pStyle w:val="a4"/>
        <w:framePr w:w="5292" w:h="9262" w:hRule="exact" w:wrap="none" w:vAnchor="page" w:hAnchor="page" w:x="3353" w:y="3847"/>
        <w:shd w:val="clear" w:color="auto" w:fill="auto"/>
        <w:spacing w:before="0" w:line="180" w:lineRule="exact"/>
        <w:ind w:left="20" w:firstLine="280"/>
      </w:pPr>
      <w:r>
        <w:rPr>
          <w:rStyle w:val="11"/>
          <w:color w:val="000000"/>
        </w:rPr>
        <w:t>ЕЛЕНА АНДРЕЕВНА. Бога ради молчи.</w:t>
      </w:r>
    </w:p>
    <w:p w:rsidR="00244497" w:rsidRDefault="00244497">
      <w:pPr>
        <w:pStyle w:val="a4"/>
        <w:framePr w:w="5292" w:h="9262" w:hRule="exact" w:wrap="none" w:vAnchor="page" w:hAnchor="page" w:x="3353" w:y="3847"/>
        <w:shd w:val="clear" w:color="auto" w:fill="auto"/>
        <w:spacing w:before="0" w:after="180" w:line="247" w:lineRule="exact"/>
        <w:ind w:left="20" w:right="40" w:firstLine="280"/>
      </w:pPr>
      <w:r>
        <w:rPr>
          <w:rStyle w:val="11"/>
          <w:color w:val="000000"/>
        </w:rPr>
        <w:t xml:space="preserve">ДОДИН </w:t>
      </w:r>
      <w:r>
        <w:rPr>
          <w:rStyle w:val="1a"/>
          <w:color w:val="000000"/>
        </w:rPr>
        <w:t>(за Серебрякова смеется).</w:t>
      </w:r>
      <w:r>
        <w:rPr>
          <w:rStyle w:val="11"/>
          <w:color w:val="000000"/>
        </w:rPr>
        <w:t xml:space="preserve"> Она сорвалась... Это питает его дальнейшую жизнь.</w:t>
      </w:r>
    </w:p>
    <w:p w:rsidR="00244497" w:rsidRDefault="00244497">
      <w:pPr>
        <w:pStyle w:val="1010"/>
        <w:framePr w:w="5292" w:h="9262" w:hRule="exact" w:wrap="none" w:vAnchor="page" w:hAnchor="page" w:x="3353" w:y="3847"/>
        <w:shd w:val="clear" w:color="auto" w:fill="auto"/>
        <w:spacing w:before="0" w:after="180" w:line="247" w:lineRule="exact"/>
        <w:ind w:left="20" w:right="40" w:firstLine="280"/>
      </w:pPr>
      <w:r>
        <w:rPr>
          <w:rStyle w:val="100pt1"/>
          <w:i/>
          <w:iCs/>
          <w:color w:val="000000"/>
        </w:rPr>
        <w:t>Проба. (Артисты пробуют отчасти своими словами</w:t>
      </w:r>
      <w:r>
        <w:rPr>
          <w:rStyle w:val="103"/>
          <w:i/>
          <w:iCs/>
          <w:color w:val="000000"/>
        </w:rPr>
        <w:t xml:space="preserve">, </w:t>
      </w:r>
      <w:r>
        <w:rPr>
          <w:rStyle w:val="100pt1"/>
          <w:i/>
          <w:iCs/>
          <w:color w:val="000000"/>
        </w:rPr>
        <w:t>сле</w:t>
      </w:r>
      <w:r>
        <w:rPr>
          <w:rStyle w:val="100pt1"/>
          <w:i/>
          <w:iCs/>
          <w:color w:val="000000"/>
        </w:rPr>
        <w:softHyphen/>
        <w:t>дуя за внутренним действием.)</w:t>
      </w:r>
    </w:p>
    <w:p w:rsidR="00244497" w:rsidRDefault="00244497">
      <w:pPr>
        <w:pStyle w:val="a4"/>
        <w:framePr w:w="5292" w:h="9262" w:hRule="exact" w:wrap="none" w:vAnchor="page" w:hAnchor="page" w:x="3353" w:y="3847"/>
        <w:shd w:val="clear" w:color="auto" w:fill="auto"/>
        <w:spacing w:before="0" w:line="247" w:lineRule="exact"/>
        <w:ind w:left="20" w:firstLine="280"/>
      </w:pPr>
      <w:r>
        <w:rPr>
          <w:rStyle w:val="11"/>
          <w:color w:val="000000"/>
        </w:rPr>
        <w:t>СЕРЕБРЯКОВ. Неужели я не заслужил?</w:t>
      </w:r>
    </w:p>
    <w:p w:rsidR="00244497" w:rsidRDefault="00244497">
      <w:pPr>
        <w:pStyle w:val="a4"/>
        <w:framePr w:w="5292" w:h="9262" w:hRule="exact" w:wrap="none" w:vAnchor="page" w:hAnchor="page" w:x="3353" w:y="3847"/>
        <w:shd w:val="clear" w:color="auto" w:fill="auto"/>
        <w:spacing w:before="0" w:after="234" w:line="247" w:lineRule="exact"/>
        <w:ind w:left="20" w:right="40" w:firstLine="280"/>
      </w:pPr>
      <w:r>
        <w:rPr>
          <w:rStyle w:val="11"/>
          <w:color w:val="000000"/>
        </w:rPr>
        <w:t xml:space="preserve">ДОДИН </w:t>
      </w:r>
      <w:r>
        <w:rPr>
          <w:rStyle w:val="1a"/>
          <w:color w:val="000000"/>
        </w:rPr>
        <w:t>(Иванову).</w:t>
      </w:r>
      <w:r>
        <w:rPr>
          <w:rStyle w:val="11"/>
          <w:color w:val="000000"/>
        </w:rPr>
        <w:t xml:space="preserve"> Не сдавался бы только так легко, не впадал совсем в слабость.</w:t>
      </w:r>
    </w:p>
    <w:p w:rsidR="00244497" w:rsidRDefault="00244497">
      <w:pPr>
        <w:pStyle w:val="1010"/>
        <w:framePr w:w="5292" w:h="9262" w:hRule="exact" w:wrap="none" w:vAnchor="page" w:hAnchor="page" w:x="3353" w:y="3847"/>
        <w:shd w:val="clear" w:color="auto" w:fill="auto"/>
        <w:spacing w:before="0" w:after="216" w:line="180" w:lineRule="exact"/>
        <w:ind w:left="20" w:firstLine="280"/>
      </w:pPr>
      <w:r>
        <w:rPr>
          <w:rStyle w:val="100pt1"/>
          <w:i/>
          <w:iCs/>
          <w:color w:val="000000"/>
        </w:rPr>
        <w:t>Проба.</w:t>
      </w:r>
    </w:p>
    <w:p w:rsidR="00244497" w:rsidRDefault="00244497">
      <w:pPr>
        <w:pStyle w:val="a4"/>
        <w:framePr w:w="5292" w:h="9262" w:hRule="exact" w:wrap="none" w:vAnchor="page" w:hAnchor="page" w:x="3353" w:y="3847"/>
        <w:shd w:val="clear" w:color="auto" w:fill="auto"/>
        <w:spacing w:before="0" w:line="238" w:lineRule="exact"/>
        <w:ind w:left="20" w:right="40" w:firstLine="280"/>
      </w:pPr>
      <w:r>
        <w:rPr>
          <w:rStyle w:val="11"/>
          <w:color w:val="000000"/>
        </w:rPr>
        <w:t>СЕРЕБРЯКОВ. Странное дело, заговорит Иван Пет</w:t>
      </w:r>
      <w:r>
        <w:rPr>
          <w:rStyle w:val="11"/>
          <w:color w:val="000000"/>
        </w:rPr>
        <w:softHyphen/>
        <w:t>рович или эта старая идиотка, Марья Васильевна...</w:t>
      </w:r>
    </w:p>
    <w:p w:rsidR="00244497" w:rsidRDefault="00244497">
      <w:pPr>
        <w:pStyle w:val="a4"/>
        <w:framePr w:w="5292" w:h="9262" w:hRule="exact" w:wrap="none" w:vAnchor="page" w:hAnchor="page" w:x="3353" w:y="3847"/>
        <w:shd w:val="clear" w:color="auto" w:fill="auto"/>
        <w:spacing w:before="0" w:line="238" w:lineRule="exact"/>
        <w:ind w:left="20" w:right="40" w:firstLine="280"/>
      </w:pPr>
      <w:r>
        <w:rPr>
          <w:rStyle w:val="11"/>
          <w:color w:val="000000"/>
        </w:rPr>
        <w:t xml:space="preserve">ДОДИН </w:t>
      </w:r>
      <w:r>
        <w:rPr>
          <w:rStyle w:val="1a"/>
          <w:color w:val="000000"/>
        </w:rPr>
        <w:t>(за Серебрякова</w:t>
      </w:r>
      <w:r>
        <w:rPr>
          <w:rStyle w:val="11"/>
          <w:color w:val="000000"/>
        </w:rPr>
        <w:t>). Эта идиотка, Марья Ва</w:t>
      </w:r>
      <w:r>
        <w:rPr>
          <w:rStyle w:val="11"/>
          <w:color w:val="000000"/>
        </w:rPr>
        <w:softHyphen/>
        <w:t>сильевна. Я ведь сорок лет делал вид, что она умная женщина. Сначала при первой жене, потом при дочке, приходилось терпеть...</w:t>
      </w:r>
    </w:p>
    <w:p w:rsidR="00244497" w:rsidRDefault="00244497">
      <w:pPr>
        <w:pStyle w:val="a4"/>
        <w:framePr w:w="5292" w:h="9262" w:hRule="exact" w:wrap="none" w:vAnchor="page" w:hAnchor="page" w:x="3353" w:y="3847"/>
        <w:shd w:val="clear" w:color="auto" w:fill="auto"/>
        <w:spacing w:before="0" w:line="238" w:lineRule="exact"/>
        <w:ind w:left="20" w:firstLine="280"/>
      </w:pPr>
      <w:r>
        <w:rPr>
          <w:rStyle w:val="11"/>
          <w:color w:val="000000"/>
        </w:rPr>
        <w:t>ИВАНОВ. Это его счет.</w:t>
      </w:r>
    </w:p>
    <w:p w:rsidR="00244497" w:rsidRDefault="00244497">
      <w:pPr>
        <w:pStyle w:val="a4"/>
        <w:framePr w:w="5292" w:h="9262" w:hRule="exact" w:wrap="none" w:vAnchor="page" w:hAnchor="page" w:x="3353" w:y="3847"/>
        <w:shd w:val="clear" w:color="auto" w:fill="auto"/>
        <w:spacing w:before="0" w:after="226" w:line="238" w:lineRule="exact"/>
        <w:ind w:left="20" w:firstLine="280"/>
      </w:pPr>
      <w:r>
        <w:rPr>
          <w:rStyle w:val="11"/>
          <w:color w:val="000000"/>
        </w:rPr>
        <w:t>ДОДИН. Да.</w:t>
      </w:r>
    </w:p>
    <w:p w:rsidR="00244497" w:rsidRDefault="00244497">
      <w:pPr>
        <w:pStyle w:val="1010"/>
        <w:framePr w:w="5292" w:h="9262" w:hRule="exact" w:wrap="none" w:vAnchor="page" w:hAnchor="page" w:x="3353" w:y="3847"/>
        <w:shd w:val="clear" w:color="auto" w:fill="auto"/>
        <w:spacing w:before="0" w:after="206" w:line="180" w:lineRule="exact"/>
        <w:ind w:left="20" w:firstLine="280"/>
      </w:pPr>
      <w:r>
        <w:rPr>
          <w:rStyle w:val="100pt1"/>
          <w:i/>
          <w:iCs/>
          <w:color w:val="000000"/>
        </w:rPr>
        <w:t>Проба.</w:t>
      </w:r>
    </w:p>
    <w:p w:rsidR="00244497" w:rsidRDefault="00244497">
      <w:pPr>
        <w:pStyle w:val="a4"/>
        <w:framePr w:w="5292" w:h="9262" w:hRule="exact" w:wrap="none" w:vAnchor="page" w:hAnchor="page" w:x="3353" w:y="3847"/>
        <w:shd w:val="clear" w:color="auto" w:fill="auto"/>
        <w:spacing w:before="0"/>
        <w:ind w:left="20" w:right="40" w:firstLine="280"/>
      </w:pPr>
      <w:r>
        <w:rPr>
          <w:rStyle w:val="11"/>
          <w:color w:val="000000"/>
        </w:rPr>
        <w:t>СЕРЕБРЯКОВ. Ну допустим, я противен, я эгоист, я деспот...</w:t>
      </w:r>
    </w:p>
    <w:p w:rsidR="00244497" w:rsidRDefault="00244497">
      <w:pPr>
        <w:pStyle w:val="a4"/>
        <w:framePr w:w="5292" w:h="9262" w:hRule="exact" w:wrap="none" w:vAnchor="page" w:hAnchor="page" w:x="3353" w:y="3847"/>
        <w:shd w:val="clear" w:color="auto" w:fill="auto"/>
        <w:spacing w:before="0" w:after="236"/>
        <w:ind w:left="20" w:right="40" w:firstLine="280"/>
      </w:pPr>
      <w:r>
        <w:rPr>
          <w:rStyle w:val="11"/>
          <w:color w:val="000000"/>
        </w:rPr>
        <w:t xml:space="preserve">ДОДИН </w:t>
      </w:r>
      <w:r>
        <w:rPr>
          <w:rStyle w:val="1a"/>
          <w:color w:val="000000"/>
        </w:rPr>
        <w:t>(одновременно с Ивановым за Серебрякова).</w:t>
      </w:r>
      <w:r>
        <w:rPr>
          <w:rStyle w:val="11"/>
          <w:color w:val="000000"/>
        </w:rPr>
        <w:t xml:space="preserve"> До</w:t>
      </w:r>
      <w:r>
        <w:rPr>
          <w:rStyle w:val="11"/>
          <w:color w:val="000000"/>
        </w:rPr>
        <w:softHyphen/>
        <w:t>пустим даже, я противен, я эгоист, я человек довольно жесткий. Все это правда.</w:t>
      </w:r>
    </w:p>
    <w:p w:rsidR="00244497" w:rsidRDefault="00244497">
      <w:pPr>
        <w:pStyle w:val="1010"/>
        <w:framePr w:w="5292" w:h="9262" w:hRule="exact" w:wrap="none" w:vAnchor="page" w:hAnchor="page" w:x="3353" w:y="3847"/>
        <w:shd w:val="clear" w:color="auto" w:fill="auto"/>
        <w:spacing w:before="0" w:line="180" w:lineRule="exact"/>
        <w:ind w:left="20" w:firstLine="280"/>
      </w:pPr>
      <w:r>
        <w:rPr>
          <w:rStyle w:val="100pt1"/>
          <w:i/>
          <w:iCs/>
          <w:color w:val="000000"/>
        </w:rPr>
        <w:t>Проба.</w:t>
      </w:r>
    </w:p>
    <w:p w:rsidR="00244497" w:rsidRDefault="00244497">
      <w:pPr>
        <w:pStyle w:val="1010"/>
        <w:framePr w:w="5292" w:h="9262" w:hRule="exact" w:wrap="none" w:vAnchor="page" w:hAnchor="page" w:x="3353" w:y="3847"/>
        <w:shd w:val="clear" w:color="auto" w:fill="auto"/>
        <w:spacing w:before="0" w:after="58" w:line="245" w:lineRule="exact"/>
        <w:ind w:left="20" w:right="40" w:firstLine="280"/>
      </w:pPr>
      <w:r>
        <w:rPr>
          <w:rStyle w:val="100pt1"/>
          <w:i/>
          <w:iCs/>
          <w:color w:val="000000"/>
        </w:rPr>
        <w:t>Иванов оговаривается и произносит: «Неужели же я не имею право на понимание людей</w:t>
      </w:r>
      <w:r>
        <w:rPr>
          <w:rStyle w:val="103"/>
          <w:i/>
          <w:iCs/>
          <w:color w:val="000000"/>
        </w:rPr>
        <w:t>?»</w:t>
      </w:r>
    </w:p>
    <w:p w:rsidR="00244497" w:rsidRDefault="00244497">
      <w:pPr>
        <w:pStyle w:val="a4"/>
        <w:framePr w:w="5292" w:h="9262" w:hRule="exact" w:wrap="none" w:vAnchor="page" w:hAnchor="page" w:x="3353" w:y="3847"/>
        <w:shd w:val="clear" w:color="auto" w:fill="auto"/>
        <w:spacing w:before="0" w:line="247" w:lineRule="exact"/>
        <w:ind w:left="20" w:right="40" w:firstLine="280"/>
      </w:pPr>
      <w:r>
        <w:rPr>
          <w:rStyle w:val="11"/>
          <w:color w:val="000000"/>
        </w:rPr>
        <w:t xml:space="preserve">ДОДИН </w:t>
      </w:r>
      <w:r>
        <w:rPr>
          <w:rStyle w:val="1a"/>
          <w:color w:val="000000"/>
        </w:rPr>
        <w:t>(поправляет Иванова).</w:t>
      </w:r>
      <w:r>
        <w:rPr>
          <w:rStyle w:val="11"/>
          <w:color w:val="000000"/>
        </w:rPr>
        <w:t xml:space="preserve"> «На внимание», а не «понимание». Понимание и внимание — разные вещи.</w:t>
      </w:r>
    </w:p>
    <w:p w:rsidR="00244497" w:rsidRDefault="00244497">
      <w:pPr>
        <w:pStyle w:val="a6"/>
        <w:framePr w:w="5347" w:h="192" w:hRule="exact" w:wrap="none" w:vAnchor="page" w:hAnchor="page" w:x="3324" w:y="13365"/>
        <w:shd w:val="clear" w:color="auto" w:fill="auto"/>
        <w:spacing w:line="130" w:lineRule="exact"/>
        <w:jc w:val="center"/>
      </w:pPr>
      <w:r>
        <w:rPr>
          <w:rStyle w:val="0pt11"/>
          <w:b/>
          <w:bCs/>
          <w:color w:val="000000"/>
        </w:rPr>
        <w:t>380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36" w:y="3310"/>
        <w:shd w:val="clear" w:color="auto" w:fill="auto"/>
        <w:spacing w:line="130" w:lineRule="exact"/>
        <w:ind w:left="20"/>
      </w:pPr>
      <w:r>
        <w:rPr>
          <w:rStyle w:val="33"/>
          <w:b/>
          <w:bCs/>
          <w:color w:val="000000"/>
        </w:rPr>
        <w:t>Репетиции спектакля «Дядя Ваня</w:t>
      </w:r>
    </w:p>
    <w:p w:rsidR="00244497" w:rsidRDefault="00244497">
      <w:pPr>
        <w:pStyle w:val="1010"/>
        <w:framePr w:w="5282" w:h="9221" w:hRule="exact" w:wrap="none" w:vAnchor="page" w:hAnchor="page" w:x="3358" w:y="3867"/>
        <w:shd w:val="clear" w:color="auto" w:fill="auto"/>
        <w:spacing w:before="0" w:after="195" w:line="180" w:lineRule="exact"/>
        <w:ind w:left="20" w:firstLine="280"/>
      </w:pPr>
      <w:r>
        <w:rPr>
          <w:rStyle w:val="100pt1"/>
          <w:i/>
          <w:iCs/>
          <w:color w:val="000000"/>
        </w:rPr>
        <w:t>Проба.</w:t>
      </w:r>
    </w:p>
    <w:p w:rsidR="00244497" w:rsidRDefault="00244497">
      <w:pPr>
        <w:pStyle w:val="a4"/>
        <w:framePr w:w="5282" w:h="9221" w:hRule="exact" w:wrap="none" w:vAnchor="page" w:hAnchor="page" w:x="3358" w:y="3867"/>
        <w:shd w:val="clear" w:color="auto" w:fill="auto"/>
        <w:spacing w:before="0" w:line="266" w:lineRule="exact"/>
        <w:ind w:left="20" w:right="20" w:firstLine="280"/>
      </w:pPr>
      <w:r>
        <w:rPr>
          <w:rStyle w:val="11"/>
          <w:color w:val="000000"/>
        </w:rPr>
        <w:t>ИВАНОВ. Неужели же, я спрашиваю, я не имею права на покойную старость, на внимание к себе лю</w:t>
      </w:r>
      <w:r>
        <w:rPr>
          <w:rStyle w:val="11"/>
          <w:color w:val="000000"/>
        </w:rPr>
        <w:softHyphen/>
        <w:t>дей? (</w:t>
      </w:r>
      <w:r>
        <w:rPr>
          <w:rStyle w:val="1a"/>
          <w:color w:val="000000"/>
        </w:rPr>
        <w:t>Встает со стула.)</w:t>
      </w:r>
    </w:p>
    <w:p w:rsidR="00244497" w:rsidRDefault="00244497">
      <w:pPr>
        <w:pStyle w:val="a4"/>
        <w:framePr w:w="5282" w:h="9221" w:hRule="exact" w:wrap="none" w:vAnchor="page" w:hAnchor="page" w:x="3358" w:y="3867"/>
        <w:shd w:val="clear" w:color="auto" w:fill="auto"/>
        <w:spacing w:before="0" w:after="369" w:line="266" w:lineRule="exact"/>
        <w:ind w:left="20" w:right="20" w:firstLine="280"/>
      </w:pPr>
      <w:r>
        <w:rPr>
          <w:rStyle w:val="11"/>
          <w:color w:val="000000"/>
        </w:rPr>
        <w:t>ДОДИН. Походить хочется, привести себя в по</w:t>
      </w:r>
      <w:r>
        <w:rPr>
          <w:rStyle w:val="11"/>
          <w:color w:val="000000"/>
        </w:rPr>
        <w:softHyphen/>
        <w:t>рядок.</w:t>
      </w:r>
    </w:p>
    <w:p w:rsidR="00244497" w:rsidRDefault="00244497">
      <w:pPr>
        <w:pStyle w:val="1010"/>
        <w:framePr w:w="5282" w:h="9221" w:hRule="exact" w:wrap="none" w:vAnchor="page" w:hAnchor="page" w:x="3358" w:y="3867"/>
        <w:shd w:val="clear" w:color="auto" w:fill="auto"/>
        <w:spacing w:before="0" w:after="195" w:line="180" w:lineRule="exact"/>
        <w:ind w:left="20" w:firstLine="280"/>
      </w:pPr>
      <w:r>
        <w:rPr>
          <w:rStyle w:val="100pt1"/>
          <w:i/>
          <w:iCs/>
          <w:color w:val="000000"/>
        </w:rPr>
        <w:t>Проба.</w:t>
      </w:r>
    </w:p>
    <w:p w:rsidR="00244497" w:rsidRDefault="00244497">
      <w:pPr>
        <w:pStyle w:val="a4"/>
        <w:framePr w:w="5282" w:h="9221" w:hRule="exact" w:wrap="none" w:vAnchor="page" w:hAnchor="page" w:x="3358" w:y="3867"/>
        <w:shd w:val="clear" w:color="auto" w:fill="auto"/>
        <w:spacing w:before="0" w:line="264" w:lineRule="exact"/>
        <w:ind w:left="20" w:right="20" w:firstLine="280"/>
      </w:pPr>
      <w:r>
        <w:rPr>
          <w:rStyle w:val="11"/>
          <w:color w:val="000000"/>
        </w:rPr>
        <w:t>СЕРЕБРЯКОВ. Всю жизнь работать для науки, привыкнуть к своему кабинету, к аудитории, к поч</w:t>
      </w:r>
      <w:r>
        <w:rPr>
          <w:rStyle w:val="11"/>
          <w:color w:val="000000"/>
        </w:rPr>
        <w:softHyphen/>
        <w:t>тенным товарищам — и вдруг, ни с того ни с сего, очутиться в этом склепе, каждый день видеть тут глупых людей...</w:t>
      </w:r>
    </w:p>
    <w:p w:rsidR="00244497" w:rsidRDefault="00244497">
      <w:pPr>
        <w:pStyle w:val="a4"/>
        <w:framePr w:w="5282" w:h="9221" w:hRule="exact" w:wrap="none" w:vAnchor="page" w:hAnchor="page" w:x="3358" w:y="3867"/>
        <w:shd w:val="clear" w:color="auto" w:fill="auto"/>
        <w:spacing w:before="0" w:after="367" w:line="264" w:lineRule="exact"/>
        <w:ind w:left="20" w:right="20" w:firstLine="280"/>
      </w:pPr>
      <w:r>
        <w:rPr>
          <w:rStyle w:val="11"/>
          <w:color w:val="000000"/>
        </w:rPr>
        <w:t>ДОДИН. Это, кстати, все и Елены Андреевны каса</w:t>
      </w:r>
      <w:r>
        <w:rPr>
          <w:rStyle w:val="11"/>
          <w:color w:val="000000"/>
        </w:rPr>
        <w:softHyphen/>
        <w:t>ется. Она тоже может оказаться в склепе.</w:t>
      </w:r>
    </w:p>
    <w:p w:rsidR="00244497" w:rsidRDefault="00244497">
      <w:pPr>
        <w:pStyle w:val="1010"/>
        <w:framePr w:w="5282" w:h="9221" w:hRule="exact" w:wrap="none" w:vAnchor="page" w:hAnchor="page" w:x="3358" w:y="3867"/>
        <w:shd w:val="clear" w:color="auto" w:fill="auto"/>
        <w:spacing w:before="0" w:after="24" w:line="180" w:lineRule="exact"/>
        <w:ind w:left="20" w:firstLine="280"/>
      </w:pPr>
      <w:r>
        <w:rPr>
          <w:rStyle w:val="100pt1"/>
          <w:i/>
          <w:iCs/>
          <w:color w:val="000000"/>
        </w:rPr>
        <w:t>Проба.</w:t>
      </w:r>
    </w:p>
    <w:p w:rsidR="00244497" w:rsidRDefault="00244497">
      <w:pPr>
        <w:pStyle w:val="1010"/>
        <w:framePr w:w="5282" w:h="9221" w:hRule="exact" w:wrap="none" w:vAnchor="page" w:hAnchor="page" w:x="3358" w:y="3867"/>
        <w:shd w:val="clear" w:color="auto" w:fill="auto"/>
        <w:spacing w:before="0" w:after="203" w:line="180" w:lineRule="exact"/>
        <w:ind w:left="20" w:firstLine="280"/>
      </w:pPr>
      <w:r>
        <w:rPr>
          <w:rStyle w:val="100pt1"/>
          <w:i/>
          <w:iCs/>
          <w:color w:val="000000"/>
        </w:rPr>
        <w:t>Иванов снова садится на стул.</w:t>
      </w:r>
    </w:p>
    <w:p w:rsidR="00244497" w:rsidRDefault="00244497">
      <w:pPr>
        <w:pStyle w:val="a4"/>
        <w:framePr w:w="5282" w:h="9221" w:hRule="exact" w:wrap="none" w:vAnchor="page" w:hAnchor="page" w:x="3358" w:y="3867"/>
        <w:shd w:val="clear" w:color="auto" w:fill="auto"/>
        <w:spacing w:before="0" w:line="259" w:lineRule="exact"/>
        <w:ind w:left="20" w:right="20" w:firstLine="280"/>
      </w:pPr>
      <w:r>
        <w:rPr>
          <w:rStyle w:val="11"/>
          <w:color w:val="000000"/>
        </w:rPr>
        <w:t>ДОДИН. Да, может присесть. Боль не позволит дол</w:t>
      </w:r>
      <w:r>
        <w:rPr>
          <w:rStyle w:val="11"/>
          <w:color w:val="000000"/>
        </w:rPr>
        <w:softHyphen/>
        <w:t>го ходить.</w:t>
      </w:r>
    </w:p>
    <w:p w:rsidR="00244497" w:rsidRDefault="00244497">
      <w:pPr>
        <w:pStyle w:val="a4"/>
        <w:framePr w:w="5282" w:h="9221" w:hRule="exact" w:wrap="none" w:vAnchor="page" w:hAnchor="page" w:x="3358" w:y="3867"/>
        <w:shd w:val="clear" w:color="auto" w:fill="auto"/>
        <w:spacing w:before="0" w:line="259" w:lineRule="exact"/>
        <w:ind w:left="20" w:firstLine="280"/>
      </w:pPr>
      <w:r>
        <w:rPr>
          <w:rStyle w:val="11"/>
          <w:color w:val="000000"/>
        </w:rPr>
        <w:t>СЕРЕБРЯКОВ. Я хочу жить, я люблю успех...</w:t>
      </w:r>
    </w:p>
    <w:p w:rsidR="00244497" w:rsidRDefault="00244497">
      <w:pPr>
        <w:pStyle w:val="a4"/>
        <w:framePr w:w="5282" w:h="9221" w:hRule="exact" w:wrap="none" w:vAnchor="page" w:hAnchor="page" w:x="3358" w:y="3867"/>
        <w:shd w:val="clear" w:color="auto" w:fill="auto"/>
        <w:spacing w:before="0" w:after="363" w:line="259" w:lineRule="exact"/>
        <w:ind w:left="20" w:right="20" w:firstLine="280"/>
      </w:pPr>
      <w:r>
        <w:rPr>
          <w:rStyle w:val="11"/>
          <w:color w:val="000000"/>
        </w:rPr>
        <w:t xml:space="preserve">ДОДИН </w:t>
      </w:r>
      <w:r>
        <w:rPr>
          <w:rStyle w:val="1a"/>
          <w:color w:val="000000"/>
        </w:rPr>
        <w:t>(за Серебрякова).</w:t>
      </w:r>
      <w:r>
        <w:rPr>
          <w:rStyle w:val="11"/>
          <w:color w:val="000000"/>
        </w:rPr>
        <w:t xml:space="preserve"> Да, у меня есть такой не</w:t>
      </w:r>
      <w:r>
        <w:rPr>
          <w:rStyle w:val="11"/>
          <w:color w:val="000000"/>
        </w:rPr>
        <w:softHyphen/>
        <w:t>достаток — люблю успех.</w:t>
      </w:r>
    </w:p>
    <w:p w:rsidR="00244497" w:rsidRDefault="00244497">
      <w:pPr>
        <w:pStyle w:val="1010"/>
        <w:framePr w:w="5282" w:h="9221" w:hRule="exact" w:wrap="none" w:vAnchor="page" w:hAnchor="page" w:x="3358" w:y="3867"/>
        <w:shd w:val="clear" w:color="auto" w:fill="auto"/>
        <w:spacing w:before="0" w:after="211" w:line="180" w:lineRule="exact"/>
        <w:ind w:left="20" w:firstLine="280"/>
      </w:pPr>
      <w:r>
        <w:rPr>
          <w:rStyle w:val="100pt1"/>
          <w:i/>
          <w:iCs/>
          <w:color w:val="000000"/>
        </w:rPr>
        <w:t>Проба.</w:t>
      </w:r>
    </w:p>
    <w:p w:rsidR="00244497" w:rsidRDefault="00244497">
      <w:pPr>
        <w:pStyle w:val="a4"/>
        <w:framePr w:w="5282" w:h="9221" w:hRule="exact" w:wrap="none" w:vAnchor="page" w:hAnchor="page" w:x="3358" w:y="3867"/>
        <w:shd w:val="clear" w:color="auto" w:fill="auto"/>
        <w:spacing w:before="0" w:line="259" w:lineRule="exact"/>
        <w:ind w:left="20" w:right="20" w:firstLine="280"/>
      </w:pPr>
      <w:r>
        <w:rPr>
          <w:rStyle w:val="11"/>
          <w:color w:val="000000"/>
        </w:rPr>
        <w:t>СЕРЕБРЯКОВ. Каждую минуту тосковать о про</w:t>
      </w:r>
      <w:r>
        <w:rPr>
          <w:rStyle w:val="11"/>
          <w:color w:val="000000"/>
        </w:rPr>
        <w:softHyphen/>
        <w:t>шлом, следить за успехами других, бояться смерти...</w:t>
      </w:r>
    </w:p>
    <w:p w:rsidR="00244497" w:rsidRDefault="00244497">
      <w:pPr>
        <w:pStyle w:val="a4"/>
        <w:framePr w:w="5282" w:h="9221" w:hRule="exact" w:wrap="none" w:vAnchor="page" w:hAnchor="page" w:x="3358" w:y="3867"/>
        <w:shd w:val="clear" w:color="auto" w:fill="auto"/>
        <w:spacing w:before="0" w:line="259" w:lineRule="exact"/>
        <w:ind w:left="20" w:right="20" w:firstLine="280"/>
      </w:pPr>
      <w:r>
        <w:rPr>
          <w:rStyle w:val="11"/>
          <w:color w:val="000000"/>
        </w:rPr>
        <w:t xml:space="preserve">ДОДИН. Я бы даже соединил. </w:t>
      </w:r>
      <w:r>
        <w:rPr>
          <w:rStyle w:val="1a"/>
          <w:color w:val="000000"/>
        </w:rPr>
        <w:t>(За Серебрякова.)</w:t>
      </w:r>
      <w:r>
        <w:rPr>
          <w:rStyle w:val="11"/>
          <w:color w:val="000000"/>
        </w:rPr>
        <w:t xml:space="preserve"> А тут как в ссылке: каждую минуту тосковать о прошлом, сле</w:t>
      </w:r>
      <w:r>
        <w:rPr>
          <w:rStyle w:val="11"/>
          <w:color w:val="000000"/>
        </w:rPr>
        <w:softHyphen/>
        <w:t>дить за успехами других. Включать телевизор и смот</w:t>
      </w:r>
      <w:r>
        <w:rPr>
          <w:rStyle w:val="11"/>
          <w:color w:val="000000"/>
        </w:rPr>
        <w:softHyphen/>
        <w:t>реть, кто куда назначен...</w:t>
      </w:r>
    </w:p>
    <w:p w:rsidR="00244497" w:rsidRDefault="00244497">
      <w:pPr>
        <w:pStyle w:val="a6"/>
        <w:framePr w:wrap="none" w:vAnchor="page" w:hAnchor="page" w:x="5830" w:y="13333"/>
        <w:shd w:val="clear" w:color="auto" w:fill="auto"/>
        <w:spacing w:line="130" w:lineRule="exact"/>
        <w:ind w:left="20"/>
      </w:pPr>
      <w:r>
        <w:rPr>
          <w:rStyle w:val="0pt11"/>
          <w:b/>
          <w:bCs/>
          <w:color w:val="000000"/>
        </w:rPr>
        <w:t>381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4" w:y="3305"/>
        <w:shd w:val="clear" w:color="auto" w:fill="auto"/>
        <w:spacing w:line="140" w:lineRule="exact"/>
        <w:ind w:left="20"/>
      </w:pPr>
      <w:r>
        <w:rPr>
          <w:rStyle w:val="20"/>
          <w:b/>
          <w:bCs/>
          <w:i/>
          <w:iCs/>
          <w:color w:val="000000"/>
        </w:rPr>
        <w:t>Лев Додин. Путешествие без конца</w:t>
      </w:r>
    </w:p>
    <w:p w:rsidR="00244497" w:rsidRDefault="00244497">
      <w:pPr>
        <w:pStyle w:val="1010"/>
        <w:framePr w:w="5297" w:h="9293" w:hRule="exact" w:wrap="none" w:vAnchor="page" w:hAnchor="page" w:x="3350" w:y="3848"/>
        <w:shd w:val="clear" w:color="auto" w:fill="auto"/>
        <w:spacing w:before="0" w:after="195" w:line="180" w:lineRule="exact"/>
        <w:ind w:firstLine="280"/>
      </w:pPr>
      <w:r>
        <w:rPr>
          <w:rStyle w:val="100pt1"/>
          <w:i/>
          <w:iCs/>
          <w:color w:val="000000"/>
        </w:rPr>
        <w:t>Проба.</w:t>
      </w:r>
    </w:p>
    <w:p w:rsidR="00244497" w:rsidRDefault="00244497">
      <w:pPr>
        <w:pStyle w:val="a4"/>
        <w:framePr w:w="5297" w:h="9293" w:hRule="exact" w:wrap="none" w:vAnchor="page" w:hAnchor="page" w:x="3350" w:y="3848"/>
        <w:shd w:val="clear" w:color="auto" w:fill="auto"/>
        <w:spacing w:before="0" w:line="269" w:lineRule="exact"/>
        <w:ind w:right="40" w:firstLine="280"/>
      </w:pPr>
      <w:r>
        <w:rPr>
          <w:rStyle w:val="11"/>
          <w:color w:val="000000"/>
        </w:rPr>
        <w:t>СЕРЕБРЯКОВ. Не могу! Нет сил! А тут еще не хотят простить мне моей старости!</w:t>
      </w:r>
    </w:p>
    <w:p w:rsidR="00244497" w:rsidRDefault="00244497">
      <w:pPr>
        <w:pStyle w:val="a4"/>
        <w:framePr w:w="5297" w:h="9293" w:hRule="exact" w:wrap="none" w:vAnchor="page" w:hAnchor="page" w:x="3350" w:y="3848"/>
        <w:shd w:val="clear" w:color="auto" w:fill="auto"/>
        <w:spacing w:before="0" w:after="371" w:line="269" w:lineRule="exact"/>
        <w:ind w:right="40" w:firstLine="280"/>
      </w:pPr>
      <w:r>
        <w:rPr>
          <w:rStyle w:val="11"/>
          <w:color w:val="000000"/>
        </w:rPr>
        <w:t xml:space="preserve">ДОДИН </w:t>
      </w:r>
      <w:r>
        <w:rPr>
          <w:rStyle w:val="1a"/>
          <w:color w:val="000000"/>
        </w:rPr>
        <w:t>(за Серебрякова).</w:t>
      </w:r>
      <w:r>
        <w:rPr>
          <w:rStyle w:val="11"/>
          <w:color w:val="000000"/>
        </w:rPr>
        <w:t xml:space="preserve"> «Не могу! Нет сил!» Не то, что ему не хватает сил, а </w:t>
      </w:r>
      <w:r>
        <w:rPr>
          <w:rStyle w:val="1a"/>
          <w:color w:val="000000"/>
        </w:rPr>
        <w:t>(За Серебрякова.):</w:t>
      </w:r>
      <w:r>
        <w:rPr>
          <w:rStyle w:val="11"/>
          <w:color w:val="000000"/>
        </w:rPr>
        <w:t xml:space="preserve"> тут, как в ссылке: сиди и смотри за успехами бывших товарищей. Не могу! Не хватает сил! Еще рядом сидят молодые с насупленными лицами и не могут простить мне моей старости. Они сравнивают свой возраст с моим.</w:t>
      </w:r>
    </w:p>
    <w:p w:rsidR="00244497" w:rsidRDefault="00244497">
      <w:pPr>
        <w:pStyle w:val="1010"/>
        <w:framePr w:w="5297" w:h="9293" w:hRule="exact" w:wrap="none" w:vAnchor="page" w:hAnchor="page" w:x="3350" w:y="3848"/>
        <w:shd w:val="clear" w:color="auto" w:fill="auto"/>
        <w:spacing w:before="0" w:after="195" w:line="180" w:lineRule="exact"/>
        <w:ind w:firstLine="280"/>
      </w:pPr>
      <w:r>
        <w:rPr>
          <w:rStyle w:val="100pt1"/>
          <w:i/>
          <w:iCs/>
          <w:color w:val="000000"/>
        </w:rPr>
        <w:t>Проба.</w:t>
      </w:r>
    </w:p>
    <w:p w:rsidR="00244497" w:rsidRDefault="00244497">
      <w:pPr>
        <w:pStyle w:val="a4"/>
        <w:framePr w:w="5297" w:h="9293" w:hRule="exact" w:wrap="none" w:vAnchor="page" w:hAnchor="page" w:x="3350" w:y="3848"/>
        <w:shd w:val="clear" w:color="auto" w:fill="auto"/>
        <w:spacing w:before="0" w:line="264" w:lineRule="exact"/>
        <w:ind w:right="40" w:firstLine="280"/>
      </w:pPr>
      <w:r>
        <w:rPr>
          <w:rStyle w:val="11"/>
          <w:color w:val="000000"/>
        </w:rPr>
        <w:t>ЕЛЕНА АНДРЕЕВНА. Погоди, имей терпение: через пять-шесть лет и я буду стара.</w:t>
      </w:r>
    </w:p>
    <w:p w:rsidR="00244497" w:rsidRDefault="00244497">
      <w:pPr>
        <w:pStyle w:val="a4"/>
        <w:framePr w:w="5297" w:h="9293" w:hRule="exact" w:wrap="none" w:vAnchor="page" w:hAnchor="page" w:x="3350" w:y="3848"/>
        <w:shd w:val="clear" w:color="auto" w:fill="auto"/>
        <w:spacing w:before="0" w:line="264" w:lineRule="exact"/>
        <w:ind w:right="40" w:firstLine="280"/>
      </w:pPr>
      <w:r>
        <w:rPr>
          <w:rStyle w:val="11"/>
          <w:color w:val="000000"/>
        </w:rPr>
        <w:t xml:space="preserve">ДОДИН </w:t>
      </w:r>
      <w:r>
        <w:rPr>
          <w:rStyle w:val="1a"/>
          <w:color w:val="000000"/>
        </w:rPr>
        <w:t>(за Елену Андреевну).</w:t>
      </w:r>
      <w:r>
        <w:rPr>
          <w:rStyle w:val="11"/>
          <w:color w:val="000000"/>
        </w:rPr>
        <w:t xml:space="preserve"> Ничего... </w:t>
      </w:r>
      <w:r>
        <w:rPr>
          <w:rStyle w:val="1a"/>
          <w:color w:val="000000"/>
        </w:rPr>
        <w:t xml:space="preserve">(Раппопорт.) </w:t>
      </w:r>
      <w:r>
        <w:rPr>
          <w:rStyle w:val="11"/>
          <w:color w:val="000000"/>
        </w:rPr>
        <w:t xml:space="preserve">Она с ним находится в равной борьбе. </w:t>
      </w:r>
      <w:r>
        <w:rPr>
          <w:rStyle w:val="1a"/>
          <w:color w:val="000000"/>
        </w:rPr>
        <w:t>(За Елену Андре</w:t>
      </w:r>
      <w:r>
        <w:rPr>
          <w:rStyle w:val="1a"/>
          <w:color w:val="000000"/>
        </w:rPr>
        <w:softHyphen/>
        <w:t>евну.)</w:t>
      </w:r>
      <w:r>
        <w:rPr>
          <w:rStyle w:val="11"/>
          <w:color w:val="000000"/>
        </w:rPr>
        <w:t xml:space="preserve"> Ничего, ничего, подожди немного. Через пять- шесть лет такой жизни я буду очень старая. Мы, жен</w:t>
      </w:r>
      <w:r>
        <w:rPr>
          <w:rStyle w:val="11"/>
          <w:color w:val="000000"/>
        </w:rPr>
        <w:softHyphen/>
        <w:t>щины, вообще стареем быстрее вас, мужчин, а тут, гля</w:t>
      </w:r>
      <w:r>
        <w:rPr>
          <w:rStyle w:val="11"/>
          <w:color w:val="000000"/>
        </w:rPr>
        <w:softHyphen/>
        <w:t>дишь, и вообще от моей молодости ничего не оста</w:t>
      </w:r>
      <w:r>
        <w:rPr>
          <w:rStyle w:val="11"/>
          <w:color w:val="000000"/>
        </w:rPr>
        <w:softHyphen/>
        <w:t>нется.</w:t>
      </w:r>
    </w:p>
    <w:p w:rsidR="00244497" w:rsidRDefault="00244497">
      <w:pPr>
        <w:pStyle w:val="a4"/>
        <w:framePr w:w="5297" w:h="9293" w:hRule="exact" w:wrap="none" w:vAnchor="page" w:hAnchor="page" w:x="3350" w:y="3848"/>
        <w:shd w:val="clear" w:color="auto" w:fill="auto"/>
        <w:spacing w:before="0" w:line="264" w:lineRule="exact"/>
        <w:ind w:firstLine="280"/>
      </w:pPr>
      <w:r>
        <w:rPr>
          <w:rStyle w:val="11"/>
          <w:color w:val="000000"/>
        </w:rPr>
        <w:t xml:space="preserve">ЗАВЬЯЛОВ </w:t>
      </w:r>
      <w:r>
        <w:rPr>
          <w:rStyle w:val="1a"/>
          <w:color w:val="000000"/>
        </w:rPr>
        <w:t>(смеется).</w:t>
      </w:r>
      <w:r>
        <w:rPr>
          <w:rStyle w:val="11"/>
          <w:color w:val="000000"/>
        </w:rPr>
        <w:t xml:space="preserve"> Год за два.</w:t>
      </w:r>
    </w:p>
    <w:p w:rsidR="00244497" w:rsidRDefault="00244497">
      <w:pPr>
        <w:pStyle w:val="a4"/>
        <w:framePr w:w="5297" w:h="9293" w:hRule="exact" w:wrap="none" w:vAnchor="page" w:hAnchor="page" w:x="3350" w:y="3848"/>
        <w:shd w:val="clear" w:color="auto" w:fill="auto"/>
        <w:spacing w:before="0" w:line="264" w:lineRule="exact"/>
        <w:ind w:firstLine="280"/>
      </w:pPr>
      <w:r>
        <w:rPr>
          <w:rStyle w:val="11"/>
          <w:color w:val="000000"/>
        </w:rPr>
        <w:t xml:space="preserve">СЕМАК </w:t>
      </w:r>
      <w:r>
        <w:rPr>
          <w:rStyle w:val="1a"/>
          <w:color w:val="000000"/>
        </w:rPr>
        <w:t>(смеется).</w:t>
      </w:r>
      <w:r>
        <w:rPr>
          <w:rStyle w:val="11"/>
          <w:color w:val="000000"/>
        </w:rPr>
        <w:t xml:space="preserve"> За три.</w:t>
      </w:r>
    </w:p>
    <w:p w:rsidR="00244497" w:rsidRDefault="00244497">
      <w:pPr>
        <w:pStyle w:val="a4"/>
        <w:framePr w:w="5297" w:h="9293" w:hRule="exact" w:wrap="none" w:vAnchor="page" w:hAnchor="page" w:x="3350" w:y="3848"/>
        <w:shd w:val="clear" w:color="auto" w:fill="auto"/>
        <w:spacing w:before="0" w:line="264" w:lineRule="exact"/>
        <w:ind w:firstLine="280"/>
      </w:pPr>
      <w:r>
        <w:rPr>
          <w:rStyle w:val="11"/>
          <w:color w:val="000000"/>
        </w:rPr>
        <w:t>ИВАНОВ. Они мной недовольны, и я это чувствую.</w:t>
      </w:r>
    </w:p>
    <w:p w:rsidR="00244497" w:rsidRDefault="00244497">
      <w:pPr>
        <w:pStyle w:val="a4"/>
        <w:framePr w:w="5297" w:h="9293" w:hRule="exact" w:wrap="none" w:vAnchor="page" w:hAnchor="page" w:x="3350" w:y="3848"/>
        <w:shd w:val="clear" w:color="auto" w:fill="auto"/>
        <w:spacing w:before="0" w:line="264" w:lineRule="exact"/>
        <w:ind w:right="40" w:firstLine="280"/>
      </w:pPr>
      <w:r>
        <w:rPr>
          <w:rStyle w:val="11"/>
          <w:color w:val="000000"/>
        </w:rPr>
        <w:t xml:space="preserve">ДОДИН ( </w:t>
      </w:r>
      <w:r>
        <w:rPr>
          <w:rStyle w:val="1a"/>
          <w:color w:val="000000"/>
        </w:rPr>
        <w:t>продолжая, за Серебрякова).</w:t>
      </w:r>
      <w:r>
        <w:rPr>
          <w:rStyle w:val="11"/>
          <w:color w:val="000000"/>
        </w:rPr>
        <w:t xml:space="preserve"> Я их обманул, видите ли.</w:t>
      </w:r>
    </w:p>
    <w:p w:rsidR="00244497" w:rsidRDefault="00244497">
      <w:pPr>
        <w:pStyle w:val="1010"/>
        <w:framePr w:w="5297" w:h="9293" w:hRule="exact" w:wrap="none" w:vAnchor="page" w:hAnchor="page" w:x="3350" w:y="3848"/>
        <w:shd w:val="clear" w:color="auto" w:fill="auto"/>
        <w:spacing w:before="0" w:line="264" w:lineRule="exact"/>
        <w:ind w:right="40" w:firstLine="280"/>
      </w:pPr>
      <w:r>
        <w:rPr>
          <w:rStyle w:val="103"/>
          <w:i/>
          <w:iCs/>
          <w:color w:val="000000"/>
        </w:rPr>
        <w:t xml:space="preserve">ИВАНОВ </w:t>
      </w:r>
      <w:r>
        <w:rPr>
          <w:rStyle w:val="100pt1"/>
          <w:i/>
          <w:iCs/>
          <w:color w:val="000000"/>
        </w:rPr>
        <w:t>(проговаривает внутренний текст Серебря</w:t>
      </w:r>
      <w:r>
        <w:rPr>
          <w:rStyle w:val="100pt1"/>
          <w:i/>
          <w:iCs/>
          <w:color w:val="000000"/>
        </w:rPr>
        <w:softHyphen/>
        <w:t>кова).</w:t>
      </w:r>
    </w:p>
    <w:p w:rsidR="00244497" w:rsidRDefault="00244497">
      <w:pPr>
        <w:pStyle w:val="a4"/>
        <w:framePr w:w="5297" w:h="9293" w:hRule="exact" w:wrap="none" w:vAnchor="page" w:hAnchor="page" w:x="3350" w:y="3848"/>
        <w:shd w:val="clear" w:color="auto" w:fill="auto"/>
        <w:spacing w:before="0" w:after="367" w:line="264" w:lineRule="exact"/>
        <w:ind w:firstLine="280"/>
      </w:pPr>
      <w:r>
        <w:rPr>
          <w:rStyle w:val="11"/>
          <w:color w:val="000000"/>
        </w:rPr>
        <w:t>ДОДИН. Да, да. Все правильно прослеживаешь.</w:t>
      </w:r>
    </w:p>
    <w:p w:rsidR="00244497" w:rsidRDefault="00244497">
      <w:pPr>
        <w:pStyle w:val="1010"/>
        <w:framePr w:w="5297" w:h="9293" w:hRule="exact" w:wrap="none" w:vAnchor="page" w:hAnchor="page" w:x="3350" w:y="3848"/>
        <w:shd w:val="clear" w:color="auto" w:fill="auto"/>
        <w:spacing w:before="0" w:after="186" w:line="180" w:lineRule="exact"/>
        <w:ind w:firstLine="280"/>
      </w:pPr>
      <w:r>
        <w:rPr>
          <w:rStyle w:val="100pt1"/>
          <w:i/>
          <w:iCs/>
          <w:color w:val="000000"/>
        </w:rPr>
        <w:t>Проба.</w:t>
      </w:r>
    </w:p>
    <w:p w:rsidR="00244497" w:rsidRDefault="00244497">
      <w:pPr>
        <w:pStyle w:val="a4"/>
        <w:framePr w:w="5297" w:h="9293" w:hRule="exact" w:wrap="none" w:vAnchor="page" w:hAnchor="page" w:x="3350" w:y="3848"/>
        <w:shd w:val="clear" w:color="auto" w:fill="auto"/>
        <w:spacing w:before="0" w:line="271" w:lineRule="exact"/>
        <w:ind w:right="40" w:firstLine="280"/>
      </w:pPr>
      <w:r>
        <w:rPr>
          <w:rStyle w:val="11"/>
          <w:color w:val="000000"/>
        </w:rPr>
        <w:t>СОНЯ. Не выписывать же сюда для твоей подагры целый медицинский факультет.</w:t>
      </w:r>
    </w:p>
    <w:p w:rsidR="00244497" w:rsidRDefault="00244497">
      <w:pPr>
        <w:pStyle w:val="a6"/>
        <w:framePr w:wrap="none" w:vAnchor="page" w:hAnchor="page" w:x="5822" w:y="13337"/>
        <w:shd w:val="clear" w:color="auto" w:fill="auto"/>
        <w:spacing w:line="130" w:lineRule="exact"/>
        <w:ind w:left="40"/>
      </w:pPr>
      <w:r>
        <w:rPr>
          <w:rStyle w:val="0pt11"/>
          <w:b/>
          <w:bCs/>
          <w:color w:val="000000"/>
        </w:rPr>
        <w:t>382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24" w:y="3313"/>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92" w:h="9293" w:hRule="exact" w:wrap="none" w:vAnchor="page" w:hAnchor="page" w:x="3353" w:y="3790"/>
        <w:shd w:val="clear" w:color="auto" w:fill="auto"/>
        <w:spacing w:before="0" w:after="245" w:line="262" w:lineRule="exact"/>
        <w:ind w:right="20" w:firstLine="280"/>
      </w:pPr>
      <w:r>
        <w:rPr>
          <w:rStyle w:val="11"/>
          <w:color w:val="000000"/>
        </w:rPr>
        <w:t>ДОДИН (</w:t>
      </w:r>
      <w:r>
        <w:rPr>
          <w:rStyle w:val="1a"/>
          <w:color w:val="000000"/>
        </w:rPr>
        <w:t>Калининой</w:t>
      </w:r>
      <w:r>
        <w:rPr>
          <w:rStyle w:val="11"/>
          <w:color w:val="000000"/>
        </w:rPr>
        <w:t>). Я бы только был поосторож</w:t>
      </w:r>
      <w:r>
        <w:rPr>
          <w:rStyle w:val="11"/>
          <w:color w:val="000000"/>
        </w:rPr>
        <w:softHyphen/>
        <w:t xml:space="preserve">нее, весь этот конфликт поглубже бы спрятал. Потому что иначе получается, что Соня приходит ночью со скандалом к больному человеку. </w:t>
      </w:r>
      <w:r>
        <w:rPr>
          <w:rStyle w:val="1a"/>
          <w:color w:val="000000"/>
        </w:rPr>
        <w:t>(За Соню, мягко.)</w:t>
      </w:r>
      <w:r>
        <w:rPr>
          <w:rStyle w:val="11"/>
          <w:color w:val="000000"/>
        </w:rPr>
        <w:t xml:space="preserve"> Папа, все-таки нехорошо: сидит человек три часа, приехал ночью. Вызывали «скорую помощь», а ты отказываешь</w:t>
      </w:r>
      <w:r>
        <w:rPr>
          <w:rStyle w:val="11"/>
          <w:color w:val="000000"/>
        </w:rPr>
        <w:softHyphen/>
        <w:t>ся ее принимать. Говоришь, что это не ты, а мы сами звонили в «скорую», тебе она не нужна. «Скорая по</w:t>
      </w:r>
      <w:r>
        <w:rPr>
          <w:rStyle w:val="11"/>
          <w:color w:val="000000"/>
        </w:rPr>
        <w:softHyphen/>
        <w:t>мощь» не платная, денег не возьмет.</w:t>
      </w:r>
    </w:p>
    <w:p w:rsidR="00244497" w:rsidRDefault="00244497">
      <w:pPr>
        <w:pStyle w:val="1010"/>
        <w:framePr w:w="5292" w:h="9293" w:hRule="exact" w:wrap="none" w:vAnchor="page" w:hAnchor="page" w:x="3353" w:y="3790"/>
        <w:shd w:val="clear" w:color="auto" w:fill="auto"/>
        <w:spacing w:before="0" w:after="201" w:line="180" w:lineRule="exact"/>
        <w:ind w:firstLine="280"/>
      </w:pPr>
      <w:r>
        <w:rPr>
          <w:rStyle w:val="100pt1"/>
          <w:i/>
          <w:iCs/>
          <w:color w:val="000000"/>
        </w:rPr>
        <w:t>Проба.</w:t>
      </w:r>
    </w:p>
    <w:p w:rsidR="00244497" w:rsidRDefault="00244497">
      <w:pPr>
        <w:pStyle w:val="a4"/>
        <w:framePr w:w="5292" w:h="9293" w:hRule="exact" w:wrap="none" w:vAnchor="page" w:hAnchor="page" w:x="3353" w:y="3790"/>
        <w:shd w:val="clear" w:color="auto" w:fill="auto"/>
        <w:spacing w:before="0" w:line="257" w:lineRule="exact"/>
        <w:ind w:right="20" w:firstLine="280"/>
      </w:pPr>
      <w:r>
        <w:rPr>
          <w:rStyle w:val="11"/>
          <w:color w:val="000000"/>
        </w:rPr>
        <w:t>СЕРЕБРЯКОВ. На что мне твой Астров? Он столько же понимает в медицине, как я в астрономии.</w:t>
      </w:r>
    </w:p>
    <w:p w:rsidR="00244497" w:rsidRDefault="00244497">
      <w:pPr>
        <w:pStyle w:val="a4"/>
        <w:framePr w:w="5292" w:h="9293" w:hRule="exact" w:wrap="none" w:vAnchor="page" w:hAnchor="page" w:x="3353" w:y="3790"/>
        <w:shd w:val="clear" w:color="auto" w:fill="auto"/>
        <w:spacing w:before="0" w:line="257" w:lineRule="exact"/>
        <w:ind w:right="20" w:firstLine="280"/>
      </w:pPr>
      <w:r>
        <w:rPr>
          <w:rStyle w:val="15pt"/>
          <w:color w:val="000000"/>
        </w:rPr>
        <w:t xml:space="preserve">додин </w:t>
      </w:r>
      <w:r>
        <w:rPr>
          <w:rStyle w:val="1a"/>
          <w:color w:val="000000"/>
        </w:rPr>
        <w:t>(за Серебрякова).</w:t>
      </w:r>
      <w:r>
        <w:rPr>
          <w:rStyle w:val="11"/>
          <w:color w:val="000000"/>
        </w:rPr>
        <w:t xml:space="preserve"> Астрова я ненавижу... </w:t>
      </w:r>
      <w:r>
        <w:rPr>
          <w:rStyle w:val="1a"/>
          <w:color w:val="000000"/>
        </w:rPr>
        <w:t>(Ива</w:t>
      </w:r>
      <w:r>
        <w:rPr>
          <w:rStyle w:val="1a"/>
          <w:color w:val="000000"/>
        </w:rPr>
        <w:softHyphen/>
        <w:t>нову.)</w:t>
      </w:r>
      <w:r>
        <w:rPr>
          <w:rStyle w:val="11"/>
          <w:color w:val="000000"/>
        </w:rPr>
        <w:t xml:space="preserve"> Он — воплощение молодой энергии, энергии за</w:t>
      </w:r>
      <w:r>
        <w:rPr>
          <w:rStyle w:val="11"/>
          <w:color w:val="000000"/>
        </w:rPr>
        <w:softHyphen/>
        <w:t>блуждения, которой в тебе нет. Недаром потом, уезжая, ты особенно, отдельными словами к нему обратишься.</w:t>
      </w:r>
    </w:p>
    <w:p w:rsidR="00244497" w:rsidRDefault="00244497">
      <w:pPr>
        <w:pStyle w:val="a4"/>
        <w:framePr w:w="5292" w:h="9293" w:hRule="exact" w:wrap="none" w:vAnchor="page" w:hAnchor="page" w:x="3353" w:y="3790"/>
        <w:shd w:val="clear" w:color="auto" w:fill="auto"/>
        <w:spacing w:before="0" w:line="257" w:lineRule="exact"/>
        <w:ind w:right="20" w:firstLine="280"/>
      </w:pPr>
      <w:r>
        <w:rPr>
          <w:rStyle w:val="11"/>
          <w:color w:val="000000"/>
        </w:rPr>
        <w:t>ИВАНОВ. Там я обращаюсь к Астрову по известно</w:t>
      </w:r>
      <w:r>
        <w:rPr>
          <w:rStyle w:val="11"/>
          <w:color w:val="000000"/>
        </w:rPr>
        <w:softHyphen/>
        <w:t>му поводу.</w:t>
      </w:r>
    </w:p>
    <w:p w:rsidR="00244497" w:rsidRDefault="00244497">
      <w:pPr>
        <w:pStyle w:val="a4"/>
        <w:framePr w:w="5292" w:h="9293" w:hRule="exact" w:wrap="none" w:vAnchor="page" w:hAnchor="page" w:x="3353" w:y="3790"/>
        <w:shd w:val="clear" w:color="auto" w:fill="auto"/>
        <w:spacing w:before="0" w:after="242" w:line="257" w:lineRule="exact"/>
        <w:ind w:right="20" w:firstLine="280"/>
      </w:pPr>
      <w:r>
        <w:rPr>
          <w:rStyle w:val="11"/>
          <w:color w:val="000000"/>
        </w:rPr>
        <w:t xml:space="preserve">ДОДИН. И тем не менее. С ним у тебя что-то уже связалось. </w:t>
      </w:r>
      <w:r>
        <w:rPr>
          <w:rStyle w:val="1a"/>
          <w:color w:val="000000"/>
        </w:rPr>
        <w:t>(За Соню.)</w:t>
      </w:r>
      <w:r>
        <w:rPr>
          <w:rStyle w:val="11"/>
          <w:color w:val="000000"/>
        </w:rPr>
        <w:t xml:space="preserve"> Папа, нехорошо все-таки... Пра</w:t>
      </w:r>
      <w:r>
        <w:rPr>
          <w:rStyle w:val="11"/>
          <w:color w:val="000000"/>
        </w:rPr>
        <w:softHyphen/>
        <w:t>вильно получилось, что, войдя сюда, Соня прервала ка</w:t>
      </w:r>
      <w:r>
        <w:rPr>
          <w:rStyle w:val="11"/>
          <w:color w:val="000000"/>
        </w:rPr>
        <w:softHyphen/>
        <w:t>кую-то цепочку ваших с Еленой отношений. Прервала, а не порвала. Потому что между вами возникло что-то особенное. Потом дядя Ваня, придя сюда, еще что-то прервет.</w:t>
      </w:r>
    </w:p>
    <w:p w:rsidR="00244497" w:rsidRDefault="00244497">
      <w:pPr>
        <w:pStyle w:val="1010"/>
        <w:framePr w:w="5292" w:h="9293" w:hRule="exact" w:wrap="none" w:vAnchor="page" w:hAnchor="page" w:x="3353" w:y="3790"/>
        <w:shd w:val="clear" w:color="auto" w:fill="auto"/>
        <w:spacing w:before="0" w:after="218" w:line="180" w:lineRule="exact"/>
        <w:ind w:firstLine="280"/>
      </w:pPr>
      <w:r>
        <w:rPr>
          <w:rStyle w:val="100pt1"/>
          <w:i/>
          <w:iCs/>
          <w:color w:val="000000"/>
        </w:rPr>
        <w:t>Проба.</w:t>
      </w:r>
    </w:p>
    <w:p w:rsidR="00244497" w:rsidRDefault="00244497">
      <w:pPr>
        <w:pStyle w:val="a4"/>
        <w:framePr w:w="5292" w:h="9293" w:hRule="exact" w:wrap="none" w:vAnchor="page" w:hAnchor="page" w:x="3353" w:y="3790"/>
        <w:shd w:val="clear" w:color="auto" w:fill="auto"/>
        <w:spacing w:before="0" w:line="252" w:lineRule="exact"/>
        <w:ind w:right="20" w:firstLine="280"/>
      </w:pPr>
      <w:r>
        <w:rPr>
          <w:rStyle w:val="11"/>
          <w:color w:val="000000"/>
        </w:rPr>
        <w:t>СЕРЕБРЯКОВ. На что мне твой Астров? Он столько же понимает в медицине, как я в астрономии.</w:t>
      </w:r>
    </w:p>
    <w:p w:rsidR="00244497" w:rsidRDefault="00244497">
      <w:pPr>
        <w:pStyle w:val="a4"/>
        <w:framePr w:w="5292" w:h="9293" w:hRule="exact" w:wrap="none" w:vAnchor="page" w:hAnchor="page" w:x="3353" w:y="3790"/>
        <w:shd w:val="clear" w:color="auto" w:fill="auto"/>
        <w:spacing w:before="0" w:line="252" w:lineRule="exact"/>
        <w:ind w:right="20" w:firstLine="280"/>
      </w:pPr>
      <w:r>
        <w:rPr>
          <w:rStyle w:val="11"/>
          <w:color w:val="000000"/>
        </w:rPr>
        <w:t>ДОДИН. Соня оскорбилась сразу, не пропустила эти слова отца. Ее прямо как будто по лицу хлестнули. И у нее сразу тон изменился. Она сдерживает себя, но тон изменился.</w:t>
      </w:r>
    </w:p>
    <w:p w:rsidR="00244497" w:rsidRDefault="00244497">
      <w:pPr>
        <w:pStyle w:val="a6"/>
        <w:framePr w:wrap="none" w:vAnchor="page" w:hAnchor="page" w:x="5822" w:y="13335"/>
        <w:shd w:val="clear" w:color="auto" w:fill="auto"/>
        <w:spacing w:line="130" w:lineRule="exact"/>
        <w:ind w:left="40"/>
      </w:pPr>
      <w:r>
        <w:rPr>
          <w:rStyle w:val="0pt11"/>
          <w:b/>
          <w:bCs/>
          <w:color w:val="000000"/>
        </w:rPr>
        <w:t>383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1" w:y="3307"/>
        <w:shd w:val="clear" w:color="auto" w:fill="auto"/>
        <w:spacing w:line="140" w:lineRule="exact"/>
        <w:ind w:left="20"/>
      </w:pPr>
      <w:r>
        <w:rPr>
          <w:rStyle w:val="20"/>
          <w:b/>
          <w:bCs/>
          <w:i/>
          <w:iCs/>
          <w:color w:val="000000"/>
        </w:rPr>
        <w:t>Лев Додин. Путешествие без конца</w:t>
      </w:r>
    </w:p>
    <w:p w:rsidR="00244497" w:rsidRDefault="00244497">
      <w:pPr>
        <w:pStyle w:val="1010"/>
        <w:framePr w:w="5294" w:h="9291" w:hRule="exact" w:wrap="none" w:vAnchor="page" w:hAnchor="page" w:x="3352" w:y="3849"/>
        <w:shd w:val="clear" w:color="auto" w:fill="auto"/>
        <w:spacing w:before="0" w:after="205" w:line="180" w:lineRule="exact"/>
        <w:ind w:left="20" w:firstLine="280"/>
      </w:pPr>
      <w:r>
        <w:rPr>
          <w:rStyle w:val="100pt1"/>
          <w:i/>
          <w:iCs/>
          <w:color w:val="000000"/>
        </w:rPr>
        <w:t>Проба.</w:t>
      </w:r>
    </w:p>
    <w:p w:rsidR="00244497" w:rsidRDefault="00244497">
      <w:pPr>
        <w:pStyle w:val="a4"/>
        <w:framePr w:w="5294" w:h="9291" w:hRule="exact" w:wrap="none" w:vAnchor="page" w:hAnchor="page" w:x="3352" w:y="3849"/>
        <w:shd w:val="clear" w:color="auto" w:fill="auto"/>
        <w:spacing w:before="0" w:line="254" w:lineRule="exact"/>
        <w:ind w:left="20" w:right="20" w:firstLine="280"/>
      </w:pPr>
      <w:r>
        <w:rPr>
          <w:rStyle w:val="11"/>
          <w:color w:val="000000"/>
        </w:rPr>
        <w:t>СЕРЕБРЯКОВ. На что мне твой Астров? Он столько же понимает в медицине, как я в астрономии.</w:t>
      </w:r>
    </w:p>
    <w:p w:rsidR="00244497" w:rsidRDefault="00244497">
      <w:pPr>
        <w:pStyle w:val="a4"/>
        <w:framePr w:w="5294" w:h="9291" w:hRule="exact" w:wrap="none" w:vAnchor="page" w:hAnchor="page" w:x="3352" w:y="3849"/>
        <w:shd w:val="clear" w:color="auto" w:fill="auto"/>
        <w:spacing w:before="0" w:after="240" w:line="254" w:lineRule="exact"/>
        <w:ind w:left="20" w:right="20" w:firstLine="280"/>
      </w:pPr>
      <w:r>
        <w:rPr>
          <w:rStyle w:val="11"/>
          <w:color w:val="000000"/>
        </w:rPr>
        <w:t xml:space="preserve">ДОДИН </w:t>
      </w:r>
      <w:r>
        <w:rPr>
          <w:rStyle w:val="1a"/>
          <w:color w:val="000000"/>
        </w:rPr>
        <w:t>(о Соне).</w:t>
      </w:r>
      <w:r>
        <w:rPr>
          <w:rStyle w:val="11"/>
          <w:color w:val="000000"/>
        </w:rPr>
        <w:t xml:space="preserve"> Во-первых, его слова про астроно</w:t>
      </w:r>
      <w:r>
        <w:rPr>
          <w:rStyle w:val="11"/>
          <w:color w:val="000000"/>
        </w:rPr>
        <w:softHyphen/>
        <w:t>мию и, во-вторых, слово «твой» — обе вещи ее задели.</w:t>
      </w:r>
    </w:p>
    <w:p w:rsidR="00244497" w:rsidRDefault="00244497">
      <w:pPr>
        <w:pStyle w:val="1010"/>
        <w:framePr w:w="5294" w:h="9291" w:hRule="exact" w:wrap="none" w:vAnchor="page" w:hAnchor="page" w:x="3352" w:y="3849"/>
        <w:shd w:val="clear" w:color="auto" w:fill="auto"/>
        <w:spacing w:before="0" w:after="204" w:line="180" w:lineRule="exact"/>
        <w:ind w:left="20" w:firstLine="280"/>
      </w:pPr>
      <w:r>
        <w:rPr>
          <w:rStyle w:val="100pt1"/>
          <w:i/>
          <w:iCs/>
          <w:color w:val="000000"/>
        </w:rPr>
        <w:t>Проба.</w:t>
      </w:r>
    </w:p>
    <w:p w:rsidR="00244497" w:rsidRDefault="00244497">
      <w:pPr>
        <w:pStyle w:val="a4"/>
        <w:framePr w:w="5294" w:h="9291" w:hRule="exact" w:wrap="none" w:vAnchor="page" w:hAnchor="page" w:x="3352" w:y="3849"/>
        <w:shd w:val="clear" w:color="auto" w:fill="auto"/>
        <w:spacing w:before="0" w:line="252" w:lineRule="exact"/>
        <w:ind w:left="20" w:right="20" w:firstLine="280"/>
      </w:pPr>
      <w:r>
        <w:rPr>
          <w:rStyle w:val="11"/>
          <w:color w:val="000000"/>
        </w:rPr>
        <w:t>СОНЯ. Не выписывать же сюда для твоей подагры целый медицинский факультет.</w:t>
      </w:r>
    </w:p>
    <w:p w:rsidR="00244497" w:rsidRDefault="00244497">
      <w:pPr>
        <w:pStyle w:val="a4"/>
        <w:framePr w:w="5294" w:h="9291" w:hRule="exact" w:wrap="none" w:vAnchor="page" w:hAnchor="page" w:x="3352" w:y="3849"/>
        <w:shd w:val="clear" w:color="auto" w:fill="auto"/>
        <w:spacing w:before="0" w:after="238" w:line="252" w:lineRule="exact"/>
        <w:ind w:left="20" w:right="20" w:firstLine="280"/>
      </w:pPr>
      <w:r>
        <w:rPr>
          <w:rStyle w:val="11"/>
          <w:color w:val="000000"/>
        </w:rPr>
        <w:t>ДОДИН (</w:t>
      </w:r>
      <w:r>
        <w:rPr>
          <w:rStyle w:val="1a"/>
          <w:color w:val="000000"/>
        </w:rPr>
        <w:t>Калининой</w:t>
      </w:r>
      <w:r>
        <w:rPr>
          <w:rStyle w:val="11"/>
          <w:color w:val="000000"/>
        </w:rPr>
        <w:t xml:space="preserve">). Надо найти тонкий тон. </w:t>
      </w:r>
      <w:r>
        <w:rPr>
          <w:rStyle w:val="1a"/>
          <w:color w:val="000000"/>
        </w:rPr>
        <w:t>(За Соню</w:t>
      </w:r>
      <w:r>
        <w:rPr>
          <w:rStyle w:val="11"/>
          <w:color w:val="000000"/>
        </w:rPr>
        <w:t xml:space="preserve">, </w:t>
      </w:r>
      <w:r>
        <w:rPr>
          <w:rStyle w:val="1a"/>
          <w:color w:val="000000"/>
        </w:rPr>
        <w:t>мягко</w:t>
      </w:r>
      <w:r>
        <w:rPr>
          <w:rStyle w:val="11"/>
          <w:color w:val="000000"/>
        </w:rPr>
        <w:t xml:space="preserve">, </w:t>
      </w:r>
      <w:r>
        <w:rPr>
          <w:rStyle w:val="1a"/>
          <w:color w:val="000000"/>
        </w:rPr>
        <w:t>интеллигентно.)</w:t>
      </w:r>
      <w:r>
        <w:rPr>
          <w:rStyle w:val="11"/>
          <w:color w:val="000000"/>
        </w:rPr>
        <w:t xml:space="preserve"> «Не выписывать же сюда для твоей подагры целый медицинский факультет». Надо не открыться, а прикрыться словами.</w:t>
      </w:r>
    </w:p>
    <w:p w:rsidR="00244497" w:rsidRDefault="00244497">
      <w:pPr>
        <w:pStyle w:val="1010"/>
        <w:framePr w:w="5294" w:h="9291" w:hRule="exact" w:wrap="none" w:vAnchor="page" w:hAnchor="page" w:x="3352" w:y="3849"/>
        <w:shd w:val="clear" w:color="auto" w:fill="auto"/>
        <w:spacing w:before="0" w:after="200" w:line="180" w:lineRule="exact"/>
        <w:ind w:left="20" w:firstLine="280"/>
      </w:pPr>
      <w:r>
        <w:rPr>
          <w:rStyle w:val="100pt1"/>
          <w:i/>
          <w:iCs/>
          <w:color w:val="000000"/>
        </w:rPr>
        <w:t>Проба.</w:t>
      </w:r>
    </w:p>
    <w:p w:rsidR="00244497" w:rsidRDefault="00244497">
      <w:pPr>
        <w:pStyle w:val="a4"/>
        <w:framePr w:w="5294" w:h="9291" w:hRule="exact" w:wrap="none" w:vAnchor="page" w:hAnchor="page" w:x="3352" w:y="3849"/>
        <w:shd w:val="clear" w:color="auto" w:fill="auto"/>
        <w:spacing w:before="0" w:line="254" w:lineRule="exact"/>
        <w:ind w:left="20" w:right="20" w:firstLine="280"/>
      </w:pPr>
      <w:r>
        <w:rPr>
          <w:rStyle w:val="11"/>
          <w:color w:val="000000"/>
        </w:rPr>
        <w:t>СЕРЕБРЯКОВ. С этим юродивым я и разговаривать не стану.</w:t>
      </w:r>
    </w:p>
    <w:p w:rsidR="00244497" w:rsidRDefault="00244497">
      <w:pPr>
        <w:pStyle w:val="a4"/>
        <w:framePr w:w="5294" w:h="9291" w:hRule="exact" w:wrap="none" w:vAnchor="page" w:hAnchor="page" w:x="3352" w:y="3849"/>
        <w:shd w:val="clear" w:color="auto" w:fill="auto"/>
        <w:spacing w:before="0" w:after="240" w:line="254" w:lineRule="exact"/>
        <w:ind w:left="20" w:right="20" w:firstLine="280"/>
      </w:pPr>
      <w:r>
        <w:rPr>
          <w:rStyle w:val="11"/>
          <w:color w:val="000000"/>
        </w:rPr>
        <w:t>ДОДИН. Он задет, потому что услышал издевку в словах Сони. На эту издевку он и отвечает Соне. Твой любимый юродивый, которого ты любишь, — он все ве</w:t>
      </w:r>
      <w:r>
        <w:rPr>
          <w:rStyle w:val="11"/>
          <w:color w:val="000000"/>
        </w:rPr>
        <w:softHyphen/>
        <w:t>ликолепно видит. Соня услышала, что он назвал Астро</w:t>
      </w:r>
      <w:r>
        <w:rPr>
          <w:rStyle w:val="11"/>
          <w:color w:val="000000"/>
        </w:rPr>
        <w:softHyphen/>
        <w:t>ва ее «любимым» и «твоим».</w:t>
      </w:r>
    </w:p>
    <w:p w:rsidR="00244497" w:rsidRDefault="00244497">
      <w:pPr>
        <w:pStyle w:val="1010"/>
        <w:framePr w:w="5294" w:h="9291" w:hRule="exact" w:wrap="none" w:vAnchor="page" w:hAnchor="page" w:x="3352" w:y="3849"/>
        <w:shd w:val="clear" w:color="auto" w:fill="auto"/>
        <w:spacing w:before="0" w:after="204" w:line="180" w:lineRule="exact"/>
        <w:ind w:left="20" w:firstLine="280"/>
      </w:pPr>
      <w:r>
        <w:rPr>
          <w:rStyle w:val="100pt1"/>
          <w:i/>
          <w:iCs/>
          <w:color w:val="000000"/>
        </w:rPr>
        <w:t>Проба.</w:t>
      </w:r>
    </w:p>
    <w:p w:rsidR="00244497" w:rsidRDefault="00244497">
      <w:pPr>
        <w:pStyle w:val="a4"/>
        <w:framePr w:w="5294" w:h="9291" w:hRule="exact" w:wrap="none" w:vAnchor="page" w:hAnchor="page" w:x="3352" w:y="3849"/>
        <w:shd w:val="clear" w:color="auto" w:fill="auto"/>
        <w:spacing w:before="0" w:line="252" w:lineRule="exact"/>
        <w:ind w:left="20" w:firstLine="280"/>
      </w:pPr>
      <w:r>
        <w:rPr>
          <w:rStyle w:val="11"/>
          <w:color w:val="000000"/>
        </w:rPr>
        <w:t>ЕЛЕНА АНДРЕЕВНА. Первый.</w:t>
      </w:r>
    </w:p>
    <w:p w:rsidR="00244497" w:rsidRDefault="00244497">
      <w:pPr>
        <w:pStyle w:val="a4"/>
        <w:framePr w:w="5294" w:h="9291" w:hRule="exact" w:wrap="none" w:vAnchor="page" w:hAnchor="page" w:x="3352" w:y="3849"/>
        <w:shd w:val="clear" w:color="auto" w:fill="auto"/>
        <w:spacing w:before="0" w:after="238" w:line="252" w:lineRule="exact"/>
        <w:ind w:left="20" w:right="20" w:firstLine="280"/>
      </w:pPr>
      <w:r>
        <w:rPr>
          <w:rStyle w:val="11"/>
          <w:color w:val="000000"/>
        </w:rPr>
        <w:t xml:space="preserve">ДОДИН </w:t>
      </w:r>
      <w:r>
        <w:rPr>
          <w:rStyle w:val="1a"/>
          <w:color w:val="000000"/>
        </w:rPr>
        <w:t>(за Серебрякова</w:t>
      </w:r>
      <w:r>
        <w:rPr>
          <w:rStyle w:val="11"/>
          <w:color w:val="000000"/>
        </w:rPr>
        <w:t xml:space="preserve">, </w:t>
      </w:r>
      <w:r>
        <w:rPr>
          <w:rStyle w:val="1a"/>
          <w:color w:val="000000"/>
        </w:rPr>
        <w:t>тяжело вздыхая).</w:t>
      </w:r>
      <w:r>
        <w:rPr>
          <w:rStyle w:val="11"/>
          <w:color w:val="000000"/>
        </w:rPr>
        <w:t xml:space="preserve"> О-о, еще це</w:t>
      </w:r>
      <w:r>
        <w:rPr>
          <w:rStyle w:val="11"/>
          <w:color w:val="000000"/>
        </w:rPr>
        <w:softHyphen/>
        <w:t>лых шесть часов до семи!</w:t>
      </w:r>
    </w:p>
    <w:p w:rsidR="00244497" w:rsidRDefault="00244497">
      <w:pPr>
        <w:pStyle w:val="1010"/>
        <w:framePr w:w="5294" w:h="9291" w:hRule="exact" w:wrap="none" w:vAnchor="page" w:hAnchor="page" w:x="3352" w:y="3849"/>
        <w:shd w:val="clear" w:color="auto" w:fill="auto"/>
        <w:spacing w:before="0" w:after="203" w:line="180" w:lineRule="exact"/>
        <w:ind w:left="20" w:firstLine="280"/>
      </w:pPr>
      <w:r>
        <w:rPr>
          <w:rStyle w:val="100pt1"/>
          <w:i/>
          <w:iCs/>
          <w:color w:val="000000"/>
        </w:rPr>
        <w:t>Проба.</w:t>
      </w:r>
    </w:p>
    <w:p w:rsidR="00244497" w:rsidRDefault="00244497">
      <w:pPr>
        <w:pStyle w:val="a4"/>
        <w:framePr w:w="5294" w:h="9291" w:hRule="exact" w:wrap="none" w:vAnchor="page" w:hAnchor="page" w:x="3352" w:y="3849"/>
        <w:shd w:val="clear" w:color="auto" w:fill="auto"/>
        <w:spacing w:before="0" w:line="254" w:lineRule="exact"/>
        <w:ind w:left="20" w:right="20" w:firstLine="280"/>
      </w:pPr>
      <w:r>
        <w:rPr>
          <w:rStyle w:val="11"/>
          <w:color w:val="000000"/>
        </w:rPr>
        <w:t>СОНЯ. Пожалуйста, не капризничай. Может быть, это некоторым и нравится, но меня избавь, сделай ми</w:t>
      </w:r>
      <w:r>
        <w:rPr>
          <w:rStyle w:val="11"/>
          <w:color w:val="000000"/>
        </w:rPr>
        <w:softHyphen/>
        <w:t>лость!</w:t>
      </w:r>
    </w:p>
    <w:p w:rsidR="00244497" w:rsidRDefault="00244497">
      <w:pPr>
        <w:pStyle w:val="a6"/>
        <w:framePr w:wrap="none" w:vAnchor="page" w:hAnchor="page" w:x="5838" w:y="13339"/>
        <w:shd w:val="clear" w:color="auto" w:fill="auto"/>
        <w:spacing w:line="130" w:lineRule="exact"/>
        <w:ind w:left="20"/>
      </w:pPr>
      <w:r>
        <w:rPr>
          <w:rStyle w:val="0pt11"/>
          <w:b/>
          <w:bCs/>
          <w:color w:val="000000"/>
        </w:rPr>
        <w:t>384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53" w:y="3314"/>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73" w:h="9335" w:hRule="exact" w:wrap="none" w:vAnchor="page" w:hAnchor="page" w:x="3362" w:y="3795"/>
        <w:shd w:val="clear" w:color="auto" w:fill="auto"/>
        <w:spacing w:before="0" w:after="302" w:line="257" w:lineRule="exact"/>
        <w:ind w:left="20" w:right="20" w:firstLine="280"/>
      </w:pPr>
      <w:r>
        <w:rPr>
          <w:rStyle w:val="11"/>
          <w:color w:val="000000"/>
        </w:rPr>
        <w:t>ДОДИН. Но при этом Соня ищет капли. Она успева</w:t>
      </w:r>
      <w:r>
        <w:rPr>
          <w:rStyle w:val="11"/>
          <w:color w:val="000000"/>
        </w:rPr>
        <w:softHyphen/>
        <w:t>ет при этом взять в объект и Елену.</w:t>
      </w:r>
    </w:p>
    <w:p w:rsidR="00244497" w:rsidRDefault="00244497">
      <w:pPr>
        <w:pStyle w:val="1010"/>
        <w:framePr w:w="5273" w:h="9335" w:hRule="exact" w:wrap="none" w:vAnchor="page" w:hAnchor="page" w:x="3362" w:y="3795"/>
        <w:shd w:val="clear" w:color="auto" w:fill="auto"/>
        <w:spacing w:before="0" w:after="206" w:line="180" w:lineRule="exact"/>
        <w:ind w:left="20" w:firstLine="280"/>
      </w:pPr>
      <w:r>
        <w:rPr>
          <w:rStyle w:val="100pt1"/>
          <w:i/>
          <w:iCs/>
          <w:color w:val="000000"/>
        </w:rPr>
        <w:t>Проба.</w:t>
      </w:r>
    </w:p>
    <w:p w:rsidR="00244497" w:rsidRDefault="00244497">
      <w:pPr>
        <w:pStyle w:val="a4"/>
        <w:framePr w:w="5273" w:h="9335" w:hRule="exact" w:wrap="none" w:vAnchor="page" w:hAnchor="page" w:x="3362" w:y="3795"/>
        <w:shd w:val="clear" w:color="auto" w:fill="auto"/>
        <w:spacing w:before="0"/>
        <w:ind w:left="20" w:firstLine="280"/>
      </w:pPr>
      <w:r>
        <w:rPr>
          <w:rStyle w:val="11"/>
          <w:color w:val="000000"/>
        </w:rPr>
        <w:t>СОНЯ. Сейчас.</w:t>
      </w:r>
    </w:p>
    <w:p w:rsidR="00244497" w:rsidRDefault="00244497">
      <w:pPr>
        <w:pStyle w:val="a4"/>
        <w:framePr w:w="5273" w:h="9335" w:hRule="exact" w:wrap="none" w:vAnchor="page" w:hAnchor="page" w:x="3362" w:y="3795"/>
        <w:shd w:val="clear" w:color="auto" w:fill="auto"/>
        <w:spacing w:before="0"/>
        <w:ind w:left="20" w:right="20" w:firstLine="280"/>
      </w:pPr>
      <w:r>
        <w:rPr>
          <w:rStyle w:val="11"/>
          <w:color w:val="000000"/>
        </w:rPr>
        <w:t xml:space="preserve">ДОДИН </w:t>
      </w:r>
      <w:r>
        <w:rPr>
          <w:rStyle w:val="1a"/>
          <w:color w:val="000000"/>
        </w:rPr>
        <w:t>(Иванову).</w:t>
      </w:r>
      <w:r>
        <w:rPr>
          <w:rStyle w:val="11"/>
          <w:color w:val="000000"/>
        </w:rPr>
        <w:t xml:space="preserve"> Я бы только не пропускал это</w:t>
      </w:r>
      <w:r>
        <w:rPr>
          <w:rStyle w:val="11"/>
          <w:color w:val="000000"/>
        </w:rPr>
        <w:softHyphen/>
        <w:t xml:space="preserve">го — «первый». </w:t>
      </w:r>
      <w:r>
        <w:rPr>
          <w:rStyle w:val="1a"/>
          <w:color w:val="000000"/>
        </w:rPr>
        <w:t>(За Серебрякова.)</w:t>
      </w:r>
      <w:r>
        <w:rPr>
          <w:rStyle w:val="11"/>
          <w:color w:val="000000"/>
        </w:rPr>
        <w:t xml:space="preserve"> «Первый». О-о-о! Целая ночь впереди...</w:t>
      </w:r>
    </w:p>
    <w:p w:rsidR="00244497" w:rsidRDefault="00244497">
      <w:pPr>
        <w:pStyle w:val="a4"/>
        <w:framePr w:w="5273" w:h="9335" w:hRule="exact" w:wrap="none" w:vAnchor="page" w:hAnchor="page" w:x="3362" w:y="3795"/>
        <w:shd w:val="clear" w:color="auto" w:fill="auto"/>
        <w:spacing w:before="0"/>
        <w:ind w:left="20" w:firstLine="280"/>
      </w:pPr>
      <w:r>
        <w:rPr>
          <w:rStyle w:val="11"/>
          <w:color w:val="000000"/>
        </w:rPr>
        <w:t>ИВАНОВ. У него уже свое расписание.</w:t>
      </w:r>
    </w:p>
    <w:p w:rsidR="00244497" w:rsidRDefault="00244497">
      <w:pPr>
        <w:pStyle w:val="a4"/>
        <w:framePr w:w="5273" w:h="9335" w:hRule="exact" w:wrap="none" w:vAnchor="page" w:hAnchor="page" w:x="3362" w:y="3795"/>
        <w:shd w:val="clear" w:color="auto" w:fill="auto"/>
        <w:spacing w:before="0"/>
        <w:ind w:left="20" w:right="20" w:firstLine="280"/>
      </w:pPr>
      <w:r>
        <w:rPr>
          <w:rStyle w:val="11"/>
          <w:color w:val="000000"/>
        </w:rPr>
        <w:t xml:space="preserve">ДОДИН </w:t>
      </w:r>
      <w:r>
        <w:rPr>
          <w:rStyle w:val="1a"/>
          <w:color w:val="000000"/>
        </w:rPr>
        <w:t>(за Серебрякова).</w:t>
      </w:r>
      <w:r>
        <w:rPr>
          <w:rStyle w:val="11"/>
          <w:color w:val="000000"/>
        </w:rPr>
        <w:t xml:space="preserve"> Все время первый час. Уже столько времени прошло, а все первый.</w:t>
      </w:r>
    </w:p>
    <w:p w:rsidR="00244497" w:rsidRDefault="00244497">
      <w:pPr>
        <w:pStyle w:val="a4"/>
        <w:framePr w:w="5273" w:h="9335" w:hRule="exact" w:wrap="none" w:vAnchor="page" w:hAnchor="page" w:x="3362" w:y="3795"/>
        <w:shd w:val="clear" w:color="auto" w:fill="auto"/>
        <w:spacing w:before="0"/>
        <w:ind w:left="20" w:firstLine="280"/>
      </w:pPr>
      <w:r>
        <w:rPr>
          <w:rStyle w:val="11"/>
          <w:color w:val="000000"/>
        </w:rPr>
        <w:t>ЗАВЬЯЛОВ. Уже семь часов подряд всё первый.</w:t>
      </w:r>
    </w:p>
    <w:p w:rsidR="00244497" w:rsidRDefault="00244497">
      <w:pPr>
        <w:pStyle w:val="a4"/>
        <w:framePr w:w="5273" w:h="9335" w:hRule="exact" w:wrap="none" w:vAnchor="page" w:hAnchor="page" w:x="3362" w:y="3795"/>
        <w:shd w:val="clear" w:color="auto" w:fill="auto"/>
        <w:spacing w:before="0"/>
        <w:ind w:left="20" w:firstLine="280"/>
      </w:pPr>
      <w:r>
        <w:rPr>
          <w:rStyle w:val="11"/>
          <w:color w:val="000000"/>
        </w:rPr>
        <w:t>ДОДИН. Да, стрелки часов не движутся.</w:t>
      </w:r>
    </w:p>
    <w:p w:rsidR="00244497" w:rsidRDefault="00244497">
      <w:pPr>
        <w:pStyle w:val="a4"/>
        <w:framePr w:w="5273" w:h="9335" w:hRule="exact" w:wrap="none" w:vAnchor="page" w:hAnchor="page" w:x="3362" w:y="3795"/>
        <w:shd w:val="clear" w:color="auto" w:fill="auto"/>
        <w:spacing w:before="0"/>
        <w:ind w:left="20" w:firstLine="280"/>
      </w:pPr>
      <w:r>
        <w:rPr>
          <w:rStyle w:val="11"/>
          <w:color w:val="000000"/>
        </w:rPr>
        <w:t>ИВАНОВ. Это еще его отношение ко времени.</w:t>
      </w:r>
    </w:p>
    <w:p w:rsidR="00244497" w:rsidRDefault="00244497">
      <w:pPr>
        <w:pStyle w:val="a4"/>
        <w:framePr w:w="5273" w:h="9335" w:hRule="exact" w:wrap="none" w:vAnchor="page" w:hAnchor="page" w:x="3362" w:y="3795"/>
        <w:shd w:val="clear" w:color="auto" w:fill="auto"/>
        <w:spacing w:before="0" w:after="296"/>
        <w:ind w:left="20" w:right="20" w:firstLine="280"/>
      </w:pPr>
      <w:r>
        <w:rPr>
          <w:rStyle w:val="11"/>
          <w:color w:val="000000"/>
        </w:rPr>
        <w:t>ДОДИН. Да. (</w:t>
      </w:r>
      <w:r>
        <w:rPr>
          <w:rStyle w:val="1a"/>
          <w:color w:val="000000"/>
        </w:rPr>
        <w:t>Калининой</w:t>
      </w:r>
      <w:r>
        <w:rPr>
          <w:rStyle w:val="11"/>
          <w:color w:val="000000"/>
        </w:rPr>
        <w:t>.) Меньше бы на слова отца возмущалась, а скорее терялась. Если Соня возмущает</w:t>
      </w:r>
      <w:r>
        <w:rPr>
          <w:rStyle w:val="11"/>
          <w:color w:val="000000"/>
        </w:rPr>
        <w:softHyphen/>
        <w:t>ся, то получается, что она такая умелая спорщица. А она теряется от его слов, но другое дело, что собира</w:t>
      </w:r>
      <w:r>
        <w:rPr>
          <w:rStyle w:val="11"/>
          <w:color w:val="000000"/>
        </w:rPr>
        <w:softHyphen/>
        <w:t>ется с духом, собирает силы.</w:t>
      </w:r>
    </w:p>
    <w:p w:rsidR="00244497" w:rsidRDefault="00244497">
      <w:pPr>
        <w:pStyle w:val="1010"/>
        <w:framePr w:w="5273" w:h="9335" w:hRule="exact" w:wrap="none" w:vAnchor="page" w:hAnchor="page" w:x="3362" w:y="3795"/>
        <w:shd w:val="clear" w:color="auto" w:fill="auto"/>
        <w:spacing w:before="0" w:after="207" w:line="180" w:lineRule="exact"/>
        <w:ind w:left="20" w:firstLine="280"/>
      </w:pPr>
      <w:r>
        <w:rPr>
          <w:rStyle w:val="100pt1"/>
          <w:i/>
          <w:iCs/>
          <w:color w:val="000000"/>
        </w:rPr>
        <w:t>Проба.</w:t>
      </w:r>
    </w:p>
    <w:p w:rsidR="00244497" w:rsidRDefault="00244497">
      <w:pPr>
        <w:pStyle w:val="a4"/>
        <w:framePr w:w="5273" w:h="9335" w:hRule="exact" w:wrap="none" w:vAnchor="page" w:hAnchor="page" w:x="3362" w:y="3795"/>
        <w:shd w:val="clear" w:color="auto" w:fill="auto"/>
        <w:spacing w:before="0" w:line="254" w:lineRule="exact"/>
        <w:ind w:left="20" w:right="20" w:firstLine="280"/>
      </w:pPr>
      <w:r>
        <w:rPr>
          <w:rStyle w:val="11"/>
          <w:color w:val="000000"/>
        </w:rPr>
        <w:t>СОНЯ. Пожалуйста, не капризничай. Может быть, это некоторым и нравится...</w:t>
      </w:r>
    </w:p>
    <w:p w:rsidR="00244497" w:rsidRDefault="00244497">
      <w:pPr>
        <w:pStyle w:val="a4"/>
        <w:framePr w:w="5273" w:h="9335" w:hRule="exact" w:wrap="none" w:vAnchor="page" w:hAnchor="page" w:x="3362" w:y="3795"/>
        <w:shd w:val="clear" w:color="auto" w:fill="auto"/>
        <w:spacing w:before="0" w:after="300" w:line="254" w:lineRule="exact"/>
        <w:ind w:left="20" w:right="20" w:firstLine="280"/>
      </w:pPr>
      <w:r>
        <w:rPr>
          <w:rStyle w:val="11"/>
          <w:color w:val="000000"/>
        </w:rPr>
        <w:t xml:space="preserve">ДОДИН </w:t>
      </w:r>
      <w:r>
        <w:rPr>
          <w:rStyle w:val="1a"/>
          <w:color w:val="000000"/>
        </w:rPr>
        <w:t>(Калининой). Я</w:t>
      </w:r>
      <w:r>
        <w:rPr>
          <w:rStyle w:val="11"/>
          <w:color w:val="000000"/>
        </w:rPr>
        <w:t xml:space="preserve"> бы успел при этом взять в объект Елену. </w:t>
      </w:r>
      <w:r>
        <w:rPr>
          <w:rStyle w:val="1a"/>
          <w:color w:val="000000"/>
        </w:rPr>
        <w:t>(За Соню).</w:t>
      </w:r>
      <w:r>
        <w:rPr>
          <w:rStyle w:val="11"/>
          <w:color w:val="000000"/>
        </w:rPr>
        <w:t xml:space="preserve"> «Пожалуйста, не капризничай. Может быть, это некоторым и нравится...» А я могу так, как могу... Потому что Елена в это время держит его за руку. Соня говорит с определенной прямотой.</w:t>
      </w:r>
    </w:p>
    <w:p w:rsidR="00244497" w:rsidRDefault="00244497">
      <w:pPr>
        <w:pStyle w:val="1010"/>
        <w:framePr w:w="5273" w:h="9335" w:hRule="exact" w:wrap="none" w:vAnchor="page" w:hAnchor="page" w:x="3362" w:y="3795"/>
        <w:shd w:val="clear" w:color="auto" w:fill="auto"/>
        <w:spacing w:before="0" w:after="237" w:line="180" w:lineRule="exact"/>
        <w:ind w:left="20" w:firstLine="280"/>
      </w:pPr>
      <w:r>
        <w:rPr>
          <w:rStyle w:val="100pt1"/>
          <w:i/>
          <w:iCs/>
          <w:color w:val="000000"/>
        </w:rPr>
        <w:t>Проба.</w:t>
      </w:r>
    </w:p>
    <w:p w:rsidR="00244497" w:rsidRDefault="00244497">
      <w:pPr>
        <w:pStyle w:val="a4"/>
        <w:framePr w:w="5273" w:h="9335" w:hRule="exact" w:wrap="none" w:vAnchor="page" w:hAnchor="page" w:x="3362" w:y="3795"/>
        <w:shd w:val="clear" w:color="auto" w:fill="auto"/>
        <w:spacing w:before="0"/>
        <w:ind w:left="20" w:right="20" w:firstLine="280"/>
      </w:pPr>
      <w:r>
        <w:rPr>
          <w:rStyle w:val="11"/>
          <w:color w:val="000000"/>
        </w:rPr>
        <w:t xml:space="preserve">ВОЙНИЦКИЙ. </w:t>
      </w:r>
      <w:r>
        <w:rPr>
          <w:rStyle w:val="11"/>
          <w:color w:val="000000"/>
          <w:lang w:val="en-US" w:eastAsia="en-US"/>
        </w:rPr>
        <w:t xml:space="preserve">Helene </w:t>
      </w:r>
      <w:r>
        <w:rPr>
          <w:rStyle w:val="11"/>
          <w:color w:val="000000"/>
        </w:rPr>
        <w:t>и Соня, идите спать, я при</w:t>
      </w:r>
      <w:r>
        <w:rPr>
          <w:rStyle w:val="11"/>
          <w:color w:val="000000"/>
        </w:rPr>
        <w:softHyphen/>
        <w:t>шел вас сменить.</w:t>
      </w:r>
    </w:p>
    <w:p w:rsidR="00244497" w:rsidRDefault="00244497">
      <w:pPr>
        <w:pStyle w:val="a4"/>
        <w:framePr w:w="5273" w:h="9335" w:hRule="exact" w:wrap="none" w:vAnchor="page" w:hAnchor="page" w:x="3362" w:y="3795"/>
        <w:shd w:val="clear" w:color="auto" w:fill="auto"/>
        <w:spacing w:before="0"/>
        <w:ind w:left="20" w:right="20" w:firstLine="280"/>
      </w:pPr>
      <w:r>
        <w:rPr>
          <w:rStyle w:val="11"/>
          <w:color w:val="000000"/>
        </w:rPr>
        <w:t xml:space="preserve">ДОДИН </w:t>
      </w:r>
      <w:r>
        <w:rPr>
          <w:rStyle w:val="1a"/>
          <w:color w:val="000000"/>
        </w:rPr>
        <w:t>(за Войницкого).</w:t>
      </w:r>
      <w:r>
        <w:rPr>
          <w:rStyle w:val="11"/>
          <w:color w:val="000000"/>
        </w:rPr>
        <w:t xml:space="preserve"> Идите спать, я вас сменю, я здесь посижу.</w:t>
      </w:r>
    </w:p>
    <w:p w:rsidR="00244497" w:rsidRDefault="00244497">
      <w:pPr>
        <w:pStyle w:val="a6"/>
        <w:framePr w:wrap="none" w:vAnchor="page" w:hAnchor="page" w:x="5827" w:y="13327"/>
        <w:shd w:val="clear" w:color="auto" w:fill="auto"/>
        <w:spacing w:line="130" w:lineRule="exact"/>
        <w:ind w:left="20"/>
      </w:pPr>
      <w:r>
        <w:rPr>
          <w:rStyle w:val="0pt11"/>
          <w:b/>
          <w:bCs/>
          <w:color w:val="000000"/>
        </w:rPr>
        <w:t>385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2" w:y="3304"/>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292" w:h="9344" w:hRule="exact" w:wrap="none" w:vAnchor="page" w:hAnchor="page" w:x="3353" w:y="3796"/>
        <w:shd w:val="clear" w:color="auto" w:fill="auto"/>
        <w:spacing w:before="0"/>
        <w:ind w:left="20" w:right="20" w:firstLine="280"/>
      </w:pPr>
      <w:r>
        <w:rPr>
          <w:rStyle w:val="11"/>
          <w:color w:val="000000"/>
        </w:rPr>
        <w:t>СЕРЕБРЯКОВ. Нет, нет! Не оставляйте меня с ним! Нет! Он меня заговорит.</w:t>
      </w:r>
    </w:p>
    <w:p w:rsidR="00244497" w:rsidRDefault="00244497">
      <w:pPr>
        <w:pStyle w:val="a4"/>
        <w:framePr w:w="5292" w:h="9344" w:hRule="exact" w:wrap="none" w:vAnchor="page" w:hAnchor="page" w:x="3353" w:y="3796"/>
        <w:shd w:val="clear" w:color="auto" w:fill="auto"/>
        <w:spacing w:before="0" w:after="236"/>
        <w:ind w:left="20" w:right="20" w:firstLine="280"/>
      </w:pPr>
      <w:r>
        <w:rPr>
          <w:rStyle w:val="11"/>
          <w:color w:val="000000"/>
        </w:rPr>
        <w:t xml:space="preserve">ДОДИН </w:t>
      </w:r>
      <w:r>
        <w:rPr>
          <w:rStyle w:val="1a"/>
          <w:color w:val="000000"/>
        </w:rPr>
        <w:t>(Иванову).</w:t>
      </w:r>
      <w:r>
        <w:rPr>
          <w:rStyle w:val="11"/>
          <w:color w:val="000000"/>
        </w:rPr>
        <w:t xml:space="preserve"> Тут, Игорек, важно увидеть дядю Ваню. Увидеть его сиюминутного, подвыпившего.</w:t>
      </w:r>
    </w:p>
    <w:p w:rsidR="00244497" w:rsidRDefault="00244497">
      <w:pPr>
        <w:pStyle w:val="1010"/>
        <w:framePr w:w="5292" w:h="9344" w:hRule="exact" w:wrap="none" w:vAnchor="page" w:hAnchor="page" w:x="3353" w:y="3796"/>
        <w:shd w:val="clear" w:color="auto" w:fill="auto"/>
        <w:spacing w:before="0" w:after="98" w:line="180" w:lineRule="exact"/>
        <w:ind w:left="20" w:firstLine="280"/>
      </w:pPr>
      <w:r>
        <w:rPr>
          <w:rStyle w:val="100pt1"/>
          <w:i/>
          <w:iCs/>
          <w:color w:val="000000"/>
        </w:rPr>
        <w:t>Проба.</w:t>
      </w:r>
    </w:p>
    <w:p w:rsidR="00244497" w:rsidRDefault="00244497">
      <w:pPr>
        <w:pStyle w:val="a4"/>
        <w:framePr w:w="5292" w:h="9344" w:hRule="exact" w:wrap="none" w:vAnchor="page" w:hAnchor="page" w:x="3353" w:y="3796"/>
        <w:shd w:val="clear" w:color="auto" w:fill="auto"/>
        <w:spacing w:before="0" w:line="240" w:lineRule="exact"/>
        <w:ind w:left="20" w:firstLine="280"/>
      </w:pPr>
      <w:r>
        <w:rPr>
          <w:rStyle w:val="11"/>
          <w:color w:val="000000"/>
        </w:rPr>
        <w:t>СЕРЕБРЯКОВ. Пусть идут спать, но и ты уходи.</w:t>
      </w:r>
    </w:p>
    <w:p w:rsidR="00244497" w:rsidRDefault="00244497">
      <w:pPr>
        <w:pStyle w:val="a4"/>
        <w:framePr w:w="5292" w:h="9344" w:hRule="exact" w:wrap="none" w:vAnchor="page" w:hAnchor="page" w:x="3353" w:y="3796"/>
        <w:shd w:val="clear" w:color="auto" w:fill="auto"/>
        <w:spacing w:before="0" w:after="228" w:line="240" w:lineRule="exact"/>
        <w:ind w:left="20" w:right="20" w:firstLine="280"/>
      </w:pPr>
      <w:r>
        <w:rPr>
          <w:rStyle w:val="11"/>
          <w:color w:val="000000"/>
        </w:rPr>
        <w:t xml:space="preserve">ДОДИН </w:t>
      </w:r>
      <w:r>
        <w:rPr>
          <w:rStyle w:val="1a"/>
          <w:color w:val="000000"/>
        </w:rPr>
        <w:t>(за Серебрякова).</w:t>
      </w:r>
      <w:r>
        <w:rPr>
          <w:rStyle w:val="11"/>
          <w:color w:val="000000"/>
        </w:rPr>
        <w:t xml:space="preserve"> Пусть они идут спать, толь</w:t>
      </w:r>
      <w:r>
        <w:rPr>
          <w:rStyle w:val="11"/>
          <w:color w:val="000000"/>
        </w:rPr>
        <w:softHyphen/>
        <w:t>ко и ты иди пей со своими друзьями. Я алкоголиков не</w:t>
      </w:r>
      <w:r>
        <w:rPr>
          <w:rStyle w:val="11"/>
          <w:color w:val="000000"/>
        </w:rPr>
        <w:softHyphen/>
        <w:t>навидел с детства. Мне с раннего детства говорили: не пей и будешь человеком. А ты начал пить, а не рабо</w:t>
      </w:r>
      <w:r>
        <w:rPr>
          <w:rStyle w:val="11"/>
          <w:color w:val="000000"/>
        </w:rPr>
        <w:softHyphen/>
        <w:t>тать на меня. Не упрекай теперь мои несостоявшиеся убеждения. Они состоялись.</w:t>
      </w:r>
    </w:p>
    <w:p w:rsidR="00244497" w:rsidRDefault="00244497">
      <w:pPr>
        <w:pStyle w:val="1010"/>
        <w:framePr w:w="5292" w:h="9344" w:hRule="exact" w:wrap="none" w:vAnchor="page" w:hAnchor="page" w:x="3353" w:y="3796"/>
        <w:shd w:val="clear" w:color="auto" w:fill="auto"/>
        <w:spacing w:before="0" w:after="136" w:line="180" w:lineRule="exact"/>
        <w:ind w:left="20" w:firstLine="280"/>
      </w:pPr>
      <w:r>
        <w:rPr>
          <w:rStyle w:val="100pt1"/>
          <w:i/>
          <w:iCs/>
          <w:color w:val="000000"/>
        </w:rPr>
        <w:t>Проба.</w:t>
      </w:r>
    </w:p>
    <w:p w:rsidR="00244497" w:rsidRDefault="00244497">
      <w:pPr>
        <w:pStyle w:val="a4"/>
        <w:framePr w:w="5292" w:h="9344" w:hRule="exact" w:wrap="none" w:vAnchor="page" w:hAnchor="page" w:x="3353" w:y="3796"/>
        <w:shd w:val="clear" w:color="auto" w:fill="auto"/>
        <w:spacing w:before="0" w:line="238" w:lineRule="exact"/>
        <w:ind w:left="20" w:right="20" w:firstLine="280"/>
      </w:pPr>
      <w:r>
        <w:rPr>
          <w:rStyle w:val="11"/>
          <w:color w:val="000000"/>
        </w:rPr>
        <w:t>ВОЙНИЦКИЙ. Прежней нашей дружбы... Преж</w:t>
      </w:r>
      <w:r>
        <w:rPr>
          <w:rStyle w:val="11"/>
          <w:color w:val="000000"/>
        </w:rPr>
        <w:softHyphen/>
        <w:t>ней...</w:t>
      </w:r>
    </w:p>
    <w:p w:rsidR="00244497" w:rsidRDefault="00244497">
      <w:pPr>
        <w:pStyle w:val="a4"/>
        <w:framePr w:w="5292" w:h="9344" w:hRule="exact" w:wrap="none" w:vAnchor="page" w:hAnchor="page" w:x="3353" w:y="3796"/>
        <w:shd w:val="clear" w:color="auto" w:fill="auto"/>
        <w:spacing w:before="0" w:line="238" w:lineRule="exact"/>
        <w:ind w:left="20" w:right="20" w:firstLine="280"/>
      </w:pPr>
      <w:r>
        <w:rPr>
          <w:rStyle w:val="11"/>
          <w:color w:val="000000"/>
        </w:rPr>
        <w:t xml:space="preserve">ДОДИН </w:t>
      </w:r>
      <w:r>
        <w:rPr>
          <w:rStyle w:val="1a"/>
          <w:color w:val="000000"/>
        </w:rPr>
        <w:t>(за Войницкого).</w:t>
      </w:r>
      <w:r>
        <w:rPr>
          <w:rStyle w:val="11"/>
          <w:color w:val="000000"/>
        </w:rPr>
        <w:t xml:space="preserve"> Прежней дружбы! </w:t>
      </w:r>
      <w:r>
        <w:rPr>
          <w:rStyle w:val="1a"/>
          <w:color w:val="000000"/>
        </w:rPr>
        <w:t>(За Сереб рякова.)</w:t>
      </w:r>
      <w:r>
        <w:rPr>
          <w:rStyle w:val="11"/>
          <w:color w:val="000000"/>
        </w:rPr>
        <w:t xml:space="preserve"> Придираются к каждому слову!.. Они не про</w:t>
      </w:r>
      <w:r>
        <w:rPr>
          <w:rStyle w:val="11"/>
          <w:color w:val="000000"/>
        </w:rPr>
        <w:softHyphen/>
        <w:t>пускают ничего, продолжают мучить друг друга.</w:t>
      </w:r>
    </w:p>
    <w:p w:rsidR="00244497" w:rsidRDefault="00244497">
      <w:pPr>
        <w:pStyle w:val="a4"/>
        <w:framePr w:w="5292" w:h="9344" w:hRule="exact" w:wrap="none" w:vAnchor="page" w:hAnchor="page" w:x="3353" w:y="3796"/>
        <w:shd w:val="clear" w:color="auto" w:fill="auto"/>
        <w:spacing w:before="0" w:line="238" w:lineRule="exact"/>
        <w:ind w:left="20" w:right="20" w:firstLine="280"/>
      </w:pPr>
      <w:r>
        <w:rPr>
          <w:rStyle w:val="11"/>
          <w:color w:val="000000"/>
        </w:rPr>
        <w:t xml:space="preserve">ВОЙНИЦКИЙ. </w:t>
      </w:r>
      <w:r>
        <w:rPr>
          <w:rStyle w:val="11"/>
          <w:color w:val="000000"/>
          <w:lang w:val="en-US" w:eastAsia="en-US"/>
        </w:rPr>
        <w:t xml:space="preserve">Helene </w:t>
      </w:r>
      <w:r>
        <w:rPr>
          <w:rStyle w:val="11"/>
          <w:color w:val="000000"/>
        </w:rPr>
        <w:t>и Соня, идите спать, я при</w:t>
      </w:r>
      <w:r>
        <w:rPr>
          <w:rStyle w:val="11"/>
          <w:color w:val="000000"/>
        </w:rPr>
        <w:softHyphen/>
        <w:t>шел вас сменить.</w:t>
      </w:r>
    </w:p>
    <w:p w:rsidR="00244497" w:rsidRDefault="00244497">
      <w:pPr>
        <w:pStyle w:val="a4"/>
        <w:framePr w:w="5292" w:h="9344" w:hRule="exact" w:wrap="none" w:vAnchor="page" w:hAnchor="page" w:x="3353" w:y="3796"/>
        <w:shd w:val="clear" w:color="auto" w:fill="auto"/>
        <w:spacing w:before="0" w:line="238" w:lineRule="exact"/>
        <w:ind w:left="20" w:right="20" w:firstLine="280"/>
      </w:pPr>
      <w:r>
        <w:rPr>
          <w:rStyle w:val="11"/>
          <w:color w:val="000000"/>
        </w:rPr>
        <w:t xml:space="preserve">ДОДИН </w:t>
      </w:r>
      <w:r>
        <w:rPr>
          <w:rStyle w:val="1a"/>
          <w:color w:val="000000"/>
        </w:rPr>
        <w:t>(за Войницкого).</w:t>
      </w:r>
      <w:r>
        <w:rPr>
          <w:rStyle w:val="11"/>
          <w:color w:val="000000"/>
        </w:rPr>
        <w:t xml:space="preserve"> </w:t>
      </w:r>
      <w:r>
        <w:rPr>
          <w:rStyle w:val="11"/>
          <w:color w:val="000000"/>
          <w:lang w:val="en-US" w:eastAsia="en-US"/>
        </w:rPr>
        <w:t xml:space="preserve">Helene, </w:t>
      </w:r>
      <w:r>
        <w:rPr>
          <w:rStyle w:val="11"/>
          <w:color w:val="000000"/>
        </w:rPr>
        <w:t xml:space="preserve">Соня, идите, я вас сменю... Он сказал Астрову и Телегину: ребята, я пойду сменю </w:t>
      </w:r>
      <w:r>
        <w:rPr>
          <w:rStyle w:val="11"/>
          <w:color w:val="000000"/>
          <w:lang w:val="en-US" w:eastAsia="en-US"/>
        </w:rPr>
        <w:t xml:space="preserve">Helene </w:t>
      </w:r>
      <w:r>
        <w:rPr>
          <w:rStyle w:val="11"/>
          <w:color w:val="000000"/>
        </w:rPr>
        <w:t xml:space="preserve">и Соню. Теперь говорит Серебрякову: «Подожди, надо же дать им покоя, они другую ночь не спят». </w:t>
      </w:r>
      <w:r>
        <w:rPr>
          <w:rStyle w:val="1a"/>
          <w:color w:val="000000"/>
        </w:rPr>
        <w:t>(За Серебрякова.)</w:t>
      </w:r>
      <w:r>
        <w:rPr>
          <w:rStyle w:val="11"/>
          <w:color w:val="000000"/>
        </w:rPr>
        <w:t xml:space="preserve"> Хорошо, пусть уходят, только и ты уходи. Я тебя благодарю. Благодарю за то, что ты пришел, но ради нашей былой дружбы не смотри на меня своими пьяными глазами. </w:t>
      </w:r>
      <w:r>
        <w:rPr>
          <w:rStyle w:val="1a"/>
          <w:color w:val="000000"/>
        </w:rPr>
        <w:t>(За Войницкого.)</w:t>
      </w:r>
      <w:r>
        <w:rPr>
          <w:rStyle w:val="11"/>
          <w:color w:val="000000"/>
        </w:rPr>
        <w:t xml:space="preserve"> Былой дружбы, былой!</w:t>
      </w:r>
    </w:p>
    <w:p w:rsidR="00244497" w:rsidRDefault="00244497">
      <w:pPr>
        <w:pStyle w:val="1010"/>
        <w:framePr w:w="5292" w:h="9344" w:hRule="exact" w:wrap="none" w:vAnchor="page" w:hAnchor="page" w:x="3353" w:y="3796"/>
        <w:shd w:val="clear" w:color="auto" w:fill="auto"/>
        <w:spacing w:before="0" w:line="238" w:lineRule="exact"/>
        <w:ind w:left="20" w:firstLine="280"/>
      </w:pPr>
      <w:r>
        <w:rPr>
          <w:rStyle w:val="103"/>
          <w:i/>
          <w:iCs/>
          <w:color w:val="000000"/>
        </w:rPr>
        <w:t xml:space="preserve">ИВАНОВ </w:t>
      </w:r>
      <w:r>
        <w:rPr>
          <w:rStyle w:val="100pt1"/>
          <w:i/>
          <w:iCs/>
          <w:color w:val="000000"/>
        </w:rPr>
        <w:t>(проговаривает текст Серебрякова).</w:t>
      </w:r>
    </w:p>
    <w:p w:rsidR="00244497" w:rsidRDefault="00244497">
      <w:pPr>
        <w:pStyle w:val="a4"/>
        <w:framePr w:w="5292" w:h="9344" w:hRule="exact" w:wrap="none" w:vAnchor="page" w:hAnchor="page" w:x="3353" w:y="3796"/>
        <w:shd w:val="clear" w:color="auto" w:fill="auto"/>
        <w:spacing w:before="0" w:line="238" w:lineRule="exact"/>
        <w:ind w:left="20" w:right="20" w:firstLine="280"/>
      </w:pPr>
      <w:r>
        <w:rPr>
          <w:rStyle w:val="11"/>
          <w:color w:val="000000"/>
        </w:rPr>
        <w:t>ДОДИН. Игорек, при этом я должен видеть, как че</w:t>
      </w:r>
      <w:r>
        <w:rPr>
          <w:rStyle w:val="11"/>
          <w:color w:val="000000"/>
        </w:rPr>
        <w:softHyphen/>
        <w:t xml:space="preserve">ловека мучают. Ты говоришь, что ты всех мучаешь, а я должен увидеть, как тебя мучают. </w:t>
      </w:r>
      <w:r>
        <w:rPr>
          <w:rStyle w:val="1a"/>
          <w:color w:val="000000"/>
        </w:rPr>
        <w:t xml:space="preserve">(За Серебрякова.) </w:t>
      </w:r>
      <w:r>
        <w:rPr>
          <w:rStyle w:val="11"/>
          <w:color w:val="000000"/>
        </w:rPr>
        <w:t>Уйди отсюда, уйди отсюда. Я не могу больше тебя пе</w:t>
      </w:r>
      <w:r>
        <w:rPr>
          <w:rStyle w:val="11"/>
          <w:color w:val="000000"/>
        </w:rPr>
        <w:softHyphen/>
        <w:t>реносить. Я не могу быть в комнатах, в которых ты</w:t>
      </w:r>
    </w:p>
    <w:p w:rsidR="00244497" w:rsidRDefault="00244497">
      <w:pPr>
        <w:pStyle w:val="a6"/>
        <w:framePr w:wrap="none" w:vAnchor="page" w:hAnchor="page" w:x="5830" w:y="13336"/>
        <w:shd w:val="clear" w:color="auto" w:fill="auto"/>
        <w:spacing w:line="130" w:lineRule="exact"/>
        <w:ind w:left="40"/>
      </w:pPr>
      <w:r>
        <w:rPr>
          <w:rStyle w:val="0pt11"/>
          <w:b/>
          <w:bCs/>
          <w:color w:val="000000"/>
        </w:rPr>
        <w:t>386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2" w:y="3311"/>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75" w:h="9324" w:hRule="exact" w:wrap="none" w:vAnchor="page" w:hAnchor="page" w:x="3361" w:y="3784"/>
        <w:shd w:val="clear" w:color="auto" w:fill="auto"/>
        <w:spacing w:before="0" w:after="243" w:line="259" w:lineRule="exact"/>
        <w:ind w:left="20" w:right="20"/>
      </w:pPr>
      <w:r>
        <w:rPr>
          <w:rStyle w:val="11"/>
          <w:color w:val="000000"/>
        </w:rPr>
        <w:t>находишься. Понимаешь, я уже три месяца рядом с то</w:t>
      </w:r>
      <w:r>
        <w:rPr>
          <w:rStyle w:val="11"/>
          <w:color w:val="000000"/>
        </w:rPr>
        <w:softHyphen/>
        <w:t>бой, слушаю твои бредовые разговоры. Это невозмож</w:t>
      </w:r>
      <w:r>
        <w:rPr>
          <w:rStyle w:val="11"/>
          <w:color w:val="000000"/>
        </w:rPr>
        <w:softHyphen/>
        <w:t>но. Я умоляю, ради всего хорошего, ради нашей былой дружбы...</w:t>
      </w:r>
    </w:p>
    <w:p w:rsidR="00244497" w:rsidRDefault="00244497">
      <w:pPr>
        <w:pStyle w:val="1010"/>
        <w:framePr w:w="5275" w:h="9324" w:hRule="exact" w:wrap="none" w:vAnchor="page" w:hAnchor="page" w:x="3361" w:y="3784"/>
        <w:shd w:val="clear" w:color="auto" w:fill="auto"/>
        <w:spacing w:before="0" w:line="180" w:lineRule="exact"/>
        <w:ind w:firstLine="280"/>
      </w:pPr>
      <w:r>
        <w:rPr>
          <w:rStyle w:val="100pt1"/>
          <w:i/>
          <w:iCs/>
          <w:color w:val="000000"/>
        </w:rPr>
        <w:t>Проба.</w:t>
      </w:r>
    </w:p>
    <w:p w:rsidR="00244497" w:rsidRDefault="00244497">
      <w:pPr>
        <w:pStyle w:val="1010"/>
        <w:framePr w:w="5275" w:h="9324" w:hRule="exact" w:wrap="none" w:vAnchor="page" w:hAnchor="page" w:x="3361" w:y="3784"/>
        <w:shd w:val="clear" w:color="auto" w:fill="auto"/>
        <w:spacing w:before="0" w:line="497" w:lineRule="exact"/>
        <w:ind w:firstLine="280"/>
      </w:pPr>
      <w:r>
        <w:rPr>
          <w:rStyle w:val="100pt1"/>
          <w:i/>
          <w:iCs/>
          <w:color w:val="000000"/>
        </w:rPr>
        <w:t>Курышев подхватывает и продолжает.</w:t>
      </w:r>
    </w:p>
    <w:p w:rsidR="00244497" w:rsidRDefault="00244497">
      <w:pPr>
        <w:pStyle w:val="a4"/>
        <w:framePr w:w="5275" w:h="9324" w:hRule="exact" w:wrap="none" w:vAnchor="page" w:hAnchor="page" w:x="3361" w:y="3784"/>
        <w:shd w:val="clear" w:color="auto" w:fill="auto"/>
        <w:spacing w:before="0" w:line="497" w:lineRule="exact"/>
        <w:ind w:firstLine="280"/>
      </w:pPr>
      <w:r>
        <w:rPr>
          <w:rStyle w:val="11"/>
          <w:color w:val="000000"/>
        </w:rPr>
        <w:t xml:space="preserve">ДОДИН </w:t>
      </w:r>
      <w:r>
        <w:rPr>
          <w:rStyle w:val="1a"/>
          <w:color w:val="000000"/>
        </w:rPr>
        <w:t>(за Серебрякова).</w:t>
      </w:r>
      <w:r>
        <w:rPr>
          <w:rStyle w:val="11"/>
          <w:color w:val="000000"/>
        </w:rPr>
        <w:t xml:space="preserve"> Пьяный, пустой человек.</w:t>
      </w:r>
    </w:p>
    <w:p w:rsidR="00244497" w:rsidRDefault="00244497">
      <w:pPr>
        <w:pStyle w:val="1010"/>
        <w:framePr w:w="5275" w:h="9324" w:hRule="exact" w:wrap="none" w:vAnchor="page" w:hAnchor="page" w:x="3361" w:y="3784"/>
        <w:shd w:val="clear" w:color="auto" w:fill="auto"/>
        <w:spacing w:before="0" w:line="497" w:lineRule="exact"/>
        <w:ind w:firstLine="280"/>
      </w:pPr>
      <w:r>
        <w:rPr>
          <w:rStyle w:val="100pt1"/>
          <w:i/>
          <w:iCs/>
          <w:color w:val="000000"/>
        </w:rPr>
        <w:t>Проба.</w:t>
      </w:r>
    </w:p>
    <w:p w:rsidR="00244497" w:rsidRDefault="00244497">
      <w:pPr>
        <w:pStyle w:val="a4"/>
        <w:framePr w:w="5275" w:h="9324" w:hRule="exact" w:wrap="none" w:vAnchor="page" w:hAnchor="page" w:x="3361" w:y="3784"/>
        <w:shd w:val="clear" w:color="auto" w:fill="auto"/>
        <w:spacing w:before="0" w:line="252" w:lineRule="exact"/>
        <w:ind w:firstLine="280"/>
      </w:pPr>
      <w:r>
        <w:rPr>
          <w:rStyle w:val="11"/>
          <w:color w:val="000000"/>
        </w:rPr>
        <w:t>СОНЯ. Ты бы ложилась, нянечка. Уже поздно.</w:t>
      </w:r>
    </w:p>
    <w:p w:rsidR="00244497" w:rsidRDefault="00244497">
      <w:pPr>
        <w:pStyle w:val="a4"/>
        <w:framePr w:w="5275" w:h="9324" w:hRule="exact" w:wrap="none" w:vAnchor="page" w:hAnchor="page" w:x="3361" w:y="3784"/>
        <w:shd w:val="clear" w:color="auto" w:fill="auto"/>
        <w:spacing w:before="0" w:after="238" w:line="252" w:lineRule="exact"/>
        <w:ind w:right="20" w:firstLine="280"/>
      </w:pPr>
      <w:r>
        <w:rPr>
          <w:rStyle w:val="11"/>
          <w:color w:val="000000"/>
        </w:rPr>
        <w:t xml:space="preserve">ДОДИН </w:t>
      </w:r>
      <w:r>
        <w:rPr>
          <w:rStyle w:val="1a"/>
          <w:color w:val="000000"/>
        </w:rPr>
        <w:t>(за Соню).</w:t>
      </w:r>
      <w:r>
        <w:rPr>
          <w:rStyle w:val="11"/>
          <w:color w:val="000000"/>
        </w:rPr>
        <w:t xml:space="preserve"> «Ты бы ложилась, нянечка. Уже поздно». Здесь уже такое творится!..</w:t>
      </w:r>
    </w:p>
    <w:p w:rsidR="00244497" w:rsidRDefault="00244497">
      <w:pPr>
        <w:pStyle w:val="1010"/>
        <w:framePr w:w="5275" w:h="9324" w:hRule="exact" w:wrap="none" w:vAnchor="page" w:hAnchor="page" w:x="3361" w:y="3784"/>
        <w:shd w:val="clear" w:color="auto" w:fill="auto"/>
        <w:spacing w:before="0" w:after="203" w:line="180" w:lineRule="exact"/>
        <w:ind w:firstLine="280"/>
      </w:pPr>
      <w:r>
        <w:rPr>
          <w:rStyle w:val="100pt1"/>
          <w:i/>
          <w:iCs/>
          <w:color w:val="000000"/>
        </w:rPr>
        <w:t>Проба.</w:t>
      </w:r>
    </w:p>
    <w:p w:rsidR="00244497" w:rsidRDefault="00244497">
      <w:pPr>
        <w:pStyle w:val="a4"/>
        <w:framePr w:w="5275" w:h="9324" w:hRule="exact" w:wrap="none" w:vAnchor="page" w:hAnchor="page" w:x="3361" w:y="3784"/>
        <w:shd w:val="clear" w:color="auto" w:fill="auto"/>
        <w:spacing w:before="0" w:line="254" w:lineRule="exact"/>
        <w:ind w:firstLine="280"/>
      </w:pPr>
      <w:r>
        <w:rPr>
          <w:rStyle w:val="11"/>
          <w:color w:val="000000"/>
        </w:rPr>
        <w:t>СЕРЕБРЯКОВ. Пойдем, Марина.</w:t>
      </w:r>
    </w:p>
    <w:p w:rsidR="00244497" w:rsidRDefault="00244497">
      <w:pPr>
        <w:pStyle w:val="a4"/>
        <w:framePr w:w="5275" w:h="9324" w:hRule="exact" w:wrap="none" w:vAnchor="page" w:hAnchor="page" w:x="3361" w:y="3784"/>
        <w:shd w:val="clear" w:color="auto" w:fill="auto"/>
        <w:spacing w:before="0" w:line="254" w:lineRule="exact"/>
        <w:ind w:right="20" w:firstLine="280"/>
      </w:pPr>
      <w:r>
        <w:rPr>
          <w:rStyle w:val="11"/>
          <w:color w:val="000000"/>
        </w:rPr>
        <w:t xml:space="preserve">ДОДИН </w:t>
      </w:r>
      <w:r>
        <w:rPr>
          <w:rStyle w:val="1a"/>
          <w:color w:val="000000"/>
        </w:rPr>
        <w:t>(Иванову).</w:t>
      </w:r>
      <w:r>
        <w:rPr>
          <w:rStyle w:val="11"/>
          <w:color w:val="000000"/>
        </w:rPr>
        <w:t xml:space="preserve"> Вот тут важно, Игорек, что слу</w:t>
      </w:r>
      <w:r>
        <w:rPr>
          <w:rStyle w:val="11"/>
          <w:color w:val="000000"/>
        </w:rPr>
        <w:softHyphen/>
        <w:t xml:space="preserve">шал няню, слушал и </w:t>
      </w:r>
      <w:r>
        <w:rPr>
          <w:rStyle w:val="1a"/>
          <w:color w:val="000000"/>
        </w:rPr>
        <w:t>(За Серебрякова.):</w:t>
      </w:r>
      <w:r>
        <w:rPr>
          <w:rStyle w:val="11"/>
          <w:color w:val="000000"/>
        </w:rPr>
        <w:t xml:space="preserve"> «Пойдем, Мари</w:t>
      </w:r>
      <w:r>
        <w:rPr>
          <w:rStyle w:val="11"/>
          <w:color w:val="000000"/>
        </w:rPr>
        <w:softHyphen/>
        <w:t>на». С тобой я пойду, куда хочешь. «Уведи меня в стан погибающих...»</w:t>
      </w:r>
    </w:p>
    <w:p w:rsidR="00244497" w:rsidRDefault="00244497">
      <w:pPr>
        <w:pStyle w:val="a4"/>
        <w:framePr w:w="5275" w:h="9324" w:hRule="exact" w:wrap="none" w:vAnchor="page" w:hAnchor="page" w:x="3361" w:y="3784"/>
        <w:shd w:val="clear" w:color="auto" w:fill="auto"/>
        <w:spacing w:before="0" w:line="254" w:lineRule="exact"/>
        <w:ind w:right="20" w:firstLine="280"/>
      </w:pPr>
      <w:r>
        <w:rPr>
          <w:rStyle w:val="11"/>
          <w:color w:val="000000"/>
        </w:rPr>
        <w:t>МАРИНА. У самой-то у меня ноги так и гудут, так и гудут!</w:t>
      </w:r>
    </w:p>
    <w:p w:rsidR="00244497" w:rsidRDefault="00244497">
      <w:pPr>
        <w:pStyle w:val="a4"/>
        <w:framePr w:w="5275" w:h="9324" w:hRule="exact" w:wrap="none" w:vAnchor="page" w:hAnchor="page" w:x="3361" w:y="3784"/>
        <w:shd w:val="clear" w:color="auto" w:fill="auto"/>
        <w:spacing w:before="0" w:after="240" w:line="254" w:lineRule="exact"/>
        <w:ind w:right="20" w:firstLine="280"/>
      </w:pPr>
      <w:r>
        <w:rPr>
          <w:rStyle w:val="11"/>
          <w:color w:val="000000"/>
        </w:rPr>
        <w:t>ДОДИН. И Марина тут очень конкретно говорит о себе. «У самой-то у меня ноги так и гудут».</w:t>
      </w:r>
    </w:p>
    <w:p w:rsidR="00244497" w:rsidRDefault="00244497">
      <w:pPr>
        <w:pStyle w:val="1010"/>
        <w:framePr w:w="5275" w:h="9324" w:hRule="exact" w:wrap="none" w:vAnchor="page" w:hAnchor="page" w:x="3361" w:y="3784"/>
        <w:shd w:val="clear" w:color="auto" w:fill="auto"/>
        <w:spacing w:before="0" w:after="276" w:line="180" w:lineRule="exact"/>
        <w:ind w:firstLine="280"/>
      </w:pPr>
      <w:r>
        <w:rPr>
          <w:rStyle w:val="100pt1"/>
          <w:i/>
          <w:iCs/>
          <w:color w:val="000000"/>
        </w:rPr>
        <w:t>Проба.</w:t>
      </w:r>
    </w:p>
    <w:p w:rsidR="00244497" w:rsidRDefault="00244497">
      <w:pPr>
        <w:pStyle w:val="a4"/>
        <w:framePr w:w="5275" w:h="9324" w:hRule="exact" w:wrap="none" w:vAnchor="page" w:hAnchor="page" w:x="3361" w:y="3784"/>
        <w:shd w:val="clear" w:color="auto" w:fill="auto"/>
        <w:spacing w:before="0" w:after="38" w:line="180" w:lineRule="exact"/>
        <w:ind w:firstLine="280"/>
      </w:pPr>
      <w:r>
        <w:rPr>
          <w:rStyle w:val="11"/>
          <w:color w:val="000000"/>
        </w:rPr>
        <w:t>ЕЛЕНА АНДРЕЕВНА. Я замучилась с ним.</w:t>
      </w:r>
    </w:p>
    <w:p w:rsidR="00244497" w:rsidRDefault="00244497">
      <w:pPr>
        <w:pStyle w:val="a4"/>
        <w:framePr w:w="5275" w:h="9324" w:hRule="exact" w:wrap="none" w:vAnchor="page" w:hAnchor="page" w:x="3361" w:y="3784"/>
        <w:shd w:val="clear" w:color="auto" w:fill="auto"/>
        <w:spacing w:before="0" w:after="271" w:line="180" w:lineRule="exact"/>
        <w:ind w:firstLine="280"/>
      </w:pPr>
      <w:r>
        <w:rPr>
          <w:rStyle w:val="11"/>
          <w:color w:val="000000"/>
        </w:rPr>
        <w:t>ДОДИН. У нее сейчас ощущение, будто вынули занозу.</w:t>
      </w:r>
    </w:p>
    <w:p w:rsidR="00244497" w:rsidRDefault="00244497">
      <w:pPr>
        <w:pStyle w:val="1010"/>
        <w:framePr w:w="5275" w:h="9324" w:hRule="exact" w:wrap="none" w:vAnchor="page" w:hAnchor="page" w:x="3361" w:y="3784"/>
        <w:shd w:val="clear" w:color="auto" w:fill="auto"/>
        <w:spacing w:before="0" w:after="225" w:line="180" w:lineRule="exact"/>
        <w:ind w:firstLine="280"/>
      </w:pPr>
      <w:r>
        <w:rPr>
          <w:rStyle w:val="100pt1"/>
          <w:i/>
          <w:iCs/>
          <w:color w:val="000000"/>
        </w:rPr>
        <w:t>Проба.</w:t>
      </w:r>
    </w:p>
    <w:p w:rsidR="00244497" w:rsidRDefault="00244497">
      <w:pPr>
        <w:pStyle w:val="a4"/>
        <w:framePr w:w="5275" w:h="9324" w:hRule="exact" w:wrap="none" w:vAnchor="page" w:hAnchor="page" w:x="3361" w:y="3784"/>
        <w:shd w:val="clear" w:color="auto" w:fill="auto"/>
        <w:spacing w:before="0" w:line="252" w:lineRule="exact"/>
        <w:ind w:right="20" w:firstLine="280"/>
      </w:pPr>
      <w:r>
        <w:rPr>
          <w:rStyle w:val="11"/>
          <w:color w:val="000000"/>
        </w:rPr>
        <w:t>ЕЛЕНА АНДРЕЕВНА. Ваша мать ненавидит все, кро</w:t>
      </w:r>
      <w:r>
        <w:rPr>
          <w:rStyle w:val="11"/>
          <w:color w:val="000000"/>
        </w:rPr>
        <w:softHyphen/>
        <w:t>ме своих брошюр и профессора; профессор раздражен,</w:t>
      </w:r>
    </w:p>
    <w:p w:rsidR="00244497" w:rsidRDefault="00244497">
      <w:pPr>
        <w:pStyle w:val="a6"/>
        <w:framePr w:w="5328" w:h="192" w:hRule="exact" w:wrap="none" w:vAnchor="page" w:hAnchor="page" w:x="3335" w:y="13363"/>
        <w:shd w:val="clear" w:color="auto" w:fill="auto"/>
        <w:spacing w:line="130" w:lineRule="exact"/>
        <w:jc w:val="center"/>
      </w:pPr>
      <w:r>
        <w:rPr>
          <w:rStyle w:val="0pt11"/>
          <w:b/>
          <w:bCs/>
          <w:color w:val="000000"/>
        </w:rPr>
        <w:t>387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6" w:y="3305"/>
        <w:shd w:val="clear" w:color="auto" w:fill="auto"/>
        <w:spacing w:line="140" w:lineRule="exact"/>
        <w:ind w:left="40"/>
      </w:pPr>
      <w:r>
        <w:rPr>
          <w:rStyle w:val="20"/>
          <w:b/>
          <w:bCs/>
          <w:i/>
          <w:iCs/>
          <w:color w:val="000000"/>
        </w:rPr>
        <w:t>Лев Додин. Путешествие без конца</w:t>
      </w:r>
    </w:p>
    <w:p w:rsidR="00244497" w:rsidRDefault="00244497">
      <w:pPr>
        <w:pStyle w:val="a4"/>
        <w:framePr w:w="5285" w:h="9336" w:hRule="exact" w:wrap="none" w:vAnchor="page" w:hAnchor="page" w:x="3356" w:y="3795"/>
        <w:shd w:val="clear" w:color="auto" w:fill="auto"/>
        <w:spacing w:before="0"/>
        <w:ind w:right="20"/>
      </w:pPr>
      <w:r>
        <w:rPr>
          <w:rStyle w:val="11"/>
          <w:color w:val="000000"/>
        </w:rPr>
        <w:t>мне не верит, вас боится; Соня злится на отца, злится на меня... &lt;...&gt; Неблагополучно в этом доме.</w:t>
      </w:r>
    </w:p>
    <w:p w:rsidR="00244497" w:rsidRDefault="00244497">
      <w:pPr>
        <w:pStyle w:val="a4"/>
        <w:framePr w:w="5285" w:h="9336" w:hRule="exact" w:wrap="none" w:vAnchor="page" w:hAnchor="page" w:x="3356" w:y="3795"/>
        <w:shd w:val="clear" w:color="auto" w:fill="auto"/>
        <w:spacing w:before="0"/>
        <w:ind w:left="20" w:right="20" w:firstLine="280"/>
      </w:pPr>
      <w:r>
        <w:rPr>
          <w:rStyle w:val="11"/>
          <w:color w:val="000000"/>
        </w:rPr>
        <w:t xml:space="preserve">ДОДИН </w:t>
      </w:r>
      <w:r>
        <w:rPr>
          <w:rStyle w:val="1a"/>
          <w:color w:val="000000"/>
        </w:rPr>
        <w:t>(за Елену Андреевну).</w:t>
      </w:r>
      <w:r>
        <w:rPr>
          <w:rStyle w:val="11"/>
          <w:color w:val="000000"/>
        </w:rPr>
        <w:t xml:space="preserve"> Что-то здесь произошло непоправимое. (</w:t>
      </w:r>
      <w:r>
        <w:rPr>
          <w:rStyle w:val="1a"/>
          <w:color w:val="000000"/>
        </w:rPr>
        <w:t>Раппопорт.)</w:t>
      </w:r>
      <w:r>
        <w:rPr>
          <w:rStyle w:val="11"/>
          <w:color w:val="000000"/>
        </w:rPr>
        <w:t xml:space="preserve"> Сейчас ты знаешь исход</w:t>
      </w:r>
      <w:r>
        <w:rPr>
          <w:rStyle w:val="11"/>
          <w:color w:val="000000"/>
        </w:rPr>
        <w:softHyphen/>
        <w:t>ное событие, а Елена Андреевна его не знает. Просто чувствует что-то. Вы приехали сюда, как всегда приез</w:t>
      </w:r>
      <w:r>
        <w:rPr>
          <w:rStyle w:val="11"/>
          <w:color w:val="000000"/>
        </w:rPr>
        <w:softHyphen/>
        <w:t>жали на каникулы. Правда, теперь приехали на всю жизнь. И происходит что-то такое, чего раньше не было. В этом доме что-то случилось непоправимое. Вот тут наш сговор может быть помехой. Потому что мы вроде уже все знаем. А они еще ничего не знают.</w:t>
      </w:r>
    </w:p>
    <w:p w:rsidR="00244497" w:rsidRDefault="00244497">
      <w:pPr>
        <w:pStyle w:val="a4"/>
        <w:framePr w:w="5285" w:h="9336" w:hRule="exact" w:wrap="none" w:vAnchor="page" w:hAnchor="page" w:x="3356" w:y="3795"/>
        <w:shd w:val="clear" w:color="auto" w:fill="auto"/>
        <w:spacing w:before="0"/>
        <w:ind w:left="20" w:firstLine="280"/>
      </w:pPr>
      <w:r>
        <w:rPr>
          <w:rStyle w:val="11"/>
          <w:color w:val="000000"/>
        </w:rPr>
        <w:t>РАППОПОРТ. Чего не знаем?</w:t>
      </w:r>
    </w:p>
    <w:p w:rsidR="00244497" w:rsidRDefault="00244497">
      <w:pPr>
        <w:pStyle w:val="a4"/>
        <w:framePr w:w="5285" w:h="9336" w:hRule="exact" w:wrap="none" w:vAnchor="page" w:hAnchor="page" w:x="3356" w:y="3795"/>
        <w:shd w:val="clear" w:color="auto" w:fill="auto"/>
        <w:spacing w:before="0"/>
        <w:ind w:left="20" w:right="20" w:firstLine="280"/>
      </w:pPr>
      <w:r>
        <w:rPr>
          <w:rStyle w:val="11"/>
          <w:color w:val="000000"/>
        </w:rPr>
        <w:t>ДОДИН. Что вот его отставка всё и порушила. Это постепенно обнаруживается. Пока обнаруживается, что здесь что-то неблагополучно. «Неблагополучно в этом доме».</w:t>
      </w:r>
    </w:p>
    <w:p w:rsidR="00244497" w:rsidRDefault="00244497">
      <w:pPr>
        <w:pStyle w:val="a4"/>
        <w:framePr w:w="5285" w:h="9336" w:hRule="exact" w:wrap="none" w:vAnchor="page" w:hAnchor="page" w:x="3356" w:y="3795"/>
        <w:shd w:val="clear" w:color="auto" w:fill="auto"/>
        <w:spacing w:before="0"/>
        <w:ind w:left="20" w:firstLine="280"/>
      </w:pPr>
      <w:r>
        <w:rPr>
          <w:rStyle w:val="11"/>
          <w:color w:val="000000"/>
        </w:rPr>
        <w:t>КУРЫШЕВ. Оставим философию.</w:t>
      </w:r>
    </w:p>
    <w:p w:rsidR="00244497" w:rsidRDefault="00244497">
      <w:pPr>
        <w:pStyle w:val="a4"/>
        <w:framePr w:w="5285" w:h="9336" w:hRule="exact" w:wrap="none" w:vAnchor="page" w:hAnchor="page" w:x="3356" w:y="3795"/>
        <w:shd w:val="clear" w:color="auto" w:fill="auto"/>
        <w:spacing w:before="0" w:after="296"/>
        <w:ind w:left="20" w:right="20" w:firstLine="280"/>
      </w:pPr>
      <w:r>
        <w:rPr>
          <w:rStyle w:val="11"/>
          <w:color w:val="000000"/>
        </w:rPr>
        <w:t xml:space="preserve">ДОДИН </w:t>
      </w:r>
      <w:r>
        <w:rPr>
          <w:rStyle w:val="1a"/>
          <w:color w:val="000000"/>
        </w:rPr>
        <w:t>(за Войницкого).</w:t>
      </w:r>
      <w:r>
        <w:rPr>
          <w:rStyle w:val="11"/>
          <w:color w:val="000000"/>
        </w:rPr>
        <w:t xml:space="preserve"> «Оставим философию». Возьмем себе любовь. Только любовь.</w:t>
      </w:r>
    </w:p>
    <w:p w:rsidR="00244497" w:rsidRDefault="00244497">
      <w:pPr>
        <w:pStyle w:val="1010"/>
        <w:framePr w:w="5285" w:h="9336" w:hRule="exact" w:wrap="none" w:vAnchor="page" w:hAnchor="page" w:x="3356" w:y="3795"/>
        <w:shd w:val="clear" w:color="auto" w:fill="auto"/>
        <w:spacing w:before="0" w:after="184" w:line="180" w:lineRule="exact"/>
        <w:ind w:left="20" w:firstLine="280"/>
      </w:pPr>
      <w:r>
        <w:rPr>
          <w:rStyle w:val="100pt1"/>
          <w:i/>
          <w:iCs/>
          <w:color w:val="000000"/>
        </w:rPr>
        <w:t>Проба.</w:t>
      </w:r>
    </w:p>
    <w:p w:rsidR="00244497" w:rsidRDefault="00244497">
      <w:pPr>
        <w:pStyle w:val="a4"/>
        <w:framePr w:w="5285" w:h="9336" w:hRule="exact" w:wrap="none" w:vAnchor="page" w:hAnchor="page" w:x="3356" w:y="3795"/>
        <w:shd w:val="clear" w:color="auto" w:fill="auto"/>
        <w:spacing w:before="0"/>
        <w:ind w:left="20" w:right="20" w:firstLine="280"/>
      </w:pPr>
      <w:r>
        <w:rPr>
          <w:rStyle w:val="11"/>
          <w:color w:val="000000"/>
        </w:rPr>
        <w:t>ВОЙНИЦКИЙ. Сначала примирите меня с самим собою!</w:t>
      </w:r>
    </w:p>
    <w:p w:rsidR="00244497" w:rsidRDefault="00244497">
      <w:pPr>
        <w:pStyle w:val="a4"/>
        <w:framePr w:w="5285" w:h="9336" w:hRule="exact" w:wrap="none" w:vAnchor="page" w:hAnchor="page" w:x="3356" w:y="3795"/>
        <w:shd w:val="clear" w:color="auto" w:fill="auto"/>
        <w:spacing w:before="0"/>
        <w:ind w:left="20" w:right="20" w:firstLine="280"/>
      </w:pPr>
      <w:r>
        <w:rPr>
          <w:rStyle w:val="11"/>
          <w:color w:val="000000"/>
        </w:rPr>
        <w:t xml:space="preserve">ДОДИН </w:t>
      </w:r>
      <w:r>
        <w:rPr>
          <w:rStyle w:val="1a"/>
          <w:color w:val="000000"/>
        </w:rPr>
        <w:t>(за Войницкого).</w:t>
      </w:r>
      <w:r>
        <w:rPr>
          <w:rStyle w:val="11"/>
          <w:color w:val="000000"/>
        </w:rPr>
        <w:t xml:space="preserve"> Дорогая моя, когда вы ска</w:t>
      </w:r>
      <w:r>
        <w:rPr>
          <w:rStyle w:val="11"/>
          <w:color w:val="000000"/>
        </w:rPr>
        <w:softHyphen/>
        <w:t>жете: я люблю вас — я помирю всех на свете!.. Вот у него есть это сквозное, от которого он не может отсту</w:t>
      </w:r>
      <w:r>
        <w:rPr>
          <w:rStyle w:val="11"/>
          <w:color w:val="000000"/>
        </w:rPr>
        <w:softHyphen/>
        <w:t>питься.</w:t>
      </w:r>
    </w:p>
    <w:p w:rsidR="00244497" w:rsidRDefault="00244497">
      <w:pPr>
        <w:pStyle w:val="a4"/>
        <w:framePr w:w="5285" w:h="9336" w:hRule="exact" w:wrap="none" w:vAnchor="page" w:hAnchor="page" w:x="3356" w:y="3795"/>
        <w:shd w:val="clear" w:color="auto" w:fill="auto"/>
        <w:spacing w:before="0"/>
        <w:ind w:left="20" w:right="20" w:firstLine="280"/>
      </w:pPr>
      <w:r>
        <w:rPr>
          <w:rStyle w:val="11"/>
          <w:color w:val="000000"/>
        </w:rPr>
        <w:t>КУРЫШЕВ. Он, наверное, и пришел сюда, потому что ему...</w:t>
      </w:r>
    </w:p>
    <w:p w:rsidR="00244497" w:rsidRDefault="00244497">
      <w:pPr>
        <w:pStyle w:val="a4"/>
        <w:framePr w:w="5285" w:h="9336" w:hRule="exact" w:wrap="none" w:vAnchor="page" w:hAnchor="page" w:x="3356" w:y="3795"/>
        <w:shd w:val="clear" w:color="auto" w:fill="auto"/>
        <w:spacing w:before="0"/>
        <w:ind w:left="20" w:firstLine="280"/>
      </w:pPr>
      <w:r>
        <w:rPr>
          <w:rStyle w:val="11"/>
          <w:color w:val="000000"/>
        </w:rPr>
        <w:t>ДОДИН. Говорить с ней хочется.</w:t>
      </w:r>
    </w:p>
    <w:p w:rsidR="00244497" w:rsidRDefault="00244497">
      <w:pPr>
        <w:pStyle w:val="a4"/>
        <w:framePr w:w="5285" w:h="9336" w:hRule="exact" w:wrap="none" w:vAnchor="page" w:hAnchor="page" w:x="3356" w:y="3795"/>
        <w:shd w:val="clear" w:color="auto" w:fill="auto"/>
        <w:spacing w:before="0"/>
        <w:ind w:left="20" w:right="20" w:firstLine="280"/>
      </w:pPr>
      <w:r>
        <w:rPr>
          <w:rStyle w:val="11"/>
          <w:color w:val="000000"/>
        </w:rPr>
        <w:t>КУРЫШЕВ. Потому что Елена с профессором разго</w:t>
      </w:r>
      <w:r>
        <w:rPr>
          <w:rStyle w:val="11"/>
          <w:color w:val="000000"/>
        </w:rPr>
        <w:softHyphen/>
        <w:t>варивают вдвоем, а я...</w:t>
      </w:r>
    </w:p>
    <w:p w:rsidR="00244497" w:rsidRDefault="00244497">
      <w:pPr>
        <w:pStyle w:val="a4"/>
        <w:framePr w:w="5285" w:h="9336" w:hRule="exact" w:wrap="none" w:vAnchor="page" w:hAnchor="page" w:x="3356" w:y="3795"/>
        <w:shd w:val="clear" w:color="auto" w:fill="auto"/>
        <w:spacing w:before="0"/>
        <w:ind w:left="20" w:firstLine="280"/>
      </w:pPr>
      <w:r>
        <w:rPr>
          <w:rStyle w:val="11"/>
          <w:color w:val="000000"/>
        </w:rPr>
        <w:t>ДОДИН. Конечно, конечно.</w:t>
      </w:r>
    </w:p>
    <w:p w:rsidR="00244497" w:rsidRDefault="00244497">
      <w:pPr>
        <w:pStyle w:val="a4"/>
        <w:framePr w:w="5285" w:h="9336" w:hRule="exact" w:wrap="none" w:vAnchor="page" w:hAnchor="page" w:x="3356" w:y="3795"/>
        <w:shd w:val="clear" w:color="auto" w:fill="auto"/>
        <w:spacing w:before="0"/>
        <w:ind w:left="20" w:right="20" w:firstLine="280"/>
      </w:pPr>
      <w:r>
        <w:rPr>
          <w:rStyle w:val="11"/>
          <w:color w:val="000000"/>
        </w:rPr>
        <w:t>РАППОПОРТ. Вот муж мучил, мучил ее, наконец его увели, и остался этот человек, с которым у нее в ка- ком-то смысле очень близкие отношения. Он для нее</w:t>
      </w:r>
    </w:p>
    <w:p w:rsidR="00244497" w:rsidRDefault="00244497">
      <w:pPr>
        <w:pStyle w:val="a6"/>
        <w:framePr w:wrap="none" w:vAnchor="page" w:hAnchor="page" w:x="5833" w:y="13337"/>
        <w:shd w:val="clear" w:color="auto" w:fill="auto"/>
        <w:spacing w:line="130" w:lineRule="exact"/>
        <w:ind w:left="40"/>
      </w:pPr>
      <w:r>
        <w:rPr>
          <w:rStyle w:val="0pt11"/>
          <w:b/>
          <w:bCs/>
          <w:color w:val="000000"/>
        </w:rPr>
        <w:t>388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8" w:y="3317"/>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78" w:h="9342" w:hRule="exact" w:wrap="none" w:vAnchor="page" w:hAnchor="page" w:x="3360" w:y="3787"/>
        <w:shd w:val="clear" w:color="auto" w:fill="auto"/>
        <w:spacing w:before="0" w:line="269" w:lineRule="exact"/>
        <w:ind w:left="20" w:right="20"/>
      </w:pPr>
      <w:r>
        <w:rPr>
          <w:rStyle w:val="11"/>
          <w:color w:val="000000"/>
        </w:rPr>
        <w:t>единственная отдушина. И это «неблагополучно» к нему обращено. Она, наверное, очень рада, что он здесь.</w:t>
      </w:r>
    </w:p>
    <w:p w:rsidR="00244497" w:rsidRDefault="00244497">
      <w:pPr>
        <w:pStyle w:val="a4"/>
        <w:framePr w:w="5278" w:h="9342" w:hRule="exact" w:wrap="none" w:vAnchor="page" w:hAnchor="page" w:x="3360" w:y="3787"/>
        <w:shd w:val="clear" w:color="auto" w:fill="auto"/>
        <w:spacing w:before="0" w:line="262" w:lineRule="exact"/>
        <w:ind w:left="20" w:right="20" w:firstLine="280"/>
      </w:pPr>
      <w:r>
        <w:rPr>
          <w:rStyle w:val="11"/>
          <w:color w:val="000000"/>
        </w:rPr>
        <w:t>ДОДИН. Кому-то можно хоть что-то сказать о том, как здесь кошмарно, нехорошо.</w:t>
      </w:r>
    </w:p>
    <w:p w:rsidR="00244497" w:rsidRDefault="00244497">
      <w:pPr>
        <w:pStyle w:val="a4"/>
        <w:framePr w:w="5278" w:h="9342" w:hRule="exact" w:wrap="none" w:vAnchor="page" w:hAnchor="page" w:x="3360" w:y="3787"/>
        <w:shd w:val="clear" w:color="auto" w:fill="auto"/>
        <w:spacing w:before="0" w:line="262" w:lineRule="exact"/>
        <w:ind w:left="20" w:right="20" w:firstLine="280"/>
      </w:pPr>
      <w:r>
        <w:rPr>
          <w:rStyle w:val="11"/>
          <w:color w:val="000000"/>
        </w:rPr>
        <w:t>РАППОПОРТ. Как здесь с вами трудно, невоз</w:t>
      </w:r>
      <w:r>
        <w:rPr>
          <w:rStyle w:val="11"/>
          <w:color w:val="000000"/>
        </w:rPr>
        <w:softHyphen/>
        <w:t>можно.</w:t>
      </w:r>
    </w:p>
    <w:p w:rsidR="00244497" w:rsidRDefault="00244497">
      <w:pPr>
        <w:pStyle w:val="a4"/>
        <w:framePr w:w="5278" w:h="9342" w:hRule="exact" w:wrap="none" w:vAnchor="page" w:hAnchor="page" w:x="3360" w:y="3787"/>
        <w:shd w:val="clear" w:color="auto" w:fill="auto"/>
        <w:spacing w:before="0" w:line="259" w:lineRule="exact"/>
        <w:ind w:left="20" w:right="20" w:firstLine="280"/>
      </w:pPr>
      <w:r>
        <w:rPr>
          <w:rStyle w:val="11"/>
          <w:color w:val="000000"/>
        </w:rPr>
        <w:t>ДОДИН (</w:t>
      </w:r>
      <w:r>
        <w:rPr>
          <w:rStyle w:val="1a"/>
          <w:color w:val="000000"/>
        </w:rPr>
        <w:t>Раппопорт</w:t>
      </w:r>
      <w:r>
        <w:rPr>
          <w:rStyle w:val="11"/>
          <w:color w:val="000000"/>
        </w:rPr>
        <w:t>). Вы сейчас говорите о том, что и так хорошо известно, поскольку вы читали эту пьесу. А ведь, по сути, вы сейчас делитесь впечатлениями бук</w:t>
      </w:r>
      <w:r>
        <w:rPr>
          <w:rStyle w:val="11"/>
          <w:color w:val="000000"/>
        </w:rPr>
        <w:softHyphen/>
        <w:t>вально последних дней. Потому что недавно было чае</w:t>
      </w:r>
      <w:r>
        <w:rPr>
          <w:rStyle w:val="11"/>
          <w:color w:val="000000"/>
        </w:rPr>
        <w:softHyphen/>
        <w:t>питие с матерью, недавно был спор Войницкого с мате</w:t>
      </w:r>
      <w:r>
        <w:rPr>
          <w:rStyle w:val="11"/>
          <w:color w:val="000000"/>
        </w:rPr>
        <w:softHyphen/>
        <w:t>рью, вот эта ночь стала мучительной, то есть все только сейчас происходит. Даже то, что Соня вас нена</w:t>
      </w:r>
      <w:r>
        <w:rPr>
          <w:rStyle w:val="11"/>
          <w:color w:val="000000"/>
        </w:rPr>
        <w:softHyphen/>
        <w:t>видит, по-настоящему было замечено вами только сей</w:t>
      </w:r>
      <w:r>
        <w:rPr>
          <w:rStyle w:val="11"/>
          <w:color w:val="000000"/>
        </w:rPr>
        <w:softHyphen/>
        <w:t>час. Вот это очень важно: замечать все впервые.</w:t>
      </w:r>
    </w:p>
    <w:p w:rsidR="00244497" w:rsidRDefault="00244497">
      <w:pPr>
        <w:pStyle w:val="a4"/>
        <w:framePr w:w="5278" w:h="9342" w:hRule="exact" w:wrap="none" w:vAnchor="page" w:hAnchor="page" w:x="3360" w:y="3787"/>
        <w:shd w:val="clear" w:color="auto" w:fill="auto"/>
        <w:spacing w:before="0" w:line="259" w:lineRule="exact"/>
        <w:ind w:left="20" w:right="20" w:firstLine="280"/>
      </w:pPr>
      <w:r>
        <w:rPr>
          <w:rStyle w:val="11"/>
          <w:color w:val="000000"/>
        </w:rPr>
        <w:t>СЕМАК. У профессора и Елены Андреевны были ка</w:t>
      </w:r>
      <w:r>
        <w:rPr>
          <w:rStyle w:val="11"/>
          <w:color w:val="000000"/>
        </w:rPr>
        <w:softHyphen/>
        <w:t>кие-то надежды, что они приедут сюда из города и тут будет легче.</w:t>
      </w:r>
    </w:p>
    <w:p w:rsidR="00244497" w:rsidRDefault="00244497">
      <w:pPr>
        <w:pStyle w:val="a4"/>
        <w:framePr w:w="5278" w:h="9342" w:hRule="exact" w:wrap="none" w:vAnchor="page" w:hAnchor="page" w:x="3360" w:y="3787"/>
        <w:shd w:val="clear" w:color="auto" w:fill="auto"/>
        <w:spacing w:before="0" w:line="259" w:lineRule="exact"/>
        <w:ind w:left="20" w:right="20" w:firstLine="280"/>
      </w:pPr>
      <w:r>
        <w:rPr>
          <w:rStyle w:val="11"/>
          <w:color w:val="000000"/>
        </w:rPr>
        <w:t>ДОДИН. Да, да, что-то забудется, отвлечемся, раз</w:t>
      </w:r>
      <w:r>
        <w:rPr>
          <w:rStyle w:val="11"/>
          <w:color w:val="000000"/>
        </w:rPr>
        <w:softHyphen/>
        <w:t>влечемся.</w:t>
      </w:r>
    </w:p>
    <w:p w:rsidR="00244497" w:rsidRDefault="00244497">
      <w:pPr>
        <w:pStyle w:val="a4"/>
        <w:framePr w:w="5278" w:h="9342" w:hRule="exact" w:wrap="none" w:vAnchor="page" w:hAnchor="page" w:x="3360" w:y="3787"/>
        <w:shd w:val="clear" w:color="auto" w:fill="auto"/>
        <w:spacing w:before="0" w:line="259" w:lineRule="exact"/>
        <w:ind w:left="20" w:right="20" w:firstLine="280"/>
      </w:pPr>
      <w:r>
        <w:rPr>
          <w:rStyle w:val="11"/>
          <w:color w:val="000000"/>
        </w:rPr>
        <w:t>СЕМАК. Он себя будет чувствовать лучше, а ему здесь еще хуже стало.</w:t>
      </w:r>
    </w:p>
    <w:p w:rsidR="00244497" w:rsidRDefault="00244497">
      <w:pPr>
        <w:pStyle w:val="a4"/>
        <w:framePr w:w="5278" w:h="9342" w:hRule="exact" w:wrap="none" w:vAnchor="page" w:hAnchor="page" w:x="3360" w:y="3787"/>
        <w:shd w:val="clear" w:color="auto" w:fill="auto"/>
        <w:spacing w:before="0" w:line="259" w:lineRule="exact"/>
        <w:ind w:left="20" w:firstLine="280"/>
      </w:pPr>
      <w:r>
        <w:rPr>
          <w:rStyle w:val="11"/>
          <w:color w:val="000000"/>
        </w:rPr>
        <w:t>ДОДИН. Да, да.</w:t>
      </w:r>
    </w:p>
    <w:p w:rsidR="00244497" w:rsidRDefault="00244497">
      <w:pPr>
        <w:pStyle w:val="a4"/>
        <w:framePr w:w="5278" w:h="9342" w:hRule="exact" w:wrap="none" w:vAnchor="page" w:hAnchor="page" w:x="3360" w:y="3787"/>
        <w:shd w:val="clear" w:color="auto" w:fill="auto"/>
        <w:spacing w:before="0" w:line="259" w:lineRule="exact"/>
        <w:ind w:left="20" w:right="20" w:firstLine="280"/>
      </w:pPr>
      <w:r>
        <w:rPr>
          <w:rStyle w:val="11"/>
          <w:color w:val="000000"/>
        </w:rPr>
        <w:t>РАППОПОРТ. Как-то раньше мы приезжали, нас ра</w:t>
      </w:r>
      <w:r>
        <w:rPr>
          <w:rStyle w:val="11"/>
          <w:color w:val="000000"/>
        </w:rPr>
        <w:softHyphen/>
        <w:t>довали эти люди.</w:t>
      </w:r>
    </w:p>
    <w:p w:rsidR="00244497" w:rsidRDefault="00244497">
      <w:pPr>
        <w:pStyle w:val="a4"/>
        <w:framePr w:w="5278" w:h="9342" w:hRule="exact" w:wrap="none" w:vAnchor="page" w:hAnchor="page" w:x="3360" w:y="3787"/>
        <w:shd w:val="clear" w:color="auto" w:fill="auto"/>
        <w:spacing w:before="0" w:line="259" w:lineRule="exact"/>
        <w:ind w:left="20" w:right="20" w:firstLine="280"/>
      </w:pPr>
      <w:r>
        <w:rPr>
          <w:rStyle w:val="11"/>
          <w:color w:val="000000"/>
        </w:rPr>
        <w:t>ДОДИН. Казалось, что в этот раз будет лучше, а здесь что-то плохо, плохо. Она не понимает: никогда не замечала этого или все изменилось.</w:t>
      </w:r>
    </w:p>
    <w:p w:rsidR="00244497" w:rsidRDefault="00244497">
      <w:pPr>
        <w:pStyle w:val="a4"/>
        <w:framePr w:w="5278" w:h="9342" w:hRule="exact" w:wrap="none" w:vAnchor="page" w:hAnchor="page" w:x="3360" w:y="3787"/>
        <w:shd w:val="clear" w:color="auto" w:fill="auto"/>
        <w:spacing w:before="0" w:after="243" w:line="259" w:lineRule="exact"/>
        <w:ind w:left="20" w:right="20" w:firstLine="280"/>
      </w:pPr>
      <w:r>
        <w:rPr>
          <w:rStyle w:val="11"/>
          <w:color w:val="000000"/>
        </w:rPr>
        <w:t>РАППОПОРТ. Ваша мама ненавидит все, даже вас, даже сына своего, кроме своих брошюр и профессора.</w:t>
      </w:r>
    </w:p>
    <w:p w:rsidR="00244497" w:rsidRDefault="00244497">
      <w:pPr>
        <w:pStyle w:val="1010"/>
        <w:framePr w:w="5278" w:h="9342" w:hRule="exact" w:wrap="none" w:vAnchor="page" w:hAnchor="page" w:x="3360" w:y="3787"/>
        <w:shd w:val="clear" w:color="auto" w:fill="auto"/>
        <w:spacing w:before="0" w:after="218" w:line="180" w:lineRule="exact"/>
        <w:ind w:left="20" w:firstLine="280"/>
      </w:pPr>
      <w:r>
        <w:rPr>
          <w:rStyle w:val="100pt1"/>
          <w:i/>
          <w:iCs/>
          <w:color w:val="000000"/>
        </w:rPr>
        <w:t>Проба.</w:t>
      </w:r>
    </w:p>
    <w:p w:rsidR="00244497" w:rsidRDefault="00244497">
      <w:pPr>
        <w:pStyle w:val="a4"/>
        <w:framePr w:w="5278" w:h="9342" w:hRule="exact" w:wrap="none" w:vAnchor="page" w:hAnchor="page" w:x="3360" w:y="3787"/>
        <w:shd w:val="clear" w:color="auto" w:fill="auto"/>
        <w:spacing w:before="0" w:line="259" w:lineRule="exact"/>
        <w:ind w:left="20" w:right="20" w:firstLine="280"/>
      </w:pPr>
      <w:r>
        <w:rPr>
          <w:rStyle w:val="11"/>
          <w:color w:val="000000"/>
        </w:rPr>
        <w:t>ЕЛЕНА АНДРЕЕВНА. ...вы ненавидите мужа и от</w:t>
      </w:r>
      <w:r>
        <w:rPr>
          <w:rStyle w:val="11"/>
          <w:color w:val="000000"/>
        </w:rPr>
        <w:softHyphen/>
        <w:t>крыто презираете свою мать...</w:t>
      </w:r>
    </w:p>
    <w:p w:rsidR="00244497" w:rsidRDefault="00244497">
      <w:pPr>
        <w:pStyle w:val="a6"/>
        <w:framePr w:wrap="none" w:vAnchor="page" w:hAnchor="page" w:x="5822" w:y="13330"/>
        <w:shd w:val="clear" w:color="auto" w:fill="auto"/>
        <w:spacing w:line="130" w:lineRule="exact"/>
        <w:ind w:left="40"/>
      </w:pPr>
      <w:r>
        <w:rPr>
          <w:rStyle w:val="0pt11"/>
          <w:b/>
          <w:bCs/>
          <w:color w:val="000000"/>
        </w:rPr>
        <w:t>389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5" w:y="3307"/>
        <w:shd w:val="clear" w:color="auto" w:fill="auto"/>
        <w:spacing w:line="140" w:lineRule="exact"/>
        <w:ind w:left="40"/>
      </w:pPr>
      <w:r>
        <w:rPr>
          <w:rStyle w:val="20"/>
          <w:b/>
          <w:bCs/>
          <w:i/>
          <w:iCs/>
          <w:color w:val="000000"/>
        </w:rPr>
        <w:t>Лев Додин. Путешествие без конца</w:t>
      </w:r>
    </w:p>
    <w:p w:rsidR="00244497" w:rsidRDefault="00244497">
      <w:pPr>
        <w:pStyle w:val="a4"/>
        <w:framePr w:w="5290" w:h="9358" w:hRule="exact" w:wrap="none" w:vAnchor="page" w:hAnchor="page" w:x="3354" w:y="3784"/>
        <w:shd w:val="clear" w:color="auto" w:fill="auto"/>
        <w:spacing w:before="0" w:line="264" w:lineRule="exact"/>
        <w:ind w:left="20" w:right="20" w:firstLine="280"/>
      </w:pPr>
      <w:r>
        <w:rPr>
          <w:rStyle w:val="11"/>
          <w:color w:val="000000"/>
        </w:rPr>
        <w:t xml:space="preserve">ДОДИН </w:t>
      </w:r>
      <w:r>
        <w:rPr>
          <w:rStyle w:val="1a"/>
          <w:color w:val="000000"/>
        </w:rPr>
        <w:t>(за Елену Андреевну).</w:t>
      </w:r>
      <w:r>
        <w:rPr>
          <w:rStyle w:val="11"/>
          <w:color w:val="000000"/>
        </w:rPr>
        <w:t xml:space="preserve"> «Вы ненавидите мужа», вы, который ему всю жизнь помогали, вы ненавидите его... То есть вдруг обнаружились прямо противопо</w:t>
      </w:r>
      <w:r>
        <w:rPr>
          <w:rStyle w:val="11"/>
          <w:color w:val="000000"/>
        </w:rPr>
        <w:softHyphen/>
        <w:t>ложные по сравнению с прошлым вещи. Здесь, как в ссылке, — сплошной сгусток ненависти.</w:t>
      </w:r>
    </w:p>
    <w:p w:rsidR="00244497" w:rsidRDefault="00244497">
      <w:pPr>
        <w:pStyle w:val="a4"/>
        <w:framePr w:w="5290" w:h="9358" w:hRule="exact" w:wrap="none" w:vAnchor="page" w:hAnchor="page" w:x="3354" w:y="3784"/>
        <w:shd w:val="clear" w:color="auto" w:fill="auto"/>
        <w:spacing w:before="0" w:after="247" w:line="264" w:lineRule="exact"/>
        <w:ind w:left="20" w:right="20" w:firstLine="280"/>
      </w:pPr>
      <w:r>
        <w:rPr>
          <w:rStyle w:val="11"/>
          <w:color w:val="000000"/>
        </w:rPr>
        <w:t>РАППОПОРТ. Некуда деваться, а здесь жить невоз</w:t>
      </w:r>
      <w:r>
        <w:rPr>
          <w:rStyle w:val="11"/>
          <w:color w:val="000000"/>
        </w:rPr>
        <w:softHyphen/>
        <w:t>можно, здесь неблагополучно.</w:t>
      </w:r>
    </w:p>
    <w:p w:rsidR="00244497" w:rsidRDefault="00244497">
      <w:pPr>
        <w:pStyle w:val="1010"/>
        <w:framePr w:w="5290" w:h="9358" w:hRule="exact" w:wrap="none" w:vAnchor="page" w:hAnchor="page" w:x="3354" w:y="3784"/>
        <w:shd w:val="clear" w:color="auto" w:fill="auto"/>
        <w:spacing w:before="0" w:after="201" w:line="180" w:lineRule="exact"/>
        <w:ind w:left="20" w:firstLine="280"/>
      </w:pPr>
      <w:r>
        <w:rPr>
          <w:rStyle w:val="100pt1"/>
          <w:i/>
          <w:iCs/>
          <w:color w:val="000000"/>
        </w:rPr>
        <w:t>Проба.</w:t>
      </w:r>
    </w:p>
    <w:p w:rsidR="00244497" w:rsidRDefault="00244497">
      <w:pPr>
        <w:pStyle w:val="a4"/>
        <w:framePr w:w="5290" w:h="9358" w:hRule="exact" w:wrap="none" w:vAnchor="page" w:hAnchor="page" w:x="3354" w:y="3784"/>
        <w:shd w:val="clear" w:color="auto" w:fill="auto"/>
        <w:spacing w:before="0" w:line="259" w:lineRule="exact"/>
        <w:ind w:left="20" w:right="20" w:firstLine="280"/>
      </w:pPr>
      <w:r>
        <w:rPr>
          <w:rStyle w:val="11"/>
          <w:color w:val="000000"/>
        </w:rPr>
        <w:t>ЕЛЕНА АНДРЕЕВНА. ...я раздражена и сегодня раз двадцать принималась плакать... Неблагополучно в этом доме.</w:t>
      </w:r>
    </w:p>
    <w:p w:rsidR="00244497" w:rsidRDefault="00244497">
      <w:pPr>
        <w:pStyle w:val="a4"/>
        <w:framePr w:w="5290" w:h="9358" w:hRule="exact" w:wrap="none" w:vAnchor="page" w:hAnchor="page" w:x="3354" w:y="3784"/>
        <w:shd w:val="clear" w:color="auto" w:fill="auto"/>
        <w:spacing w:before="0" w:line="259" w:lineRule="exact"/>
        <w:ind w:left="20" w:right="20" w:firstLine="280"/>
      </w:pPr>
      <w:r>
        <w:rPr>
          <w:rStyle w:val="11"/>
          <w:color w:val="000000"/>
        </w:rPr>
        <w:t>ДОДИН. «Неблагополучно в этом доме». Вот я впер</w:t>
      </w:r>
      <w:r>
        <w:rPr>
          <w:rStyle w:val="11"/>
          <w:color w:val="000000"/>
        </w:rPr>
        <w:softHyphen/>
        <w:t>вые должен услышать все то, что я замечал, не собирая все вместе. Она впервые как-то собрала это все вместе, все впечатления этих двух актов.</w:t>
      </w:r>
    </w:p>
    <w:p w:rsidR="00244497" w:rsidRDefault="00244497">
      <w:pPr>
        <w:pStyle w:val="a4"/>
        <w:framePr w:w="5290" w:h="9358" w:hRule="exact" w:wrap="none" w:vAnchor="page" w:hAnchor="page" w:x="3354" w:y="3784"/>
        <w:shd w:val="clear" w:color="auto" w:fill="auto"/>
        <w:spacing w:before="0" w:line="259" w:lineRule="exact"/>
        <w:ind w:left="20" w:right="20" w:firstLine="280"/>
      </w:pPr>
      <w:r>
        <w:rPr>
          <w:rStyle w:val="11"/>
          <w:color w:val="000000"/>
        </w:rPr>
        <w:t xml:space="preserve">СЕМАК. Есть еще </w:t>
      </w:r>
      <w:r>
        <w:rPr>
          <w:rStyle w:val="1a"/>
          <w:color w:val="000000"/>
        </w:rPr>
        <w:t>(За Елену Андреевну.):</w:t>
      </w:r>
      <w:r>
        <w:rPr>
          <w:rStyle w:val="11"/>
          <w:color w:val="000000"/>
        </w:rPr>
        <w:t xml:space="preserve"> обнаружилась эта болезнь, Иван Петрович, надо же что-то делать с этим.</w:t>
      </w:r>
    </w:p>
    <w:p w:rsidR="00244497" w:rsidRDefault="00244497">
      <w:pPr>
        <w:pStyle w:val="a4"/>
        <w:framePr w:w="5290" w:h="9358" w:hRule="exact" w:wrap="none" w:vAnchor="page" w:hAnchor="page" w:x="3354" w:y="3784"/>
        <w:shd w:val="clear" w:color="auto" w:fill="auto"/>
        <w:spacing w:before="0" w:line="259" w:lineRule="exact"/>
        <w:ind w:left="20" w:firstLine="280"/>
      </w:pPr>
      <w:r>
        <w:rPr>
          <w:rStyle w:val="11"/>
          <w:color w:val="000000"/>
        </w:rPr>
        <w:t>ДОДИН. Да, к этому идет.</w:t>
      </w:r>
    </w:p>
    <w:p w:rsidR="00244497" w:rsidRDefault="00244497">
      <w:pPr>
        <w:pStyle w:val="a4"/>
        <w:framePr w:w="5290" w:h="9358" w:hRule="exact" w:wrap="none" w:vAnchor="page" w:hAnchor="page" w:x="3354" w:y="3784"/>
        <w:shd w:val="clear" w:color="auto" w:fill="auto"/>
        <w:spacing w:before="0" w:line="259" w:lineRule="exact"/>
        <w:ind w:left="20" w:right="20" w:firstLine="280"/>
      </w:pPr>
      <w:r>
        <w:rPr>
          <w:rStyle w:val="11"/>
          <w:color w:val="000000"/>
        </w:rPr>
        <w:t>СЕМАК. Нужно что-то делать, а он уже не помощ</w:t>
      </w:r>
      <w:r>
        <w:rPr>
          <w:rStyle w:val="11"/>
          <w:color w:val="000000"/>
        </w:rPr>
        <w:softHyphen/>
        <w:t>ник, он не хочет про это слышать.</w:t>
      </w:r>
    </w:p>
    <w:p w:rsidR="00244497" w:rsidRDefault="00244497">
      <w:pPr>
        <w:pStyle w:val="a4"/>
        <w:framePr w:w="5290" w:h="9358" w:hRule="exact" w:wrap="none" w:vAnchor="page" w:hAnchor="page" w:x="3354" w:y="3784"/>
        <w:shd w:val="clear" w:color="auto" w:fill="auto"/>
        <w:spacing w:before="0" w:line="262" w:lineRule="exact"/>
        <w:ind w:left="20" w:firstLine="280"/>
      </w:pPr>
      <w:r>
        <w:rPr>
          <w:rStyle w:val="11"/>
          <w:color w:val="000000"/>
        </w:rPr>
        <w:t xml:space="preserve">ДОДИН </w:t>
      </w:r>
      <w:r>
        <w:rPr>
          <w:rStyle w:val="1a"/>
          <w:color w:val="000000"/>
        </w:rPr>
        <w:t>(за Войницкого).</w:t>
      </w:r>
      <w:r>
        <w:rPr>
          <w:rStyle w:val="11"/>
          <w:color w:val="000000"/>
        </w:rPr>
        <w:t xml:space="preserve"> Не надо этой философии.</w:t>
      </w:r>
    </w:p>
    <w:p w:rsidR="00244497" w:rsidRDefault="00244497">
      <w:pPr>
        <w:pStyle w:val="a4"/>
        <w:framePr w:w="5290" w:h="9358" w:hRule="exact" w:wrap="none" w:vAnchor="page" w:hAnchor="page" w:x="3354" w:y="3784"/>
        <w:shd w:val="clear" w:color="auto" w:fill="auto"/>
        <w:spacing w:before="0" w:line="262" w:lineRule="exact"/>
        <w:ind w:left="20" w:right="20" w:firstLine="280"/>
      </w:pPr>
      <w:r>
        <w:rPr>
          <w:rStyle w:val="11"/>
          <w:color w:val="000000"/>
        </w:rPr>
        <w:t>СЕМАК. Надо найти какие-то внутренние силы, что</w:t>
      </w:r>
      <w:r>
        <w:rPr>
          <w:rStyle w:val="11"/>
          <w:color w:val="000000"/>
        </w:rPr>
        <w:softHyphen/>
        <w:t>бы нам с вами сопротивляться этому.</w:t>
      </w:r>
    </w:p>
    <w:p w:rsidR="00244497" w:rsidRDefault="00244497">
      <w:pPr>
        <w:pStyle w:val="a4"/>
        <w:framePr w:w="5290" w:h="9358" w:hRule="exact" w:wrap="none" w:vAnchor="page" w:hAnchor="page" w:x="3354" w:y="3784"/>
        <w:shd w:val="clear" w:color="auto" w:fill="auto"/>
        <w:spacing w:before="0" w:after="245" w:line="262" w:lineRule="exact"/>
        <w:ind w:left="20" w:right="20" w:firstLine="280"/>
      </w:pPr>
      <w:r>
        <w:rPr>
          <w:rStyle w:val="11"/>
          <w:color w:val="000000"/>
        </w:rPr>
        <w:t xml:space="preserve">РАППОПОРТ </w:t>
      </w:r>
      <w:r>
        <w:rPr>
          <w:rStyle w:val="1a"/>
          <w:color w:val="000000"/>
        </w:rPr>
        <w:t>(за Елену Андреевну).</w:t>
      </w:r>
      <w:r>
        <w:rPr>
          <w:rStyle w:val="11"/>
          <w:color w:val="000000"/>
        </w:rPr>
        <w:t xml:space="preserve"> И оставьте вы его в покое. Что же вы все его донимаете. За что вы все его ненавидите? Он больной, старый человек. Вы же ум</w:t>
      </w:r>
      <w:r>
        <w:rPr>
          <w:rStyle w:val="11"/>
          <w:color w:val="000000"/>
        </w:rPr>
        <w:softHyphen/>
        <w:t>ный, вы же образованный, молодой, у вас ничего не бо</w:t>
      </w:r>
      <w:r>
        <w:rPr>
          <w:rStyle w:val="11"/>
          <w:color w:val="000000"/>
        </w:rPr>
        <w:softHyphen/>
        <w:t>лит. Что вы пьете все время? Не пейте. Не ругайтесь.</w:t>
      </w:r>
    </w:p>
    <w:p w:rsidR="00244497" w:rsidRDefault="00244497">
      <w:pPr>
        <w:pStyle w:val="1010"/>
        <w:framePr w:w="5290" w:h="9358" w:hRule="exact" w:wrap="none" w:vAnchor="page" w:hAnchor="page" w:x="3354" w:y="3784"/>
        <w:shd w:val="clear" w:color="auto" w:fill="auto"/>
        <w:spacing w:before="0" w:after="231" w:line="180" w:lineRule="exact"/>
        <w:ind w:left="20" w:firstLine="280"/>
      </w:pPr>
      <w:r>
        <w:rPr>
          <w:rStyle w:val="100pt1"/>
          <w:i/>
          <w:iCs/>
          <w:color w:val="000000"/>
        </w:rPr>
        <w:t>Проба.</w:t>
      </w:r>
    </w:p>
    <w:p w:rsidR="00244497" w:rsidRDefault="00244497">
      <w:pPr>
        <w:pStyle w:val="a4"/>
        <w:framePr w:w="5290" w:h="9358" w:hRule="exact" w:wrap="none" w:vAnchor="page" w:hAnchor="page" w:x="3354" w:y="3784"/>
        <w:shd w:val="clear" w:color="auto" w:fill="auto"/>
        <w:spacing w:before="0" w:line="264" w:lineRule="exact"/>
        <w:ind w:left="20" w:right="20" w:firstLine="280"/>
      </w:pPr>
      <w:r>
        <w:rPr>
          <w:rStyle w:val="11"/>
          <w:color w:val="000000"/>
        </w:rPr>
        <w:t>ВОЙНИЦКИЙ. Сейчас пройдет дождь, и все в при</w:t>
      </w:r>
      <w:r>
        <w:rPr>
          <w:rStyle w:val="11"/>
          <w:color w:val="000000"/>
        </w:rPr>
        <w:softHyphen/>
        <w:t>роде освежится и легко вздохнет.</w:t>
      </w:r>
    </w:p>
    <w:p w:rsidR="00244497" w:rsidRDefault="00244497">
      <w:pPr>
        <w:pStyle w:val="a6"/>
        <w:framePr w:wrap="none" w:vAnchor="page" w:hAnchor="page" w:x="5833" w:y="13343"/>
        <w:shd w:val="clear" w:color="auto" w:fill="auto"/>
        <w:spacing w:line="130" w:lineRule="exact"/>
        <w:ind w:left="20"/>
      </w:pPr>
      <w:r>
        <w:rPr>
          <w:rStyle w:val="0pt11"/>
          <w:b/>
          <w:bCs/>
          <w:color w:val="000000"/>
        </w:rPr>
        <w:t>390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5323" w:h="178" w:hRule="exact" w:wrap="none" w:vAnchor="page" w:hAnchor="page" w:x="3337" w:y="3310"/>
        <w:shd w:val="clear" w:color="auto" w:fill="auto"/>
        <w:spacing w:line="130" w:lineRule="exact"/>
        <w:ind w:left="100"/>
        <w:jc w:val="center"/>
      </w:pPr>
      <w:r>
        <w:rPr>
          <w:rStyle w:val="33"/>
          <w:b/>
          <w:bCs/>
          <w:color w:val="000000"/>
        </w:rPr>
        <w:t>Репетиции спектакля «Дядя Ваня»</w:t>
      </w:r>
    </w:p>
    <w:p w:rsidR="00244497" w:rsidRDefault="00244497">
      <w:pPr>
        <w:pStyle w:val="a4"/>
        <w:framePr w:w="5270" w:h="9303" w:hRule="exact" w:wrap="none" w:vAnchor="page" w:hAnchor="page" w:x="3364" w:y="3828"/>
        <w:shd w:val="clear" w:color="auto" w:fill="auto"/>
        <w:spacing w:before="0" w:after="298" w:line="252" w:lineRule="exact"/>
        <w:ind w:firstLine="280"/>
      </w:pPr>
      <w:r>
        <w:rPr>
          <w:rStyle w:val="15pt"/>
          <w:color w:val="000000"/>
        </w:rPr>
        <w:t xml:space="preserve">додин </w:t>
      </w:r>
      <w:r>
        <w:rPr>
          <w:rStyle w:val="1a"/>
          <w:color w:val="000000"/>
        </w:rPr>
        <w:t>(за Войницкого).</w:t>
      </w:r>
      <w:r>
        <w:rPr>
          <w:rStyle w:val="11"/>
          <w:color w:val="000000"/>
        </w:rPr>
        <w:t xml:space="preserve"> Вот вы говорили, что все плохо, а сейчас пройдет дождь, все освежится, и все пойдет само собой, и станет все нормально в этом доме. Ничего тут страшного нет. Все примирится, кро</w:t>
      </w:r>
      <w:r>
        <w:rPr>
          <w:rStyle w:val="11"/>
          <w:color w:val="000000"/>
        </w:rPr>
        <w:softHyphen/>
        <w:t>ме меня! А я останусь на бобах!</w:t>
      </w:r>
    </w:p>
    <w:p w:rsidR="00244497" w:rsidRDefault="00244497">
      <w:pPr>
        <w:pStyle w:val="1010"/>
        <w:framePr w:w="5270" w:h="9303" w:hRule="exact" w:wrap="none" w:vAnchor="page" w:hAnchor="page" w:x="3364" w:y="3828"/>
        <w:shd w:val="clear" w:color="auto" w:fill="auto"/>
        <w:spacing w:before="0" w:after="186" w:line="180" w:lineRule="exact"/>
        <w:ind w:firstLine="280"/>
      </w:pPr>
      <w:r>
        <w:rPr>
          <w:rStyle w:val="100pt1"/>
          <w:i/>
          <w:iCs/>
          <w:color w:val="000000"/>
        </w:rPr>
        <w:t>Проба.</w:t>
      </w:r>
    </w:p>
    <w:p w:rsidR="00244497" w:rsidRDefault="00244497">
      <w:pPr>
        <w:pStyle w:val="a4"/>
        <w:framePr w:w="5270" w:h="9303" w:hRule="exact" w:wrap="none" w:vAnchor="page" w:hAnchor="page" w:x="3364" w:y="3828"/>
        <w:shd w:val="clear" w:color="auto" w:fill="auto"/>
        <w:spacing w:before="0"/>
        <w:ind w:firstLine="280"/>
      </w:pPr>
      <w:r>
        <w:rPr>
          <w:rStyle w:val="11"/>
          <w:color w:val="000000"/>
        </w:rPr>
        <w:t>ВОЙНИЦКИЙ. Днем и ночью, точно домовой, ду</w:t>
      </w:r>
      <w:r>
        <w:rPr>
          <w:rStyle w:val="11"/>
          <w:color w:val="000000"/>
        </w:rPr>
        <w:softHyphen/>
        <w:t>шит меня мысль, что жизнь моя потеряна безвозврат</w:t>
      </w:r>
      <w:r>
        <w:rPr>
          <w:rStyle w:val="11"/>
          <w:color w:val="000000"/>
        </w:rPr>
        <w:softHyphen/>
        <w:t>но.</w:t>
      </w:r>
    </w:p>
    <w:p w:rsidR="00244497" w:rsidRDefault="00244497">
      <w:pPr>
        <w:pStyle w:val="a4"/>
        <w:framePr w:w="5270" w:h="9303" w:hRule="exact" w:wrap="none" w:vAnchor="page" w:hAnchor="page" w:x="3364" w:y="3828"/>
        <w:shd w:val="clear" w:color="auto" w:fill="auto"/>
        <w:spacing w:before="0"/>
        <w:ind w:firstLine="280"/>
      </w:pPr>
      <w:r>
        <w:rPr>
          <w:rStyle w:val="11"/>
          <w:color w:val="000000"/>
        </w:rPr>
        <w:t xml:space="preserve">ДОДИН </w:t>
      </w:r>
      <w:r>
        <w:rPr>
          <w:rStyle w:val="1a"/>
          <w:color w:val="000000"/>
        </w:rPr>
        <w:t>(Курышеву).</w:t>
      </w:r>
      <w:r>
        <w:rPr>
          <w:rStyle w:val="11"/>
          <w:color w:val="000000"/>
        </w:rPr>
        <w:t xml:space="preserve"> Надо очень подробно. Не опи</w:t>
      </w:r>
      <w:r>
        <w:rPr>
          <w:rStyle w:val="11"/>
          <w:color w:val="000000"/>
        </w:rPr>
        <w:softHyphen/>
        <w:t xml:space="preserve">сательно, а очень подробно. Как профессор говорит: ногу схватило, душно. Так и здесь </w:t>
      </w:r>
      <w:r>
        <w:rPr>
          <w:rStyle w:val="1a"/>
          <w:color w:val="000000"/>
        </w:rPr>
        <w:t>(За Войницкого</w:t>
      </w:r>
      <w:r>
        <w:rPr>
          <w:rStyle w:val="11"/>
          <w:color w:val="000000"/>
        </w:rPr>
        <w:t>.): «Днем и ночью, точно домовой, душит меня мысль, что жизнь моя потеряна безвозвратно». Безвозвратно! Про</w:t>
      </w:r>
      <w:r>
        <w:rPr>
          <w:rStyle w:val="11"/>
          <w:color w:val="000000"/>
        </w:rPr>
        <w:softHyphen/>
        <w:t>шла!.. По сути, Елена Андреевна от диалога с одним больным, упрекающим ее в том, что он ей не нужен, пе</w:t>
      </w:r>
      <w:r>
        <w:rPr>
          <w:rStyle w:val="11"/>
          <w:color w:val="000000"/>
        </w:rPr>
        <w:softHyphen/>
        <w:t>реходит к диалогу с другим больным.</w:t>
      </w:r>
    </w:p>
    <w:p w:rsidR="00244497" w:rsidRDefault="00244497">
      <w:pPr>
        <w:pStyle w:val="a4"/>
        <w:framePr w:w="5270" w:h="9303" w:hRule="exact" w:wrap="none" w:vAnchor="page" w:hAnchor="page" w:x="3364" w:y="3828"/>
        <w:shd w:val="clear" w:color="auto" w:fill="auto"/>
        <w:spacing w:before="0"/>
        <w:ind w:firstLine="280"/>
      </w:pPr>
      <w:r>
        <w:rPr>
          <w:rStyle w:val="11"/>
          <w:color w:val="000000"/>
        </w:rPr>
        <w:t>РАППОПОРТ. И тот говорит, что ты хочешь, но не делаешь этого. И этот говорит мне то же самое: ты же хочешь, почему же не делаешь?</w:t>
      </w:r>
    </w:p>
    <w:p w:rsidR="00244497" w:rsidRDefault="00244497">
      <w:pPr>
        <w:pStyle w:val="a4"/>
        <w:framePr w:w="5270" w:h="9303" w:hRule="exact" w:wrap="none" w:vAnchor="page" w:hAnchor="page" w:x="3364" w:y="3828"/>
        <w:shd w:val="clear" w:color="auto" w:fill="auto"/>
        <w:spacing w:before="0"/>
        <w:ind w:firstLine="280"/>
      </w:pPr>
      <w:r>
        <w:rPr>
          <w:rStyle w:val="11"/>
          <w:color w:val="000000"/>
        </w:rPr>
        <w:t>ДОДИН. Да, да.</w:t>
      </w:r>
    </w:p>
    <w:p w:rsidR="00244497" w:rsidRDefault="00244497">
      <w:pPr>
        <w:pStyle w:val="a4"/>
        <w:framePr w:w="5270" w:h="9303" w:hRule="exact" w:wrap="none" w:vAnchor="page" w:hAnchor="page" w:x="3364" w:y="3828"/>
        <w:shd w:val="clear" w:color="auto" w:fill="auto"/>
        <w:spacing w:before="0"/>
        <w:ind w:firstLine="280"/>
      </w:pPr>
      <w:r>
        <w:rPr>
          <w:rStyle w:val="11"/>
          <w:color w:val="000000"/>
        </w:rPr>
        <w:t>ВОЙНИЦКИЙ. Прошлого нет, оно глупо израсхо</w:t>
      </w:r>
      <w:r>
        <w:rPr>
          <w:rStyle w:val="11"/>
          <w:color w:val="000000"/>
        </w:rPr>
        <w:softHyphen/>
        <w:t>довано на пустяки...</w:t>
      </w:r>
    </w:p>
    <w:p w:rsidR="00244497" w:rsidRDefault="00244497">
      <w:pPr>
        <w:pStyle w:val="a4"/>
        <w:framePr w:w="5270" w:h="9303" w:hRule="exact" w:wrap="none" w:vAnchor="page" w:hAnchor="page" w:x="3364" w:y="3828"/>
        <w:shd w:val="clear" w:color="auto" w:fill="auto"/>
        <w:spacing w:before="0"/>
        <w:ind w:firstLine="280"/>
      </w:pPr>
      <w:r>
        <w:rPr>
          <w:rStyle w:val="11"/>
          <w:color w:val="000000"/>
        </w:rPr>
        <w:t xml:space="preserve">ДОДИН. «Прошлого нет...» И надо очень подробно. У меня было сильное впечатление. Показывали «Дядю Ваню 42-й </w:t>
      </w:r>
      <w:r>
        <w:rPr>
          <w:rStyle w:val="11"/>
          <w:color w:val="000000"/>
          <w:lang w:val="en-US" w:eastAsia="en-US"/>
        </w:rPr>
        <w:t xml:space="preserve">street» </w:t>
      </w:r>
      <w:r>
        <w:rPr>
          <w:rStyle w:val="11"/>
          <w:color w:val="000000"/>
        </w:rPr>
        <w:t>по телевидению, давно. Очень хоро</w:t>
      </w:r>
      <w:r>
        <w:rPr>
          <w:rStyle w:val="11"/>
          <w:color w:val="000000"/>
        </w:rPr>
        <w:softHyphen/>
        <w:t>ший спектакль, который шел в переводе. Причем я не понял, был это прием или нет. Переводчику не дали саму пьесу Чехова, а просто, как это бывает, профес</w:t>
      </w:r>
      <w:r>
        <w:rPr>
          <w:rStyle w:val="11"/>
          <w:color w:val="000000"/>
        </w:rPr>
        <w:softHyphen/>
        <w:t>сиональный переводчик синхронно переводил то, что говорят артисты. Он говорил все того же Чехова, но своими словами. И от этого Чехов вдруг так свежо за</w:t>
      </w:r>
      <w:r>
        <w:rPr>
          <w:rStyle w:val="11"/>
          <w:color w:val="000000"/>
        </w:rPr>
        <w:softHyphen/>
        <w:t>звучал. Они хорошо играли, но еще свежо зазвучал Че</w:t>
      </w:r>
      <w:r>
        <w:rPr>
          <w:rStyle w:val="11"/>
          <w:color w:val="000000"/>
        </w:rPr>
        <w:softHyphen/>
        <w:t>хов. Потому что мы привыкли к определенной мелоди</w:t>
      </w:r>
      <w:r>
        <w:rPr>
          <w:rStyle w:val="11"/>
          <w:color w:val="000000"/>
        </w:rPr>
        <w:softHyphen/>
        <w:t>ке, к музыке слов.</w:t>
      </w:r>
    </w:p>
    <w:p w:rsidR="00244497" w:rsidRDefault="00244497">
      <w:pPr>
        <w:pStyle w:val="a6"/>
        <w:framePr w:wrap="none" w:vAnchor="page" w:hAnchor="page" w:x="5828" w:y="13337"/>
        <w:shd w:val="clear" w:color="auto" w:fill="auto"/>
        <w:spacing w:line="130" w:lineRule="exact"/>
        <w:ind w:left="20"/>
      </w:pPr>
      <w:r>
        <w:rPr>
          <w:rStyle w:val="0pt11"/>
          <w:b/>
          <w:bCs/>
          <w:color w:val="000000"/>
        </w:rPr>
        <w:t>391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3" w:y="3311"/>
        <w:shd w:val="clear" w:color="auto" w:fill="auto"/>
        <w:spacing w:line="140" w:lineRule="exact"/>
        <w:ind w:left="40"/>
      </w:pPr>
      <w:r>
        <w:rPr>
          <w:rStyle w:val="20"/>
          <w:b/>
          <w:bCs/>
          <w:i/>
          <w:iCs/>
          <w:color w:val="000000"/>
        </w:rPr>
        <w:t>Лев Додин. Путешествие без конца</w:t>
      </w:r>
    </w:p>
    <w:p w:rsidR="00244497" w:rsidRDefault="00244497">
      <w:pPr>
        <w:pStyle w:val="a4"/>
        <w:framePr w:w="5275" w:h="9342" w:hRule="exact" w:wrap="none" w:vAnchor="page" w:hAnchor="page" w:x="3361" w:y="3800"/>
        <w:shd w:val="clear" w:color="auto" w:fill="auto"/>
        <w:spacing w:before="0"/>
        <w:ind w:right="20" w:firstLine="280"/>
      </w:pPr>
      <w:r>
        <w:rPr>
          <w:rStyle w:val="11"/>
          <w:color w:val="000000"/>
        </w:rPr>
        <w:t>СЕМАК. Там другое было: они адаптировали Чехова для американских актеров, чтобы артисты понимали, про что они играют.</w:t>
      </w:r>
    </w:p>
    <w:p w:rsidR="00244497" w:rsidRDefault="00244497">
      <w:pPr>
        <w:pStyle w:val="a4"/>
        <w:framePr w:w="5275" w:h="9342" w:hRule="exact" w:wrap="none" w:vAnchor="page" w:hAnchor="page" w:x="3361" w:y="3800"/>
        <w:shd w:val="clear" w:color="auto" w:fill="auto"/>
        <w:spacing w:before="0"/>
        <w:ind w:right="20" w:firstLine="280"/>
      </w:pPr>
      <w:r>
        <w:rPr>
          <w:rStyle w:val="11"/>
          <w:color w:val="000000"/>
        </w:rPr>
        <w:t>ДОДИН. Это понятно. Но потом при переводе на русский можно было просто прочитать пьесу Чехова. Потому что, в принципе, они ни одного слова Чехова не изменили. А переводчик говорил своими словами. Все то же самое, но так свежо это звучало! Эта свежесть достигается, как только мы очень подробно, не повест</w:t>
      </w:r>
      <w:r>
        <w:rPr>
          <w:rStyle w:val="11"/>
          <w:color w:val="000000"/>
        </w:rPr>
        <w:softHyphen/>
        <w:t>вовательно все прослеживаем. Как только повествова</w:t>
      </w:r>
      <w:r>
        <w:rPr>
          <w:rStyle w:val="11"/>
          <w:color w:val="000000"/>
        </w:rPr>
        <w:softHyphen/>
        <w:t>тельно, так привычно по-чеховски.</w:t>
      </w:r>
    </w:p>
    <w:p w:rsidR="00244497" w:rsidRDefault="00244497">
      <w:pPr>
        <w:pStyle w:val="a4"/>
        <w:framePr w:w="5275" w:h="9342" w:hRule="exact" w:wrap="none" w:vAnchor="page" w:hAnchor="page" w:x="3361" w:y="3800"/>
        <w:shd w:val="clear" w:color="auto" w:fill="auto"/>
        <w:spacing w:before="0"/>
        <w:ind w:right="20" w:firstLine="280"/>
      </w:pPr>
      <w:r>
        <w:rPr>
          <w:rStyle w:val="11"/>
          <w:color w:val="000000"/>
        </w:rPr>
        <w:t>ВОЙНИЦКИЙ. Прошлого нет, оно глупо израсхо</w:t>
      </w:r>
      <w:r>
        <w:rPr>
          <w:rStyle w:val="11"/>
          <w:color w:val="000000"/>
        </w:rPr>
        <w:softHyphen/>
        <w:t>довано на пустяки...</w:t>
      </w:r>
    </w:p>
    <w:p w:rsidR="00244497" w:rsidRDefault="00244497">
      <w:pPr>
        <w:pStyle w:val="a4"/>
        <w:framePr w:w="5275" w:h="9342" w:hRule="exact" w:wrap="none" w:vAnchor="page" w:hAnchor="page" w:x="3361" w:y="3800"/>
        <w:shd w:val="clear" w:color="auto" w:fill="auto"/>
        <w:spacing w:before="0"/>
        <w:ind w:right="20" w:firstLine="280"/>
      </w:pPr>
      <w:r>
        <w:rPr>
          <w:rStyle w:val="11"/>
          <w:color w:val="000000"/>
        </w:rPr>
        <w:t>ДОДИН. «Прошлого нет, оно глупо израсходовано на пустяки...» Мы со всем встречаемся впервые. Сейчас я впервые понял, что действительно болен человек, по</w:t>
      </w:r>
      <w:r>
        <w:rPr>
          <w:rStyle w:val="11"/>
          <w:color w:val="000000"/>
        </w:rPr>
        <w:softHyphen/>
        <w:t xml:space="preserve">нял что-то про человека Серебрякова. Так же и здесь. </w:t>
      </w:r>
      <w:r>
        <w:rPr>
          <w:rStyle w:val="1a"/>
          <w:color w:val="000000"/>
        </w:rPr>
        <w:t>(За Войницкого.)</w:t>
      </w:r>
      <w:r>
        <w:rPr>
          <w:rStyle w:val="11"/>
          <w:color w:val="000000"/>
        </w:rPr>
        <w:t xml:space="preserve"> «Оно глупо израсходовано на пустя</w:t>
      </w:r>
      <w:r>
        <w:rPr>
          <w:rStyle w:val="11"/>
          <w:color w:val="000000"/>
        </w:rPr>
        <w:softHyphen/>
        <w:t>ки...» По рублю, по рублишечке, по рублишечке, все и проиграл. И ничего нет, сейчас даже рубля не поста</w:t>
      </w:r>
      <w:r>
        <w:rPr>
          <w:rStyle w:val="11"/>
          <w:color w:val="000000"/>
        </w:rPr>
        <w:softHyphen/>
        <w:t xml:space="preserve">вить... </w:t>
      </w:r>
      <w:r>
        <w:rPr>
          <w:rStyle w:val="1a"/>
          <w:color w:val="000000"/>
        </w:rPr>
        <w:t>(Курышеву.)</w:t>
      </w:r>
      <w:r>
        <w:rPr>
          <w:rStyle w:val="11"/>
          <w:color w:val="000000"/>
        </w:rPr>
        <w:t xml:space="preserve"> Видишь, я сейчас ни горя не играю, ни беды. Просто факты, факты, чистой воды факты. И он еще чуточку подвыпивший.</w:t>
      </w:r>
    </w:p>
    <w:p w:rsidR="00244497" w:rsidRDefault="00244497">
      <w:pPr>
        <w:pStyle w:val="a4"/>
        <w:framePr w:w="5275" w:h="9342" w:hRule="exact" w:wrap="none" w:vAnchor="page" w:hAnchor="page" w:x="3361" w:y="3800"/>
        <w:shd w:val="clear" w:color="auto" w:fill="auto"/>
        <w:spacing w:before="0"/>
        <w:ind w:right="20" w:firstLine="280"/>
      </w:pPr>
      <w:r>
        <w:rPr>
          <w:rStyle w:val="11"/>
          <w:color w:val="000000"/>
        </w:rPr>
        <w:t>ВОЙНИЦКИЙ. Прошлого нет, оно глупо израсхо</w:t>
      </w:r>
      <w:r>
        <w:rPr>
          <w:rStyle w:val="11"/>
          <w:color w:val="000000"/>
        </w:rPr>
        <w:softHyphen/>
        <w:t>довано на пустяки...</w:t>
      </w:r>
    </w:p>
    <w:p w:rsidR="00244497" w:rsidRDefault="00244497">
      <w:pPr>
        <w:pStyle w:val="a4"/>
        <w:framePr w:w="5275" w:h="9342" w:hRule="exact" w:wrap="none" w:vAnchor="page" w:hAnchor="page" w:x="3361" w:y="3800"/>
        <w:shd w:val="clear" w:color="auto" w:fill="auto"/>
        <w:spacing w:before="0" w:after="296"/>
        <w:ind w:right="20" w:firstLine="280"/>
      </w:pPr>
      <w:r>
        <w:rPr>
          <w:rStyle w:val="11"/>
          <w:color w:val="000000"/>
        </w:rPr>
        <w:t>ДОДИН. И «пустяк» конкретный очень — про</w:t>
      </w:r>
      <w:r>
        <w:rPr>
          <w:rStyle w:val="11"/>
          <w:color w:val="000000"/>
        </w:rPr>
        <w:softHyphen/>
        <w:t>фессор.</w:t>
      </w:r>
    </w:p>
    <w:p w:rsidR="00244497" w:rsidRDefault="00244497">
      <w:pPr>
        <w:pStyle w:val="1010"/>
        <w:framePr w:w="5275" w:h="9342" w:hRule="exact" w:wrap="none" w:vAnchor="page" w:hAnchor="page" w:x="3361" w:y="3800"/>
        <w:shd w:val="clear" w:color="auto" w:fill="auto"/>
        <w:spacing w:before="0" w:after="179" w:line="180" w:lineRule="exact"/>
        <w:ind w:firstLine="280"/>
      </w:pPr>
      <w:r>
        <w:rPr>
          <w:rStyle w:val="100pt1"/>
          <w:i/>
          <w:iCs/>
          <w:color w:val="000000"/>
        </w:rPr>
        <w:t>Проба.</w:t>
      </w:r>
    </w:p>
    <w:p w:rsidR="00244497" w:rsidRDefault="00244497">
      <w:pPr>
        <w:pStyle w:val="a4"/>
        <w:framePr w:w="5275" w:h="9342" w:hRule="exact" w:wrap="none" w:vAnchor="page" w:hAnchor="page" w:x="3361" w:y="3800"/>
        <w:shd w:val="clear" w:color="auto" w:fill="auto"/>
        <w:spacing w:before="0"/>
        <w:ind w:right="20" w:firstLine="280"/>
      </w:pPr>
      <w:r>
        <w:rPr>
          <w:rStyle w:val="11"/>
          <w:color w:val="000000"/>
        </w:rPr>
        <w:t>ВОЙНИЦКИЙ. Вот вам моя жизнь и моя любовь: куда мне их девать, что мне с ними делать?</w:t>
      </w:r>
    </w:p>
    <w:p w:rsidR="00244497" w:rsidRDefault="00244497">
      <w:pPr>
        <w:pStyle w:val="a4"/>
        <w:framePr w:w="5275" w:h="9342" w:hRule="exact" w:wrap="none" w:vAnchor="page" w:hAnchor="page" w:x="3361" w:y="3800"/>
        <w:shd w:val="clear" w:color="auto" w:fill="auto"/>
        <w:spacing w:before="0"/>
        <w:ind w:right="20" w:firstLine="280"/>
      </w:pPr>
      <w:r>
        <w:rPr>
          <w:rStyle w:val="11"/>
          <w:color w:val="000000"/>
        </w:rPr>
        <w:t>ДОДИН. «Куда мне их девать, что мне с ними де</w:t>
      </w:r>
      <w:r>
        <w:rPr>
          <w:rStyle w:val="11"/>
          <w:color w:val="000000"/>
        </w:rPr>
        <w:softHyphen/>
        <w:t xml:space="preserve">лать?» </w:t>
      </w:r>
      <w:r>
        <w:rPr>
          <w:rStyle w:val="1a"/>
          <w:color w:val="000000"/>
        </w:rPr>
        <w:t>(Курышеву.)</w:t>
      </w:r>
      <w:r>
        <w:rPr>
          <w:rStyle w:val="11"/>
          <w:color w:val="000000"/>
        </w:rPr>
        <w:t xml:space="preserve"> Сейчас вы немножко ей рассказывае</w:t>
      </w:r>
      <w:r>
        <w:rPr>
          <w:rStyle w:val="11"/>
          <w:color w:val="000000"/>
        </w:rPr>
        <w:softHyphen/>
        <w:t>те, а я бы с ней разговаривал. Я бы ставил перед ней во</w:t>
      </w:r>
      <w:r>
        <w:rPr>
          <w:rStyle w:val="11"/>
          <w:color w:val="000000"/>
        </w:rPr>
        <w:softHyphen/>
        <w:t xml:space="preserve">просы. Я бы перекладывал на нее свою ношу. </w:t>
      </w:r>
      <w:r>
        <w:rPr>
          <w:rStyle w:val="1a"/>
          <w:color w:val="000000"/>
        </w:rPr>
        <w:t>(За Войницкого.)</w:t>
      </w:r>
      <w:r>
        <w:rPr>
          <w:rStyle w:val="11"/>
          <w:color w:val="000000"/>
        </w:rPr>
        <w:t xml:space="preserve"> Прошлое прошло бессмысленно, глупо.</w:t>
      </w:r>
    </w:p>
    <w:p w:rsidR="00244497" w:rsidRDefault="00244497">
      <w:pPr>
        <w:pStyle w:val="a6"/>
        <w:framePr w:wrap="none" w:vAnchor="page" w:hAnchor="page" w:x="5831" w:y="13339"/>
        <w:shd w:val="clear" w:color="auto" w:fill="auto"/>
        <w:spacing w:line="130" w:lineRule="exact"/>
        <w:ind w:left="20"/>
      </w:pPr>
      <w:r>
        <w:rPr>
          <w:rStyle w:val="0pt11"/>
          <w:b/>
          <w:bCs/>
          <w:color w:val="000000"/>
        </w:rPr>
        <w:t>392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3" w:y="3315"/>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87" w:h="9332" w:hRule="exact" w:wrap="none" w:vAnchor="page" w:hAnchor="page" w:x="3355" w:y="3804"/>
        <w:shd w:val="clear" w:color="auto" w:fill="auto"/>
        <w:spacing w:before="0"/>
        <w:ind w:left="20" w:right="20"/>
      </w:pPr>
      <w:r>
        <w:rPr>
          <w:rStyle w:val="11"/>
          <w:color w:val="000000"/>
        </w:rPr>
        <w:t>Всё на твоего мужа работал, все силы на него растра</w:t>
      </w:r>
      <w:r>
        <w:rPr>
          <w:rStyle w:val="11"/>
          <w:color w:val="000000"/>
        </w:rPr>
        <w:softHyphen/>
        <w:t>тил, а теперь — ничего нет! Ты готова быть со своим мужем. Ну, что мне теперь делать? Ну, как мне быть? А? Ну, оставь ты свою русалочью походку. Оставь. Посмот</w:t>
      </w:r>
      <w:r>
        <w:rPr>
          <w:rStyle w:val="11"/>
          <w:color w:val="000000"/>
        </w:rPr>
        <w:softHyphen/>
        <w:t>ри на меня свежим взглядом. Я понимаю, ты измучена, но я тоже измучен.</w:t>
      </w:r>
    </w:p>
    <w:p w:rsidR="00244497" w:rsidRDefault="00244497">
      <w:pPr>
        <w:pStyle w:val="a4"/>
        <w:framePr w:w="5287" w:h="9332" w:hRule="exact" w:wrap="none" w:vAnchor="page" w:hAnchor="page" w:x="3355" w:y="3804"/>
        <w:shd w:val="clear" w:color="auto" w:fill="auto"/>
        <w:spacing w:before="0"/>
        <w:ind w:left="20" w:firstLine="280"/>
      </w:pPr>
      <w:r>
        <w:rPr>
          <w:rStyle w:val="11"/>
          <w:color w:val="000000"/>
        </w:rPr>
        <w:t>РАППОПОРТ. Где доктор?</w:t>
      </w:r>
    </w:p>
    <w:p w:rsidR="00244497" w:rsidRDefault="00244497">
      <w:pPr>
        <w:pStyle w:val="a4"/>
        <w:framePr w:w="5287" w:h="9332" w:hRule="exact" w:wrap="none" w:vAnchor="page" w:hAnchor="page" w:x="3355" w:y="3804"/>
        <w:shd w:val="clear" w:color="auto" w:fill="auto"/>
        <w:spacing w:before="0"/>
        <w:ind w:left="20" w:right="20" w:firstLine="280"/>
      </w:pPr>
      <w:r>
        <w:rPr>
          <w:rStyle w:val="11"/>
          <w:color w:val="000000"/>
        </w:rPr>
        <w:t xml:space="preserve">ДОДИН </w:t>
      </w:r>
      <w:r>
        <w:rPr>
          <w:rStyle w:val="1a"/>
          <w:color w:val="000000"/>
        </w:rPr>
        <w:t>(за Войницкого).</w:t>
      </w:r>
      <w:r>
        <w:rPr>
          <w:rStyle w:val="11"/>
          <w:color w:val="000000"/>
        </w:rPr>
        <w:t xml:space="preserve"> Там, у меня в кабинете. Зна</w:t>
      </w:r>
      <w:r>
        <w:rPr>
          <w:rStyle w:val="11"/>
          <w:color w:val="000000"/>
        </w:rPr>
        <w:softHyphen/>
        <w:t>ешь, все-таки на жизнь похоже.</w:t>
      </w:r>
    </w:p>
    <w:p w:rsidR="00244497" w:rsidRDefault="00244497">
      <w:pPr>
        <w:pStyle w:val="a4"/>
        <w:framePr w:w="5287" w:h="9332" w:hRule="exact" w:wrap="none" w:vAnchor="page" w:hAnchor="page" w:x="3355" w:y="3804"/>
        <w:shd w:val="clear" w:color="auto" w:fill="auto"/>
        <w:spacing w:before="0"/>
        <w:ind w:left="20" w:right="20" w:firstLine="280"/>
      </w:pPr>
      <w:r>
        <w:rPr>
          <w:rStyle w:val="11"/>
          <w:color w:val="000000"/>
        </w:rPr>
        <w:t>РАППОПОРТ. Раньше вы так не пили. Идите спать! Мне с вами скучно.</w:t>
      </w:r>
    </w:p>
    <w:p w:rsidR="00244497" w:rsidRDefault="00244497">
      <w:pPr>
        <w:pStyle w:val="a4"/>
        <w:framePr w:w="5287" w:h="9332" w:hRule="exact" w:wrap="none" w:vAnchor="page" w:hAnchor="page" w:x="3355" w:y="3804"/>
        <w:shd w:val="clear" w:color="auto" w:fill="auto"/>
        <w:spacing w:before="0"/>
        <w:ind w:left="20" w:right="20" w:firstLine="280"/>
      </w:pPr>
      <w:r>
        <w:rPr>
          <w:rStyle w:val="11"/>
          <w:color w:val="000000"/>
        </w:rPr>
        <w:t xml:space="preserve">ДОДИН </w:t>
      </w:r>
      <w:r>
        <w:rPr>
          <w:rStyle w:val="1a"/>
          <w:color w:val="000000"/>
        </w:rPr>
        <w:t>(за Войницкого).</w:t>
      </w:r>
      <w:r>
        <w:rPr>
          <w:rStyle w:val="11"/>
          <w:color w:val="000000"/>
        </w:rPr>
        <w:t xml:space="preserve"> Не любишь, не любишь меня. Понимаю, стар стал. Боже мой, Боже мой. Я ви</w:t>
      </w:r>
      <w:r>
        <w:rPr>
          <w:rStyle w:val="11"/>
          <w:color w:val="000000"/>
        </w:rPr>
        <w:softHyphen/>
        <w:t>дел ее еще тогда, когда она была девочкой, я был еще молод. Все было возможно. Сейчас бы она сидела со мной. Она целовала бы меня, а я — ее. Я смеюсь от ра</w:t>
      </w:r>
      <w:r>
        <w:rPr>
          <w:rStyle w:val="11"/>
          <w:color w:val="000000"/>
        </w:rPr>
        <w:softHyphen/>
        <w:t>дости. Как хорошо... Вот довольно синхронные два раз</w:t>
      </w:r>
      <w:r>
        <w:rPr>
          <w:rStyle w:val="11"/>
          <w:color w:val="000000"/>
        </w:rPr>
        <w:softHyphen/>
        <w:t xml:space="preserve">говора. И действительно, они давние друзья. И они всю жизнь обсуждали профессора, как светило, и все его идеи, как идеи светила. И это их очень сблизило. Они были оба влюблены в профессора и его работы. </w:t>
      </w:r>
      <w:r>
        <w:rPr>
          <w:rStyle w:val="1a"/>
          <w:color w:val="000000"/>
        </w:rPr>
        <w:t>(Куры</w:t>
      </w:r>
      <w:r>
        <w:rPr>
          <w:rStyle w:val="1a"/>
          <w:color w:val="000000"/>
        </w:rPr>
        <w:softHyphen/>
        <w:t>шеву.)</w:t>
      </w:r>
      <w:r>
        <w:rPr>
          <w:rStyle w:val="11"/>
          <w:color w:val="000000"/>
        </w:rPr>
        <w:t xml:space="preserve"> Поэтому сейчас вы ненавидите ее мужа.</w:t>
      </w:r>
    </w:p>
    <w:p w:rsidR="00244497" w:rsidRDefault="00244497">
      <w:pPr>
        <w:pStyle w:val="a4"/>
        <w:framePr w:w="5287" w:h="9332" w:hRule="exact" w:wrap="none" w:vAnchor="page" w:hAnchor="page" w:x="3355" w:y="3804"/>
        <w:shd w:val="clear" w:color="auto" w:fill="auto"/>
        <w:spacing w:before="0"/>
        <w:ind w:left="20" w:right="20" w:firstLine="280"/>
      </w:pPr>
      <w:r>
        <w:rPr>
          <w:rStyle w:val="11"/>
          <w:color w:val="000000"/>
        </w:rPr>
        <w:t>РАППОПОРТ. С другой стороны, она тоже раздра</w:t>
      </w:r>
      <w:r>
        <w:rPr>
          <w:rStyle w:val="11"/>
          <w:color w:val="000000"/>
        </w:rPr>
        <w:softHyphen/>
        <w:t>жена.</w:t>
      </w:r>
    </w:p>
    <w:p w:rsidR="00244497" w:rsidRDefault="00244497">
      <w:pPr>
        <w:pStyle w:val="a4"/>
        <w:framePr w:w="5287" w:h="9332" w:hRule="exact" w:wrap="none" w:vAnchor="page" w:hAnchor="page" w:x="3355" w:y="3804"/>
        <w:shd w:val="clear" w:color="auto" w:fill="auto"/>
        <w:spacing w:before="0"/>
        <w:ind w:left="20" w:right="20" w:firstLine="280"/>
      </w:pPr>
      <w:r>
        <w:rPr>
          <w:rStyle w:val="11"/>
          <w:color w:val="000000"/>
        </w:rPr>
        <w:t>ДОДИН. Она-то знает из-за чего. Про себя-то понят</w:t>
      </w:r>
      <w:r>
        <w:rPr>
          <w:rStyle w:val="11"/>
          <w:color w:val="000000"/>
        </w:rPr>
        <w:softHyphen/>
        <w:t>но. Пойди, пойми про другого.</w:t>
      </w:r>
    </w:p>
    <w:p w:rsidR="00244497" w:rsidRDefault="00244497">
      <w:pPr>
        <w:pStyle w:val="a4"/>
        <w:framePr w:w="5287" w:h="9332" w:hRule="exact" w:wrap="none" w:vAnchor="page" w:hAnchor="page" w:x="3355" w:y="3804"/>
        <w:shd w:val="clear" w:color="auto" w:fill="auto"/>
        <w:spacing w:before="0"/>
        <w:ind w:left="20" w:right="20" w:firstLine="280"/>
      </w:pPr>
      <w:r>
        <w:rPr>
          <w:rStyle w:val="11"/>
          <w:color w:val="000000"/>
        </w:rPr>
        <w:t>РАППОПОРТ. Такое ощущение, что она все-таки не говорит, что ее на самом деле мучает. Она заслоняется.</w:t>
      </w:r>
    </w:p>
    <w:p w:rsidR="00244497" w:rsidRDefault="00244497">
      <w:pPr>
        <w:pStyle w:val="a4"/>
        <w:framePr w:w="5287" w:h="9332" w:hRule="exact" w:wrap="none" w:vAnchor="page" w:hAnchor="page" w:x="3355" w:y="3804"/>
        <w:shd w:val="clear" w:color="auto" w:fill="auto"/>
        <w:spacing w:before="0"/>
        <w:ind w:left="20" w:right="20" w:firstLine="280"/>
      </w:pPr>
      <w:r>
        <w:rPr>
          <w:rStyle w:val="11"/>
          <w:color w:val="000000"/>
        </w:rPr>
        <w:t>ДОДИН. Конечно, потому что тогда она должна жа</w:t>
      </w:r>
      <w:r>
        <w:rPr>
          <w:rStyle w:val="11"/>
          <w:color w:val="000000"/>
        </w:rPr>
        <w:softHyphen/>
        <w:t>ловаться на мужа. Она не хочет жаловаться на мужа. Она просит всех мужу помочь. Потому что ей кажется, что тогда муж станет меньше ее мучить. И вообще, все станет легче.</w:t>
      </w:r>
    </w:p>
    <w:p w:rsidR="00244497" w:rsidRDefault="00244497">
      <w:pPr>
        <w:pStyle w:val="a4"/>
        <w:framePr w:w="5287" w:h="9332" w:hRule="exact" w:wrap="none" w:vAnchor="page" w:hAnchor="page" w:x="3355" w:y="3804"/>
        <w:shd w:val="clear" w:color="auto" w:fill="auto"/>
        <w:spacing w:before="0"/>
        <w:ind w:left="20" w:right="20" w:firstLine="280"/>
      </w:pPr>
      <w:r>
        <w:rPr>
          <w:rStyle w:val="11"/>
          <w:color w:val="000000"/>
        </w:rPr>
        <w:t>РАППОПОРТ. Случилась такая ситуация, что нам пришлось приехать сюда, ехать нам больше некуда. Жить надо вместе дальше. Давайте тогда как-то помо</w:t>
      </w:r>
      <w:r>
        <w:rPr>
          <w:rStyle w:val="11"/>
          <w:color w:val="000000"/>
        </w:rPr>
        <w:softHyphen/>
        <w:t>жем друг другу. Давайте не уничтожать друг друга до</w:t>
      </w:r>
    </w:p>
    <w:p w:rsidR="00244497" w:rsidRDefault="00244497">
      <w:pPr>
        <w:pStyle w:val="a6"/>
        <w:framePr w:wrap="none" w:vAnchor="page" w:hAnchor="page" w:x="5822" w:y="13333"/>
        <w:shd w:val="clear" w:color="auto" w:fill="auto"/>
        <w:spacing w:line="130" w:lineRule="exact"/>
        <w:ind w:left="20"/>
      </w:pPr>
      <w:r>
        <w:rPr>
          <w:rStyle w:val="0pt11"/>
          <w:b/>
          <w:bCs/>
          <w:color w:val="000000"/>
        </w:rPr>
        <w:t>393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9" w:y="3308"/>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282" w:h="9351" w:hRule="exact" w:wrap="none" w:vAnchor="page" w:hAnchor="page" w:x="3358" w:y="3792"/>
        <w:shd w:val="clear" w:color="auto" w:fill="auto"/>
        <w:spacing w:before="0" w:line="252" w:lineRule="exact"/>
        <w:ind w:left="20" w:right="20"/>
      </w:pPr>
      <w:r>
        <w:rPr>
          <w:rStyle w:val="11"/>
          <w:color w:val="000000"/>
        </w:rPr>
        <w:t>конца. Вы же умный, образованный человек. Вы же должны понимать, что мы все страдаем не из-за ка</w:t>
      </w:r>
      <w:r>
        <w:rPr>
          <w:rStyle w:val="11"/>
          <w:color w:val="000000"/>
        </w:rPr>
        <w:softHyphen/>
        <w:t>ких-то великих катастроф, причины очень простые.</w:t>
      </w:r>
    </w:p>
    <w:p w:rsidR="00244497" w:rsidRDefault="00244497">
      <w:pPr>
        <w:pStyle w:val="a4"/>
        <w:framePr w:w="5282" w:h="9351" w:hRule="exact" w:wrap="none" w:vAnchor="page" w:hAnchor="page" w:x="3358" w:y="3792"/>
        <w:shd w:val="clear" w:color="auto" w:fill="auto"/>
        <w:spacing w:before="0" w:after="298" w:line="252" w:lineRule="exact"/>
        <w:ind w:left="20" w:right="20" w:firstLine="280"/>
      </w:pPr>
      <w:r>
        <w:rPr>
          <w:rStyle w:val="11"/>
          <w:color w:val="000000"/>
        </w:rPr>
        <w:t>КУРЫШЕВ. Причина простая: я вас люблю и всё. А вы на меня не смотрите. Какая может быть еще при</w:t>
      </w:r>
      <w:r>
        <w:rPr>
          <w:rStyle w:val="11"/>
          <w:color w:val="000000"/>
        </w:rPr>
        <w:softHyphen/>
        <w:t>чина?</w:t>
      </w:r>
    </w:p>
    <w:p w:rsidR="00244497" w:rsidRDefault="00244497">
      <w:pPr>
        <w:pStyle w:val="1010"/>
        <w:framePr w:w="5282" w:h="9351" w:hRule="exact" w:wrap="none" w:vAnchor="page" w:hAnchor="page" w:x="3358" w:y="3792"/>
        <w:shd w:val="clear" w:color="auto" w:fill="auto"/>
        <w:spacing w:before="0" w:after="206" w:line="180" w:lineRule="exact"/>
        <w:ind w:left="20" w:firstLine="280"/>
      </w:pPr>
      <w:r>
        <w:rPr>
          <w:rStyle w:val="100pt1"/>
          <w:i/>
          <w:iCs/>
          <w:color w:val="000000"/>
        </w:rPr>
        <w:t>Проба (своими словами).</w:t>
      </w:r>
    </w:p>
    <w:p w:rsidR="00244497" w:rsidRDefault="00244497">
      <w:pPr>
        <w:pStyle w:val="a4"/>
        <w:framePr w:w="5282" w:h="9351" w:hRule="exact" w:wrap="none" w:vAnchor="page" w:hAnchor="page" w:x="3358" w:y="3792"/>
        <w:shd w:val="clear" w:color="auto" w:fill="auto"/>
        <w:spacing w:before="0" w:line="252" w:lineRule="exact"/>
        <w:ind w:left="20" w:right="20" w:firstLine="280"/>
      </w:pPr>
      <w:r>
        <w:rPr>
          <w:rStyle w:val="11"/>
          <w:color w:val="000000"/>
        </w:rPr>
        <w:t>ЕЛЕНА АНДРЕЕВНА. Идите спать! Мне с вами скуч</w:t>
      </w:r>
      <w:r>
        <w:rPr>
          <w:rStyle w:val="11"/>
          <w:color w:val="000000"/>
        </w:rPr>
        <w:softHyphen/>
        <w:t>но.</w:t>
      </w:r>
    </w:p>
    <w:p w:rsidR="00244497" w:rsidRDefault="00244497">
      <w:pPr>
        <w:pStyle w:val="a4"/>
        <w:framePr w:w="5282" w:h="9351" w:hRule="exact" w:wrap="none" w:vAnchor="page" w:hAnchor="page" w:x="3358" w:y="3792"/>
        <w:shd w:val="clear" w:color="auto" w:fill="auto"/>
        <w:spacing w:before="0" w:after="298" w:line="252" w:lineRule="exact"/>
        <w:ind w:left="20" w:right="20" w:firstLine="280"/>
      </w:pPr>
      <w:r>
        <w:rPr>
          <w:rStyle w:val="11"/>
          <w:color w:val="000000"/>
        </w:rPr>
        <w:t>ДОДИН. Посмотрите по тексту, а то вы пропустили большой кусок. Сейчас вернемся к этому, посмотрим по тексту кусочек.</w:t>
      </w:r>
    </w:p>
    <w:p w:rsidR="00244497" w:rsidRDefault="00244497">
      <w:pPr>
        <w:pStyle w:val="1010"/>
        <w:framePr w:w="5282" w:h="9351" w:hRule="exact" w:wrap="none" w:vAnchor="page" w:hAnchor="page" w:x="3358" w:y="3792"/>
        <w:shd w:val="clear" w:color="auto" w:fill="auto"/>
        <w:spacing w:before="0" w:after="204" w:line="180" w:lineRule="exact"/>
        <w:ind w:left="20" w:firstLine="280"/>
      </w:pPr>
      <w:r>
        <w:rPr>
          <w:rStyle w:val="100pt1"/>
          <w:i/>
          <w:iCs/>
          <w:color w:val="000000"/>
        </w:rPr>
        <w:t>Проба.</w:t>
      </w:r>
    </w:p>
    <w:p w:rsidR="00244497" w:rsidRDefault="00244497">
      <w:pPr>
        <w:pStyle w:val="a4"/>
        <w:framePr w:w="5282" w:h="9351" w:hRule="exact" w:wrap="none" w:vAnchor="page" w:hAnchor="page" w:x="3358" w:y="3792"/>
        <w:shd w:val="clear" w:color="auto" w:fill="auto"/>
        <w:spacing w:before="0" w:line="252" w:lineRule="exact"/>
        <w:ind w:left="20" w:right="20" w:firstLine="280"/>
      </w:pPr>
      <w:r>
        <w:rPr>
          <w:rStyle w:val="11"/>
          <w:color w:val="000000"/>
        </w:rPr>
        <w:t>ЕЛЕНА АНДРЕЕВНА. Ваша мать ненавидит все, кро</w:t>
      </w:r>
      <w:r>
        <w:rPr>
          <w:rStyle w:val="11"/>
          <w:color w:val="000000"/>
        </w:rPr>
        <w:softHyphen/>
        <w:t>ме своих брошюр и профессора; профессор раздражен, мне не верит, вас боится...</w:t>
      </w:r>
    </w:p>
    <w:p w:rsidR="00244497" w:rsidRDefault="00244497">
      <w:pPr>
        <w:pStyle w:val="a4"/>
        <w:framePr w:w="5282" w:h="9351" w:hRule="exact" w:wrap="none" w:vAnchor="page" w:hAnchor="page" w:x="3358" w:y="3792"/>
        <w:shd w:val="clear" w:color="auto" w:fill="auto"/>
        <w:spacing w:before="0" w:after="298" w:line="252" w:lineRule="exact"/>
        <w:ind w:left="20" w:right="20" w:firstLine="280"/>
      </w:pPr>
      <w:r>
        <w:rPr>
          <w:rStyle w:val="11"/>
          <w:color w:val="000000"/>
        </w:rPr>
        <w:t xml:space="preserve">ДОДИН </w:t>
      </w:r>
      <w:r>
        <w:rPr>
          <w:rStyle w:val="1a"/>
          <w:color w:val="000000"/>
        </w:rPr>
        <w:t>(за Елену Андреевну).</w:t>
      </w:r>
      <w:r>
        <w:rPr>
          <w:rStyle w:val="11"/>
          <w:color w:val="000000"/>
        </w:rPr>
        <w:t xml:space="preserve"> «Мне не верит», единст</w:t>
      </w:r>
      <w:r>
        <w:rPr>
          <w:rStyle w:val="11"/>
          <w:color w:val="000000"/>
        </w:rPr>
        <w:softHyphen/>
        <w:t>венной, которой можно верить.</w:t>
      </w:r>
    </w:p>
    <w:p w:rsidR="00244497" w:rsidRDefault="00244497">
      <w:pPr>
        <w:pStyle w:val="1010"/>
        <w:framePr w:w="5282" w:h="9351" w:hRule="exact" w:wrap="none" w:vAnchor="page" w:hAnchor="page" w:x="3358" w:y="3792"/>
        <w:shd w:val="clear" w:color="auto" w:fill="auto"/>
        <w:spacing w:before="0" w:after="244" w:line="180" w:lineRule="exact"/>
        <w:ind w:left="20" w:firstLine="280"/>
      </w:pPr>
      <w:r>
        <w:rPr>
          <w:rStyle w:val="100pt1"/>
          <w:i/>
          <w:iCs/>
          <w:color w:val="000000"/>
        </w:rPr>
        <w:t>Проба.</w:t>
      </w:r>
    </w:p>
    <w:p w:rsidR="00244497" w:rsidRDefault="00244497">
      <w:pPr>
        <w:pStyle w:val="a4"/>
        <w:framePr w:w="5282" w:h="9351" w:hRule="exact" w:wrap="none" w:vAnchor="page" w:hAnchor="page" w:x="3358" w:y="3792"/>
        <w:shd w:val="clear" w:color="auto" w:fill="auto"/>
        <w:spacing w:before="0"/>
        <w:ind w:left="20" w:right="20" w:firstLine="280"/>
      </w:pPr>
      <w:r>
        <w:rPr>
          <w:rStyle w:val="11"/>
          <w:color w:val="000000"/>
        </w:rPr>
        <w:t>ВОЙНИЦКИЙ. Сейчас пройдет дождь, и все в при</w:t>
      </w:r>
      <w:r>
        <w:rPr>
          <w:rStyle w:val="11"/>
          <w:color w:val="000000"/>
        </w:rPr>
        <w:softHyphen/>
        <w:t>роде освежится и легко вздохнет.</w:t>
      </w:r>
    </w:p>
    <w:p w:rsidR="00244497" w:rsidRDefault="00244497">
      <w:pPr>
        <w:pStyle w:val="a4"/>
        <w:framePr w:w="5282" w:h="9351" w:hRule="exact" w:wrap="none" w:vAnchor="page" w:hAnchor="page" w:x="3358" w:y="3792"/>
        <w:shd w:val="clear" w:color="auto" w:fill="auto"/>
        <w:spacing w:before="0"/>
        <w:ind w:left="20" w:right="20" w:firstLine="280"/>
      </w:pPr>
      <w:r>
        <w:rPr>
          <w:rStyle w:val="11"/>
          <w:color w:val="000000"/>
        </w:rPr>
        <w:t xml:space="preserve">ДОДИН </w:t>
      </w:r>
      <w:r>
        <w:rPr>
          <w:rStyle w:val="1a"/>
          <w:color w:val="000000"/>
        </w:rPr>
        <w:t>(за Войницкого).</w:t>
      </w:r>
      <w:r>
        <w:rPr>
          <w:rStyle w:val="11"/>
          <w:color w:val="000000"/>
        </w:rPr>
        <w:t xml:space="preserve"> «И легко вздохнет», и все ваши проблемы исчезнут.</w:t>
      </w:r>
    </w:p>
    <w:p w:rsidR="00244497" w:rsidRDefault="00244497">
      <w:pPr>
        <w:pStyle w:val="a4"/>
        <w:framePr w:w="5282" w:h="9351" w:hRule="exact" w:wrap="none" w:vAnchor="page" w:hAnchor="page" w:x="3358" w:y="3792"/>
        <w:shd w:val="clear" w:color="auto" w:fill="auto"/>
        <w:spacing w:before="0"/>
        <w:ind w:left="20" w:right="20" w:firstLine="280"/>
      </w:pPr>
      <w:r>
        <w:rPr>
          <w:rStyle w:val="11"/>
          <w:color w:val="000000"/>
        </w:rPr>
        <w:t>ВОЙНИЦКИЙ. Одного только меня не освежит гроза.</w:t>
      </w:r>
    </w:p>
    <w:p w:rsidR="00244497" w:rsidRDefault="00244497">
      <w:pPr>
        <w:pStyle w:val="a4"/>
        <w:framePr w:w="5282" w:h="9351" w:hRule="exact" w:wrap="none" w:vAnchor="page" w:hAnchor="page" w:x="3358" w:y="3792"/>
        <w:shd w:val="clear" w:color="auto" w:fill="auto"/>
        <w:spacing w:before="0"/>
        <w:ind w:left="20" w:right="20" w:firstLine="280"/>
      </w:pPr>
      <w:r>
        <w:rPr>
          <w:rStyle w:val="11"/>
          <w:color w:val="000000"/>
        </w:rPr>
        <w:t>ДОДИН. «Одного только меня...» Вот это и у про</w:t>
      </w:r>
      <w:r>
        <w:rPr>
          <w:rStyle w:val="11"/>
          <w:color w:val="000000"/>
        </w:rPr>
        <w:softHyphen/>
        <w:t>фессора есть: я, я, я! «Одного только меня...»</w:t>
      </w:r>
    </w:p>
    <w:p w:rsidR="00244497" w:rsidRDefault="00244497">
      <w:pPr>
        <w:pStyle w:val="a4"/>
        <w:framePr w:w="5282" w:h="9351" w:hRule="exact" w:wrap="none" w:vAnchor="page" w:hAnchor="page" w:x="3358" w:y="3792"/>
        <w:shd w:val="clear" w:color="auto" w:fill="auto"/>
        <w:spacing w:before="0"/>
        <w:ind w:left="20" w:right="20" w:firstLine="280"/>
      </w:pPr>
      <w:r>
        <w:rPr>
          <w:rStyle w:val="11"/>
          <w:color w:val="000000"/>
        </w:rPr>
        <w:t>ВОЙНИЦКИЙ. Днем и ночью, точно домовой, ду</w:t>
      </w:r>
      <w:r>
        <w:rPr>
          <w:rStyle w:val="11"/>
          <w:color w:val="000000"/>
        </w:rPr>
        <w:softHyphen/>
        <w:t>шит меня мысль...</w:t>
      </w:r>
    </w:p>
    <w:p w:rsidR="00244497" w:rsidRDefault="00244497">
      <w:pPr>
        <w:pStyle w:val="a4"/>
        <w:framePr w:w="5282" w:h="9351" w:hRule="exact" w:wrap="none" w:vAnchor="page" w:hAnchor="page" w:x="3358" w:y="3792"/>
        <w:shd w:val="clear" w:color="auto" w:fill="auto"/>
        <w:spacing w:before="0"/>
        <w:ind w:left="20" w:right="20" w:firstLine="280"/>
      </w:pPr>
      <w:r>
        <w:rPr>
          <w:rStyle w:val="11"/>
          <w:color w:val="000000"/>
        </w:rPr>
        <w:t xml:space="preserve">ДОДИН. «Днем и ночью, точно домовой, душит меня мысль...» </w:t>
      </w:r>
      <w:r>
        <w:rPr>
          <w:rStyle w:val="1a"/>
          <w:color w:val="000000"/>
        </w:rPr>
        <w:t>(Курышеву.)</w:t>
      </w:r>
      <w:r>
        <w:rPr>
          <w:rStyle w:val="11"/>
          <w:color w:val="000000"/>
        </w:rPr>
        <w:t xml:space="preserve"> Здесь главное не сравнение.</w:t>
      </w:r>
    </w:p>
    <w:p w:rsidR="00244497" w:rsidRDefault="00244497">
      <w:pPr>
        <w:pStyle w:val="a6"/>
        <w:framePr w:wrap="none" w:vAnchor="page" w:hAnchor="page" w:x="5837" w:y="13340"/>
        <w:shd w:val="clear" w:color="auto" w:fill="auto"/>
        <w:spacing w:line="130" w:lineRule="exact"/>
        <w:ind w:left="40"/>
      </w:pPr>
      <w:r>
        <w:rPr>
          <w:rStyle w:val="0pt11"/>
          <w:b/>
          <w:bCs/>
          <w:color w:val="000000"/>
        </w:rPr>
        <w:t>394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36" w:y="3307"/>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87" w:h="9310" w:hRule="exact" w:wrap="none" w:vAnchor="page" w:hAnchor="page" w:x="3355" w:y="3789"/>
        <w:shd w:val="clear" w:color="auto" w:fill="auto"/>
        <w:spacing w:before="0" w:after="303" w:line="259" w:lineRule="exact"/>
        <w:ind w:left="20" w:right="20"/>
      </w:pPr>
      <w:r>
        <w:rPr>
          <w:rStyle w:val="11"/>
          <w:color w:val="000000"/>
        </w:rPr>
        <w:t>Ты сейчас сравнением занимаешься: «точно домовой» — это сравнение. А он не занимается сравнением, это дей</w:t>
      </w:r>
      <w:r>
        <w:rPr>
          <w:rStyle w:val="11"/>
          <w:color w:val="000000"/>
        </w:rPr>
        <w:softHyphen/>
        <w:t xml:space="preserve">ствительно так </w:t>
      </w:r>
      <w:r>
        <w:rPr>
          <w:rStyle w:val="1a"/>
          <w:color w:val="000000"/>
        </w:rPr>
        <w:t>(За Войницкого.):</w:t>
      </w:r>
      <w:r>
        <w:rPr>
          <w:rStyle w:val="11"/>
          <w:color w:val="000000"/>
        </w:rPr>
        <w:t xml:space="preserve"> «Днем и ночью, точно домовой, душит меня» одна мысль. Я сукин сын. Я по</w:t>
      </w:r>
      <w:r>
        <w:rPr>
          <w:rStyle w:val="11"/>
          <w:color w:val="000000"/>
        </w:rPr>
        <w:softHyphen/>
        <w:t>тратил свою жизнь напрасно. Напрасно, напрасно. Проиграл, проиграл, проиграл.</w:t>
      </w:r>
    </w:p>
    <w:p w:rsidR="00244497" w:rsidRDefault="00244497">
      <w:pPr>
        <w:pStyle w:val="1010"/>
        <w:framePr w:w="5287" w:h="9310" w:hRule="exact" w:wrap="none" w:vAnchor="page" w:hAnchor="page" w:x="3355" w:y="3789"/>
        <w:shd w:val="clear" w:color="auto" w:fill="auto"/>
        <w:spacing w:before="0" w:after="179" w:line="180" w:lineRule="exact"/>
        <w:ind w:left="20" w:firstLine="280"/>
      </w:pPr>
      <w:r>
        <w:rPr>
          <w:rStyle w:val="100pt1"/>
          <w:i/>
          <w:iCs/>
          <w:color w:val="000000"/>
        </w:rPr>
        <w:t>Проба.</w:t>
      </w:r>
    </w:p>
    <w:p w:rsidR="00244497" w:rsidRDefault="00244497">
      <w:pPr>
        <w:pStyle w:val="a4"/>
        <w:framePr w:w="5287" w:h="9310" w:hRule="exact" w:wrap="none" w:vAnchor="page" w:hAnchor="page" w:x="3355" w:y="3789"/>
        <w:shd w:val="clear" w:color="auto" w:fill="auto"/>
        <w:spacing w:before="0" w:line="257" w:lineRule="exact"/>
        <w:ind w:left="20" w:right="20" w:firstLine="280"/>
      </w:pPr>
      <w:r>
        <w:rPr>
          <w:rStyle w:val="11"/>
          <w:color w:val="000000"/>
        </w:rPr>
        <w:t>ВОЙНИЦКИЙ. ...а настоящее ужасно по своей неле</w:t>
      </w:r>
      <w:r>
        <w:rPr>
          <w:rStyle w:val="11"/>
          <w:color w:val="000000"/>
        </w:rPr>
        <w:softHyphen/>
        <w:t>пости.</w:t>
      </w:r>
    </w:p>
    <w:p w:rsidR="00244497" w:rsidRDefault="00244497">
      <w:pPr>
        <w:pStyle w:val="a4"/>
        <w:framePr w:w="5287" w:h="9310" w:hRule="exact" w:wrap="none" w:vAnchor="page" w:hAnchor="page" w:x="3355" w:y="3789"/>
        <w:shd w:val="clear" w:color="auto" w:fill="auto"/>
        <w:spacing w:before="0" w:after="302" w:line="257" w:lineRule="exact"/>
        <w:ind w:left="20" w:right="20" w:firstLine="280"/>
      </w:pPr>
      <w:r>
        <w:rPr>
          <w:rStyle w:val="11"/>
          <w:color w:val="000000"/>
        </w:rPr>
        <w:t xml:space="preserve">ДОДИН. «А настоящее ужасно по своей нелепости». Очень конкретно. </w:t>
      </w:r>
      <w:r>
        <w:rPr>
          <w:rStyle w:val="1a"/>
          <w:color w:val="000000"/>
        </w:rPr>
        <w:t>(За Войницкого.)</w:t>
      </w:r>
      <w:r>
        <w:rPr>
          <w:rStyle w:val="11"/>
          <w:color w:val="000000"/>
        </w:rPr>
        <w:t xml:space="preserve"> «Ужасно по своей нелепости». Профессор в одном доме со мной. Профес</w:t>
      </w:r>
      <w:r>
        <w:rPr>
          <w:rStyle w:val="11"/>
          <w:color w:val="000000"/>
        </w:rPr>
        <w:softHyphen/>
        <w:t>сор вместе со мной составляет счета. И все мы вместе составляем счета. И подписываем: счет на соду — два рубля пятьдесят копеек, подпись — профессор в отстав</w:t>
      </w:r>
      <w:r>
        <w:rPr>
          <w:rStyle w:val="11"/>
          <w:color w:val="000000"/>
        </w:rPr>
        <w:softHyphen/>
        <w:t>ке Серебряков. Почетный гражданин такой-то. Можно и вашу подпись присоединить. Все мы занимаемся бух- галтерско-хозяйственной деятельностью.</w:t>
      </w:r>
    </w:p>
    <w:p w:rsidR="00244497" w:rsidRDefault="00244497">
      <w:pPr>
        <w:pStyle w:val="1010"/>
        <w:framePr w:w="5287" w:h="9310" w:hRule="exact" w:wrap="none" w:vAnchor="page" w:hAnchor="page" w:x="3355" w:y="3789"/>
        <w:shd w:val="clear" w:color="auto" w:fill="auto"/>
        <w:spacing w:before="0" w:after="179" w:line="180" w:lineRule="exact"/>
        <w:ind w:left="20" w:firstLine="280"/>
      </w:pPr>
      <w:r>
        <w:rPr>
          <w:rStyle w:val="100pt1"/>
          <w:i/>
          <w:iCs/>
          <w:color w:val="000000"/>
        </w:rPr>
        <w:t>Проба.</w:t>
      </w:r>
    </w:p>
    <w:p w:rsidR="00244497" w:rsidRDefault="00244497">
      <w:pPr>
        <w:pStyle w:val="a4"/>
        <w:framePr w:w="5287" w:h="9310" w:hRule="exact" w:wrap="none" w:vAnchor="page" w:hAnchor="page" w:x="3355" w:y="3789"/>
        <w:shd w:val="clear" w:color="auto" w:fill="auto"/>
        <w:spacing w:before="0" w:line="257" w:lineRule="exact"/>
        <w:ind w:left="20" w:right="20" w:firstLine="280"/>
      </w:pPr>
      <w:r>
        <w:rPr>
          <w:rStyle w:val="11"/>
          <w:color w:val="000000"/>
        </w:rPr>
        <w:t>ВОЙНИЦКИЙ. И если бы вы знали, как я страдаю от мысли, что рядом со мною в этом же доме гибнет другая жизнь — ваша!</w:t>
      </w:r>
    </w:p>
    <w:p w:rsidR="00244497" w:rsidRDefault="00244497">
      <w:pPr>
        <w:pStyle w:val="a4"/>
        <w:framePr w:w="5287" w:h="9310" w:hRule="exact" w:wrap="none" w:vAnchor="page" w:hAnchor="page" w:x="3355" w:y="3789"/>
        <w:shd w:val="clear" w:color="auto" w:fill="auto"/>
        <w:spacing w:before="0" w:line="257" w:lineRule="exact"/>
        <w:ind w:left="20" w:right="20" w:firstLine="280"/>
      </w:pPr>
      <w:r>
        <w:rPr>
          <w:rStyle w:val="11"/>
          <w:color w:val="000000"/>
        </w:rPr>
        <w:t xml:space="preserve">ДОДИН </w:t>
      </w:r>
      <w:r>
        <w:rPr>
          <w:rStyle w:val="1a"/>
          <w:color w:val="000000"/>
        </w:rPr>
        <w:t>(за Войницкого).</w:t>
      </w:r>
      <w:r>
        <w:rPr>
          <w:rStyle w:val="11"/>
          <w:color w:val="000000"/>
        </w:rPr>
        <w:t xml:space="preserve"> Если бы вы знали, как я страдаю от мысли, что вы ничья не любовница... </w:t>
      </w:r>
      <w:r>
        <w:rPr>
          <w:rStyle w:val="1a"/>
          <w:color w:val="000000"/>
        </w:rPr>
        <w:t>(Куры</w:t>
      </w:r>
      <w:r>
        <w:rPr>
          <w:rStyle w:val="1a"/>
          <w:color w:val="000000"/>
        </w:rPr>
        <w:softHyphen/>
        <w:t>шеву.)</w:t>
      </w:r>
      <w:r>
        <w:rPr>
          <w:rStyle w:val="11"/>
          <w:color w:val="000000"/>
        </w:rPr>
        <w:t xml:space="preserve"> Он опять очень конкретен. Ты немножко жалу</w:t>
      </w:r>
      <w:r>
        <w:rPr>
          <w:rStyle w:val="11"/>
          <w:color w:val="000000"/>
        </w:rPr>
        <w:softHyphen/>
        <w:t xml:space="preserve">ешься, а он очень конкретен. </w:t>
      </w:r>
      <w:r>
        <w:rPr>
          <w:rStyle w:val="1a"/>
          <w:color w:val="000000"/>
        </w:rPr>
        <w:t>(За Войницкого.)</w:t>
      </w:r>
      <w:r>
        <w:rPr>
          <w:rStyle w:val="11"/>
          <w:color w:val="000000"/>
        </w:rPr>
        <w:t xml:space="preserve"> Как я страдаю от мысли, что вы гибнете, так никого и не любя. Ну, хорошо, хрен с ним, со мной! Но посмотри</w:t>
      </w:r>
      <w:r>
        <w:rPr>
          <w:rStyle w:val="11"/>
          <w:color w:val="000000"/>
        </w:rPr>
        <w:softHyphen/>
        <w:t>те, посмотрите, есть же люди. Вон у меня Астров пля</w:t>
      </w:r>
      <w:r>
        <w:rPr>
          <w:rStyle w:val="11"/>
          <w:color w:val="000000"/>
        </w:rPr>
        <w:softHyphen/>
        <w:t>шет. Ну, я понимаю, он пьяница. Но он человек, мужчи</w:t>
      </w:r>
      <w:r>
        <w:rPr>
          <w:rStyle w:val="11"/>
          <w:color w:val="000000"/>
        </w:rPr>
        <w:softHyphen/>
        <w:t>на. Даже этот пьяница лучше вашего заплесневелого чудака профессора.</w:t>
      </w:r>
    </w:p>
    <w:p w:rsidR="00244497" w:rsidRDefault="00244497">
      <w:pPr>
        <w:pStyle w:val="a6"/>
        <w:framePr w:wrap="none" w:vAnchor="page" w:hAnchor="page" w:x="5825" w:y="13339"/>
        <w:shd w:val="clear" w:color="auto" w:fill="auto"/>
        <w:spacing w:line="130" w:lineRule="exact"/>
        <w:ind w:left="20"/>
      </w:pPr>
      <w:r>
        <w:rPr>
          <w:rStyle w:val="0pt11"/>
          <w:b/>
          <w:bCs/>
          <w:color w:val="000000"/>
        </w:rPr>
        <w:t>395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3" w:y="3309"/>
        <w:shd w:val="clear" w:color="auto" w:fill="auto"/>
        <w:spacing w:line="140" w:lineRule="exact"/>
        <w:ind w:left="40"/>
      </w:pPr>
      <w:r>
        <w:rPr>
          <w:rStyle w:val="20"/>
          <w:b/>
          <w:bCs/>
          <w:i/>
          <w:iCs/>
          <w:color w:val="000000"/>
        </w:rPr>
        <w:t>Лев Додин. Путешествие без конца</w:t>
      </w:r>
    </w:p>
    <w:p w:rsidR="00244497" w:rsidRDefault="00244497">
      <w:pPr>
        <w:pStyle w:val="1010"/>
        <w:framePr w:w="5294" w:h="9287" w:hRule="exact" w:wrap="none" w:vAnchor="page" w:hAnchor="page" w:x="3352" w:y="3847"/>
        <w:shd w:val="clear" w:color="auto" w:fill="auto"/>
        <w:spacing w:before="0" w:after="187" w:line="180" w:lineRule="exact"/>
        <w:ind w:left="20" w:firstLine="280"/>
      </w:pPr>
      <w:r>
        <w:rPr>
          <w:rStyle w:val="100pt1"/>
          <w:i/>
          <w:iCs/>
          <w:color w:val="000000"/>
        </w:rPr>
        <w:t>Проба.</w:t>
      </w:r>
    </w:p>
    <w:p w:rsidR="00244497" w:rsidRDefault="00244497">
      <w:pPr>
        <w:pStyle w:val="a4"/>
        <w:framePr w:w="5294" w:h="9287" w:hRule="exact" w:wrap="none" w:vAnchor="page" w:hAnchor="page" w:x="3352" w:y="3847"/>
        <w:shd w:val="clear" w:color="auto" w:fill="auto"/>
        <w:spacing w:before="0" w:line="252" w:lineRule="exact"/>
        <w:ind w:left="20" w:firstLine="280"/>
      </w:pPr>
      <w:r>
        <w:rPr>
          <w:rStyle w:val="11"/>
          <w:color w:val="000000"/>
        </w:rPr>
        <w:t>ВОЙНИЦКИЙ. Может быть, может быть...</w:t>
      </w:r>
    </w:p>
    <w:p w:rsidR="00244497" w:rsidRDefault="00244497">
      <w:pPr>
        <w:pStyle w:val="a4"/>
        <w:framePr w:w="5294" w:h="9287" w:hRule="exact" w:wrap="none" w:vAnchor="page" w:hAnchor="page" w:x="3352" w:y="3847"/>
        <w:shd w:val="clear" w:color="auto" w:fill="auto"/>
        <w:spacing w:before="0" w:line="252" w:lineRule="exact"/>
        <w:ind w:left="20" w:right="20" w:firstLine="280"/>
      </w:pPr>
      <w:r>
        <w:rPr>
          <w:rStyle w:val="11"/>
          <w:color w:val="000000"/>
        </w:rPr>
        <w:t xml:space="preserve">ДОДИН </w:t>
      </w:r>
      <w:r>
        <w:rPr>
          <w:rStyle w:val="1a"/>
          <w:color w:val="000000"/>
        </w:rPr>
        <w:t>(за Войницкого).</w:t>
      </w:r>
      <w:r>
        <w:rPr>
          <w:rStyle w:val="11"/>
          <w:color w:val="000000"/>
        </w:rPr>
        <w:t xml:space="preserve"> Может быть, я и пьян. Я вы</w:t>
      </w:r>
      <w:r>
        <w:rPr>
          <w:rStyle w:val="11"/>
          <w:color w:val="000000"/>
        </w:rPr>
        <w:softHyphen/>
        <w:t>пил всего лишь бутылку коньяка. Но черт его знает, мо</w:t>
      </w:r>
      <w:r>
        <w:rPr>
          <w:rStyle w:val="11"/>
          <w:color w:val="000000"/>
        </w:rPr>
        <w:softHyphen/>
        <w:t>жет быть и пьян. Мне-то кажется, что мысль моя рабо</w:t>
      </w:r>
      <w:r>
        <w:rPr>
          <w:rStyle w:val="11"/>
          <w:color w:val="000000"/>
        </w:rPr>
        <w:softHyphen/>
        <w:t>тает ясно и четко.</w:t>
      </w:r>
    </w:p>
    <w:p w:rsidR="00244497" w:rsidRDefault="00244497">
      <w:pPr>
        <w:pStyle w:val="a4"/>
        <w:framePr w:w="5294" w:h="9287" w:hRule="exact" w:wrap="none" w:vAnchor="page" w:hAnchor="page" w:x="3352" w:y="3847"/>
        <w:shd w:val="clear" w:color="auto" w:fill="auto"/>
        <w:spacing w:before="0" w:line="252" w:lineRule="exact"/>
        <w:ind w:left="20" w:firstLine="280"/>
      </w:pPr>
      <w:r>
        <w:rPr>
          <w:rStyle w:val="11"/>
          <w:color w:val="000000"/>
        </w:rPr>
        <w:t>РАППОПОРТ. И доктор тоже с вами?</w:t>
      </w:r>
    </w:p>
    <w:p w:rsidR="00244497" w:rsidRDefault="00244497">
      <w:pPr>
        <w:pStyle w:val="a4"/>
        <w:framePr w:w="5294" w:h="9287" w:hRule="exact" w:wrap="none" w:vAnchor="page" w:hAnchor="page" w:x="3352" w:y="3847"/>
        <w:shd w:val="clear" w:color="auto" w:fill="auto"/>
        <w:spacing w:before="0" w:after="298" w:line="252" w:lineRule="exact"/>
        <w:ind w:left="20" w:firstLine="280"/>
      </w:pPr>
      <w:r>
        <w:rPr>
          <w:rStyle w:val="11"/>
          <w:color w:val="000000"/>
        </w:rPr>
        <w:t>ДОДИН. Он там со мной в кабинете.</w:t>
      </w:r>
    </w:p>
    <w:p w:rsidR="00244497" w:rsidRDefault="00244497">
      <w:pPr>
        <w:pStyle w:val="1010"/>
        <w:framePr w:w="5294" w:h="9287" w:hRule="exact" w:wrap="none" w:vAnchor="page" w:hAnchor="page" w:x="3352" w:y="3847"/>
        <w:shd w:val="clear" w:color="auto" w:fill="auto"/>
        <w:spacing w:before="0" w:after="189" w:line="180" w:lineRule="exact"/>
        <w:ind w:left="20" w:firstLine="280"/>
      </w:pPr>
      <w:r>
        <w:rPr>
          <w:rStyle w:val="100pt1"/>
          <w:i/>
          <w:iCs/>
          <w:color w:val="000000"/>
        </w:rPr>
        <w:t>Проба.</w:t>
      </w:r>
    </w:p>
    <w:p w:rsidR="00244497" w:rsidRDefault="00244497">
      <w:pPr>
        <w:pStyle w:val="a4"/>
        <w:framePr w:w="5294" w:h="9287" w:hRule="exact" w:wrap="none" w:vAnchor="page" w:hAnchor="page" w:x="3352" w:y="3847"/>
        <w:shd w:val="clear" w:color="auto" w:fill="auto"/>
        <w:spacing w:before="0"/>
        <w:ind w:left="20" w:firstLine="280"/>
      </w:pPr>
      <w:r>
        <w:rPr>
          <w:rStyle w:val="11"/>
          <w:color w:val="000000"/>
        </w:rPr>
        <w:t>ВОЙНИЦКИЙ. Все-таки на жизнь похоже...</w:t>
      </w:r>
    </w:p>
    <w:p w:rsidR="00244497" w:rsidRDefault="00244497">
      <w:pPr>
        <w:pStyle w:val="a4"/>
        <w:framePr w:w="5294" w:h="9287" w:hRule="exact" w:wrap="none" w:vAnchor="page" w:hAnchor="page" w:x="3352" w:y="3847"/>
        <w:shd w:val="clear" w:color="auto" w:fill="auto"/>
        <w:spacing w:before="0" w:after="296"/>
        <w:ind w:left="20" w:right="20" w:firstLine="280"/>
      </w:pPr>
      <w:r>
        <w:rPr>
          <w:rStyle w:val="11"/>
          <w:color w:val="000000"/>
        </w:rPr>
        <w:t xml:space="preserve">ДОДИН </w:t>
      </w:r>
      <w:r>
        <w:rPr>
          <w:rStyle w:val="1a"/>
          <w:color w:val="000000"/>
        </w:rPr>
        <w:t>(за Войницкого).</w:t>
      </w:r>
      <w:r>
        <w:rPr>
          <w:rStyle w:val="11"/>
          <w:color w:val="000000"/>
        </w:rPr>
        <w:t xml:space="preserve"> На жизнь похоже... Мне ка</w:t>
      </w:r>
      <w:r>
        <w:rPr>
          <w:rStyle w:val="11"/>
          <w:color w:val="000000"/>
        </w:rPr>
        <w:softHyphen/>
        <w:t>жется, он с ней очень волево разговаривает.</w:t>
      </w:r>
    </w:p>
    <w:p w:rsidR="00244497" w:rsidRDefault="00244497">
      <w:pPr>
        <w:pStyle w:val="1010"/>
        <w:framePr w:w="5294" w:h="9287" w:hRule="exact" w:wrap="none" w:vAnchor="page" w:hAnchor="page" w:x="3352" w:y="3847"/>
        <w:shd w:val="clear" w:color="auto" w:fill="auto"/>
        <w:spacing w:before="0" w:after="184" w:line="180" w:lineRule="exact"/>
        <w:ind w:left="20" w:firstLine="280"/>
      </w:pPr>
      <w:r>
        <w:rPr>
          <w:rStyle w:val="100pt1"/>
          <w:i/>
          <w:iCs/>
          <w:color w:val="000000"/>
        </w:rPr>
        <w:t>Проба.</w:t>
      </w:r>
    </w:p>
    <w:p w:rsidR="00244497" w:rsidRDefault="00244497">
      <w:pPr>
        <w:pStyle w:val="a4"/>
        <w:framePr w:w="5294" w:h="9287" w:hRule="exact" w:wrap="none" w:vAnchor="page" w:hAnchor="page" w:x="3352" w:y="3847"/>
        <w:shd w:val="clear" w:color="auto" w:fill="auto"/>
        <w:spacing w:before="0" w:line="252" w:lineRule="exact"/>
        <w:ind w:left="20" w:right="20" w:firstLine="280"/>
      </w:pPr>
      <w:r>
        <w:rPr>
          <w:rStyle w:val="11"/>
          <w:color w:val="000000"/>
        </w:rPr>
        <w:t>ВОЙНИЦКИЙ. Я обожал этого профессора, этого жалкого подагрика, я работал на него как вол!</w:t>
      </w:r>
    </w:p>
    <w:p w:rsidR="00244497" w:rsidRDefault="00244497">
      <w:pPr>
        <w:pStyle w:val="a4"/>
        <w:framePr w:w="5294" w:h="9287" w:hRule="exact" w:wrap="none" w:vAnchor="page" w:hAnchor="page" w:x="3352" w:y="3847"/>
        <w:shd w:val="clear" w:color="auto" w:fill="auto"/>
        <w:spacing w:before="0" w:after="298" w:line="252" w:lineRule="exact"/>
        <w:ind w:left="20" w:right="20" w:firstLine="280"/>
      </w:pPr>
      <w:r>
        <w:rPr>
          <w:rStyle w:val="11"/>
          <w:color w:val="000000"/>
        </w:rPr>
        <w:t xml:space="preserve">ДОДИН. «Я обожал этого профессора...» Вот опять подробность, иначе мы с выражением читаем текст. Текст сам по себе и так говорит о многом. </w:t>
      </w:r>
      <w:r>
        <w:rPr>
          <w:rStyle w:val="1a"/>
          <w:color w:val="000000"/>
        </w:rPr>
        <w:t>(За Войницко</w:t>
      </w:r>
      <w:r>
        <w:rPr>
          <w:rStyle w:val="1a"/>
          <w:color w:val="000000"/>
        </w:rPr>
        <w:softHyphen/>
        <w:t>го.)</w:t>
      </w:r>
      <w:r>
        <w:rPr>
          <w:rStyle w:val="11"/>
          <w:color w:val="000000"/>
        </w:rPr>
        <w:t xml:space="preserve"> «Я обожал этого профессора», я считал его Бахти</w:t>
      </w:r>
      <w:r>
        <w:rPr>
          <w:rStyle w:val="11"/>
          <w:color w:val="000000"/>
        </w:rPr>
        <w:softHyphen/>
        <w:t>ным. Боже ты мой, боже ты мой, я считал его Бахти</w:t>
      </w:r>
      <w:r>
        <w:rPr>
          <w:rStyle w:val="11"/>
          <w:color w:val="000000"/>
        </w:rPr>
        <w:softHyphen/>
        <w:t>ным! Это же надо до такой степени ошибиться! «Этого жалкого подагрика!» Он Макогоненко в подметки не го</w:t>
      </w:r>
      <w:r>
        <w:rPr>
          <w:rStyle w:val="11"/>
          <w:color w:val="000000"/>
        </w:rPr>
        <w:softHyphen/>
        <w:t>дится! Работал на него как вол! Я — идиот. Я мог зара</w:t>
      </w:r>
      <w:r>
        <w:rPr>
          <w:rStyle w:val="11"/>
          <w:color w:val="000000"/>
        </w:rPr>
        <w:softHyphen/>
        <w:t>ботать состояние! Ничего, все мимо. Вся жизнь — мимо.</w:t>
      </w:r>
    </w:p>
    <w:p w:rsidR="00244497" w:rsidRDefault="00244497">
      <w:pPr>
        <w:pStyle w:val="1010"/>
        <w:framePr w:w="5294" w:h="9287" w:hRule="exact" w:wrap="none" w:vAnchor="page" w:hAnchor="page" w:x="3352" w:y="3847"/>
        <w:shd w:val="clear" w:color="auto" w:fill="auto"/>
        <w:spacing w:before="0" w:after="184" w:line="180" w:lineRule="exact"/>
        <w:ind w:left="20" w:firstLine="280"/>
      </w:pPr>
      <w:r>
        <w:rPr>
          <w:rStyle w:val="100pt1"/>
          <w:i/>
          <w:iCs/>
          <w:color w:val="000000"/>
        </w:rPr>
        <w:t>Проба.</w:t>
      </w:r>
    </w:p>
    <w:p w:rsidR="00244497" w:rsidRDefault="00244497">
      <w:pPr>
        <w:pStyle w:val="a4"/>
        <w:framePr w:w="5294" w:h="9287" w:hRule="exact" w:wrap="none" w:vAnchor="page" w:hAnchor="page" w:x="3352" w:y="3847"/>
        <w:shd w:val="clear" w:color="auto" w:fill="auto"/>
        <w:spacing w:before="0" w:line="247" w:lineRule="exact"/>
        <w:ind w:left="20" w:right="20" w:firstLine="280"/>
      </w:pPr>
      <w:r>
        <w:rPr>
          <w:rStyle w:val="11"/>
          <w:color w:val="000000"/>
        </w:rPr>
        <w:t>ВОЙНИЦКИЙ. Все, что он писал и изрекал, каза</w:t>
      </w:r>
      <w:r>
        <w:rPr>
          <w:rStyle w:val="11"/>
          <w:color w:val="000000"/>
        </w:rPr>
        <w:softHyphen/>
        <w:t>лось мне гениальным...</w:t>
      </w:r>
    </w:p>
    <w:p w:rsidR="00244497" w:rsidRDefault="00244497">
      <w:pPr>
        <w:pStyle w:val="a4"/>
        <w:framePr w:w="5294" w:h="9287" w:hRule="exact" w:wrap="none" w:vAnchor="page" w:hAnchor="page" w:x="3352" w:y="3847"/>
        <w:shd w:val="clear" w:color="auto" w:fill="auto"/>
        <w:spacing w:before="0" w:line="247" w:lineRule="exact"/>
        <w:ind w:left="20" w:right="20" w:firstLine="280"/>
      </w:pPr>
      <w:r>
        <w:rPr>
          <w:rStyle w:val="11"/>
          <w:color w:val="000000"/>
        </w:rPr>
        <w:t xml:space="preserve">ДОДИН </w:t>
      </w:r>
      <w:r>
        <w:rPr>
          <w:rStyle w:val="1a"/>
          <w:color w:val="000000"/>
        </w:rPr>
        <w:t>(за Войницкого).</w:t>
      </w:r>
      <w:r>
        <w:rPr>
          <w:rStyle w:val="11"/>
          <w:color w:val="000000"/>
        </w:rPr>
        <w:t xml:space="preserve"> «Все, что он писал и изре</w:t>
      </w:r>
      <w:r>
        <w:rPr>
          <w:rStyle w:val="11"/>
          <w:color w:val="000000"/>
        </w:rPr>
        <w:softHyphen/>
        <w:t>кал, казалось мне гениальным...» Боже мой, боже мой!</w:t>
      </w:r>
    </w:p>
    <w:p w:rsidR="00244497" w:rsidRDefault="00244497">
      <w:pPr>
        <w:pStyle w:val="a6"/>
        <w:framePr w:wrap="none" w:vAnchor="page" w:hAnchor="page" w:x="5821" w:y="13341"/>
        <w:shd w:val="clear" w:color="auto" w:fill="auto"/>
        <w:spacing w:line="130" w:lineRule="exact"/>
        <w:ind w:left="20"/>
      </w:pPr>
      <w:r>
        <w:rPr>
          <w:rStyle w:val="0pt11"/>
          <w:b/>
          <w:bCs/>
          <w:color w:val="000000"/>
        </w:rPr>
        <w:t>396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52" w:y="3309"/>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85" w:h="9335" w:hRule="exact" w:wrap="none" w:vAnchor="page" w:hAnchor="page" w:x="3356" w:y="3800"/>
        <w:shd w:val="clear" w:color="auto" w:fill="auto"/>
        <w:spacing w:before="0" w:after="300" w:line="254" w:lineRule="exact"/>
        <w:ind w:left="20" w:right="20"/>
      </w:pPr>
      <w:r>
        <w:rPr>
          <w:rStyle w:val="11"/>
          <w:color w:val="000000"/>
        </w:rPr>
        <w:t>Я верил, что дважды два — четыре. Боже мой, какая глу</w:t>
      </w:r>
      <w:r>
        <w:rPr>
          <w:rStyle w:val="11"/>
          <w:color w:val="000000"/>
        </w:rPr>
        <w:softHyphen/>
        <w:t>пость! Какое отчаяние! Дважды два — пять, шесть, во</w:t>
      </w:r>
      <w:r>
        <w:rPr>
          <w:rStyle w:val="11"/>
          <w:color w:val="000000"/>
        </w:rPr>
        <w:softHyphen/>
        <w:t>семь, семь. Все, что угодно, но только не четыре! Она права, мать, говоря об убеждениях.</w:t>
      </w:r>
    </w:p>
    <w:p w:rsidR="00244497" w:rsidRDefault="00244497">
      <w:pPr>
        <w:pStyle w:val="1010"/>
        <w:framePr w:w="5285" w:h="9335" w:hRule="exact" w:wrap="none" w:vAnchor="page" w:hAnchor="page" w:x="3356" w:y="3800"/>
        <w:shd w:val="clear" w:color="auto" w:fill="auto"/>
        <w:spacing w:before="0" w:after="187" w:line="180" w:lineRule="exact"/>
        <w:ind w:left="20" w:firstLine="280"/>
      </w:pPr>
      <w:r>
        <w:rPr>
          <w:rStyle w:val="100pt1"/>
          <w:i/>
          <w:iCs/>
          <w:color w:val="000000"/>
        </w:rPr>
        <w:t>Проба.</w:t>
      </w:r>
    </w:p>
    <w:p w:rsidR="00244497" w:rsidRDefault="00244497">
      <w:pPr>
        <w:pStyle w:val="a4"/>
        <w:framePr w:w="5285" w:h="9335" w:hRule="exact" w:wrap="none" w:vAnchor="page" w:hAnchor="page" w:x="3356" w:y="3800"/>
        <w:shd w:val="clear" w:color="auto" w:fill="auto"/>
        <w:spacing w:before="0" w:line="252" w:lineRule="exact"/>
        <w:ind w:left="20" w:right="20" w:firstLine="280"/>
      </w:pPr>
      <w:r>
        <w:rPr>
          <w:rStyle w:val="11"/>
          <w:color w:val="000000"/>
        </w:rPr>
        <w:t>ВОЙНИЦКИЙ. Вот он в отставке, и теперь виден весь итог его жизни...</w:t>
      </w:r>
    </w:p>
    <w:p w:rsidR="00244497" w:rsidRDefault="00244497">
      <w:pPr>
        <w:pStyle w:val="a4"/>
        <w:framePr w:w="5285" w:h="9335" w:hRule="exact" w:wrap="none" w:vAnchor="page" w:hAnchor="page" w:x="3356" w:y="3800"/>
        <w:shd w:val="clear" w:color="auto" w:fill="auto"/>
        <w:spacing w:before="0" w:after="298" w:line="252" w:lineRule="exact"/>
        <w:ind w:left="20" w:right="20" w:firstLine="280"/>
      </w:pPr>
      <w:r>
        <w:rPr>
          <w:rStyle w:val="11"/>
          <w:color w:val="000000"/>
        </w:rPr>
        <w:t xml:space="preserve">ДОДИН </w:t>
      </w:r>
      <w:r>
        <w:rPr>
          <w:rStyle w:val="1a"/>
          <w:color w:val="000000"/>
        </w:rPr>
        <w:t>(за Войницкого).</w:t>
      </w:r>
      <w:r>
        <w:rPr>
          <w:rStyle w:val="11"/>
          <w:color w:val="000000"/>
        </w:rPr>
        <w:t xml:space="preserve"> Понадобилась такая мелочь, как отставка!.. Никто из них не знает, что это исходное событие пьесы. </w:t>
      </w:r>
      <w:r>
        <w:rPr>
          <w:rStyle w:val="1a"/>
          <w:color w:val="000000"/>
        </w:rPr>
        <w:t>(За Войницкого.)</w:t>
      </w:r>
      <w:r>
        <w:rPr>
          <w:rStyle w:val="11"/>
          <w:color w:val="000000"/>
        </w:rPr>
        <w:t xml:space="preserve"> Ну, человека уволили. И виден весь итог его жизни! Он всю жизнь утверждал, что дважды два — четыре! Господи, а я-то что из этого сделал! Боже мой, я на всех стенах нашего дома писал: профессор доказал, что дважды два — четыре!</w:t>
      </w:r>
    </w:p>
    <w:p w:rsidR="00244497" w:rsidRDefault="00244497">
      <w:pPr>
        <w:pStyle w:val="1010"/>
        <w:framePr w:w="5285" w:h="9335" w:hRule="exact" w:wrap="none" w:vAnchor="page" w:hAnchor="page" w:x="3356" w:y="3800"/>
        <w:shd w:val="clear" w:color="auto" w:fill="auto"/>
        <w:spacing w:before="0" w:after="204" w:line="180" w:lineRule="exact"/>
        <w:ind w:left="20" w:firstLine="280"/>
      </w:pPr>
      <w:r>
        <w:rPr>
          <w:rStyle w:val="100pt1"/>
          <w:i/>
          <w:iCs/>
          <w:color w:val="000000"/>
        </w:rPr>
        <w:t>Проба.</w:t>
      </w:r>
    </w:p>
    <w:p w:rsidR="00244497" w:rsidRDefault="00244497">
      <w:pPr>
        <w:pStyle w:val="a4"/>
        <w:framePr w:w="5285" w:h="9335" w:hRule="exact" w:wrap="none" w:vAnchor="page" w:hAnchor="page" w:x="3356" w:y="3800"/>
        <w:shd w:val="clear" w:color="auto" w:fill="auto"/>
        <w:spacing w:before="0" w:line="252" w:lineRule="exact"/>
        <w:ind w:left="20" w:firstLine="280"/>
      </w:pPr>
      <w:r>
        <w:rPr>
          <w:rStyle w:val="11"/>
          <w:color w:val="000000"/>
        </w:rPr>
        <w:t>АСТРОВ. Ты один здесь? Дам нет?</w:t>
      </w:r>
    </w:p>
    <w:p w:rsidR="00244497" w:rsidRDefault="00244497">
      <w:pPr>
        <w:pStyle w:val="a4"/>
        <w:framePr w:w="5285" w:h="9335" w:hRule="exact" w:wrap="none" w:vAnchor="page" w:hAnchor="page" w:x="3356" w:y="3800"/>
        <w:shd w:val="clear" w:color="auto" w:fill="auto"/>
        <w:spacing w:before="0" w:line="252" w:lineRule="exact"/>
        <w:ind w:left="20" w:right="20" w:firstLine="280"/>
      </w:pPr>
      <w:r>
        <w:rPr>
          <w:rStyle w:val="11"/>
          <w:color w:val="000000"/>
        </w:rPr>
        <w:t>ДОДИН. «Ты один здесь? Дам нет?» Он слышал го</w:t>
      </w:r>
      <w:r>
        <w:rPr>
          <w:rStyle w:val="11"/>
          <w:color w:val="000000"/>
        </w:rPr>
        <w:softHyphen/>
        <w:t>лос Елены.</w:t>
      </w:r>
    </w:p>
    <w:p w:rsidR="00244497" w:rsidRDefault="00244497">
      <w:pPr>
        <w:pStyle w:val="a4"/>
        <w:framePr w:w="5285" w:h="9335" w:hRule="exact" w:wrap="none" w:vAnchor="page" w:hAnchor="page" w:x="3356" w:y="3800"/>
        <w:shd w:val="clear" w:color="auto" w:fill="auto"/>
        <w:spacing w:before="0" w:line="252" w:lineRule="exact"/>
        <w:ind w:left="20" w:right="20" w:firstLine="280"/>
      </w:pPr>
      <w:r>
        <w:rPr>
          <w:rStyle w:val="11"/>
          <w:color w:val="000000"/>
        </w:rPr>
        <w:t>СЕМАК. Слышал ее голос, хотел сюда с сюрпризом войти, а тот один.</w:t>
      </w:r>
    </w:p>
    <w:p w:rsidR="00244497" w:rsidRDefault="00244497">
      <w:pPr>
        <w:pStyle w:val="a4"/>
        <w:framePr w:w="5285" w:h="9335" w:hRule="exact" w:wrap="none" w:vAnchor="page" w:hAnchor="page" w:x="3356" w:y="3800"/>
        <w:shd w:val="clear" w:color="auto" w:fill="auto"/>
        <w:spacing w:before="0" w:after="255" w:line="252" w:lineRule="exact"/>
        <w:ind w:left="20" w:right="20" w:firstLine="280"/>
      </w:pPr>
      <w:r>
        <w:rPr>
          <w:rStyle w:val="11"/>
          <w:color w:val="000000"/>
        </w:rPr>
        <w:t xml:space="preserve">ДОДИН. Да, да. «Ходи хата, ходи печь...» </w:t>
      </w:r>
      <w:r>
        <w:rPr>
          <w:rStyle w:val="1a"/>
          <w:color w:val="000000"/>
        </w:rPr>
        <w:t xml:space="preserve">(Семаку.) </w:t>
      </w:r>
      <w:r>
        <w:rPr>
          <w:rStyle w:val="11"/>
          <w:color w:val="000000"/>
        </w:rPr>
        <w:t>Напой, Петя, эту мелодию.</w:t>
      </w:r>
    </w:p>
    <w:p w:rsidR="00244497" w:rsidRDefault="00244497">
      <w:pPr>
        <w:pStyle w:val="1010"/>
        <w:framePr w:w="5285" w:h="9335" w:hRule="exact" w:wrap="none" w:vAnchor="page" w:hAnchor="page" w:x="3356" w:y="3800"/>
        <w:shd w:val="clear" w:color="auto" w:fill="auto"/>
        <w:spacing w:before="0" w:after="282" w:line="233" w:lineRule="exact"/>
        <w:ind w:left="20" w:right="20" w:firstLine="280"/>
      </w:pPr>
      <w:r>
        <w:rPr>
          <w:rStyle w:val="100pt1"/>
          <w:i/>
          <w:iCs/>
          <w:color w:val="000000"/>
        </w:rPr>
        <w:t>Семак напевает: «Ходи хата, ходи печь, хозяину негде лечь!»</w:t>
      </w:r>
    </w:p>
    <w:p w:rsidR="00244497" w:rsidRDefault="00244497">
      <w:pPr>
        <w:pStyle w:val="a4"/>
        <w:framePr w:w="5285" w:h="9335" w:hRule="exact" w:wrap="none" w:vAnchor="page" w:hAnchor="page" w:x="3356" w:y="3800"/>
        <w:shd w:val="clear" w:color="auto" w:fill="auto"/>
        <w:spacing w:before="0" w:after="274" w:line="180" w:lineRule="exact"/>
        <w:ind w:left="20" w:firstLine="280"/>
      </w:pPr>
      <w:r>
        <w:rPr>
          <w:rStyle w:val="11"/>
          <w:color w:val="000000"/>
        </w:rPr>
        <w:t xml:space="preserve">ДОДИН </w:t>
      </w:r>
      <w:r>
        <w:rPr>
          <w:rStyle w:val="1a"/>
          <w:color w:val="000000"/>
        </w:rPr>
        <w:t>(Семаку).</w:t>
      </w:r>
      <w:r>
        <w:rPr>
          <w:rStyle w:val="11"/>
          <w:color w:val="000000"/>
        </w:rPr>
        <w:t xml:space="preserve"> Напой то, что хотел бы напеть.</w:t>
      </w:r>
    </w:p>
    <w:p w:rsidR="00244497" w:rsidRDefault="00244497">
      <w:pPr>
        <w:pStyle w:val="1010"/>
        <w:framePr w:w="5285" w:h="9335" w:hRule="exact" w:wrap="none" w:vAnchor="page" w:hAnchor="page" w:x="3356" w:y="3800"/>
        <w:shd w:val="clear" w:color="auto" w:fill="auto"/>
        <w:spacing w:before="0" w:after="222" w:line="180" w:lineRule="exact"/>
        <w:ind w:left="20" w:firstLine="280"/>
      </w:pPr>
      <w:r>
        <w:rPr>
          <w:rStyle w:val="100pt1"/>
          <w:i/>
          <w:iCs/>
          <w:color w:val="000000"/>
        </w:rPr>
        <w:t>Проба.</w:t>
      </w:r>
    </w:p>
    <w:p w:rsidR="00244497" w:rsidRDefault="00244497">
      <w:pPr>
        <w:pStyle w:val="a4"/>
        <w:framePr w:w="5285" w:h="9335" w:hRule="exact" w:wrap="none" w:vAnchor="page" w:hAnchor="page" w:x="3356" w:y="3800"/>
        <w:shd w:val="clear" w:color="auto" w:fill="auto"/>
        <w:spacing w:before="0" w:line="247" w:lineRule="exact"/>
        <w:ind w:left="20" w:firstLine="280"/>
      </w:pPr>
      <w:r>
        <w:rPr>
          <w:rStyle w:val="11"/>
          <w:color w:val="000000"/>
        </w:rPr>
        <w:t>АСТРОВ. Лекарства. Каких только тут нет рецептов!</w:t>
      </w:r>
    </w:p>
    <w:p w:rsidR="00244497" w:rsidRDefault="00244497">
      <w:pPr>
        <w:pStyle w:val="a4"/>
        <w:framePr w:w="5285" w:h="9335" w:hRule="exact" w:wrap="none" w:vAnchor="page" w:hAnchor="page" w:x="3356" w:y="3800"/>
        <w:shd w:val="clear" w:color="auto" w:fill="auto"/>
        <w:spacing w:before="0" w:line="247" w:lineRule="exact"/>
        <w:ind w:left="20" w:right="20" w:firstLine="280"/>
      </w:pPr>
      <w:r>
        <w:rPr>
          <w:rStyle w:val="11"/>
          <w:color w:val="000000"/>
        </w:rPr>
        <w:t>ДОДИН. Начнем все-таки с запоя. Иначе не поймем, из чего мы выходим. Хоть что-то можно спеть? (</w:t>
      </w:r>
      <w:r>
        <w:rPr>
          <w:rStyle w:val="1a"/>
          <w:color w:val="000000"/>
        </w:rPr>
        <w:t>Помре</w:t>
      </w:r>
      <w:r>
        <w:rPr>
          <w:rStyle w:val="1a"/>
          <w:color w:val="000000"/>
        </w:rPr>
        <w:softHyphen/>
      </w:r>
    </w:p>
    <w:p w:rsidR="00244497" w:rsidRDefault="00244497">
      <w:pPr>
        <w:pStyle w:val="a6"/>
        <w:framePr w:wrap="none" w:vAnchor="page" w:hAnchor="page" w:x="5816" w:y="13336"/>
        <w:shd w:val="clear" w:color="auto" w:fill="auto"/>
        <w:spacing w:line="130" w:lineRule="exact"/>
        <w:ind w:left="40"/>
      </w:pPr>
      <w:r>
        <w:rPr>
          <w:rStyle w:val="0pt11"/>
          <w:b/>
          <w:bCs/>
          <w:color w:val="000000"/>
        </w:rPr>
        <w:t>397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6" w:y="3303"/>
        <w:shd w:val="clear" w:color="auto" w:fill="auto"/>
        <w:spacing w:line="140" w:lineRule="exact"/>
        <w:ind w:left="40"/>
      </w:pPr>
      <w:r>
        <w:rPr>
          <w:rStyle w:val="20"/>
          <w:b/>
          <w:bCs/>
          <w:i/>
          <w:iCs/>
          <w:color w:val="000000"/>
        </w:rPr>
        <w:t>Лев Додин. Путешествие без конца</w:t>
      </w:r>
    </w:p>
    <w:p w:rsidR="00244497" w:rsidRDefault="00244497">
      <w:pPr>
        <w:pStyle w:val="a4"/>
        <w:framePr w:w="5294" w:h="9344" w:hRule="exact" w:wrap="none" w:vAnchor="page" w:hAnchor="page" w:x="3352" w:y="3786"/>
        <w:shd w:val="clear" w:color="auto" w:fill="auto"/>
        <w:spacing w:before="0" w:after="186" w:line="257" w:lineRule="exact"/>
        <w:ind w:left="20" w:right="20"/>
      </w:pPr>
      <w:r>
        <w:rPr>
          <w:rStyle w:val="1a"/>
          <w:color w:val="000000"/>
        </w:rPr>
        <w:t>жу.)</w:t>
      </w:r>
      <w:r>
        <w:rPr>
          <w:rStyle w:val="11"/>
          <w:color w:val="000000"/>
        </w:rPr>
        <w:t xml:space="preserve"> Оля, что, нет гитары в театре? Надо приготовить гитару к репетиции. Нельзя же, чтобы из-за гитары мы не могли репетировать.</w:t>
      </w:r>
    </w:p>
    <w:p w:rsidR="00244497" w:rsidRDefault="00244497">
      <w:pPr>
        <w:pStyle w:val="1010"/>
        <w:framePr w:w="5294" w:h="9344" w:hRule="exact" w:wrap="none" w:vAnchor="page" w:hAnchor="page" w:x="3352" w:y="3786"/>
        <w:shd w:val="clear" w:color="auto" w:fill="auto"/>
        <w:spacing w:before="0" w:after="236" w:line="250" w:lineRule="exact"/>
        <w:ind w:left="20" w:right="20" w:firstLine="280"/>
      </w:pPr>
      <w:r>
        <w:rPr>
          <w:rStyle w:val="100pt1"/>
          <w:i/>
          <w:iCs/>
          <w:color w:val="000000"/>
        </w:rPr>
        <w:t>Перерыв две минуты</w:t>
      </w:r>
      <w:r>
        <w:rPr>
          <w:rStyle w:val="103"/>
          <w:i/>
          <w:iCs/>
          <w:color w:val="000000"/>
        </w:rPr>
        <w:t xml:space="preserve">, </w:t>
      </w:r>
      <w:r>
        <w:rPr>
          <w:rStyle w:val="100pt1"/>
          <w:i/>
          <w:iCs/>
          <w:color w:val="000000"/>
        </w:rPr>
        <w:t>во время которого артисты на</w:t>
      </w:r>
      <w:r>
        <w:rPr>
          <w:rStyle w:val="100pt1"/>
          <w:i/>
          <w:iCs/>
          <w:color w:val="000000"/>
        </w:rPr>
        <w:softHyphen/>
        <w:t>страивают гитару.</w:t>
      </w:r>
    </w:p>
    <w:p w:rsidR="00244497" w:rsidRDefault="00244497">
      <w:pPr>
        <w:pStyle w:val="1010"/>
        <w:framePr w:w="5294" w:h="9344" w:hRule="exact" w:wrap="none" w:vAnchor="page" w:hAnchor="page" w:x="3352" w:y="3786"/>
        <w:shd w:val="clear" w:color="auto" w:fill="auto"/>
        <w:spacing w:before="0" w:after="205" w:line="180" w:lineRule="exact"/>
        <w:ind w:left="20" w:firstLine="280"/>
      </w:pPr>
      <w:r>
        <w:rPr>
          <w:rStyle w:val="100pt1"/>
          <w:i/>
          <w:iCs/>
          <w:color w:val="000000"/>
        </w:rPr>
        <w:t>Проба. (Начинается с пения под гитару.)</w:t>
      </w:r>
    </w:p>
    <w:p w:rsidR="00244497" w:rsidRDefault="00244497">
      <w:pPr>
        <w:pStyle w:val="a4"/>
        <w:framePr w:w="5294" w:h="9344" w:hRule="exact" w:wrap="none" w:vAnchor="page" w:hAnchor="page" w:x="3352" w:y="3786"/>
        <w:shd w:val="clear" w:color="auto" w:fill="auto"/>
        <w:spacing w:before="0" w:line="254" w:lineRule="exact"/>
        <w:ind w:left="20" w:right="20" w:firstLine="280"/>
      </w:pPr>
      <w:r>
        <w:rPr>
          <w:rStyle w:val="11"/>
          <w:color w:val="000000"/>
        </w:rPr>
        <w:t>ДОДИН. Это не просто пение, а пение, как знак от</w:t>
      </w:r>
      <w:r>
        <w:rPr>
          <w:rStyle w:val="11"/>
          <w:color w:val="000000"/>
        </w:rPr>
        <w:softHyphen/>
        <w:t xml:space="preserve">душины. Как знак какой-то. </w:t>
      </w:r>
      <w:r>
        <w:rPr>
          <w:rStyle w:val="1a"/>
          <w:color w:val="000000"/>
        </w:rPr>
        <w:t>(За Астрова.)</w:t>
      </w:r>
      <w:r>
        <w:rPr>
          <w:rStyle w:val="11"/>
          <w:color w:val="000000"/>
        </w:rPr>
        <w:t xml:space="preserve"> Другая жизнь все-таки!.. И это не столько пьянство, сколько знак ка</w:t>
      </w:r>
      <w:r>
        <w:rPr>
          <w:rStyle w:val="11"/>
          <w:color w:val="000000"/>
        </w:rPr>
        <w:softHyphen/>
        <w:t>кой-то другой жизни.</w:t>
      </w:r>
    </w:p>
    <w:p w:rsidR="00244497" w:rsidRDefault="00244497">
      <w:pPr>
        <w:pStyle w:val="a4"/>
        <w:framePr w:w="5294" w:h="9344" w:hRule="exact" w:wrap="none" w:vAnchor="page" w:hAnchor="page" w:x="3352" w:y="3786"/>
        <w:shd w:val="clear" w:color="auto" w:fill="auto"/>
        <w:spacing w:before="0" w:after="240" w:line="254" w:lineRule="exact"/>
        <w:ind w:left="20" w:firstLine="280"/>
      </w:pPr>
      <w:r>
        <w:rPr>
          <w:rStyle w:val="11"/>
          <w:color w:val="000000"/>
        </w:rPr>
        <w:t>СЕМАК. Как дядя Ваня говорит: на жизнь похоже.</w:t>
      </w:r>
    </w:p>
    <w:p w:rsidR="00244497" w:rsidRDefault="00244497">
      <w:pPr>
        <w:pStyle w:val="1010"/>
        <w:framePr w:w="5294" w:h="9344" w:hRule="exact" w:wrap="none" w:vAnchor="page" w:hAnchor="page" w:x="3352" w:y="3786"/>
        <w:shd w:val="clear" w:color="auto" w:fill="auto"/>
        <w:spacing w:before="0" w:after="262" w:line="180" w:lineRule="exact"/>
        <w:ind w:left="20" w:firstLine="280"/>
      </w:pPr>
      <w:r>
        <w:rPr>
          <w:rStyle w:val="100pt1"/>
          <w:i/>
          <w:iCs/>
          <w:color w:val="000000"/>
        </w:rPr>
        <w:t>Проба.</w:t>
      </w:r>
    </w:p>
    <w:p w:rsidR="00244497" w:rsidRDefault="00244497">
      <w:pPr>
        <w:pStyle w:val="a4"/>
        <w:framePr w:w="5294" w:h="9344" w:hRule="exact" w:wrap="none" w:vAnchor="page" w:hAnchor="page" w:x="3352" w:y="3786"/>
        <w:shd w:val="clear" w:color="auto" w:fill="auto"/>
        <w:spacing w:before="0" w:after="19" w:line="180" w:lineRule="exact"/>
        <w:ind w:left="20" w:firstLine="280"/>
      </w:pPr>
      <w:r>
        <w:rPr>
          <w:rStyle w:val="11"/>
          <w:color w:val="000000"/>
        </w:rPr>
        <w:t>АСТРОВ. Важный дождик.</w:t>
      </w:r>
    </w:p>
    <w:p w:rsidR="00244497" w:rsidRDefault="00244497">
      <w:pPr>
        <w:pStyle w:val="a4"/>
        <w:framePr w:w="5294" w:h="9344" w:hRule="exact" w:wrap="none" w:vAnchor="page" w:hAnchor="page" w:x="3352" w:y="3786"/>
        <w:shd w:val="clear" w:color="auto" w:fill="auto"/>
        <w:spacing w:before="0" w:after="264" w:line="180" w:lineRule="exact"/>
        <w:ind w:left="20" w:firstLine="280"/>
      </w:pPr>
      <w:r>
        <w:rPr>
          <w:rStyle w:val="11"/>
          <w:color w:val="000000"/>
        </w:rPr>
        <w:t>ДОДИН. Дождик, который очищает душу.</w:t>
      </w:r>
    </w:p>
    <w:p w:rsidR="00244497" w:rsidRDefault="00244497">
      <w:pPr>
        <w:pStyle w:val="1010"/>
        <w:framePr w:w="5294" w:h="9344" w:hRule="exact" w:wrap="none" w:vAnchor="page" w:hAnchor="page" w:x="3352" w:y="3786"/>
        <w:shd w:val="clear" w:color="auto" w:fill="auto"/>
        <w:spacing w:before="0" w:after="207" w:line="180" w:lineRule="exact"/>
        <w:ind w:left="20" w:firstLine="280"/>
      </w:pPr>
      <w:r>
        <w:rPr>
          <w:rStyle w:val="100pt1"/>
          <w:i/>
          <w:iCs/>
          <w:color w:val="000000"/>
        </w:rPr>
        <w:t>Проба.</w:t>
      </w:r>
    </w:p>
    <w:p w:rsidR="00244497" w:rsidRDefault="00244497">
      <w:pPr>
        <w:pStyle w:val="a4"/>
        <w:framePr w:w="5294" w:h="9344" w:hRule="exact" w:wrap="none" w:vAnchor="page" w:hAnchor="page" w:x="3352" w:y="3786"/>
        <w:shd w:val="clear" w:color="auto" w:fill="auto"/>
        <w:spacing w:before="0" w:line="254" w:lineRule="exact"/>
        <w:ind w:left="20" w:right="20" w:firstLine="280"/>
      </w:pPr>
      <w:r>
        <w:rPr>
          <w:rStyle w:val="11"/>
          <w:color w:val="000000"/>
        </w:rPr>
        <w:t>АСТРОВ. Мне как будто бы послышался голос Еле</w:t>
      </w:r>
      <w:r>
        <w:rPr>
          <w:rStyle w:val="11"/>
          <w:color w:val="000000"/>
        </w:rPr>
        <w:softHyphen/>
        <w:t>ны Андреевны.</w:t>
      </w:r>
    </w:p>
    <w:p w:rsidR="00244497" w:rsidRDefault="00244497">
      <w:pPr>
        <w:pStyle w:val="a4"/>
        <w:framePr w:w="5294" w:h="9344" w:hRule="exact" w:wrap="none" w:vAnchor="page" w:hAnchor="page" w:x="3352" w:y="3786"/>
        <w:shd w:val="clear" w:color="auto" w:fill="auto"/>
        <w:spacing w:before="0" w:line="254" w:lineRule="exact"/>
        <w:ind w:left="20" w:right="20" w:firstLine="280"/>
      </w:pPr>
      <w:r>
        <w:rPr>
          <w:rStyle w:val="11"/>
          <w:color w:val="000000"/>
        </w:rPr>
        <w:t xml:space="preserve">ДОДИН </w:t>
      </w:r>
      <w:r>
        <w:rPr>
          <w:rStyle w:val="1a"/>
          <w:color w:val="000000"/>
        </w:rPr>
        <w:t>(за Астрова).</w:t>
      </w:r>
      <w:r>
        <w:rPr>
          <w:rStyle w:val="11"/>
          <w:color w:val="000000"/>
        </w:rPr>
        <w:t xml:space="preserve"> «Мне как будто бы послышал</w:t>
      </w:r>
      <w:r>
        <w:rPr>
          <w:rStyle w:val="11"/>
          <w:color w:val="000000"/>
        </w:rPr>
        <w:softHyphen/>
        <w:t xml:space="preserve">ся голос Елены Андреевны». Мне казалось, что я сейчас выйду и скажу: Елена Андреевна, в лесничество шагом марш! </w:t>
      </w:r>
      <w:r>
        <w:rPr>
          <w:rStyle w:val="1a"/>
          <w:color w:val="000000"/>
        </w:rPr>
        <w:t>(Смех.)</w:t>
      </w:r>
    </w:p>
    <w:p w:rsidR="00244497" w:rsidRDefault="00244497">
      <w:pPr>
        <w:pStyle w:val="a4"/>
        <w:framePr w:w="5294" w:h="9344" w:hRule="exact" w:wrap="none" w:vAnchor="page" w:hAnchor="page" w:x="3352" w:y="3786"/>
        <w:shd w:val="clear" w:color="auto" w:fill="auto"/>
        <w:spacing w:before="0" w:after="240" w:line="254" w:lineRule="exact"/>
        <w:ind w:left="20" w:firstLine="280"/>
      </w:pPr>
      <w:r>
        <w:rPr>
          <w:rStyle w:val="11"/>
          <w:color w:val="000000"/>
        </w:rPr>
        <w:t>КУРЫШЕВ. Опоздал, была тут.</w:t>
      </w:r>
    </w:p>
    <w:p w:rsidR="00244497" w:rsidRDefault="00244497">
      <w:pPr>
        <w:pStyle w:val="1010"/>
        <w:framePr w:w="5294" w:h="9344" w:hRule="exact" w:wrap="none" w:vAnchor="page" w:hAnchor="page" w:x="3352" w:y="3786"/>
        <w:shd w:val="clear" w:color="auto" w:fill="auto"/>
        <w:spacing w:before="0" w:after="206" w:line="180" w:lineRule="exact"/>
        <w:ind w:left="20" w:firstLine="280"/>
      </w:pPr>
      <w:r>
        <w:rPr>
          <w:rStyle w:val="100pt1"/>
          <w:i/>
          <w:iCs/>
          <w:color w:val="000000"/>
        </w:rPr>
        <w:t>Проба.</w:t>
      </w:r>
    </w:p>
    <w:p w:rsidR="00244497" w:rsidRDefault="00244497">
      <w:pPr>
        <w:pStyle w:val="a4"/>
        <w:framePr w:w="5294" w:h="9344" w:hRule="exact" w:wrap="none" w:vAnchor="page" w:hAnchor="page" w:x="3352" w:y="3786"/>
        <w:shd w:val="clear" w:color="auto" w:fill="auto"/>
        <w:spacing w:before="0" w:line="252" w:lineRule="exact"/>
        <w:ind w:left="20" w:firstLine="280"/>
      </w:pPr>
      <w:r>
        <w:rPr>
          <w:rStyle w:val="11"/>
          <w:color w:val="000000"/>
        </w:rPr>
        <w:t>АСТРОВ. Роскошная женщина.</w:t>
      </w:r>
    </w:p>
    <w:p w:rsidR="00244497" w:rsidRDefault="00244497">
      <w:pPr>
        <w:pStyle w:val="a4"/>
        <w:framePr w:w="5294" w:h="9344" w:hRule="exact" w:wrap="none" w:vAnchor="page" w:hAnchor="page" w:x="3352" w:y="3786"/>
        <w:shd w:val="clear" w:color="auto" w:fill="auto"/>
        <w:spacing w:before="0" w:line="252" w:lineRule="exact"/>
        <w:ind w:left="20" w:right="20" w:firstLine="280"/>
      </w:pPr>
      <w:r>
        <w:rPr>
          <w:rStyle w:val="11"/>
          <w:color w:val="000000"/>
        </w:rPr>
        <w:t xml:space="preserve">ДОДИН. Главное здесь — «женщина», то, что она «роскошная», я и так слышу. </w:t>
      </w:r>
      <w:r>
        <w:rPr>
          <w:rStyle w:val="1a"/>
          <w:color w:val="000000"/>
        </w:rPr>
        <w:t>(Делая ударение на слове «женщина».)</w:t>
      </w:r>
      <w:r>
        <w:rPr>
          <w:rStyle w:val="11"/>
          <w:color w:val="000000"/>
        </w:rPr>
        <w:t xml:space="preserve"> «Роскошная женщина»! Женщина до мозга костей! </w:t>
      </w:r>
      <w:r>
        <w:rPr>
          <w:rStyle w:val="1a"/>
          <w:color w:val="000000"/>
        </w:rPr>
        <w:t>(Смех.)</w:t>
      </w:r>
    </w:p>
    <w:p w:rsidR="00244497" w:rsidRDefault="00244497">
      <w:pPr>
        <w:pStyle w:val="a6"/>
        <w:framePr w:wrap="none" w:vAnchor="page" w:hAnchor="page" w:x="5828" w:y="13340"/>
        <w:shd w:val="clear" w:color="auto" w:fill="auto"/>
        <w:spacing w:line="130" w:lineRule="exact"/>
        <w:ind w:left="40"/>
      </w:pPr>
      <w:r>
        <w:rPr>
          <w:rStyle w:val="0pt11"/>
          <w:b/>
          <w:bCs/>
          <w:color w:val="000000"/>
        </w:rPr>
        <w:t>398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35" w:y="3309"/>
        <w:shd w:val="clear" w:color="auto" w:fill="auto"/>
        <w:spacing w:line="130" w:lineRule="exact"/>
        <w:ind w:left="20"/>
      </w:pPr>
      <w:r>
        <w:rPr>
          <w:rStyle w:val="33"/>
          <w:b/>
          <w:bCs/>
          <w:color w:val="000000"/>
        </w:rPr>
        <w:t>Репетиции спектакля «Дядя Ваня»</w:t>
      </w:r>
    </w:p>
    <w:p w:rsidR="00244497" w:rsidRDefault="00244497">
      <w:pPr>
        <w:pStyle w:val="1010"/>
        <w:framePr w:w="5270" w:h="9249" w:hRule="exact" w:wrap="none" w:vAnchor="page" w:hAnchor="page" w:x="3364" w:y="3859"/>
        <w:shd w:val="clear" w:color="auto" w:fill="auto"/>
        <w:spacing w:before="0" w:after="203" w:line="180" w:lineRule="exact"/>
        <w:ind w:firstLine="280"/>
      </w:pPr>
      <w:r>
        <w:rPr>
          <w:rStyle w:val="100pt1"/>
          <w:i/>
          <w:iCs/>
          <w:color w:val="000000"/>
        </w:rPr>
        <w:t>Проба.</w:t>
      </w:r>
    </w:p>
    <w:p w:rsidR="00244497" w:rsidRDefault="00244497">
      <w:pPr>
        <w:pStyle w:val="a4"/>
        <w:framePr w:w="5270" w:h="9249" w:hRule="exact" w:wrap="none" w:vAnchor="page" w:hAnchor="page" w:x="3364" w:y="3859"/>
        <w:shd w:val="clear" w:color="auto" w:fill="auto"/>
        <w:spacing w:before="0" w:line="254" w:lineRule="exact"/>
        <w:ind w:firstLine="280"/>
      </w:pPr>
      <w:r>
        <w:rPr>
          <w:rStyle w:val="11"/>
          <w:color w:val="000000"/>
        </w:rPr>
        <w:t>АСТРОВ. Каких только тут нет рецептов!</w:t>
      </w:r>
    </w:p>
    <w:p w:rsidR="00244497" w:rsidRDefault="00244497">
      <w:pPr>
        <w:pStyle w:val="a4"/>
        <w:framePr w:w="5270" w:h="9249" w:hRule="exact" w:wrap="none" w:vAnchor="page" w:hAnchor="page" w:x="3364" w:y="3859"/>
        <w:shd w:val="clear" w:color="auto" w:fill="auto"/>
        <w:spacing w:before="0" w:after="240" w:line="254" w:lineRule="exact"/>
        <w:ind w:right="20" w:firstLine="280"/>
      </w:pPr>
      <w:r>
        <w:rPr>
          <w:rStyle w:val="11"/>
          <w:color w:val="000000"/>
        </w:rPr>
        <w:t>ДОДИН. И тут есть соединение: женщина, женщи</w:t>
      </w:r>
      <w:r>
        <w:rPr>
          <w:rStyle w:val="11"/>
          <w:color w:val="000000"/>
        </w:rPr>
        <w:softHyphen/>
        <w:t>на! Лекарства, лекарства. Эта женщина рядом с лекар</w:t>
      </w:r>
      <w:r>
        <w:rPr>
          <w:rStyle w:val="11"/>
          <w:color w:val="000000"/>
        </w:rPr>
        <w:softHyphen/>
        <w:t>ствами. У нее вместо мужчины — лекарства! Тут все очень переплетено.</w:t>
      </w:r>
    </w:p>
    <w:p w:rsidR="00244497" w:rsidRDefault="00244497">
      <w:pPr>
        <w:pStyle w:val="1010"/>
        <w:framePr w:w="5270" w:h="9249" w:hRule="exact" w:wrap="none" w:vAnchor="page" w:hAnchor="page" w:x="3364" w:y="3859"/>
        <w:shd w:val="clear" w:color="auto" w:fill="auto"/>
        <w:spacing w:before="0" w:after="203" w:line="180" w:lineRule="exact"/>
        <w:ind w:firstLine="280"/>
      </w:pPr>
      <w:r>
        <w:rPr>
          <w:rStyle w:val="100pt1"/>
          <w:i/>
          <w:iCs/>
          <w:color w:val="000000"/>
        </w:rPr>
        <w:t>Проба.</w:t>
      </w:r>
    </w:p>
    <w:p w:rsidR="00244497" w:rsidRDefault="00244497">
      <w:pPr>
        <w:pStyle w:val="a4"/>
        <w:framePr w:w="5270" w:h="9249" w:hRule="exact" w:wrap="none" w:vAnchor="page" w:hAnchor="page" w:x="3364" w:y="3859"/>
        <w:shd w:val="clear" w:color="auto" w:fill="auto"/>
        <w:spacing w:before="0" w:line="254" w:lineRule="exact"/>
        <w:ind w:firstLine="280"/>
      </w:pPr>
      <w:r>
        <w:rPr>
          <w:rStyle w:val="11"/>
          <w:color w:val="000000"/>
        </w:rPr>
        <w:t>АСТРОВ. Он болен или притворяется?</w:t>
      </w:r>
    </w:p>
    <w:p w:rsidR="00244497" w:rsidRDefault="00244497">
      <w:pPr>
        <w:pStyle w:val="a4"/>
        <w:framePr w:w="5270" w:h="9249" w:hRule="exact" w:wrap="none" w:vAnchor="page" w:hAnchor="page" w:x="3364" w:y="3859"/>
        <w:shd w:val="clear" w:color="auto" w:fill="auto"/>
        <w:spacing w:before="0" w:after="240" w:line="254" w:lineRule="exact"/>
        <w:ind w:right="20" w:firstLine="280"/>
      </w:pPr>
      <w:r>
        <w:rPr>
          <w:rStyle w:val="11"/>
          <w:color w:val="000000"/>
        </w:rPr>
        <w:t xml:space="preserve">ДОДИН </w:t>
      </w:r>
      <w:r>
        <w:rPr>
          <w:rStyle w:val="1a"/>
          <w:color w:val="000000"/>
        </w:rPr>
        <w:t>(за Астрова).</w:t>
      </w:r>
      <w:r>
        <w:rPr>
          <w:rStyle w:val="11"/>
          <w:color w:val="000000"/>
        </w:rPr>
        <w:t xml:space="preserve"> «Он болен или притворяется?» Что ему выгодней? </w:t>
      </w:r>
      <w:r>
        <w:rPr>
          <w:rStyle w:val="1a"/>
          <w:color w:val="000000"/>
        </w:rPr>
        <w:t>(За Войницкого.)</w:t>
      </w:r>
      <w:r>
        <w:rPr>
          <w:rStyle w:val="11"/>
          <w:color w:val="000000"/>
        </w:rPr>
        <w:t xml:space="preserve"> «Болен». Смер</w:t>
      </w:r>
      <w:r>
        <w:rPr>
          <w:rStyle w:val="11"/>
          <w:color w:val="000000"/>
        </w:rPr>
        <w:softHyphen/>
        <w:t>тельно болен идиотизмом, врожденным. Врожденный идиот.</w:t>
      </w:r>
    </w:p>
    <w:p w:rsidR="00244497" w:rsidRDefault="00244497">
      <w:pPr>
        <w:pStyle w:val="1010"/>
        <w:framePr w:w="5270" w:h="9249" w:hRule="exact" w:wrap="none" w:vAnchor="page" w:hAnchor="page" w:x="3364" w:y="3859"/>
        <w:shd w:val="clear" w:color="auto" w:fill="auto"/>
        <w:spacing w:before="0" w:after="240" w:line="180" w:lineRule="exact"/>
        <w:ind w:firstLine="280"/>
      </w:pPr>
      <w:r>
        <w:rPr>
          <w:rStyle w:val="100pt1"/>
          <w:i/>
          <w:iCs/>
          <w:color w:val="000000"/>
        </w:rPr>
        <w:t>Проба.</w:t>
      </w:r>
    </w:p>
    <w:p w:rsidR="00244497" w:rsidRDefault="00244497">
      <w:pPr>
        <w:pStyle w:val="a4"/>
        <w:framePr w:w="5270" w:h="9249" w:hRule="exact" w:wrap="none" w:vAnchor="page" w:hAnchor="page" w:x="3364" w:y="3859"/>
        <w:shd w:val="clear" w:color="auto" w:fill="auto"/>
        <w:spacing w:before="0" w:line="252" w:lineRule="exact"/>
        <w:ind w:firstLine="280"/>
      </w:pPr>
      <w:r>
        <w:rPr>
          <w:rStyle w:val="11"/>
          <w:color w:val="000000"/>
        </w:rPr>
        <w:t>ВОЙНИЦКИЙ. Пошляческая философия.</w:t>
      </w:r>
    </w:p>
    <w:p w:rsidR="00244497" w:rsidRDefault="00244497">
      <w:pPr>
        <w:pStyle w:val="a4"/>
        <w:framePr w:w="5270" w:h="9249" w:hRule="exact" w:wrap="none" w:vAnchor="page" w:hAnchor="page" w:x="3364" w:y="3859"/>
        <w:shd w:val="clear" w:color="auto" w:fill="auto"/>
        <w:spacing w:before="0" w:after="238" w:line="252" w:lineRule="exact"/>
        <w:ind w:right="20" w:firstLine="280"/>
      </w:pPr>
      <w:r>
        <w:rPr>
          <w:rStyle w:val="11"/>
          <w:color w:val="000000"/>
        </w:rPr>
        <w:t>ДОДИН. «Пошляческая философия». Она может быть другом и до.</w:t>
      </w:r>
    </w:p>
    <w:p w:rsidR="00244497" w:rsidRDefault="00244497">
      <w:pPr>
        <w:pStyle w:val="1010"/>
        <w:framePr w:w="5270" w:h="9249" w:hRule="exact" w:wrap="none" w:vAnchor="page" w:hAnchor="page" w:x="3364" w:y="3859"/>
        <w:shd w:val="clear" w:color="auto" w:fill="auto"/>
        <w:spacing w:before="0" w:after="205" w:line="180" w:lineRule="exact"/>
        <w:ind w:firstLine="280"/>
      </w:pPr>
      <w:r>
        <w:rPr>
          <w:rStyle w:val="100pt1"/>
          <w:i/>
          <w:iCs/>
          <w:color w:val="000000"/>
        </w:rPr>
        <w:t>Проба.</w:t>
      </w:r>
    </w:p>
    <w:p w:rsidR="00244497" w:rsidRDefault="00244497">
      <w:pPr>
        <w:pStyle w:val="a4"/>
        <w:framePr w:w="5270" w:h="9249" w:hRule="exact" w:wrap="none" w:vAnchor="page" w:hAnchor="page" w:x="3364" w:y="3859"/>
        <w:shd w:val="clear" w:color="auto" w:fill="auto"/>
        <w:spacing w:before="0" w:line="254" w:lineRule="exact"/>
        <w:ind w:right="20" w:firstLine="280"/>
      </w:pPr>
      <w:r>
        <w:rPr>
          <w:rStyle w:val="11"/>
          <w:color w:val="000000"/>
        </w:rPr>
        <w:t>АСТРОВ. У меня есть фельдшер, который никогда не скажет «идет», а «идёть». Мошенник страшный. Так идёть?</w:t>
      </w:r>
    </w:p>
    <w:p w:rsidR="00244497" w:rsidRDefault="00244497">
      <w:pPr>
        <w:pStyle w:val="a4"/>
        <w:framePr w:w="5270" w:h="9249" w:hRule="exact" w:wrap="none" w:vAnchor="page" w:hAnchor="page" w:x="3364" w:y="3859"/>
        <w:shd w:val="clear" w:color="auto" w:fill="auto"/>
        <w:spacing w:before="0" w:after="240" w:line="254" w:lineRule="exact"/>
        <w:ind w:right="20" w:firstLine="280"/>
      </w:pPr>
      <w:r>
        <w:rPr>
          <w:rStyle w:val="11"/>
          <w:color w:val="000000"/>
        </w:rPr>
        <w:t xml:space="preserve">ДОДИН </w:t>
      </w:r>
      <w:r>
        <w:rPr>
          <w:rStyle w:val="1a"/>
          <w:color w:val="000000"/>
        </w:rPr>
        <w:t>(за Астрова, смеется).</w:t>
      </w:r>
      <w:r>
        <w:rPr>
          <w:rStyle w:val="11"/>
          <w:color w:val="000000"/>
        </w:rPr>
        <w:t xml:space="preserve"> Ха-ха-ха-ха!.. Как будто рассказал самый смешной анекдот. </w:t>
      </w:r>
      <w:r>
        <w:rPr>
          <w:rStyle w:val="1a"/>
          <w:color w:val="000000"/>
        </w:rPr>
        <w:t xml:space="preserve">(Смеется за Астрова.) </w:t>
      </w:r>
      <w:r>
        <w:rPr>
          <w:rStyle w:val="11"/>
          <w:color w:val="000000"/>
        </w:rPr>
        <w:t>Он долго смеется.</w:t>
      </w:r>
    </w:p>
    <w:p w:rsidR="00244497" w:rsidRDefault="00244497">
      <w:pPr>
        <w:pStyle w:val="1010"/>
        <w:framePr w:w="5270" w:h="9249" w:hRule="exact" w:wrap="none" w:vAnchor="page" w:hAnchor="page" w:x="3364" w:y="3859"/>
        <w:shd w:val="clear" w:color="auto" w:fill="auto"/>
        <w:spacing w:before="0" w:after="218" w:line="180" w:lineRule="exact"/>
        <w:ind w:firstLine="280"/>
      </w:pPr>
      <w:r>
        <w:rPr>
          <w:rStyle w:val="100pt1"/>
          <w:i/>
          <w:iCs/>
          <w:color w:val="000000"/>
        </w:rPr>
        <w:t>Проба.</w:t>
      </w:r>
    </w:p>
    <w:p w:rsidR="00244497" w:rsidRDefault="00244497">
      <w:pPr>
        <w:pStyle w:val="a4"/>
        <w:framePr w:w="5270" w:h="9249" w:hRule="exact" w:wrap="none" w:vAnchor="page" w:hAnchor="page" w:x="3364" w:y="3859"/>
        <w:shd w:val="clear" w:color="auto" w:fill="auto"/>
        <w:spacing w:before="0"/>
        <w:ind w:right="20" w:firstLine="280"/>
      </w:pPr>
      <w:r>
        <w:rPr>
          <w:rStyle w:val="11"/>
          <w:color w:val="000000"/>
        </w:rPr>
        <w:t>АСТРОВ. И, пожалуйста, больше не приглашайте меня к вашему отцу.</w:t>
      </w:r>
    </w:p>
    <w:p w:rsidR="00244497" w:rsidRDefault="00244497">
      <w:pPr>
        <w:pStyle w:val="a4"/>
        <w:framePr w:w="5270" w:h="9249" w:hRule="exact" w:wrap="none" w:vAnchor="page" w:hAnchor="page" w:x="3364" w:y="3859"/>
        <w:shd w:val="clear" w:color="auto" w:fill="auto"/>
        <w:spacing w:before="0"/>
        <w:ind w:right="20" w:firstLine="280"/>
      </w:pPr>
      <w:r>
        <w:rPr>
          <w:rStyle w:val="11"/>
          <w:color w:val="000000"/>
        </w:rPr>
        <w:t xml:space="preserve">ДОДИН </w:t>
      </w:r>
      <w:r>
        <w:rPr>
          <w:rStyle w:val="1a"/>
          <w:color w:val="000000"/>
        </w:rPr>
        <w:t>(за Астрова).</w:t>
      </w:r>
      <w:r>
        <w:rPr>
          <w:rStyle w:val="11"/>
          <w:color w:val="000000"/>
        </w:rPr>
        <w:t xml:space="preserve"> «Больше не приглашайте ме</w:t>
      </w:r>
      <w:r>
        <w:rPr>
          <w:rStyle w:val="11"/>
          <w:color w:val="000000"/>
        </w:rPr>
        <w:softHyphen/>
        <w:t>ня». Я и пить тогда не буду и вашего дядю Ваню спаи</w:t>
      </w:r>
      <w:r>
        <w:rPr>
          <w:rStyle w:val="11"/>
          <w:color w:val="000000"/>
        </w:rPr>
        <w:softHyphen/>
      </w:r>
    </w:p>
    <w:p w:rsidR="00244497" w:rsidRDefault="00244497">
      <w:pPr>
        <w:pStyle w:val="a6"/>
        <w:framePr w:w="5323" w:h="189" w:hRule="exact" w:wrap="none" w:vAnchor="page" w:hAnchor="page" w:x="3337" w:y="13370"/>
        <w:shd w:val="clear" w:color="auto" w:fill="auto"/>
        <w:spacing w:line="130" w:lineRule="exact"/>
        <w:ind w:left="20"/>
        <w:jc w:val="center"/>
      </w:pPr>
      <w:r>
        <w:rPr>
          <w:rStyle w:val="0pt11"/>
          <w:b/>
          <w:bCs/>
          <w:color w:val="000000"/>
        </w:rPr>
        <w:t>399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8" w:y="3308"/>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294" w:h="9337" w:hRule="exact" w:wrap="none" w:vAnchor="page" w:hAnchor="page" w:x="3352" w:y="3801"/>
        <w:shd w:val="clear" w:color="auto" w:fill="auto"/>
        <w:spacing w:before="0" w:after="240" w:line="254" w:lineRule="exact"/>
        <w:ind w:right="20"/>
      </w:pPr>
      <w:r>
        <w:rPr>
          <w:rStyle w:val="11"/>
          <w:color w:val="000000"/>
        </w:rPr>
        <w:t>вать не буду! И вообще не буду всем вам портить на</w:t>
      </w:r>
      <w:r>
        <w:rPr>
          <w:rStyle w:val="11"/>
          <w:color w:val="000000"/>
        </w:rPr>
        <w:softHyphen/>
        <w:t>строение!.. Человека достало. Все-таки раздражение возникает, когда делают замечание.</w:t>
      </w:r>
    </w:p>
    <w:p w:rsidR="00244497" w:rsidRDefault="00244497">
      <w:pPr>
        <w:pStyle w:val="1010"/>
        <w:framePr w:w="5294" w:h="9337" w:hRule="exact" w:wrap="none" w:vAnchor="page" w:hAnchor="page" w:x="3352" w:y="3801"/>
        <w:shd w:val="clear" w:color="auto" w:fill="auto"/>
        <w:spacing w:before="0" w:after="213" w:line="180" w:lineRule="exact"/>
        <w:ind w:left="20" w:firstLine="280"/>
      </w:pPr>
      <w:r>
        <w:rPr>
          <w:rStyle w:val="100pt1"/>
          <w:i/>
          <w:iCs/>
          <w:color w:val="000000"/>
        </w:rPr>
        <w:t>Проба.</w:t>
      </w:r>
    </w:p>
    <w:p w:rsidR="00244497" w:rsidRDefault="00244497">
      <w:pPr>
        <w:pStyle w:val="a4"/>
        <w:framePr w:w="5294" w:h="9337" w:hRule="exact" w:wrap="none" w:vAnchor="page" w:hAnchor="page" w:x="3352" w:y="3801"/>
        <w:shd w:val="clear" w:color="auto" w:fill="auto"/>
        <w:spacing w:before="0"/>
        <w:ind w:left="20" w:right="20" w:firstLine="280"/>
      </w:pPr>
      <w:r>
        <w:rPr>
          <w:rStyle w:val="11"/>
          <w:color w:val="000000"/>
        </w:rPr>
        <w:t>АСТРОВ. А сегодня так и вовсе не стал говорить со мною.</w:t>
      </w:r>
    </w:p>
    <w:p w:rsidR="00244497" w:rsidRDefault="00244497">
      <w:pPr>
        <w:pStyle w:val="a4"/>
        <w:framePr w:w="5294" w:h="9337" w:hRule="exact" w:wrap="none" w:vAnchor="page" w:hAnchor="page" w:x="3352" w:y="3801"/>
        <w:shd w:val="clear" w:color="auto" w:fill="auto"/>
        <w:spacing w:before="0"/>
        <w:ind w:left="20" w:right="20" w:firstLine="280"/>
      </w:pPr>
      <w:r>
        <w:rPr>
          <w:rStyle w:val="11"/>
          <w:color w:val="000000"/>
        </w:rPr>
        <w:t xml:space="preserve">ДОДИН. То есть он должен прорваться опять в ее больное место: отец. </w:t>
      </w:r>
      <w:r>
        <w:rPr>
          <w:rStyle w:val="1a"/>
          <w:color w:val="000000"/>
        </w:rPr>
        <w:t>(За Астрова.)</w:t>
      </w:r>
      <w:r>
        <w:rPr>
          <w:rStyle w:val="11"/>
          <w:color w:val="000000"/>
        </w:rPr>
        <w:t xml:space="preserve"> И, пожалуйста, боль</w:t>
      </w:r>
      <w:r>
        <w:rPr>
          <w:rStyle w:val="11"/>
          <w:color w:val="000000"/>
        </w:rPr>
        <w:softHyphen/>
        <w:t xml:space="preserve">ше не приглашайте меня к вашему отцу. Я ему говорю — подагра, а он — ревматизм! </w:t>
      </w:r>
      <w:r>
        <w:rPr>
          <w:rStyle w:val="1a"/>
          <w:color w:val="000000"/>
        </w:rPr>
        <w:t>(Кричит.)</w:t>
      </w:r>
      <w:r>
        <w:rPr>
          <w:rStyle w:val="11"/>
          <w:color w:val="000000"/>
        </w:rPr>
        <w:t xml:space="preserve"> Я врач! У меня есть достоинство! Пусть я и пьяница, но, извините, врач!</w:t>
      </w:r>
    </w:p>
    <w:p w:rsidR="00244497" w:rsidRDefault="00244497">
      <w:pPr>
        <w:pStyle w:val="a4"/>
        <w:framePr w:w="5294" w:h="9337" w:hRule="exact" w:wrap="none" w:vAnchor="page" w:hAnchor="page" w:x="3352" w:y="3801"/>
        <w:shd w:val="clear" w:color="auto" w:fill="auto"/>
        <w:spacing w:before="0"/>
        <w:ind w:left="20" w:firstLine="280"/>
      </w:pPr>
      <w:r>
        <w:rPr>
          <w:rStyle w:val="11"/>
          <w:color w:val="000000"/>
        </w:rPr>
        <w:t>КАЛИНИНА. Вы хотите закусить?</w:t>
      </w:r>
    </w:p>
    <w:p w:rsidR="00244497" w:rsidRDefault="00244497">
      <w:pPr>
        <w:pStyle w:val="a4"/>
        <w:framePr w:w="5294" w:h="9337" w:hRule="exact" w:wrap="none" w:vAnchor="page" w:hAnchor="page" w:x="3352" w:y="3801"/>
        <w:shd w:val="clear" w:color="auto" w:fill="auto"/>
        <w:spacing w:before="0"/>
        <w:ind w:left="20" w:right="20" w:firstLine="280"/>
      </w:pPr>
      <w:r>
        <w:rPr>
          <w:rStyle w:val="11"/>
          <w:color w:val="000000"/>
        </w:rPr>
        <w:t xml:space="preserve">ДОДИН </w:t>
      </w:r>
      <w:r>
        <w:rPr>
          <w:rStyle w:val="1a"/>
          <w:color w:val="000000"/>
        </w:rPr>
        <w:t>(за Астрова).</w:t>
      </w:r>
      <w:r>
        <w:rPr>
          <w:rStyle w:val="11"/>
          <w:color w:val="000000"/>
        </w:rPr>
        <w:t xml:space="preserve"> Пью я, как собака. А закусить ваш дядя ни хрена не дал.</w:t>
      </w:r>
    </w:p>
    <w:p w:rsidR="00244497" w:rsidRDefault="00244497">
      <w:pPr>
        <w:pStyle w:val="a4"/>
        <w:framePr w:w="5294" w:h="9337" w:hRule="exact" w:wrap="none" w:vAnchor="page" w:hAnchor="page" w:x="3352" w:y="3801"/>
        <w:shd w:val="clear" w:color="auto" w:fill="auto"/>
        <w:spacing w:before="0" w:after="236"/>
        <w:ind w:left="20" w:firstLine="280"/>
      </w:pPr>
      <w:r>
        <w:rPr>
          <w:rStyle w:val="11"/>
          <w:color w:val="000000"/>
        </w:rPr>
        <w:t>КАЛИНИНА. Вот сейчас закусим.</w:t>
      </w:r>
    </w:p>
    <w:p w:rsidR="00244497" w:rsidRDefault="00244497">
      <w:pPr>
        <w:pStyle w:val="1010"/>
        <w:framePr w:w="5294" w:h="9337" w:hRule="exact" w:wrap="none" w:vAnchor="page" w:hAnchor="page" w:x="3352" w:y="3801"/>
        <w:shd w:val="clear" w:color="auto" w:fill="auto"/>
        <w:spacing w:before="0" w:after="206" w:line="180" w:lineRule="exact"/>
        <w:ind w:left="20" w:firstLine="280"/>
      </w:pPr>
      <w:r>
        <w:rPr>
          <w:rStyle w:val="100pt1"/>
          <w:i/>
          <w:iCs/>
          <w:color w:val="000000"/>
        </w:rPr>
        <w:t>Проба.</w:t>
      </w:r>
    </w:p>
    <w:p w:rsidR="00244497" w:rsidRDefault="00244497">
      <w:pPr>
        <w:pStyle w:val="a4"/>
        <w:framePr w:w="5294" w:h="9337" w:hRule="exact" w:wrap="none" w:vAnchor="page" w:hAnchor="page" w:x="3352" w:y="3801"/>
        <w:shd w:val="clear" w:color="auto" w:fill="auto"/>
        <w:spacing w:before="0" w:line="252" w:lineRule="exact"/>
        <w:ind w:left="20" w:right="20" w:firstLine="280"/>
      </w:pPr>
      <w:r>
        <w:rPr>
          <w:rStyle w:val="11"/>
          <w:color w:val="000000"/>
        </w:rPr>
        <w:t>АСТРОВ. И, пожалуйста, больше не приглашайте меня к вашему отцу.</w:t>
      </w:r>
    </w:p>
    <w:p w:rsidR="00244497" w:rsidRDefault="00244497">
      <w:pPr>
        <w:pStyle w:val="a4"/>
        <w:framePr w:w="5294" w:h="9337" w:hRule="exact" w:wrap="none" w:vAnchor="page" w:hAnchor="page" w:x="3352" w:y="3801"/>
        <w:shd w:val="clear" w:color="auto" w:fill="auto"/>
        <w:spacing w:before="0" w:after="238" w:line="252" w:lineRule="exact"/>
        <w:ind w:left="20" w:right="20" w:firstLine="280"/>
      </w:pPr>
      <w:r>
        <w:rPr>
          <w:rStyle w:val="11"/>
          <w:color w:val="000000"/>
        </w:rPr>
        <w:t xml:space="preserve">ДОДИН </w:t>
      </w:r>
      <w:r>
        <w:rPr>
          <w:rStyle w:val="1a"/>
          <w:color w:val="000000"/>
        </w:rPr>
        <w:t>(за Астрова</w:t>
      </w:r>
      <w:r>
        <w:rPr>
          <w:rStyle w:val="11"/>
          <w:color w:val="000000"/>
        </w:rPr>
        <w:t xml:space="preserve">, </w:t>
      </w:r>
      <w:r>
        <w:rPr>
          <w:rStyle w:val="1a"/>
          <w:color w:val="000000"/>
        </w:rPr>
        <w:t>кричит).</w:t>
      </w:r>
      <w:r>
        <w:rPr>
          <w:rStyle w:val="11"/>
          <w:color w:val="000000"/>
        </w:rPr>
        <w:t xml:space="preserve"> К вашему отцу! К ва</w:t>
      </w:r>
      <w:r>
        <w:rPr>
          <w:rStyle w:val="11"/>
          <w:color w:val="000000"/>
        </w:rPr>
        <w:softHyphen/>
        <w:t xml:space="preserve">шему отцу!.. Вот что должно прозвучать. </w:t>
      </w:r>
      <w:r>
        <w:rPr>
          <w:rStyle w:val="1a"/>
          <w:color w:val="000000"/>
        </w:rPr>
        <w:t>(Делая ударение на слове «отцу», за Астрова</w:t>
      </w:r>
      <w:r>
        <w:rPr>
          <w:rStyle w:val="11"/>
          <w:color w:val="000000"/>
        </w:rPr>
        <w:t xml:space="preserve">, </w:t>
      </w:r>
      <w:r>
        <w:rPr>
          <w:rStyle w:val="1a"/>
          <w:color w:val="000000"/>
        </w:rPr>
        <w:t>кричит.)</w:t>
      </w:r>
      <w:r>
        <w:rPr>
          <w:rStyle w:val="11"/>
          <w:color w:val="000000"/>
        </w:rPr>
        <w:t xml:space="preserve"> «Больше не пригла</w:t>
      </w:r>
      <w:r>
        <w:rPr>
          <w:rStyle w:val="11"/>
          <w:color w:val="000000"/>
        </w:rPr>
        <w:softHyphen/>
        <w:t>шайте меня к вашему отцу. Я ему говорю — подагра, а он мне — ревматизм». Я ему — ревматизм, он мне — по</w:t>
      </w:r>
      <w:r>
        <w:rPr>
          <w:rStyle w:val="11"/>
          <w:color w:val="000000"/>
        </w:rPr>
        <w:softHyphen/>
        <w:t>дагра! Я, в конце концов, врач. У меня есть диплом!</w:t>
      </w:r>
    </w:p>
    <w:p w:rsidR="00244497" w:rsidRDefault="00244497">
      <w:pPr>
        <w:pStyle w:val="1010"/>
        <w:framePr w:w="5294" w:h="9337" w:hRule="exact" w:wrap="none" w:vAnchor="page" w:hAnchor="page" w:x="3352" w:y="3801"/>
        <w:shd w:val="clear" w:color="auto" w:fill="auto"/>
        <w:spacing w:before="0" w:after="210" w:line="180" w:lineRule="exact"/>
        <w:ind w:left="20" w:firstLine="280"/>
      </w:pPr>
      <w:r>
        <w:rPr>
          <w:rStyle w:val="100pt1"/>
          <w:i/>
          <w:iCs/>
          <w:color w:val="000000"/>
        </w:rPr>
        <w:t>Проба.</w:t>
      </w:r>
    </w:p>
    <w:p w:rsidR="00244497" w:rsidRDefault="00244497">
      <w:pPr>
        <w:pStyle w:val="a4"/>
        <w:framePr w:w="5294" w:h="9337" w:hRule="exact" w:wrap="none" w:vAnchor="page" w:hAnchor="page" w:x="3352" w:y="3801"/>
        <w:shd w:val="clear" w:color="auto" w:fill="auto"/>
        <w:spacing w:before="0" w:line="247" w:lineRule="exact"/>
        <w:ind w:left="20" w:firstLine="280"/>
      </w:pPr>
      <w:r>
        <w:rPr>
          <w:rStyle w:val="11"/>
          <w:color w:val="000000"/>
        </w:rPr>
        <w:t>АСТРОВ. Можно?</w:t>
      </w:r>
    </w:p>
    <w:p w:rsidR="00244497" w:rsidRDefault="00244497">
      <w:pPr>
        <w:pStyle w:val="a4"/>
        <w:framePr w:w="5294" w:h="9337" w:hRule="exact" w:wrap="none" w:vAnchor="page" w:hAnchor="page" w:x="3352" w:y="3801"/>
        <w:shd w:val="clear" w:color="auto" w:fill="auto"/>
        <w:spacing w:before="0" w:line="247" w:lineRule="exact"/>
        <w:ind w:left="20" w:right="20" w:firstLine="280"/>
      </w:pPr>
      <w:r>
        <w:rPr>
          <w:rStyle w:val="15pt"/>
          <w:color w:val="000000"/>
        </w:rPr>
        <w:t xml:space="preserve">додин </w:t>
      </w:r>
      <w:r>
        <w:rPr>
          <w:rStyle w:val="1a"/>
          <w:color w:val="000000"/>
        </w:rPr>
        <w:t>(за Астрова).</w:t>
      </w:r>
      <w:r>
        <w:rPr>
          <w:rStyle w:val="11"/>
          <w:color w:val="000000"/>
        </w:rPr>
        <w:t xml:space="preserve"> «Можно?» Выпьем без дяди Вани?</w:t>
      </w:r>
    </w:p>
    <w:p w:rsidR="00244497" w:rsidRDefault="00244497">
      <w:pPr>
        <w:pStyle w:val="a4"/>
        <w:framePr w:w="5294" w:h="9337" w:hRule="exact" w:wrap="none" w:vAnchor="page" w:hAnchor="page" w:x="3352" w:y="3801"/>
        <w:shd w:val="clear" w:color="auto" w:fill="auto"/>
        <w:spacing w:before="0" w:line="247" w:lineRule="exact"/>
        <w:ind w:left="20" w:right="20" w:firstLine="280"/>
      </w:pPr>
      <w:r>
        <w:rPr>
          <w:rStyle w:val="11"/>
          <w:color w:val="000000"/>
        </w:rPr>
        <w:t>СЕМАК. С вами. Я же сюда езжу не пить с вашим дя</w:t>
      </w:r>
      <w:r>
        <w:rPr>
          <w:rStyle w:val="11"/>
          <w:color w:val="000000"/>
        </w:rPr>
        <w:softHyphen/>
        <w:t>дей, я приезжаю лечить вашего отца. А он меня не слу</w:t>
      </w:r>
      <w:r>
        <w:rPr>
          <w:rStyle w:val="11"/>
          <w:color w:val="000000"/>
        </w:rPr>
        <w:softHyphen/>
      </w:r>
    </w:p>
    <w:p w:rsidR="00244497" w:rsidRDefault="00244497">
      <w:pPr>
        <w:pStyle w:val="a6"/>
        <w:framePr w:wrap="none" w:vAnchor="page" w:hAnchor="page" w:x="5821" w:y="13340"/>
        <w:shd w:val="clear" w:color="auto" w:fill="auto"/>
        <w:spacing w:line="130" w:lineRule="exact"/>
        <w:ind w:left="20"/>
      </w:pPr>
      <w:r>
        <w:rPr>
          <w:rStyle w:val="0pt11"/>
          <w:b/>
          <w:bCs/>
          <w:color w:val="000000"/>
        </w:rPr>
        <w:t>400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6" w:y="3315"/>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68" w:h="9329" w:hRule="exact" w:wrap="none" w:vAnchor="page" w:hAnchor="page" w:x="3365" w:y="3797"/>
        <w:shd w:val="clear" w:color="auto" w:fill="auto"/>
        <w:spacing w:before="0" w:line="259" w:lineRule="exact"/>
        <w:ind w:left="20" w:right="20"/>
      </w:pPr>
      <w:r>
        <w:rPr>
          <w:rStyle w:val="11"/>
          <w:color w:val="000000"/>
        </w:rPr>
        <w:t>шается. «Я ему говорю — подагра, а он мне — ревма</w:t>
      </w:r>
      <w:r>
        <w:rPr>
          <w:rStyle w:val="11"/>
          <w:color w:val="000000"/>
        </w:rPr>
        <w:softHyphen/>
        <w:t>тизм; я прошу лежать, он сидит. А сегодня так и вовсе не стал говорить со хмною».</w:t>
      </w:r>
    </w:p>
    <w:p w:rsidR="00244497" w:rsidRDefault="00244497">
      <w:pPr>
        <w:pStyle w:val="a4"/>
        <w:framePr w:w="5268" w:h="9329" w:hRule="exact" w:wrap="none" w:vAnchor="page" w:hAnchor="page" w:x="3365" w:y="3797"/>
        <w:shd w:val="clear" w:color="auto" w:fill="auto"/>
        <w:spacing w:before="0" w:after="243" w:line="259" w:lineRule="exact"/>
        <w:ind w:right="20" w:firstLine="280"/>
      </w:pPr>
      <w:r>
        <w:rPr>
          <w:rStyle w:val="11"/>
          <w:color w:val="000000"/>
        </w:rPr>
        <w:t xml:space="preserve">ДОДИН </w:t>
      </w:r>
      <w:r>
        <w:rPr>
          <w:rStyle w:val="1a"/>
          <w:color w:val="000000"/>
        </w:rPr>
        <w:t>(Семаку).</w:t>
      </w:r>
      <w:r>
        <w:rPr>
          <w:rStyle w:val="11"/>
          <w:color w:val="000000"/>
        </w:rPr>
        <w:t xml:space="preserve"> Я бы даже подробнее сыграл. Аст</w:t>
      </w:r>
      <w:r>
        <w:rPr>
          <w:rStyle w:val="11"/>
          <w:color w:val="000000"/>
        </w:rPr>
        <w:softHyphen/>
        <w:t>рова даже затошнило, так вдруг захотелось есть.</w:t>
      </w:r>
    </w:p>
    <w:p w:rsidR="00244497" w:rsidRDefault="00244497">
      <w:pPr>
        <w:pStyle w:val="1010"/>
        <w:framePr w:w="5268" w:h="9329" w:hRule="exact" w:wrap="none" w:vAnchor="page" w:hAnchor="page" w:x="3365" w:y="3797"/>
        <w:shd w:val="clear" w:color="auto" w:fill="auto"/>
        <w:spacing w:before="0" w:after="201" w:line="180" w:lineRule="exact"/>
        <w:ind w:firstLine="280"/>
      </w:pPr>
      <w:r>
        <w:rPr>
          <w:rStyle w:val="100pt1"/>
          <w:i/>
          <w:iCs/>
          <w:color w:val="000000"/>
        </w:rPr>
        <w:t>Проба.</w:t>
      </w:r>
    </w:p>
    <w:p w:rsidR="00244497" w:rsidRDefault="00244497">
      <w:pPr>
        <w:pStyle w:val="a4"/>
        <w:framePr w:w="5268" w:h="9329" w:hRule="exact" w:wrap="none" w:vAnchor="page" w:hAnchor="page" w:x="3365" w:y="3797"/>
        <w:shd w:val="clear" w:color="auto" w:fill="auto"/>
        <w:spacing w:before="0" w:line="257" w:lineRule="exact"/>
        <w:ind w:firstLine="280"/>
      </w:pPr>
      <w:r>
        <w:rPr>
          <w:rStyle w:val="11"/>
          <w:color w:val="000000"/>
        </w:rPr>
        <w:t>АСТРОВ. Я сегодня ничего не ел, только пил.</w:t>
      </w:r>
    </w:p>
    <w:p w:rsidR="00244497" w:rsidRDefault="00244497">
      <w:pPr>
        <w:pStyle w:val="a4"/>
        <w:framePr w:w="5268" w:h="9329" w:hRule="exact" w:wrap="none" w:vAnchor="page" w:hAnchor="page" w:x="3365" w:y="3797"/>
        <w:shd w:val="clear" w:color="auto" w:fill="auto"/>
        <w:spacing w:before="0" w:line="257" w:lineRule="exact"/>
        <w:ind w:right="20" w:firstLine="280"/>
      </w:pPr>
      <w:r>
        <w:rPr>
          <w:rStyle w:val="11"/>
          <w:color w:val="000000"/>
        </w:rPr>
        <w:t xml:space="preserve">ДОДИН </w:t>
      </w:r>
      <w:r>
        <w:rPr>
          <w:rStyle w:val="1a"/>
          <w:color w:val="000000"/>
        </w:rPr>
        <w:t>(Семаку).</w:t>
      </w:r>
      <w:r>
        <w:rPr>
          <w:rStyle w:val="11"/>
          <w:color w:val="000000"/>
        </w:rPr>
        <w:t xml:space="preserve"> Я бы извинился перед Соней за безобразность вида.</w:t>
      </w:r>
    </w:p>
    <w:p w:rsidR="00244497" w:rsidRDefault="00244497">
      <w:pPr>
        <w:pStyle w:val="a4"/>
        <w:framePr w:w="5268" w:h="9329" w:hRule="exact" w:wrap="none" w:vAnchor="page" w:hAnchor="page" w:x="3365" w:y="3797"/>
        <w:shd w:val="clear" w:color="auto" w:fill="auto"/>
        <w:spacing w:before="0" w:line="257" w:lineRule="exact"/>
        <w:ind w:right="20" w:firstLine="280"/>
      </w:pPr>
      <w:r>
        <w:rPr>
          <w:rStyle w:val="11"/>
          <w:color w:val="000000"/>
        </w:rPr>
        <w:t>АСТРОВ. Знаете, мне кажется, что в вашем доме я не выжил бы одного месяца, задохнулся бы в этом воз</w:t>
      </w:r>
      <w:r>
        <w:rPr>
          <w:rStyle w:val="11"/>
          <w:color w:val="000000"/>
        </w:rPr>
        <w:softHyphen/>
        <w:t>духе...</w:t>
      </w:r>
    </w:p>
    <w:p w:rsidR="00244497" w:rsidRDefault="00244497">
      <w:pPr>
        <w:pStyle w:val="a4"/>
        <w:framePr w:w="5268" w:h="9329" w:hRule="exact" w:wrap="none" w:vAnchor="page" w:hAnchor="page" w:x="3365" w:y="3797"/>
        <w:shd w:val="clear" w:color="auto" w:fill="auto"/>
        <w:spacing w:before="0" w:after="242" w:line="257" w:lineRule="exact"/>
        <w:ind w:right="20" w:firstLine="280"/>
      </w:pPr>
      <w:r>
        <w:rPr>
          <w:rStyle w:val="11"/>
          <w:color w:val="000000"/>
        </w:rPr>
        <w:t>ДОДИН. «В этом воздухе». Конкретно, в том, в кото</w:t>
      </w:r>
      <w:r>
        <w:rPr>
          <w:rStyle w:val="11"/>
          <w:color w:val="000000"/>
        </w:rPr>
        <w:softHyphen/>
        <w:t>ром мы сейчас находимся.</w:t>
      </w:r>
    </w:p>
    <w:p w:rsidR="00244497" w:rsidRDefault="00244497">
      <w:pPr>
        <w:pStyle w:val="1010"/>
        <w:framePr w:w="5268" w:h="9329" w:hRule="exact" w:wrap="none" w:vAnchor="page" w:hAnchor="page" w:x="3365" w:y="3797"/>
        <w:shd w:val="clear" w:color="auto" w:fill="auto"/>
        <w:spacing w:before="0" w:after="259" w:line="180" w:lineRule="exact"/>
        <w:ind w:firstLine="280"/>
      </w:pPr>
      <w:r>
        <w:rPr>
          <w:rStyle w:val="100pt1"/>
          <w:i/>
          <w:iCs/>
          <w:color w:val="000000"/>
        </w:rPr>
        <w:t>Проба.</w:t>
      </w:r>
    </w:p>
    <w:p w:rsidR="00244497" w:rsidRDefault="00244497">
      <w:pPr>
        <w:pStyle w:val="a4"/>
        <w:framePr w:w="5268" w:h="9329" w:hRule="exact" w:wrap="none" w:vAnchor="page" w:hAnchor="page" w:x="3365" w:y="3797"/>
        <w:shd w:val="clear" w:color="auto" w:fill="auto"/>
        <w:spacing w:before="0" w:line="180" w:lineRule="exact"/>
        <w:ind w:firstLine="280"/>
      </w:pPr>
      <w:r>
        <w:rPr>
          <w:rStyle w:val="11"/>
          <w:color w:val="000000"/>
        </w:rPr>
        <w:t>АСТРОВ. В человеке должно быть все прекрасно...</w:t>
      </w:r>
    </w:p>
    <w:p w:rsidR="00244497" w:rsidRDefault="00244497">
      <w:pPr>
        <w:pStyle w:val="a4"/>
        <w:framePr w:w="5268" w:h="9329" w:hRule="exact" w:wrap="none" w:vAnchor="page" w:hAnchor="page" w:x="3365" w:y="3797"/>
        <w:shd w:val="clear" w:color="auto" w:fill="auto"/>
        <w:spacing w:before="0" w:line="262" w:lineRule="exact"/>
        <w:ind w:right="20" w:firstLine="280"/>
      </w:pPr>
      <w:r>
        <w:rPr>
          <w:rStyle w:val="11"/>
          <w:color w:val="000000"/>
        </w:rPr>
        <w:t xml:space="preserve">ДОДИН </w:t>
      </w:r>
      <w:r>
        <w:rPr>
          <w:rStyle w:val="1a"/>
          <w:color w:val="000000"/>
        </w:rPr>
        <w:t>(за Астрова).</w:t>
      </w:r>
      <w:r>
        <w:rPr>
          <w:rStyle w:val="11"/>
          <w:color w:val="000000"/>
        </w:rPr>
        <w:t xml:space="preserve"> «В человеке должно быть все прекрасно». Я согласен. «И лицо, и одежда, и душа, и мысли. Она прекрасна, спора нет». Она соответствует всем канонам. Но она же бездельница! Не может быть чистым человек, который ничего не делает. И только одежда, душа и мысли. Я еще не знаю, где у нее мысли. Мысли ее внушают мне сильные подозрения. Работают на нее другие... Очень жестоко по отношению к ней. Это уже третий мужчина жесток по отношению к ней.</w:t>
      </w:r>
    </w:p>
    <w:p w:rsidR="00244497" w:rsidRDefault="00244497">
      <w:pPr>
        <w:pStyle w:val="a4"/>
        <w:framePr w:w="5268" w:h="9329" w:hRule="exact" w:wrap="none" w:vAnchor="page" w:hAnchor="page" w:x="3365" w:y="3797"/>
        <w:shd w:val="clear" w:color="auto" w:fill="auto"/>
        <w:spacing w:before="0" w:line="262" w:lineRule="exact"/>
        <w:ind w:right="20" w:firstLine="280"/>
      </w:pPr>
      <w:r>
        <w:rPr>
          <w:rStyle w:val="11"/>
          <w:color w:val="000000"/>
        </w:rPr>
        <w:t>СЕМАК. Это продолжение, она мне сделала выговор из-за этого дяди Вани, как будто это я его напоил. Изви</w:t>
      </w:r>
      <w:r>
        <w:rPr>
          <w:rStyle w:val="11"/>
          <w:color w:val="000000"/>
        </w:rPr>
        <w:softHyphen/>
        <w:t>ните, он мне сам предложил выпить. И всегда он сам предлагает.</w:t>
      </w:r>
    </w:p>
    <w:p w:rsidR="00244497" w:rsidRDefault="00244497">
      <w:pPr>
        <w:pStyle w:val="a4"/>
        <w:framePr w:w="5268" w:h="9329" w:hRule="exact" w:wrap="none" w:vAnchor="page" w:hAnchor="page" w:x="3365" w:y="3797"/>
        <w:shd w:val="clear" w:color="auto" w:fill="auto"/>
        <w:spacing w:before="0" w:line="262" w:lineRule="exact"/>
        <w:ind w:right="20" w:firstLine="280"/>
      </w:pPr>
      <w:r>
        <w:rPr>
          <w:rStyle w:val="11"/>
          <w:color w:val="000000"/>
        </w:rPr>
        <w:t xml:space="preserve">ДОДИН </w:t>
      </w:r>
      <w:r>
        <w:rPr>
          <w:rStyle w:val="1a"/>
          <w:color w:val="000000"/>
        </w:rPr>
        <w:t>(за Астрова).</w:t>
      </w:r>
      <w:r>
        <w:rPr>
          <w:rStyle w:val="11"/>
          <w:color w:val="000000"/>
        </w:rPr>
        <w:t xml:space="preserve"> И все это оттого, что она здесь. А она здесь, потому что он здесь. А он здесь, по</w:t>
      </w:r>
      <w:r>
        <w:rPr>
          <w:rStyle w:val="11"/>
          <w:color w:val="000000"/>
        </w:rPr>
        <w:softHyphen/>
        <w:t>тому что у него жена такая. И вообще весь этот ваш воз</w:t>
      </w:r>
      <w:r>
        <w:rPr>
          <w:rStyle w:val="11"/>
          <w:color w:val="000000"/>
        </w:rPr>
        <w:softHyphen/>
      </w:r>
    </w:p>
    <w:p w:rsidR="00244497" w:rsidRDefault="00244497">
      <w:pPr>
        <w:pStyle w:val="a6"/>
        <w:framePr w:wrap="none" w:vAnchor="page" w:hAnchor="page" w:x="5830" w:y="13333"/>
        <w:shd w:val="clear" w:color="auto" w:fill="auto"/>
        <w:spacing w:line="130" w:lineRule="exact"/>
        <w:ind w:left="20"/>
      </w:pPr>
      <w:r>
        <w:rPr>
          <w:rStyle w:val="0pt11"/>
          <w:b/>
          <w:bCs/>
          <w:color w:val="000000"/>
        </w:rPr>
        <w:t>401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4" w:y="3307"/>
        <w:shd w:val="clear" w:color="auto" w:fill="auto"/>
        <w:spacing w:line="140" w:lineRule="exact"/>
        <w:ind w:left="40"/>
      </w:pPr>
      <w:r>
        <w:rPr>
          <w:rStyle w:val="20"/>
          <w:b/>
          <w:bCs/>
          <w:i/>
          <w:iCs/>
          <w:color w:val="000000"/>
        </w:rPr>
        <w:t>Лев Додин. Путешествие без конца</w:t>
      </w:r>
    </w:p>
    <w:p w:rsidR="00244497" w:rsidRDefault="00244497">
      <w:pPr>
        <w:pStyle w:val="a4"/>
        <w:framePr w:w="5282" w:h="9342" w:hRule="exact" w:wrap="none" w:vAnchor="page" w:hAnchor="page" w:x="3358" w:y="3795"/>
        <w:shd w:val="clear" w:color="auto" w:fill="auto"/>
        <w:spacing w:before="0" w:after="236"/>
        <w:ind w:right="20"/>
      </w:pPr>
      <w:r>
        <w:rPr>
          <w:rStyle w:val="11"/>
          <w:color w:val="000000"/>
        </w:rPr>
        <w:t>дух! И мачеха ваша! А она средоточие всех зол, если че</w:t>
      </w:r>
      <w:r>
        <w:rPr>
          <w:rStyle w:val="11"/>
          <w:color w:val="000000"/>
        </w:rPr>
        <w:softHyphen/>
        <w:t>стно говорить.</w:t>
      </w:r>
    </w:p>
    <w:p w:rsidR="00244497" w:rsidRDefault="00244497">
      <w:pPr>
        <w:pStyle w:val="1010"/>
        <w:framePr w:w="5282" w:h="9342" w:hRule="exact" w:wrap="none" w:vAnchor="page" w:hAnchor="page" w:x="3358" w:y="3795"/>
        <w:shd w:val="clear" w:color="auto" w:fill="auto"/>
        <w:spacing w:before="0" w:after="210" w:line="180" w:lineRule="exact"/>
        <w:ind w:left="20" w:firstLine="280"/>
      </w:pPr>
      <w:r>
        <w:rPr>
          <w:rStyle w:val="100pt1"/>
          <w:i/>
          <w:iCs/>
          <w:color w:val="000000"/>
        </w:rPr>
        <w:t>Проба.</w:t>
      </w:r>
    </w:p>
    <w:p w:rsidR="00244497" w:rsidRDefault="00244497">
      <w:pPr>
        <w:pStyle w:val="a4"/>
        <w:framePr w:w="5282" w:h="9342" w:hRule="exact" w:wrap="none" w:vAnchor="page" w:hAnchor="page" w:x="3358" w:y="3795"/>
        <w:shd w:val="clear" w:color="auto" w:fill="auto"/>
        <w:spacing w:before="0"/>
        <w:ind w:left="20" w:firstLine="280"/>
      </w:pPr>
      <w:r>
        <w:rPr>
          <w:rStyle w:val="11"/>
          <w:color w:val="000000"/>
        </w:rPr>
        <w:t>АСТРОВ. Она прекрасна, спора нет, но... ведь она только ест, спит, гуляет, чарует всех нас своею красо</w:t>
      </w:r>
      <w:r>
        <w:rPr>
          <w:rStyle w:val="11"/>
          <w:color w:val="000000"/>
        </w:rPr>
        <w:softHyphen/>
        <w:t>той — и больше ничего.</w:t>
      </w:r>
    </w:p>
    <w:p w:rsidR="00244497" w:rsidRDefault="00244497">
      <w:pPr>
        <w:pStyle w:val="a4"/>
        <w:framePr w:w="5282" w:h="9342" w:hRule="exact" w:wrap="none" w:vAnchor="page" w:hAnchor="page" w:x="3358" w:y="3795"/>
        <w:shd w:val="clear" w:color="auto" w:fill="auto"/>
        <w:spacing w:before="0"/>
        <w:ind w:left="20" w:firstLine="280"/>
      </w:pPr>
      <w:r>
        <w:rPr>
          <w:rStyle w:val="11"/>
          <w:color w:val="000000"/>
        </w:rPr>
        <w:t xml:space="preserve">ДОДИН </w:t>
      </w:r>
      <w:r>
        <w:rPr>
          <w:rStyle w:val="1a"/>
          <w:color w:val="000000"/>
        </w:rPr>
        <w:t>(за Астрова).</w:t>
      </w:r>
      <w:r>
        <w:rPr>
          <w:rStyle w:val="11"/>
          <w:color w:val="000000"/>
        </w:rPr>
        <w:t xml:space="preserve"> Чарует нас своей красотой! А если ты чаруешь, то ты дай свою красоту. Нечего ча</w:t>
      </w:r>
      <w:r>
        <w:rPr>
          <w:rStyle w:val="11"/>
          <w:color w:val="000000"/>
        </w:rPr>
        <w:softHyphen/>
        <w:t>ровать, это значит «крутить динамо»!.. У него какой-то счет к Елене Андреевне. Образовался счет. Если бы здесь была Елена Андреевна, он бы откровенно ей все высказал.</w:t>
      </w:r>
    </w:p>
    <w:p w:rsidR="00244497" w:rsidRDefault="00244497">
      <w:pPr>
        <w:pStyle w:val="a4"/>
        <w:framePr w:w="5282" w:h="9342" w:hRule="exact" w:wrap="none" w:vAnchor="page" w:hAnchor="page" w:x="3358" w:y="3795"/>
        <w:shd w:val="clear" w:color="auto" w:fill="auto"/>
        <w:spacing w:before="0"/>
        <w:ind w:left="20" w:firstLine="280"/>
      </w:pPr>
      <w:r>
        <w:rPr>
          <w:rStyle w:val="11"/>
          <w:color w:val="000000"/>
        </w:rPr>
        <w:t>СЕМАК. Может быть, я сейчас не обнаруживаю свои чувства к ней, но по отношению к моему другу Ване...</w:t>
      </w:r>
    </w:p>
    <w:p w:rsidR="00244497" w:rsidRDefault="00244497">
      <w:pPr>
        <w:pStyle w:val="a4"/>
        <w:framePr w:w="5282" w:h="9342" w:hRule="exact" w:wrap="none" w:vAnchor="page" w:hAnchor="page" w:x="3358" w:y="3795"/>
        <w:shd w:val="clear" w:color="auto" w:fill="auto"/>
        <w:spacing w:before="0"/>
        <w:ind w:left="20" w:firstLine="280"/>
      </w:pPr>
      <w:r>
        <w:rPr>
          <w:rStyle w:val="11"/>
          <w:color w:val="000000"/>
        </w:rPr>
        <w:t>ДОДИН. Да, но и свои чувства не грех обнаружить, потому что такая минута. Мне сказали: пошли вон! Я иду вон. Но тогда уж и я скажу все, что я обо всем этом думаю.</w:t>
      </w:r>
    </w:p>
    <w:p w:rsidR="00244497" w:rsidRDefault="00244497">
      <w:pPr>
        <w:pStyle w:val="a4"/>
        <w:framePr w:w="5282" w:h="9342" w:hRule="exact" w:wrap="none" w:vAnchor="page" w:hAnchor="page" w:x="3358" w:y="3795"/>
        <w:shd w:val="clear" w:color="auto" w:fill="auto"/>
        <w:spacing w:before="0"/>
        <w:ind w:left="20" w:firstLine="280"/>
      </w:pPr>
      <w:r>
        <w:rPr>
          <w:rStyle w:val="11"/>
          <w:color w:val="000000"/>
        </w:rPr>
        <w:t>СЕМАК. Но еще есть: извините, вы мне выговор сде</w:t>
      </w:r>
      <w:r>
        <w:rPr>
          <w:rStyle w:val="11"/>
          <w:color w:val="000000"/>
        </w:rPr>
        <w:softHyphen/>
        <w:t>лали из-за него, а во всем она виновата. Она — главная причина, а я вообще тут не при чем.</w:t>
      </w:r>
    </w:p>
    <w:p w:rsidR="00244497" w:rsidRDefault="00244497">
      <w:pPr>
        <w:pStyle w:val="a4"/>
        <w:framePr w:w="5282" w:h="9342" w:hRule="exact" w:wrap="none" w:vAnchor="page" w:hAnchor="page" w:x="3358" w:y="3795"/>
        <w:shd w:val="clear" w:color="auto" w:fill="auto"/>
        <w:spacing w:before="0"/>
        <w:ind w:left="20" w:firstLine="280"/>
      </w:pPr>
      <w:r>
        <w:rPr>
          <w:rStyle w:val="11"/>
          <w:color w:val="000000"/>
        </w:rPr>
        <w:t>КАЛИНИНА. А что она?</w:t>
      </w:r>
    </w:p>
    <w:p w:rsidR="00244497" w:rsidRDefault="00244497">
      <w:pPr>
        <w:pStyle w:val="a4"/>
        <w:framePr w:w="5282" w:h="9342" w:hRule="exact" w:wrap="none" w:vAnchor="page" w:hAnchor="page" w:x="3358" w:y="3795"/>
        <w:shd w:val="clear" w:color="auto" w:fill="auto"/>
        <w:spacing w:before="0" w:after="236"/>
        <w:ind w:left="20" w:firstLine="280"/>
      </w:pPr>
      <w:r>
        <w:rPr>
          <w:rStyle w:val="11"/>
          <w:color w:val="000000"/>
        </w:rPr>
        <w:t>СЕМАК. А что она, что она? Я согласен, все должно быть прекрасно.</w:t>
      </w:r>
    </w:p>
    <w:p w:rsidR="00244497" w:rsidRDefault="00244497">
      <w:pPr>
        <w:pStyle w:val="1010"/>
        <w:framePr w:w="5282" w:h="9342" w:hRule="exact" w:wrap="none" w:vAnchor="page" w:hAnchor="page" w:x="3358" w:y="3795"/>
        <w:shd w:val="clear" w:color="auto" w:fill="auto"/>
        <w:spacing w:before="0" w:after="208" w:line="180" w:lineRule="exact"/>
        <w:ind w:left="20" w:firstLine="280"/>
      </w:pPr>
      <w:r>
        <w:rPr>
          <w:rStyle w:val="100pt1"/>
          <w:i/>
          <w:iCs/>
          <w:color w:val="000000"/>
        </w:rPr>
        <w:t>Проба.</w:t>
      </w:r>
    </w:p>
    <w:p w:rsidR="00244497" w:rsidRDefault="00244497">
      <w:pPr>
        <w:pStyle w:val="a4"/>
        <w:framePr w:w="5282" w:h="9342" w:hRule="exact" w:wrap="none" w:vAnchor="page" w:hAnchor="page" w:x="3358" w:y="3795"/>
        <w:shd w:val="clear" w:color="auto" w:fill="auto"/>
        <w:spacing w:before="0"/>
        <w:ind w:left="20" w:firstLine="280"/>
      </w:pPr>
      <w:r>
        <w:rPr>
          <w:rStyle w:val="11"/>
          <w:color w:val="000000"/>
        </w:rPr>
        <w:t>АСТРОВ. Впрочем, быть может, я отношусь слиш</w:t>
      </w:r>
      <w:r>
        <w:rPr>
          <w:rStyle w:val="11"/>
          <w:color w:val="000000"/>
        </w:rPr>
        <w:softHyphen/>
        <w:t>ком строго.</w:t>
      </w:r>
    </w:p>
    <w:p w:rsidR="00244497" w:rsidRDefault="00244497">
      <w:pPr>
        <w:pStyle w:val="a4"/>
        <w:framePr w:w="5282" w:h="9342" w:hRule="exact" w:wrap="none" w:vAnchor="page" w:hAnchor="page" w:x="3358" w:y="3795"/>
        <w:shd w:val="clear" w:color="auto" w:fill="auto"/>
        <w:spacing w:before="0"/>
        <w:ind w:left="20" w:firstLine="280"/>
      </w:pPr>
      <w:r>
        <w:rPr>
          <w:rStyle w:val="11"/>
          <w:color w:val="000000"/>
        </w:rPr>
        <w:t xml:space="preserve">ДОДИН </w:t>
      </w:r>
      <w:r>
        <w:rPr>
          <w:rStyle w:val="1a"/>
          <w:color w:val="000000"/>
        </w:rPr>
        <w:t>(за Астрова).</w:t>
      </w:r>
      <w:r>
        <w:rPr>
          <w:rStyle w:val="11"/>
          <w:color w:val="000000"/>
        </w:rPr>
        <w:t xml:space="preserve"> Может быть, я отношусь слиш</w:t>
      </w:r>
      <w:r>
        <w:rPr>
          <w:rStyle w:val="11"/>
          <w:color w:val="000000"/>
        </w:rPr>
        <w:softHyphen/>
        <w:t xml:space="preserve">ком строго, но говорю то, что думаю... </w:t>
      </w:r>
      <w:r>
        <w:rPr>
          <w:rStyle w:val="1a"/>
          <w:color w:val="000000"/>
        </w:rPr>
        <w:t>(Семаку.)</w:t>
      </w:r>
      <w:r>
        <w:rPr>
          <w:rStyle w:val="11"/>
          <w:color w:val="000000"/>
        </w:rPr>
        <w:t xml:space="preserve"> Я бы не сдавал позиций. </w:t>
      </w:r>
      <w:r>
        <w:rPr>
          <w:rStyle w:val="1a"/>
          <w:color w:val="000000"/>
        </w:rPr>
        <w:t>(За Астрова.)</w:t>
      </w:r>
      <w:r>
        <w:rPr>
          <w:rStyle w:val="11"/>
          <w:color w:val="000000"/>
        </w:rPr>
        <w:t xml:space="preserve"> Может быть, я отношусь слишком строго, но говорю то, что думаю!</w:t>
      </w:r>
    </w:p>
    <w:p w:rsidR="00244497" w:rsidRDefault="00244497">
      <w:pPr>
        <w:pStyle w:val="a4"/>
        <w:framePr w:w="5282" w:h="9342" w:hRule="exact" w:wrap="none" w:vAnchor="page" w:hAnchor="page" w:x="3358" w:y="3795"/>
        <w:shd w:val="clear" w:color="auto" w:fill="auto"/>
        <w:spacing w:before="0"/>
        <w:ind w:left="20" w:firstLine="280"/>
      </w:pPr>
      <w:r>
        <w:rPr>
          <w:rStyle w:val="11"/>
          <w:color w:val="000000"/>
        </w:rPr>
        <w:t>СЕМАК. Я не удовлетворен жизнью, как ваш дядя Ваня, и оба мы становимся брюзгами.</w:t>
      </w:r>
    </w:p>
    <w:p w:rsidR="00244497" w:rsidRDefault="00244497">
      <w:pPr>
        <w:pStyle w:val="a6"/>
        <w:framePr w:wrap="none" w:vAnchor="page" w:hAnchor="page" w:x="5832" w:y="13339"/>
        <w:shd w:val="clear" w:color="auto" w:fill="auto"/>
        <w:spacing w:line="130" w:lineRule="exact"/>
        <w:ind w:left="40"/>
      </w:pPr>
      <w:r>
        <w:rPr>
          <w:rStyle w:val="0pt11"/>
          <w:b/>
          <w:bCs/>
          <w:color w:val="000000"/>
        </w:rPr>
        <w:t>402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5333" w:h="180" w:hRule="exact" w:wrap="none" w:vAnchor="page" w:hAnchor="page" w:x="3332" w:y="3309"/>
        <w:shd w:val="clear" w:color="auto" w:fill="auto"/>
        <w:spacing w:line="130" w:lineRule="exact"/>
        <w:ind w:left="120"/>
        <w:jc w:val="center"/>
      </w:pPr>
      <w:r>
        <w:rPr>
          <w:rStyle w:val="33"/>
          <w:b/>
          <w:bCs/>
          <w:color w:val="000000"/>
        </w:rPr>
        <w:t>Репетиции спектакля «Дядя Ваня»</w:t>
      </w:r>
    </w:p>
    <w:p w:rsidR="00244497" w:rsidRDefault="00244497">
      <w:pPr>
        <w:pStyle w:val="a4"/>
        <w:framePr w:w="5280" w:h="9254" w:hRule="exact" w:wrap="none" w:vAnchor="page" w:hAnchor="page" w:x="3359" w:y="3885"/>
        <w:shd w:val="clear" w:color="auto" w:fill="auto"/>
        <w:spacing w:before="0" w:after="262" w:line="180" w:lineRule="exact"/>
        <w:ind w:firstLine="280"/>
      </w:pPr>
      <w:r>
        <w:rPr>
          <w:rStyle w:val="11"/>
          <w:color w:val="000000"/>
        </w:rPr>
        <w:t>ДОДИН. Вот он и соединил себя с дядей Ваней.</w:t>
      </w:r>
    </w:p>
    <w:p w:rsidR="00244497" w:rsidRDefault="00244497">
      <w:pPr>
        <w:pStyle w:val="1010"/>
        <w:framePr w:w="5280" w:h="9254" w:hRule="exact" w:wrap="none" w:vAnchor="page" w:hAnchor="page" w:x="3359" w:y="3885"/>
        <w:shd w:val="clear" w:color="auto" w:fill="auto"/>
        <w:spacing w:before="0" w:after="204" w:line="180" w:lineRule="exact"/>
        <w:ind w:firstLine="280"/>
      </w:pPr>
      <w:r>
        <w:rPr>
          <w:rStyle w:val="100pt1"/>
          <w:i/>
          <w:iCs/>
          <w:color w:val="000000"/>
        </w:rPr>
        <w:t>Проба.</w:t>
      </w:r>
    </w:p>
    <w:p w:rsidR="00244497" w:rsidRDefault="00244497">
      <w:pPr>
        <w:pStyle w:val="a4"/>
        <w:framePr w:w="5280" w:h="9254" w:hRule="exact" w:wrap="none" w:vAnchor="page" w:hAnchor="page" w:x="3359" w:y="3885"/>
        <w:shd w:val="clear" w:color="auto" w:fill="auto"/>
        <w:spacing w:before="0" w:line="252" w:lineRule="exact"/>
        <w:ind w:firstLine="280"/>
      </w:pPr>
      <w:r>
        <w:rPr>
          <w:rStyle w:val="11"/>
          <w:color w:val="000000"/>
        </w:rPr>
        <w:t>АСТРОВ. Вообще жизнь люблю...</w:t>
      </w:r>
    </w:p>
    <w:p w:rsidR="00244497" w:rsidRDefault="00244497">
      <w:pPr>
        <w:pStyle w:val="a4"/>
        <w:framePr w:w="5280" w:h="9254" w:hRule="exact" w:wrap="none" w:vAnchor="page" w:hAnchor="page" w:x="3359" w:y="3885"/>
        <w:shd w:val="clear" w:color="auto" w:fill="auto"/>
        <w:spacing w:before="0" w:line="252" w:lineRule="exact"/>
        <w:ind w:right="20" w:firstLine="280"/>
      </w:pPr>
      <w:r>
        <w:rPr>
          <w:rStyle w:val="11"/>
          <w:color w:val="000000"/>
        </w:rPr>
        <w:t xml:space="preserve">ДОДИН </w:t>
      </w:r>
      <w:r>
        <w:rPr>
          <w:rStyle w:val="1a"/>
          <w:color w:val="000000"/>
        </w:rPr>
        <w:t>(за Астрова).</w:t>
      </w:r>
      <w:r>
        <w:rPr>
          <w:rStyle w:val="11"/>
          <w:color w:val="000000"/>
        </w:rPr>
        <w:t xml:space="preserve"> Люблю жизнь!.. </w:t>
      </w:r>
      <w:r>
        <w:rPr>
          <w:rStyle w:val="1a"/>
          <w:color w:val="000000"/>
        </w:rPr>
        <w:t>(Семаку.)</w:t>
      </w:r>
      <w:r>
        <w:rPr>
          <w:rStyle w:val="11"/>
          <w:color w:val="000000"/>
        </w:rPr>
        <w:t xml:space="preserve"> Что</w:t>
      </w:r>
      <w:r>
        <w:rPr>
          <w:rStyle w:val="11"/>
          <w:color w:val="000000"/>
        </w:rPr>
        <w:softHyphen/>
        <w:t>бы не было проникновенного разговора.</w:t>
      </w:r>
    </w:p>
    <w:p w:rsidR="00244497" w:rsidRDefault="00244497">
      <w:pPr>
        <w:pStyle w:val="a4"/>
        <w:framePr w:w="5280" w:h="9254" w:hRule="exact" w:wrap="none" w:vAnchor="page" w:hAnchor="page" w:x="3359" w:y="3885"/>
        <w:shd w:val="clear" w:color="auto" w:fill="auto"/>
        <w:spacing w:before="0" w:after="238" w:line="252" w:lineRule="exact"/>
        <w:ind w:right="20" w:firstLine="280"/>
      </w:pPr>
      <w:r>
        <w:rPr>
          <w:rStyle w:val="11"/>
          <w:color w:val="000000"/>
        </w:rPr>
        <w:t>СЕМАК. Я бы задохнулся в этом воздухе. Этот воз</w:t>
      </w:r>
      <w:r>
        <w:rPr>
          <w:rStyle w:val="11"/>
          <w:color w:val="000000"/>
        </w:rPr>
        <w:softHyphen/>
        <w:t>дух, он же уже распространился по всему уезду. Этот воздух теперь не только в вашем доме.</w:t>
      </w:r>
    </w:p>
    <w:p w:rsidR="00244497" w:rsidRDefault="00244497">
      <w:pPr>
        <w:pStyle w:val="1010"/>
        <w:framePr w:w="5280" w:h="9254" w:hRule="exact" w:wrap="none" w:vAnchor="page" w:hAnchor="page" w:x="3359" w:y="3885"/>
        <w:shd w:val="clear" w:color="auto" w:fill="auto"/>
        <w:spacing w:before="0" w:after="204" w:line="180" w:lineRule="exact"/>
        <w:ind w:firstLine="280"/>
      </w:pPr>
      <w:r>
        <w:rPr>
          <w:rStyle w:val="100pt1"/>
          <w:i/>
          <w:iCs/>
          <w:color w:val="000000"/>
        </w:rPr>
        <w:t>Проба.</w:t>
      </w:r>
    </w:p>
    <w:p w:rsidR="00244497" w:rsidRDefault="00244497">
      <w:pPr>
        <w:pStyle w:val="a4"/>
        <w:framePr w:w="5280" w:h="9254" w:hRule="exact" w:wrap="none" w:vAnchor="page" w:hAnchor="page" w:x="3359" w:y="3885"/>
        <w:shd w:val="clear" w:color="auto" w:fill="auto"/>
        <w:spacing w:before="0" w:line="252" w:lineRule="exact"/>
        <w:ind w:right="20" w:firstLine="280"/>
      </w:pPr>
      <w:r>
        <w:rPr>
          <w:rStyle w:val="11"/>
          <w:color w:val="000000"/>
        </w:rPr>
        <w:t>АСТРОВ. Знаете, когда идешь темною ночью по лесу, и если в это время вдали светит огонек...</w:t>
      </w:r>
    </w:p>
    <w:p w:rsidR="00244497" w:rsidRDefault="00244497">
      <w:pPr>
        <w:pStyle w:val="a4"/>
        <w:framePr w:w="5280" w:h="9254" w:hRule="exact" w:wrap="none" w:vAnchor="page" w:hAnchor="page" w:x="3359" w:y="3885"/>
        <w:shd w:val="clear" w:color="auto" w:fill="auto"/>
        <w:spacing w:before="0" w:after="238" w:line="252" w:lineRule="exact"/>
        <w:ind w:right="20" w:firstLine="280"/>
      </w:pPr>
      <w:r>
        <w:rPr>
          <w:rStyle w:val="15pt"/>
          <w:color w:val="000000"/>
        </w:rPr>
        <w:t xml:space="preserve">додин </w:t>
      </w:r>
      <w:r>
        <w:rPr>
          <w:rStyle w:val="11"/>
          <w:color w:val="000000"/>
        </w:rPr>
        <w:t xml:space="preserve">( </w:t>
      </w:r>
      <w:r>
        <w:rPr>
          <w:rStyle w:val="1a"/>
          <w:color w:val="000000"/>
        </w:rPr>
        <w:t>активно</w:t>
      </w:r>
      <w:r>
        <w:rPr>
          <w:rStyle w:val="11"/>
          <w:color w:val="000000"/>
        </w:rPr>
        <w:t xml:space="preserve">, </w:t>
      </w:r>
      <w:r>
        <w:rPr>
          <w:rStyle w:val="1a"/>
          <w:color w:val="000000"/>
        </w:rPr>
        <w:t>за Астрова).</w:t>
      </w:r>
      <w:r>
        <w:rPr>
          <w:rStyle w:val="11"/>
          <w:color w:val="000000"/>
        </w:rPr>
        <w:t xml:space="preserve"> Если вдали светит огонек! А у меня нет огонька!</w:t>
      </w:r>
    </w:p>
    <w:p w:rsidR="00244497" w:rsidRDefault="00244497">
      <w:pPr>
        <w:pStyle w:val="1010"/>
        <w:framePr w:w="5280" w:h="9254" w:hRule="exact" w:wrap="none" w:vAnchor="page" w:hAnchor="page" w:x="3359" w:y="3885"/>
        <w:shd w:val="clear" w:color="auto" w:fill="auto"/>
        <w:spacing w:before="0" w:after="206" w:line="180" w:lineRule="exact"/>
        <w:ind w:firstLine="280"/>
      </w:pPr>
      <w:r>
        <w:rPr>
          <w:rStyle w:val="100pt1"/>
          <w:i/>
          <w:iCs/>
          <w:color w:val="000000"/>
        </w:rPr>
        <w:t>Проба.</w:t>
      </w:r>
    </w:p>
    <w:p w:rsidR="00244497" w:rsidRDefault="00244497">
      <w:pPr>
        <w:pStyle w:val="a4"/>
        <w:framePr w:w="5280" w:h="9254" w:hRule="exact" w:wrap="none" w:vAnchor="page" w:hAnchor="page" w:x="3359" w:y="3885"/>
        <w:shd w:val="clear" w:color="auto" w:fill="auto"/>
        <w:spacing w:before="0" w:line="252" w:lineRule="exact"/>
        <w:ind w:firstLine="280"/>
      </w:pPr>
      <w:r>
        <w:rPr>
          <w:rStyle w:val="11"/>
          <w:color w:val="000000"/>
        </w:rPr>
        <w:t>АСТРОВ. Давно уже никого не люблю.</w:t>
      </w:r>
    </w:p>
    <w:p w:rsidR="00244497" w:rsidRDefault="00244497">
      <w:pPr>
        <w:pStyle w:val="a4"/>
        <w:framePr w:w="5280" w:h="9254" w:hRule="exact" w:wrap="none" w:vAnchor="page" w:hAnchor="page" w:x="3359" w:y="3885"/>
        <w:shd w:val="clear" w:color="auto" w:fill="auto"/>
        <w:spacing w:before="0" w:line="252" w:lineRule="exact"/>
        <w:ind w:firstLine="280"/>
      </w:pPr>
      <w:r>
        <w:rPr>
          <w:rStyle w:val="11"/>
          <w:color w:val="000000"/>
        </w:rPr>
        <w:t xml:space="preserve">ДОДИН </w:t>
      </w:r>
      <w:r>
        <w:rPr>
          <w:rStyle w:val="1a"/>
          <w:color w:val="000000"/>
        </w:rPr>
        <w:t>(за Астрова).</w:t>
      </w:r>
      <w:r>
        <w:rPr>
          <w:rStyle w:val="11"/>
          <w:color w:val="000000"/>
        </w:rPr>
        <w:t xml:space="preserve"> «Давно уже никого не люблю»!</w:t>
      </w:r>
    </w:p>
    <w:p w:rsidR="00244497" w:rsidRDefault="00244497">
      <w:pPr>
        <w:pStyle w:val="a4"/>
        <w:framePr w:w="5280" w:h="9254" w:hRule="exact" w:wrap="none" w:vAnchor="page" w:hAnchor="page" w:x="3359" w:y="3885"/>
        <w:shd w:val="clear" w:color="auto" w:fill="auto"/>
        <w:spacing w:before="0" w:line="252" w:lineRule="exact"/>
        <w:ind w:right="20" w:firstLine="280"/>
      </w:pPr>
      <w:r>
        <w:rPr>
          <w:rStyle w:val="11"/>
          <w:color w:val="000000"/>
        </w:rPr>
        <w:t>СЕМАК. А ведь любил все человечество. И влюблял</w:t>
      </w:r>
      <w:r>
        <w:rPr>
          <w:rStyle w:val="11"/>
          <w:color w:val="000000"/>
        </w:rPr>
        <w:softHyphen/>
        <w:t>ся, и старался.</w:t>
      </w:r>
    </w:p>
    <w:p w:rsidR="00244497" w:rsidRDefault="00244497">
      <w:pPr>
        <w:pStyle w:val="a4"/>
        <w:framePr w:w="5280" w:h="9254" w:hRule="exact" w:wrap="none" w:vAnchor="page" w:hAnchor="page" w:x="3359" w:y="3885"/>
        <w:shd w:val="clear" w:color="auto" w:fill="auto"/>
        <w:spacing w:before="0" w:line="252" w:lineRule="exact"/>
        <w:ind w:right="20" w:firstLine="280"/>
      </w:pPr>
      <w:r>
        <w:rPr>
          <w:rStyle w:val="11"/>
          <w:color w:val="000000"/>
        </w:rPr>
        <w:t>ДОДИН. Да, это очень важно, это не мимоходное. Это принципиально. Это основополагающее.</w:t>
      </w:r>
    </w:p>
    <w:p w:rsidR="00244497" w:rsidRDefault="00244497">
      <w:pPr>
        <w:pStyle w:val="a4"/>
        <w:framePr w:w="5280" w:h="9254" w:hRule="exact" w:wrap="none" w:vAnchor="page" w:hAnchor="page" w:x="3359" w:y="3885"/>
        <w:shd w:val="clear" w:color="auto" w:fill="auto"/>
        <w:spacing w:before="0" w:after="238" w:line="252" w:lineRule="exact"/>
        <w:ind w:right="20" w:firstLine="280"/>
      </w:pPr>
      <w:r>
        <w:rPr>
          <w:rStyle w:val="11"/>
          <w:color w:val="000000"/>
        </w:rPr>
        <w:t xml:space="preserve">СЕМАК </w:t>
      </w:r>
      <w:r>
        <w:rPr>
          <w:rStyle w:val="1a"/>
          <w:color w:val="000000"/>
        </w:rPr>
        <w:t>(за Астрова Соне).</w:t>
      </w:r>
      <w:r>
        <w:rPr>
          <w:rStyle w:val="11"/>
          <w:color w:val="000000"/>
        </w:rPr>
        <w:t xml:space="preserve"> Это ответ на ваш вопрос: доволен ли я своей жизнью.</w:t>
      </w:r>
    </w:p>
    <w:p w:rsidR="00244497" w:rsidRDefault="00244497">
      <w:pPr>
        <w:pStyle w:val="1010"/>
        <w:framePr w:w="5280" w:h="9254" w:hRule="exact" w:wrap="none" w:vAnchor="page" w:hAnchor="page" w:x="3359" w:y="3885"/>
        <w:shd w:val="clear" w:color="auto" w:fill="auto"/>
        <w:spacing w:before="0" w:after="208" w:line="180" w:lineRule="exact"/>
        <w:ind w:firstLine="280"/>
      </w:pPr>
      <w:r>
        <w:rPr>
          <w:rStyle w:val="100pt1"/>
          <w:i/>
          <w:iCs/>
          <w:color w:val="000000"/>
        </w:rPr>
        <w:t>Проба.</w:t>
      </w:r>
    </w:p>
    <w:p w:rsidR="00244497" w:rsidRDefault="00244497">
      <w:pPr>
        <w:pStyle w:val="a4"/>
        <w:framePr w:w="5280" w:h="9254" w:hRule="exact" w:wrap="none" w:vAnchor="page" w:hAnchor="page" w:x="3359" w:y="3885"/>
        <w:shd w:val="clear" w:color="auto" w:fill="auto"/>
        <w:spacing w:before="0" w:line="252" w:lineRule="exact"/>
        <w:ind w:right="20" w:firstLine="280"/>
      </w:pPr>
      <w:r>
        <w:rPr>
          <w:rStyle w:val="11"/>
          <w:color w:val="000000"/>
        </w:rPr>
        <w:t>АСТРОВ. Некоторую нежность я чувствую только к вашей няньке — по старой памяти.</w:t>
      </w:r>
    </w:p>
    <w:p w:rsidR="00244497" w:rsidRDefault="00244497">
      <w:pPr>
        <w:pStyle w:val="a4"/>
        <w:framePr w:w="5280" w:h="9254" w:hRule="exact" w:wrap="none" w:vAnchor="page" w:hAnchor="page" w:x="3359" w:y="3885"/>
        <w:shd w:val="clear" w:color="auto" w:fill="auto"/>
        <w:spacing w:before="0" w:line="252" w:lineRule="exact"/>
        <w:ind w:right="20" w:firstLine="280"/>
      </w:pPr>
      <w:r>
        <w:rPr>
          <w:rStyle w:val="11"/>
          <w:color w:val="000000"/>
        </w:rPr>
        <w:t xml:space="preserve">ДОДИН </w:t>
      </w:r>
      <w:r>
        <w:rPr>
          <w:rStyle w:val="1a"/>
          <w:color w:val="000000"/>
        </w:rPr>
        <w:t>(за Астрова</w:t>
      </w:r>
      <w:r>
        <w:rPr>
          <w:rStyle w:val="11"/>
          <w:color w:val="000000"/>
        </w:rPr>
        <w:t xml:space="preserve">, </w:t>
      </w:r>
      <w:r>
        <w:rPr>
          <w:rStyle w:val="1a"/>
          <w:color w:val="000000"/>
        </w:rPr>
        <w:t>подсмеиваясь).</w:t>
      </w:r>
      <w:r>
        <w:rPr>
          <w:rStyle w:val="11"/>
          <w:color w:val="000000"/>
        </w:rPr>
        <w:t xml:space="preserve"> «Некоторую неж</w:t>
      </w:r>
      <w:r>
        <w:rPr>
          <w:rStyle w:val="11"/>
          <w:color w:val="000000"/>
        </w:rPr>
        <w:softHyphen/>
        <w:t>ность я чувствую только к вашей няньке — по старой па</w:t>
      </w:r>
      <w:r>
        <w:rPr>
          <w:rStyle w:val="11"/>
          <w:color w:val="000000"/>
        </w:rPr>
        <w:softHyphen/>
        <w:t xml:space="preserve">мяти». </w:t>
      </w:r>
      <w:r>
        <w:rPr>
          <w:rStyle w:val="1a"/>
          <w:color w:val="000000"/>
        </w:rPr>
        <w:t>(Семаку.)</w:t>
      </w:r>
      <w:r>
        <w:rPr>
          <w:rStyle w:val="11"/>
          <w:color w:val="000000"/>
        </w:rPr>
        <w:t xml:space="preserve"> Чтобы это не было уж совсем серьезно. Тут есть какое-то прошлое. Я бы еще успел сыграть про</w:t>
      </w:r>
    </w:p>
    <w:p w:rsidR="00244497" w:rsidRDefault="00244497">
      <w:pPr>
        <w:pStyle w:val="a6"/>
        <w:framePr w:wrap="none" w:vAnchor="page" w:hAnchor="page" w:x="5824" w:y="13336"/>
        <w:shd w:val="clear" w:color="auto" w:fill="auto"/>
        <w:spacing w:line="130" w:lineRule="exact"/>
        <w:ind w:left="20"/>
      </w:pPr>
      <w:r>
        <w:rPr>
          <w:rStyle w:val="0pt11"/>
          <w:b/>
          <w:bCs/>
          <w:color w:val="000000"/>
        </w:rPr>
        <w:t>403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0" w:y="3310"/>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290" w:h="9307" w:hRule="exact" w:wrap="none" w:vAnchor="page" w:hAnchor="page" w:x="3354" w:y="3795"/>
        <w:shd w:val="clear" w:color="auto" w:fill="auto"/>
        <w:spacing w:before="0" w:line="252" w:lineRule="exact"/>
        <w:ind w:right="20"/>
      </w:pPr>
      <w:r>
        <w:rPr>
          <w:rStyle w:val="11"/>
          <w:color w:val="000000"/>
        </w:rPr>
        <w:t xml:space="preserve">няньку. </w:t>
      </w:r>
      <w:r>
        <w:rPr>
          <w:rStyle w:val="1a"/>
          <w:color w:val="000000"/>
        </w:rPr>
        <w:t>(За Астрова.)</w:t>
      </w:r>
      <w:r>
        <w:rPr>
          <w:rStyle w:val="11"/>
          <w:color w:val="000000"/>
        </w:rPr>
        <w:t xml:space="preserve"> «Некоторую нежность я чувствую только к вашей няньке — по старой памяти». </w:t>
      </w:r>
      <w:r>
        <w:rPr>
          <w:rStyle w:val="1a"/>
          <w:color w:val="000000"/>
        </w:rPr>
        <w:t>(Ударяя ку</w:t>
      </w:r>
      <w:r>
        <w:rPr>
          <w:rStyle w:val="1a"/>
          <w:color w:val="000000"/>
        </w:rPr>
        <w:softHyphen/>
        <w:t>лаком по столу.) Я</w:t>
      </w:r>
      <w:r>
        <w:rPr>
          <w:rStyle w:val="11"/>
          <w:color w:val="000000"/>
        </w:rPr>
        <w:t xml:space="preserve"> не каждый день пью! «Мужики одно</w:t>
      </w:r>
      <w:r>
        <w:rPr>
          <w:rStyle w:val="11"/>
          <w:color w:val="000000"/>
        </w:rPr>
        <w:softHyphen/>
        <w:t>образны очень»...</w:t>
      </w:r>
    </w:p>
    <w:p w:rsidR="00244497" w:rsidRDefault="00244497">
      <w:pPr>
        <w:pStyle w:val="a4"/>
        <w:framePr w:w="5290" w:h="9307" w:hRule="exact" w:wrap="none" w:vAnchor="page" w:hAnchor="page" w:x="3354" w:y="3795"/>
        <w:shd w:val="clear" w:color="auto" w:fill="auto"/>
        <w:spacing w:before="0" w:line="252" w:lineRule="exact"/>
        <w:ind w:left="20" w:right="20" w:firstLine="280"/>
      </w:pPr>
      <w:r>
        <w:rPr>
          <w:rStyle w:val="11"/>
          <w:color w:val="000000"/>
        </w:rPr>
        <w:t>СЕМАК. Мысли у него, как и у дяди Вани, немножко прыгают.</w:t>
      </w:r>
    </w:p>
    <w:p w:rsidR="00244497" w:rsidRDefault="00244497">
      <w:pPr>
        <w:pStyle w:val="a4"/>
        <w:framePr w:w="5290" w:h="9307" w:hRule="exact" w:wrap="none" w:vAnchor="page" w:hAnchor="page" w:x="3354" w:y="3795"/>
        <w:shd w:val="clear" w:color="auto" w:fill="auto"/>
        <w:spacing w:before="0" w:after="238" w:line="252" w:lineRule="exact"/>
        <w:ind w:left="20" w:right="20" w:firstLine="280"/>
      </w:pPr>
      <w:r>
        <w:rPr>
          <w:rStyle w:val="11"/>
          <w:color w:val="000000"/>
        </w:rPr>
        <w:t>ДОДИН. Да, тогда не будет монолога, потому что от няни он перескочил на мужиков.</w:t>
      </w:r>
    </w:p>
    <w:p w:rsidR="00244497" w:rsidRDefault="00244497">
      <w:pPr>
        <w:pStyle w:val="1010"/>
        <w:framePr w:w="5290" w:h="9307" w:hRule="exact" w:wrap="none" w:vAnchor="page" w:hAnchor="page" w:x="3354" w:y="3795"/>
        <w:shd w:val="clear" w:color="auto" w:fill="auto"/>
        <w:spacing w:before="0" w:after="88" w:line="180" w:lineRule="exact"/>
        <w:ind w:left="20" w:firstLine="280"/>
      </w:pPr>
      <w:r>
        <w:rPr>
          <w:rStyle w:val="100pt1"/>
          <w:i/>
          <w:iCs/>
          <w:color w:val="000000"/>
        </w:rPr>
        <w:t>Проба.</w:t>
      </w:r>
    </w:p>
    <w:p w:rsidR="00244497" w:rsidRDefault="00244497">
      <w:pPr>
        <w:pStyle w:val="a4"/>
        <w:framePr w:w="5290" w:h="9307" w:hRule="exact" w:wrap="none" w:vAnchor="page" w:hAnchor="page" w:x="3354" w:y="3795"/>
        <w:shd w:val="clear" w:color="auto" w:fill="auto"/>
        <w:spacing w:before="0" w:line="247" w:lineRule="exact"/>
        <w:ind w:left="20" w:firstLine="280"/>
      </w:pPr>
      <w:r>
        <w:rPr>
          <w:rStyle w:val="11"/>
          <w:color w:val="000000"/>
        </w:rPr>
        <w:t>АСТРОВ. Эти ноют...</w:t>
      </w:r>
    </w:p>
    <w:p w:rsidR="00244497" w:rsidRDefault="00244497">
      <w:pPr>
        <w:pStyle w:val="a4"/>
        <w:framePr w:w="5290" w:h="9307" w:hRule="exact" w:wrap="none" w:vAnchor="page" w:hAnchor="page" w:x="3354" w:y="3795"/>
        <w:shd w:val="clear" w:color="auto" w:fill="auto"/>
        <w:spacing w:before="0" w:after="234" w:line="247" w:lineRule="exact"/>
        <w:ind w:left="20" w:right="20" w:firstLine="280"/>
      </w:pPr>
      <w:r>
        <w:rPr>
          <w:rStyle w:val="11"/>
          <w:color w:val="000000"/>
        </w:rPr>
        <w:t xml:space="preserve">ДОДИН( </w:t>
      </w:r>
      <w:r>
        <w:rPr>
          <w:rStyle w:val="1a"/>
          <w:color w:val="000000"/>
        </w:rPr>
        <w:t>кивая в сторону Войницкого</w:t>
      </w:r>
      <w:r>
        <w:rPr>
          <w:rStyle w:val="11"/>
          <w:color w:val="000000"/>
        </w:rPr>
        <w:t xml:space="preserve">, </w:t>
      </w:r>
      <w:r>
        <w:rPr>
          <w:rStyle w:val="1a"/>
          <w:color w:val="000000"/>
        </w:rPr>
        <w:t>за Астрова).</w:t>
      </w:r>
      <w:r>
        <w:rPr>
          <w:rStyle w:val="11"/>
          <w:color w:val="000000"/>
        </w:rPr>
        <w:t xml:space="preserve"> Эти ноют... чтобы я понял, про кого он говорит.</w:t>
      </w:r>
    </w:p>
    <w:p w:rsidR="00244497" w:rsidRDefault="00244497">
      <w:pPr>
        <w:pStyle w:val="1010"/>
        <w:framePr w:w="5290" w:h="9307" w:hRule="exact" w:wrap="none" w:vAnchor="page" w:hAnchor="page" w:x="3354" w:y="3795"/>
        <w:shd w:val="clear" w:color="auto" w:fill="auto"/>
        <w:spacing w:before="0" w:after="96" w:line="180" w:lineRule="exact"/>
        <w:ind w:left="20" w:firstLine="280"/>
      </w:pPr>
      <w:r>
        <w:rPr>
          <w:rStyle w:val="100pt1"/>
          <w:i/>
          <w:iCs/>
          <w:color w:val="000000"/>
        </w:rPr>
        <w:t>Проба.</w:t>
      </w:r>
    </w:p>
    <w:p w:rsidR="00244497" w:rsidRDefault="00244497">
      <w:pPr>
        <w:pStyle w:val="a4"/>
        <w:framePr w:w="5290" w:h="9307" w:hRule="exact" w:wrap="none" w:vAnchor="page" w:hAnchor="page" w:x="3354" w:y="3795"/>
        <w:shd w:val="clear" w:color="auto" w:fill="auto"/>
        <w:spacing w:before="0" w:line="238" w:lineRule="exact"/>
        <w:ind w:left="20" w:right="20" w:firstLine="280"/>
      </w:pPr>
      <w:r>
        <w:rPr>
          <w:rStyle w:val="11"/>
          <w:color w:val="000000"/>
        </w:rPr>
        <w:t>АСТРОВ. А когда не знают, какой ярлык прилепить к моему лбу, то говорят: «Это странный человек, стран</w:t>
      </w:r>
      <w:r>
        <w:rPr>
          <w:rStyle w:val="11"/>
          <w:color w:val="000000"/>
        </w:rPr>
        <w:softHyphen/>
        <w:t>ный!»</w:t>
      </w:r>
    </w:p>
    <w:p w:rsidR="00244497" w:rsidRDefault="00244497">
      <w:pPr>
        <w:pStyle w:val="a4"/>
        <w:framePr w:w="5290" w:h="9307" w:hRule="exact" w:wrap="none" w:vAnchor="page" w:hAnchor="page" w:x="3354" w:y="3795"/>
        <w:shd w:val="clear" w:color="auto" w:fill="auto"/>
        <w:spacing w:before="0" w:after="226" w:line="238" w:lineRule="exact"/>
        <w:ind w:left="20" w:right="20" w:firstLine="280"/>
      </w:pPr>
      <w:r>
        <w:rPr>
          <w:rStyle w:val="11"/>
          <w:color w:val="000000"/>
        </w:rPr>
        <w:t xml:space="preserve">ДОДИН </w:t>
      </w:r>
      <w:r>
        <w:rPr>
          <w:rStyle w:val="1a"/>
          <w:color w:val="000000"/>
        </w:rPr>
        <w:t>(за Астрова).</w:t>
      </w:r>
      <w:r>
        <w:rPr>
          <w:rStyle w:val="11"/>
          <w:color w:val="000000"/>
        </w:rPr>
        <w:t xml:space="preserve"> «Это странный человек, странный!» Странным человеком быть плохо! </w:t>
      </w:r>
      <w:r>
        <w:rPr>
          <w:rStyle w:val="1a"/>
          <w:color w:val="000000"/>
        </w:rPr>
        <w:t>«Я</w:t>
      </w:r>
      <w:r>
        <w:rPr>
          <w:rStyle w:val="11"/>
          <w:color w:val="000000"/>
        </w:rPr>
        <w:t xml:space="preserve"> стра</w:t>
      </w:r>
      <w:r>
        <w:rPr>
          <w:rStyle w:val="11"/>
          <w:color w:val="000000"/>
        </w:rPr>
        <w:softHyphen/>
        <w:t>нен, а не странен кто ж»?!</w:t>
      </w:r>
    </w:p>
    <w:p w:rsidR="00244497" w:rsidRDefault="00244497">
      <w:pPr>
        <w:pStyle w:val="1010"/>
        <w:framePr w:w="5290" w:h="9307" w:hRule="exact" w:wrap="none" w:vAnchor="page" w:hAnchor="page" w:x="3354" w:y="3795"/>
        <w:shd w:val="clear" w:color="auto" w:fill="auto"/>
        <w:spacing w:before="0" w:after="86" w:line="180" w:lineRule="exact"/>
        <w:ind w:left="20" w:firstLine="280"/>
      </w:pPr>
      <w:r>
        <w:rPr>
          <w:rStyle w:val="100pt1"/>
          <w:i/>
          <w:iCs/>
          <w:color w:val="000000"/>
        </w:rPr>
        <w:t>Проба.</w:t>
      </w:r>
    </w:p>
    <w:p w:rsidR="00244497" w:rsidRDefault="00244497">
      <w:pPr>
        <w:pStyle w:val="a4"/>
        <w:framePr w:w="5290" w:h="9307" w:hRule="exact" w:wrap="none" w:vAnchor="page" w:hAnchor="page" w:x="3354" w:y="3795"/>
        <w:shd w:val="clear" w:color="auto" w:fill="auto"/>
        <w:spacing w:before="0"/>
        <w:ind w:left="20" w:right="20" w:firstLine="280"/>
      </w:pPr>
      <w:r>
        <w:rPr>
          <w:rStyle w:val="11"/>
          <w:color w:val="000000"/>
        </w:rPr>
        <w:t>АСТРОВ. Непосредственного, чистого, свободного отношения к природе и к людям уже нет... Нет и нет!</w:t>
      </w:r>
    </w:p>
    <w:p w:rsidR="00244497" w:rsidRDefault="00244497">
      <w:pPr>
        <w:pStyle w:val="a4"/>
        <w:framePr w:w="5290" w:h="9307" w:hRule="exact" w:wrap="none" w:vAnchor="page" w:hAnchor="page" w:x="3354" w:y="3795"/>
        <w:shd w:val="clear" w:color="auto" w:fill="auto"/>
        <w:spacing w:before="0" w:after="236"/>
        <w:ind w:left="20" w:right="20" w:firstLine="280"/>
      </w:pPr>
      <w:r>
        <w:rPr>
          <w:rStyle w:val="15pt"/>
          <w:color w:val="000000"/>
        </w:rPr>
        <w:t xml:space="preserve">додин </w:t>
      </w:r>
      <w:r>
        <w:rPr>
          <w:rStyle w:val="1a"/>
          <w:color w:val="000000"/>
        </w:rPr>
        <w:t>(за Астрова).</w:t>
      </w:r>
      <w:r>
        <w:rPr>
          <w:rStyle w:val="11"/>
          <w:color w:val="000000"/>
        </w:rPr>
        <w:t xml:space="preserve"> «Непосредственного, чистого, свободного отношения к природе и к людям уже нет...» Нет, нет и нет! Кончено! Мы живем в бурьяне!</w:t>
      </w:r>
    </w:p>
    <w:p w:rsidR="00244497" w:rsidRDefault="00244497">
      <w:pPr>
        <w:pStyle w:val="1010"/>
        <w:framePr w:w="5290" w:h="9307" w:hRule="exact" w:wrap="none" w:vAnchor="page" w:hAnchor="page" w:x="3354" w:y="3795"/>
        <w:shd w:val="clear" w:color="auto" w:fill="auto"/>
        <w:spacing w:before="0" w:after="19" w:line="180" w:lineRule="exact"/>
        <w:ind w:left="20" w:firstLine="280"/>
      </w:pPr>
      <w:r>
        <w:rPr>
          <w:rStyle w:val="100pt1"/>
          <w:i/>
          <w:iCs/>
          <w:color w:val="000000"/>
        </w:rPr>
        <w:t>Проба.</w:t>
      </w:r>
    </w:p>
    <w:p w:rsidR="00244497" w:rsidRDefault="00244497">
      <w:pPr>
        <w:pStyle w:val="1010"/>
        <w:framePr w:w="5290" w:h="9307" w:hRule="exact" w:wrap="none" w:vAnchor="page" w:hAnchor="page" w:x="3354" w:y="3795"/>
        <w:shd w:val="clear" w:color="auto" w:fill="auto"/>
        <w:spacing w:before="0" w:after="96" w:line="180" w:lineRule="exact"/>
        <w:ind w:left="20" w:firstLine="280"/>
      </w:pPr>
      <w:r>
        <w:rPr>
          <w:rStyle w:val="100pt1"/>
          <w:i/>
          <w:iCs/>
          <w:color w:val="000000"/>
        </w:rPr>
        <w:t>Додин вступает в диалог с Соней за Астрова.</w:t>
      </w:r>
    </w:p>
    <w:p w:rsidR="00244497" w:rsidRDefault="00244497">
      <w:pPr>
        <w:pStyle w:val="a4"/>
        <w:framePr w:w="5290" w:h="9307" w:hRule="exact" w:wrap="none" w:vAnchor="page" w:hAnchor="page" w:x="3354" w:y="3795"/>
        <w:shd w:val="clear" w:color="auto" w:fill="auto"/>
        <w:spacing w:before="0" w:line="238" w:lineRule="exact"/>
        <w:ind w:left="20" w:firstLine="280"/>
      </w:pPr>
      <w:r>
        <w:rPr>
          <w:rStyle w:val="11"/>
          <w:color w:val="000000"/>
        </w:rPr>
        <w:t>СОНЯ. Благодарю!</w:t>
      </w:r>
    </w:p>
    <w:p w:rsidR="00244497" w:rsidRDefault="00244497">
      <w:pPr>
        <w:pStyle w:val="a4"/>
        <w:framePr w:w="5290" w:h="9307" w:hRule="exact" w:wrap="none" w:vAnchor="page" w:hAnchor="page" w:x="3354" w:y="3795"/>
        <w:shd w:val="clear" w:color="auto" w:fill="auto"/>
        <w:spacing w:before="0" w:line="238" w:lineRule="exact"/>
        <w:ind w:left="20" w:right="20" w:firstLine="280"/>
      </w:pPr>
      <w:r>
        <w:rPr>
          <w:rStyle w:val="11"/>
          <w:color w:val="000000"/>
        </w:rPr>
        <w:t xml:space="preserve">ДОДИН </w:t>
      </w:r>
      <w:r>
        <w:rPr>
          <w:rStyle w:val="1a"/>
          <w:color w:val="000000"/>
        </w:rPr>
        <w:t>(за Астрова).</w:t>
      </w:r>
      <w:r>
        <w:rPr>
          <w:rStyle w:val="11"/>
          <w:color w:val="000000"/>
        </w:rPr>
        <w:t xml:space="preserve"> Теперь, значит, я не пьющий! Хорошо, на чем мы остановились?.. </w:t>
      </w:r>
      <w:r>
        <w:rPr>
          <w:rStyle w:val="1a"/>
          <w:color w:val="000000"/>
        </w:rPr>
        <w:t>(Семаку.)</w:t>
      </w:r>
      <w:r>
        <w:rPr>
          <w:rStyle w:val="11"/>
          <w:color w:val="000000"/>
        </w:rPr>
        <w:t xml:space="preserve"> Пробуйте дальше.</w:t>
      </w:r>
    </w:p>
    <w:p w:rsidR="00244497" w:rsidRDefault="00244497">
      <w:pPr>
        <w:pStyle w:val="a6"/>
        <w:framePr w:w="5342" w:h="187" w:hRule="exact" w:wrap="none" w:vAnchor="page" w:hAnchor="page" w:x="3328" w:y="13366"/>
        <w:shd w:val="clear" w:color="auto" w:fill="auto"/>
        <w:spacing w:line="130" w:lineRule="exact"/>
        <w:jc w:val="center"/>
      </w:pPr>
      <w:r>
        <w:rPr>
          <w:rStyle w:val="0pt11"/>
          <w:b/>
          <w:bCs/>
          <w:color w:val="000000"/>
        </w:rPr>
        <w:t>404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8" w:y="3316"/>
        <w:shd w:val="clear" w:color="auto" w:fill="auto"/>
        <w:spacing w:line="130" w:lineRule="exact"/>
        <w:ind w:left="20"/>
      </w:pPr>
      <w:r>
        <w:rPr>
          <w:rStyle w:val="33"/>
          <w:b/>
          <w:bCs/>
          <w:color w:val="000000"/>
        </w:rPr>
        <w:t>Репетиции спектакля «Дядя Ваня»</w:t>
      </w:r>
    </w:p>
    <w:p w:rsidR="00244497" w:rsidRDefault="00244497">
      <w:pPr>
        <w:pStyle w:val="1010"/>
        <w:framePr w:w="5268" w:h="9279" w:hRule="exact" w:wrap="none" w:vAnchor="page" w:hAnchor="page" w:x="3365" w:y="3858"/>
        <w:shd w:val="clear" w:color="auto" w:fill="auto"/>
        <w:spacing w:before="0" w:after="203" w:line="180" w:lineRule="exact"/>
        <w:ind w:firstLine="280"/>
      </w:pPr>
      <w:r>
        <w:rPr>
          <w:rStyle w:val="100pt1"/>
          <w:i/>
          <w:iCs/>
          <w:color w:val="000000"/>
        </w:rPr>
        <w:t>Проба.</w:t>
      </w:r>
    </w:p>
    <w:p w:rsidR="00244497" w:rsidRDefault="00244497">
      <w:pPr>
        <w:pStyle w:val="a4"/>
        <w:framePr w:w="5268" w:h="9279" w:hRule="exact" w:wrap="none" w:vAnchor="page" w:hAnchor="page" w:x="3365" w:y="3858"/>
        <w:shd w:val="clear" w:color="auto" w:fill="auto"/>
        <w:spacing w:before="0" w:line="254" w:lineRule="exact"/>
        <w:ind w:firstLine="280"/>
      </w:pPr>
      <w:r>
        <w:rPr>
          <w:rStyle w:val="11"/>
          <w:color w:val="000000"/>
        </w:rPr>
        <w:t>СОНЯ. Что с вами?</w:t>
      </w:r>
    </w:p>
    <w:p w:rsidR="00244497" w:rsidRDefault="00244497">
      <w:pPr>
        <w:pStyle w:val="a4"/>
        <w:framePr w:w="5268" w:h="9279" w:hRule="exact" w:wrap="none" w:vAnchor="page" w:hAnchor="page" w:x="3365" w:y="3858"/>
        <w:shd w:val="clear" w:color="auto" w:fill="auto"/>
        <w:spacing w:before="0" w:after="240" w:line="254" w:lineRule="exact"/>
        <w:ind w:firstLine="280"/>
      </w:pPr>
      <w:r>
        <w:rPr>
          <w:rStyle w:val="11"/>
          <w:color w:val="000000"/>
        </w:rPr>
        <w:t>ДОДИН. Его затрясло. Это проявление алкогольно</w:t>
      </w:r>
      <w:r>
        <w:rPr>
          <w:rStyle w:val="11"/>
          <w:color w:val="000000"/>
        </w:rPr>
        <w:softHyphen/>
        <w:t xml:space="preserve">го опьянения </w:t>
      </w:r>
      <w:r>
        <w:rPr>
          <w:rStyle w:val="1a"/>
          <w:color w:val="000000"/>
        </w:rPr>
        <w:t>(Семаку.)</w:t>
      </w:r>
      <w:r>
        <w:rPr>
          <w:rStyle w:val="11"/>
          <w:color w:val="000000"/>
        </w:rPr>
        <w:t xml:space="preserve"> Правильно, что захотелось вы</w:t>
      </w:r>
      <w:r>
        <w:rPr>
          <w:rStyle w:val="11"/>
          <w:color w:val="000000"/>
        </w:rPr>
        <w:softHyphen/>
        <w:t xml:space="preserve">пить. </w:t>
      </w:r>
      <w:r>
        <w:rPr>
          <w:rStyle w:val="1a"/>
          <w:color w:val="000000"/>
        </w:rPr>
        <w:t>(За Астрова.)</w:t>
      </w:r>
      <w:r>
        <w:rPr>
          <w:rStyle w:val="11"/>
          <w:color w:val="000000"/>
        </w:rPr>
        <w:t xml:space="preserve"> Нельзя пить... Почти заплакал. За</w:t>
      </w:r>
      <w:r>
        <w:rPr>
          <w:rStyle w:val="11"/>
          <w:color w:val="000000"/>
        </w:rPr>
        <w:softHyphen/>
        <w:t>трясло.</w:t>
      </w:r>
    </w:p>
    <w:p w:rsidR="00244497" w:rsidRDefault="00244497">
      <w:pPr>
        <w:pStyle w:val="1010"/>
        <w:framePr w:w="5268" w:h="9279" w:hRule="exact" w:wrap="none" w:vAnchor="page" w:hAnchor="page" w:x="3365" w:y="3858"/>
        <w:shd w:val="clear" w:color="auto" w:fill="auto"/>
        <w:spacing w:before="0" w:after="206" w:line="180" w:lineRule="exact"/>
        <w:ind w:firstLine="280"/>
      </w:pPr>
      <w:r>
        <w:rPr>
          <w:rStyle w:val="100pt1"/>
          <w:i/>
          <w:iCs/>
          <w:color w:val="000000"/>
        </w:rPr>
        <w:t>Проба.</w:t>
      </w:r>
    </w:p>
    <w:p w:rsidR="00244497" w:rsidRDefault="00244497">
      <w:pPr>
        <w:pStyle w:val="a4"/>
        <w:framePr w:w="5268" w:h="9279" w:hRule="exact" w:wrap="none" w:vAnchor="page" w:hAnchor="page" w:x="3365" w:y="3858"/>
        <w:shd w:val="clear" w:color="auto" w:fill="auto"/>
        <w:spacing w:before="0"/>
        <w:ind w:firstLine="280"/>
      </w:pPr>
      <w:r>
        <w:rPr>
          <w:rStyle w:val="11"/>
          <w:color w:val="000000"/>
        </w:rPr>
        <w:t>СОНЯ. Об этом пора забыть.</w:t>
      </w:r>
    </w:p>
    <w:p w:rsidR="00244497" w:rsidRDefault="00244497">
      <w:pPr>
        <w:pStyle w:val="a4"/>
        <w:framePr w:w="5268" w:h="9279" w:hRule="exact" w:wrap="none" w:vAnchor="page" w:hAnchor="page" w:x="3365" w:y="3858"/>
        <w:shd w:val="clear" w:color="auto" w:fill="auto"/>
        <w:spacing w:before="0"/>
        <w:ind w:firstLine="280"/>
      </w:pPr>
      <w:r>
        <w:rPr>
          <w:rStyle w:val="11"/>
          <w:color w:val="000000"/>
        </w:rPr>
        <w:t xml:space="preserve">ДОДИН </w:t>
      </w:r>
      <w:r>
        <w:rPr>
          <w:rStyle w:val="1a"/>
          <w:color w:val="000000"/>
        </w:rPr>
        <w:t>(за Соню).</w:t>
      </w:r>
      <w:r>
        <w:rPr>
          <w:rStyle w:val="11"/>
          <w:color w:val="000000"/>
        </w:rPr>
        <w:t xml:space="preserve"> «Об этом пора забыть». Я уже много раз вам это говорила.</w:t>
      </w:r>
    </w:p>
    <w:p w:rsidR="00244497" w:rsidRDefault="00244497">
      <w:pPr>
        <w:pStyle w:val="a4"/>
        <w:framePr w:w="5268" w:h="9279" w:hRule="exact" w:wrap="none" w:vAnchor="page" w:hAnchor="page" w:x="3365" w:y="3858"/>
        <w:shd w:val="clear" w:color="auto" w:fill="auto"/>
        <w:spacing w:before="0"/>
        <w:ind w:firstLine="280"/>
      </w:pPr>
      <w:r>
        <w:rPr>
          <w:rStyle w:val="11"/>
          <w:color w:val="000000"/>
        </w:rPr>
        <w:t>СОНЯ. Если бы у меня была подруга или младшая се</w:t>
      </w:r>
      <w:r>
        <w:rPr>
          <w:rStyle w:val="11"/>
          <w:color w:val="000000"/>
        </w:rPr>
        <w:softHyphen/>
        <w:t>стра, и если бы вы узнали, что она... ну, положим, лю</w:t>
      </w:r>
      <w:r>
        <w:rPr>
          <w:rStyle w:val="11"/>
          <w:color w:val="000000"/>
        </w:rPr>
        <w:softHyphen/>
        <w:t>бит вас, то как бы вы отнеслись к этому?</w:t>
      </w:r>
    </w:p>
    <w:p w:rsidR="00244497" w:rsidRDefault="00244497">
      <w:pPr>
        <w:pStyle w:val="a4"/>
        <w:framePr w:w="5268" w:h="9279" w:hRule="exact" w:wrap="none" w:vAnchor="page" w:hAnchor="page" w:x="3365" w:y="3858"/>
        <w:shd w:val="clear" w:color="auto" w:fill="auto"/>
        <w:spacing w:before="0" w:after="236"/>
        <w:ind w:firstLine="280"/>
      </w:pPr>
      <w:r>
        <w:rPr>
          <w:rStyle w:val="11"/>
          <w:color w:val="000000"/>
        </w:rPr>
        <w:t xml:space="preserve">ДОДИН </w:t>
      </w:r>
      <w:r>
        <w:rPr>
          <w:rStyle w:val="1a"/>
          <w:color w:val="000000"/>
        </w:rPr>
        <w:t>(об Астрове).</w:t>
      </w:r>
      <w:r>
        <w:rPr>
          <w:rStyle w:val="11"/>
          <w:color w:val="000000"/>
        </w:rPr>
        <w:t xml:space="preserve"> Он не очень даже задумывает</w:t>
      </w:r>
      <w:r>
        <w:rPr>
          <w:rStyle w:val="11"/>
          <w:color w:val="000000"/>
        </w:rPr>
        <w:softHyphen/>
        <w:t>ся над этим вопросом, который настолько не к случаю: какие-то подруги, младшие сестры...</w:t>
      </w:r>
    </w:p>
    <w:p w:rsidR="00244497" w:rsidRDefault="00244497">
      <w:pPr>
        <w:pStyle w:val="1010"/>
        <w:framePr w:w="5268" w:h="9279" w:hRule="exact" w:wrap="none" w:vAnchor="page" w:hAnchor="page" w:x="3365" w:y="3858"/>
        <w:shd w:val="clear" w:color="auto" w:fill="auto"/>
        <w:spacing w:before="0" w:after="206" w:line="180" w:lineRule="exact"/>
        <w:ind w:firstLine="280"/>
      </w:pPr>
      <w:r>
        <w:rPr>
          <w:rStyle w:val="100pt1"/>
          <w:i/>
          <w:iCs/>
          <w:color w:val="000000"/>
        </w:rPr>
        <w:t>Проба.</w:t>
      </w:r>
    </w:p>
    <w:p w:rsidR="00244497" w:rsidRDefault="00244497">
      <w:pPr>
        <w:pStyle w:val="a4"/>
        <w:framePr w:w="5268" w:h="9279" w:hRule="exact" w:wrap="none" w:vAnchor="page" w:hAnchor="page" w:x="3365" w:y="3858"/>
        <w:shd w:val="clear" w:color="auto" w:fill="auto"/>
        <w:spacing w:before="0" w:line="252" w:lineRule="exact"/>
        <w:ind w:firstLine="280"/>
      </w:pPr>
      <w:r>
        <w:rPr>
          <w:rStyle w:val="11"/>
          <w:color w:val="000000"/>
        </w:rPr>
        <w:t>АСТРОВ. Прощайте, голубушка, а то мы так до утра не кончим.</w:t>
      </w:r>
    </w:p>
    <w:p w:rsidR="00244497" w:rsidRDefault="00244497">
      <w:pPr>
        <w:pStyle w:val="a4"/>
        <w:framePr w:w="5268" w:h="9279" w:hRule="exact" w:wrap="none" w:vAnchor="page" w:hAnchor="page" w:x="3365" w:y="3858"/>
        <w:shd w:val="clear" w:color="auto" w:fill="auto"/>
        <w:spacing w:before="0" w:after="238" w:line="252" w:lineRule="exact"/>
        <w:ind w:firstLine="280"/>
      </w:pPr>
      <w:r>
        <w:rPr>
          <w:rStyle w:val="11"/>
          <w:color w:val="000000"/>
        </w:rPr>
        <w:t xml:space="preserve">ДОДИН </w:t>
      </w:r>
      <w:r>
        <w:rPr>
          <w:rStyle w:val="1a"/>
          <w:color w:val="000000"/>
        </w:rPr>
        <w:t>(Семаку).</w:t>
      </w:r>
      <w:r>
        <w:rPr>
          <w:rStyle w:val="11"/>
          <w:color w:val="000000"/>
        </w:rPr>
        <w:t xml:space="preserve"> А ее как раз приласкал бы. Попро</w:t>
      </w:r>
      <w:r>
        <w:rPr>
          <w:rStyle w:val="11"/>
          <w:color w:val="000000"/>
        </w:rPr>
        <w:softHyphen/>
        <w:t>сил бы этим прощение.</w:t>
      </w:r>
    </w:p>
    <w:p w:rsidR="00244497" w:rsidRDefault="00244497">
      <w:pPr>
        <w:pStyle w:val="1010"/>
        <w:framePr w:w="5268" w:h="9279" w:hRule="exact" w:wrap="none" w:vAnchor="page" w:hAnchor="page" w:x="3365" w:y="3858"/>
        <w:shd w:val="clear" w:color="auto" w:fill="auto"/>
        <w:spacing w:before="0" w:after="211" w:line="180" w:lineRule="exact"/>
        <w:ind w:firstLine="280"/>
      </w:pPr>
      <w:r>
        <w:rPr>
          <w:rStyle w:val="100pt1"/>
          <w:i/>
          <w:iCs/>
          <w:color w:val="000000"/>
        </w:rPr>
        <w:t>Проба.</w:t>
      </w:r>
    </w:p>
    <w:p w:rsidR="00244497" w:rsidRDefault="00244497">
      <w:pPr>
        <w:pStyle w:val="a4"/>
        <w:framePr w:w="5268" w:h="9279" w:hRule="exact" w:wrap="none" w:vAnchor="page" w:hAnchor="page" w:x="3365" w:y="3858"/>
        <w:shd w:val="clear" w:color="auto" w:fill="auto"/>
        <w:spacing w:before="0" w:line="252" w:lineRule="exact"/>
        <w:ind w:firstLine="280"/>
      </w:pPr>
      <w:r>
        <w:rPr>
          <w:rStyle w:val="11"/>
          <w:color w:val="000000"/>
        </w:rPr>
        <w:t>СОНЯ. А когда я сказала ему про младшую сестру, он не понял...</w:t>
      </w:r>
    </w:p>
    <w:p w:rsidR="00244497" w:rsidRDefault="00244497">
      <w:pPr>
        <w:pStyle w:val="a4"/>
        <w:framePr w:w="5268" w:h="9279" w:hRule="exact" w:wrap="none" w:vAnchor="page" w:hAnchor="page" w:x="3365" w:y="3858"/>
        <w:shd w:val="clear" w:color="auto" w:fill="auto"/>
        <w:spacing w:before="0" w:line="252" w:lineRule="exact"/>
        <w:ind w:firstLine="280"/>
      </w:pPr>
      <w:r>
        <w:rPr>
          <w:rStyle w:val="11"/>
          <w:color w:val="000000"/>
        </w:rPr>
        <w:t xml:space="preserve">ДОДИН </w:t>
      </w:r>
      <w:r>
        <w:rPr>
          <w:rStyle w:val="1a"/>
          <w:color w:val="000000"/>
        </w:rPr>
        <w:t>(за Соню).</w:t>
      </w:r>
      <w:r>
        <w:rPr>
          <w:rStyle w:val="11"/>
          <w:color w:val="000000"/>
        </w:rPr>
        <w:t xml:space="preserve"> «А когда я сказала ему про млад</w:t>
      </w:r>
      <w:r>
        <w:rPr>
          <w:rStyle w:val="11"/>
          <w:color w:val="000000"/>
        </w:rPr>
        <w:softHyphen/>
        <w:t>шую сестру, он не понял...» Если бы понял, он бы по-другому тогда, конечно, ответил.</w:t>
      </w:r>
    </w:p>
    <w:p w:rsidR="00244497" w:rsidRDefault="00244497">
      <w:pPr>
        <w:pStyle w:val="a4"/>
        <w:framePr w:w="5268" w:h="9279" w:hRule="exact" w:wrap="none" w:vAnchor="page" w:hAnchor="page" w:x="3365" w:y="3858"/>
        <w:shd w:val="clear" w:color="auto" w:fill="auto"/>
        <w:spacing w:before="0" w:line="230" w:lineRule="exact"/>
        <w:ind w:firstLine="280"/>
      </w:pPr>
      <w:r>
        <w:rPr>
          <w:rStyle w:val="11"/>
          <w:color w:val="000000"/>
        </w:rPr>
        <w:t>СЕМАК. Она поняла, что не в тот момент его спро</w:t>
      </w:r>
      <w:r>
        <w:rPr>
          <w:rStyle w:val="11"/>
          <w:color w:val="000000"/>
        </w:rPr>
        <w:softHyphen/>
        <w:t>сила.</w:t>
      </w:r>
    </w:p>
    <w:p w:rsidR="00244497" w:rsidRDefault="00244497">
      <w:pPr>
        <w:pStyle w:val="a4"/>
        <w:framePr w:w="5268" w:h="9279" w:hRule="exact" w:wrap="none" w:vAnchor="page" w:hAnchor="page" w:x="3365" w:y="3858"/>
        <w:shd w:val="clear" w:color="auto" w:fill="auto"/>
        <w:spacing w:before="0" w:line="180" w:lineRule="exact"/>
        <w:ind w:firstLine="280"/>
      </w:pPr>
      <w:r>
        <w:rPr>
          <w:rStyle w:val="11"/>
          <w:color w:val="000000"/>
        </w:rPr>
        <w:t>ДОДИН. Неточно сформулировала.</w:t>
      </w:r>
    </w:p>
    <w:p w:rsidR="00244497" w:rsidRDefault="00244497">
      <w:pPr>
        <w:pStyle w:val="a6"/>
        <w:framePr w:wrap="none" w:vAnchor="page" w:hAnchor="page" w:x="5818" w:y="13334"/>
        <w:shd w:val="clear" w:color="auto" w:fill="auto"/>
        <w:spacing w:line="130" w:lineRule="exact"/>
        <w:ind w:left="20"/>
      </w:pPr>
      <w:r>
        <w:rPr>
          <w:rStyle w:val="0pt11"/>
          <w:b/>
          <w:bCs/>
          <w:color w:val="000000"/>
        </w:rPr>
        <w:t>405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0" w:y="3309"/>
        <w:shd w:val="clear" w:color="auto" w:fill="auto"/>
        <w:spacing w:line="140" w:lineRule="exact"/>
        <w:ind w:left="40"/>
      </w:pPr>
      <w:r>
        <w:rPr>
          <w:rStyle w:val="20"/>
          <w:b/>
          <w:bCs/>
          <w:i/>
          <w:iCs/>
          <w:color w:val="000000"/>
        </w:rPr>
        <w:t>Лев Додин. Путешествие без конца</w:t>
      </w:r>
    </w:p>
    <w:p w:rsidR="00244497" w:rsidRDefault="00244497">
      <w:pPr>
        <w:pStyle w:val="1010"/>
        <w:framePr w:w="5280" w:h="9288" w:hRule="exact" w:wrap="none" w:vAnchor="page" w:hAnchor="page" w:x="3359" w:y="3851"/>
        <w:shd w:val="clear" w:color="auto" w:fill="auto"/>
        <w:spacing w:before="0" w:after="208" w:line="180" w:lineRule="exact"/>
        <w:ind w:firstLine="280"/>
      </w:pPr>
      <w:r>
        <w:rPr>
          <w:rStyle w:val="100pt1"/>
          <w:i/>
          <w:iCs/>
          <w:color w:val="000000"/>
        </w:rPr>
        <w:t>Проба.</w:t>
      </w:r>
    </w:p>
    <w:p w:rsidR="00244497" w:rsidRDefault="00244497">
      <w:pPr>
        <w:pStyle w:val="a4"/>
        <w:framePr w:w="5280" w:h="9288" w:hRule="exact" w:wrap="none" w:vAnchor="page" w:hAnchor="page" w:x="3359" w:y="3851"/>
        <w:shd w:val="clear" w:color="auto" w:fill="auto"/>
        <w:spacing w:before="0"/>
        <w:ind w:right="20" w:firstLine="280"/>
      </w:pPr>
      <w:r>
        <w:rPr>
          <w:rStyle w:val="11"/>
          <w:color w:val="000000"/>
        </w:rPr>
        <w:t>СОНЯ. А когда я сказала ему про младшую сестру, он не понял...</w:t>
      </w:r>
    </w:p>
    <w:p w:rsidR="00244497" w:rsidRDefault="00244497">
      <w:pPr>
        <w:pStyle w:val="a4"/>
        <w:framePr w:w="5280" w:h="9288" w:hRule="exact" w:wrap="none" w:vAnchor="page" w:hAnchor="page" w:x="3359" w:y="3851"/>
        <w:shd w:val="clear" w:color="auto" w:fill="auto"/>
        <w:spacing w:before="0"/>
        <w:ind w:firstLine="280"/>
      </w:pPr>
      <w:r>
        <w:rPr>
          <w:rStyle w:val="11"/>
          <w:color w:val="000000"/>
        </w:rPr>
        <w:t xml:space="preserve">ДОДИН </w:t>
      </w:r>
      <w:r>
        <w:rPr>
          <w:rStyle w:val="1a"/>
          <w:color w:val="000000"/>
        </w:rPr>
        <w:t>(за Соню).</w:t>
      </w:r>
      <w:r>
        <w:rPr>
          <w:rStyle w:val="11"/>
          <w:color w:val="000000"/>
        </w:rPr>
        <w:t xml:space="preserve"> Он просто не понял.</w:t>
      </w:r>
    </w:p>
    <w:p w:rsidR="00244497" w:rsidRDefault="00244497">
      <w:pPr>
        <w:pStyle w:val="a4"/>
        <w:framePr w:w="5280" w:h="9288" w:hRule="exact" w:wrap="none" w:vAnchor="page" w:hAnchor="page" w:x="3359" w:y="3851"/>
        <w:shd w:val="clear" w:color="auto" w:fill="auto"/>
        <w:spacing w:before="0"/>
        <w:ind w:firstLine="280"/>
      </w:pPr>
      <w:r>
        <w:rPr>
          <w:rStyle w:val="11"/>
          <w:color w:val="000000"/>
        </w:rPr>
        <w:t>СЕМАК. Надежда остается.</w:t>
      </w:r>
    </w:p>
    <w:p w:rsidR="00244497" w:rsidRDefault="00244497">
      <w:pPr>
        <w:pStyle w:val="a4"/>
        <w:framePr w:w="5280" w:h="9288" w:hRule="exact" w:wrap="none" w:vAnchor="page" w:hAnchor="page" w:x="3359" w:y="3851"/>
        <w:shd w:val="clear" w:color="auto" w:fill="auto"/>
        <w:spacing w:before="0" w:after="236"/>
        <w:ind w:firstLine="280"/>
      </w:pPr>
      <w:r>
        <w:rPr>
          <w:rStyle w:val="11"/>
          <w:color w:val="000000"/>
        </w:rPr>
        <w:t xml:space="preserve">ДОДИН </w:t>
      </w:r>
      <w:r>
        <w:rPr>
          <w:rStyle w:val="1a"/>
          <w:color w:val="000000"/>
        </w:rPr>
        <w:t>(за Соню).</w:t>
      </w:r>
      <w:r>
        <w:rPr>
          <w:rStyle w:val="11"/>
          <w:color w:val="000000"/>
        </w:rPr>
        <w:t xml:space="preserve"> Он просто меня не понял.</w:t>
      </w:r>
    </w:p>
    <w:p w:rsidR="00244497" w:rsidRDefault="00244497">
      <w:pPr>
        <w:pStyle w:val="1010"/>
        <w:framePr w:w="5280" w:h="9288" w:hRule="exact" w:wrap="none" w:vAnchor="page" w:hAnchor="page" w:x="3359" w:y="3851"/>
        <w:shd w:val="clear" w:color="auto" w:fill="auto"/>
        <w:spacing w:before="0" w:after="203" w:line="180" w:lineRule="exact"/>
        <w:ind w:firstLine="280"/>
      </w:pPr>
      <w:r>
        <w:rPr>
          <w:rStyle w:val="100pt1"/>
          <w:i/>
          <w:iCs/>
          <w:color w:val="000000"/>
        </w:rPr>
        <w:t>Проба.</w:t>
      </w:r>
    </w:p>
    <w:p w:rsidR="00244497" w:rsidRDefault="00244497">
      <w:pPr>
        <w:pStyle w:val="a4"/>
        <w:framePr w:w="5280" w:h="9288" w:hRule="exact" w:wrap="none" w:vAnchor="page" w:hAnchor="page" w:x="3359" w:y="3851"/>
        <w:shd w:val="clear" w:color="auto" w:fill="auto"/>
        <w:spacing w:before="0" w:line="254" w:lineRule="exact"/>
        <w:ind w:firstLine="280"/>
      </w:pPr>
      <w:r>
        <w:rPr>
          <w:rStyle w:val="11"/>
          <w:color w:val="000000"/>
        </w:rPr>
        <w:t>ЕЛЕНА АНДРЕЕВНА. Какой хороший воздух!</w:t>
      </w:r>
    </w:p>
    <w:p w:rsidR="00244497" w:rsidRDefault="00244497">
      <w:pPr>
        <w:pStyle w:val="a4"/>
        <w:framePr w:w="5280" w:h="9288" w:hRule="exact" w:wrap="none" w:vAnchor="page" w:hAnchor="page" w:x="3359" w:y="3851"/>
        <w:shd w:val="clear" w:color="auto" w:fill="auto"/>
        <w:spacing w:before="0" w:after="240" w:line="254" w:lineRule="exact"/>
        <w:ind w:right="20" w:firstLine="280"/>
      </w:pPr>
      <w:r>
        <w:rPr>
          <w:rStyle w:val="11"/>
          <w:color w:val="000000"/>
        </w:rPr>
        <w:t xml:space="preserve">ДОДИН </w:t>
      </w:r>
      <w:r>
        <w:rPr>
          <w:rStyle w:val="1a"/>
          <w:color w:val="000000"/>
        </w:rPr>
        <w:t>(за Елену Андреевну).</w:t>
      </w:r>
      <w:r>
        <w:rPr>
          <w:rStyle w:val="11"/>
          <w:color w:val="000000"/>
        </w:rPr>
        <w:t xml:space="preserve"> «Какой хороший воз</w:t>
      </w:r>
      <w:r>
        <w:rPr>
          <w:rStyle w:val="11"/>
          <w:color w:val="000000"/>
        </w:rPr>
        <w:softHyphen/>
        <w:t>дух!» После ухода профессора здесь разрядился воздух. Он сменился воздухом грозы.</w:t>
      </w:r>
    </w:p>
    <w:p w:rsidR="00244497" w:rsidRDefault="00244497">
      <w:pPr>
        <w:pStyle w:val="1010"/>
        <w:framePr w:w="5280" w:h="9288" w:hRule="exact" w:wrap="none" w:vAnchor="page" w:hAnchor="page" w:x="3359" w:y="3851"/>
        <w:shd w:val="clear" w:color="auto" w:fill="auto"/>
        <w:spacing w:before="0" w:after="203" w:line="180" w:lineRule="exact"/>
        <w:ind w:firstLine="280"/>
      </w:pPr>
      <w:r>
        <w:rPr>
          <w:rStyle w:val="100pt1"/>
          <w:i/>
          <w:iCs/>
          <w:color w:val="000000"/>
        </w:rPr>
        <w:t>Проба.</w:t>
      </w:r>
    </w:p>
    <w:p w:rsidR="00244497" w:rsidRDefault="00244497">
      <w:pPr>
        <w:pStyle w:val="a4"/>
        <w:framePr w:w="5280" w:h="9288" w:hRule="exact" w:wrap="none" w:vAnchor="page" w:hAnchor="page" w:x="3359" w:y="3851"/>
        <w:shd w:val="clear" w:color="auto" w:fill="auto"/>
        <w:spacing w:before="0" w:line="254" w:lineRule="exact"/>
        <w:ind w:firstLine="280"/>
      </w:pPr>
      <w:r>
        <w:rPr>
          <w:rStyle w:val="11"/>
          <w:color w:val="000000"/>
        </w:rPr>
        <w:t>ЕЛЕНА АНДРЕЕВНА. Софи!</w:t>
      </w:r>
    </w:p>
    <w:p w:rsidR="00244497" w:rsidRDefault="00244497">
      <w:pPr>
        <w:pStyle w:val="a4"/>
        <w:framePr w:w="5280" w:h="9288" w:hRule="exact" w:wrap="none" w:vAnchor="page" w:hAnchor="page" w:x="3359" w:y="3851"/>
        <w:shd w:val="clear" w:color="auto" w:fill="auto"/>
        <w:spacing w:before="0" w:after="240" w:line="254" w:lineRule="exact"/>
        <w:ind w:right="20" w:firstLine="280"/>
      </w:pPr>
      <w:r>
        <w:rPr>
          <w:rStyle w:val="11"/>
          <w:color w:val="000000"/>
        </w:rPr>
        <w:t xml:space="preserve">ДОДИН </w:t>
      </w:r>
      <w:r>
        <w:rPr>
          <w:rStyle w:val="1a"/>
          <w:color w:val="000000"/>
        </w:rPr>
        <w:t>(за Елену Андреевну).</w:t>
      </w:r>
      <w:r>
        <w:rPr>
          <w:rStyle w:val="11"/>
          <w:color w:val="000000"/>
        </w:rPr>
        <w:t xml:space="preserve"> Давайте все-таки сохра</w:t>
      </w:r>
      <w:r>
        <w:rPr>
          <w:rStyle w:val="11"/>
          <w:color w:val="000000"/>
        </w:rPr>
        <w:softHyphen/>
        <w:t>ним этот хороший воздух... А то снова начинает преоб</w:t>
      </w:r>
      <w:r>
        <w:rPr>
          <w:rStyle w:val="11"/>
          <w:color w:val="000000"/>
        </w:rPr>
        <w:softHyphen/>
        <w:t>ладать тот воздух, который отравляет жизнь в этом доме. Соня с ней не разговаривает, смотрит зверьком.</w:t>
      </w:r>
    </w:p>
    <w:p w:rsidR="00244497" w:rsidRDefault="00244497">
      <w:pPr>
        <w:pStyle w:val="1010"/>
        <w:framePr w:w="5280" w:h="9288" w:hRule="exact" w:wrap="none" w:vAnchor="page" w:hAnchor="page" w:x="3359" w:y="3851"/>
        <w:shd w:val="clear" w:color="auto" w:fill="auto"/>
        <w:spacing w:before="0" w:after="207" w:line="180" w:lineRule="exact"/>
        <w:ind w:firstLine="280"/>
      </w:pPr>
      <w:r>
        <w:rPr>
          <w:rStyle w:val="100pt1"/>
          <w:i/>
          <w:iCs/>
          <w:color w:val="000000"/>
        </w:rPr>
        <w:t>Проба.</w:t>
      </w:r>
    </w:p>
    <w:p w:rsidR="00244497" w:rsidRDefault="00244497">
      <w:pPr>
        <w:pStyle w:val="a4"/>
        <w:framePr w:w="5280" w:h="9288" w:hRule="exact" w:wrap="none" w:vAnchor="page" w:hAnchor="page" w:x="3359" w:y="3851"/>
        <w:shd w:val="clear" w:color="auto" w:fill="auto"/>
        <w:spacing w:before="0" w:line="254" w:lineRule="exact"/>
        <w:ind w:firstLine="280"/>
      </w:pPr>
      <w:r>
        <w:rPr>
          <w:rStyle w:val="11"/>
          <w:color w:val="000000"/>
        </w:rPr>
        <w:t>ЕЛЕНА АНДРЕЕВНА. Давайте выпьем брудершафт.</w:t>
      </w:r>
    </w:p>
    <w:p w:rsidR="00244497" w:rsidRDefault="00244497">
      <w:pPr>
        <w:pStyle w:val="a4"/>
        <w:framePr w:w="5280" w:h="9288" w:hRule="exact" w:wrap="none" w:vAnchor="page" w:hAnchor="page" w:x="3359" w:y="3851"/>
        <w:shd w:val="clear" w:color="auto" w:fill="auto"/>
        <w:spacing w:before="0" w:after="240" w:line="254" w:lineRule="exact"/>
        <w:ind w:right="20" w:firstLine="280"/>
      </w:pPr>
      <w:r>
        <w:rPr>
          <w:rStyle w:val="11"/>
          <w:color w:val="000000"/>
        </w:rPr>
        <w:t xml:space="preserve">ДОДИН </w:t>
      </w:r>
      <w:r>
        <w:rPr>
          <w:rStyle w:val="1a"/>
          <w:color w:val="000000"/>
        </w:rPr>
        <w:t>(Раппопорт).</w:t>
      </w:r>
      <w:r>
        <w:rPr>
          <w:rStyle w:val="11"/>
          <w:color w:val="000000"/>
        </w:rPr>
        <w:t xml:space="preserve"> Ей тоже захотелось выпить, все вокруг пьют. Брудершафт — это уважительная при</w:t>
      </w:r>
      <w:r>
        <w:rPr>
          <w:rStyle w:val="11"/>
          <w:color w:val="000000"/>
        </w:rPr>
        <w:softHyphen/>
        <w:t>чина, чтобы выпить.</w:t>
      </w:r>
    </w:p>
    <w:p w:rsidR="00244497" w:rsidRDefault="00244497">
      <w:pPr>
        <w:pStyle w:val="1010"/>
        <w:framePr w:w="5280" w:h="9288" w:hRule="exact" w:wrap="none" w:vAnchor="page" w:hAnchor="page" w:x="3359" w:y="3851"/>
        <w:shd w:val="clear" w:color="auto" w:fill="auto"/>
        <w:spacing w:before="0" w:after="204" w:line="180" w:lineRule="exact"/>
        <w:ind w:firstLine="280"/>
      </w:pPr>
      <w:r>
        <w:rPr>
          <w:rStyle w:val="100pt1"/>
          <w:i/>
          <w:iCs/>
          <w:color w:val="000000"/>
        </w:rPr>
        <w:t>Проба.</w:t>
      </w:r>
    </w:p>
    <w:p w:rsidR="00244497" w:rsidRDefault="00244497">
      <w:pPr>
        <w:pStyle w:val="a4"/>
        <w:framePr w:w="5280" w:h="9288" w:hRule="exact" w:wrap="none" w:vAnchor="page" w:hAnchor="page" w:x="3359" w:y="3851"/>
        <w:shd w:val="clear" w:color="auto" w:fill="auto"/>
        <w:spacing w:before="0" w:line="252" w:lineRule="exact"/>
        <w:ind w:right="20" w:firstLine="280"/>
      </w:pPr>
      <w:r>
        <w:rPr>
          <w:rStyle w:val="11"/>
          <w:color w:val="000000"/>
        </w:rPr>
        <w:t>РАППОПОРТ. Если веришь клятвам, то клянусь тебе...</w:t>
      </w:r>
    </w:p>
    <w:p w:rsidR="00244497" w:rsidRDefault="00244497">
      <w:pPr>
        <w:pStyle w:val="a4"/>
        <w:framePr w:w="5280" w:h="9288" w:hRule="exact" w:wrap="none" w:vAnchor="page" w:hAnchor="page" w:x="3359" w:y="3851"/>
        <w:shd w:val="clear" w:color="auto" w:fill="auto"/>
        <w:spacing w:before="0" w:line="252" w:lineRule="exact"/>
        <w:ind w:right="20" w:firstLine="280"/>
      </w:pPr>
      <w:r>
        <w:rPr>
          <w:rStyle w:val="11"/>
          <w:color w:val="000000"/>
        </w:rPr>
        <w:t xml:space="preserve">ДОДИН </w:t>
      </w:r>
      <w:r>
        <w:rPr>
          <w:rStyle w:val="1a"/>
          <w:color w:val="000000"/>
        </w:rPr>
        <w:t>(Раппопорт).</w:t>
      </w:r>
      <w:r>
        <w:rPr>
          <w:rStyle w:val="11"/>
          <w:color w:val="000000"/>
        </w:rPr>
        <w:t xml:space="preserve"> Только я не совсем бы трезве</w:t>
      </w:r>
      <w:r>
        <w:rPr>
          <w:rStyle w:val="11"/>
          <w:color w:val="000000"/>
        </w:rPr>
        <w:softHyphen/>
        <w:t>ла. Налила бы себе вторую рюмку, выпила бы уже не на брудершафт.</w:t>
      </w:r>
    </w:p>
    <w:p w:rsidR="00244497" w:rsidRDefault="00244497">
      <w:pPr>
        <w:pStyle w:val="a6"/>
        <w:framePr w:wrap="none" w:vAnchor="page" w:hAnchor="page" w:x="5828" w:y="13336"/>
        <w:shd w:val="clear" w:color="auto" w:fill="auto"/>
        <w:spacing w:line="130" w:lineRule="exact"/>
        <w:ind w:left="20"/>
      </w:pPr>
      <w:r>
        <w:rPr>
          <w:rStyle w:val="0pt11"/>
          <w:b/>
          <w:bCs/>
          <w:color w:val="000000"/>
        </w:rPr>
        <w:t>406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32" w:y="3311"/>
        <w:shd w:val="clear" w:color="auto" w:fill="auto"/>
        <w:spacing w:line="130" w:lineRule="exact"/>
        <w:ind w:left="20"/>
      </w:pPr>
      <w:r>
        <w:rPr>
          <w:rStyle w:val="33"/>
          <w:b/>
          <w:bCs/>
          <w:color w:val="000000"/>
        </w:rPr>
        <w:t>Репетиции спектакля «Дядя Ваня»</w:t>
      </w:r>
    </w:p>
    <w:p w:rsidR="00244497" w:rsidRDefault="00244497">
      <w:pPr>
        <w:pStyle w:val="1010"/>
        <w:framePr w:w="5285" w:h="9268" w:hRule="exact" w:wrap="none" w:vAnchor="page" w:hAnchor="page" w:x="3356" w:y="3857"/>
        <w:shd w:val="clear" w:color="auto" w:fill="auto"/>
        <w:spacing w:before="0" w:after="207" w:line="180" w:lineRule="exact"/>
        <w:ind w:firstLine="280"/>
      </w:pPr>
      <w:r>
        <w:rPr>
          <w:rStyle w:val="100pt1"/>
          <w:i/>
          <w:iCs/>
          <w:color w:val="000000"/>
        </w:rPr>
        <w:t>Проба.</w:t>
      </w:r>
    </w:p>
    <w:p w:rsidR="00244497" w:rsidRDefault="00244497">
      <w:pPr>
        <w:pStyle w:val="a4"/>
        <w:framePr w:w="5285" w:h="9268" w:hRule="exact" w:wrap="none" w:vAnchor="page" w:hAnchor="page" w:x="3356" w:y="3857"/>
        <w:shd w:val="clear" w:color="auto" w:fill="auto"/>
        <w:spacing w:before="0" w:line="254" w:lineRule="exact"/>
        <w:ind w:right="20" w:firstLine="280"/>
      </w:pPr>
      <w:r>
        <w:rPr>
          <w:rStyle w:val="11"/>
          <w:color w:val="000000"/>
        </w:rPr>
        <w:t>ЕЛЕНА АНДРЕЕВНА. Я увлеклась им, как ученым и известным человеком.</w:t>
      </w:r>
    </w:p>
    <w:p w:rsidR="00244497" w:rsidRDefault="00244497">
      <w:pPr>
        <w:pStyle w:val="a4"/>
        <w:framePr w:w="5285" w:h="9268" w:hRule="exact" w:wrap="none" w:vAnchor="page" w:hAnchor="page" w:x="3356" w:y="3857"/>
        <w:shd w:val="clear" w:color="auto" w:fill="auto"/>
        <w:spacing w:before="0" w:after="240" w:line="254" w:lineRule="exact"/>
        <w:ind w:right="20" w:firstLine="280"/>
      </w:pPr>
      <w:r>
        <w:rPr>
          <w:rStyle w:val="11"/>
          <w:color w:val="000000"/>
        </w:rPr>
        <w:t xml:space="preserve">ДОДИН </w:t>
      </w:r>
      <w:r>
        <w:rPr>
          <w:rStyle w:val="1a"/>
          <w:color w:val="000000"/>
        </w:rPr>
        <w:t>(за Елену Андреевну). «Я</w:t>
      </w:r>
      <w:r>
        <w:rPr>
          <w:rStyle w:val="11"/>
          <w:color w:val="000000"/>
        </w:rPr>
        <w:t xml:space="preserve"> увлеклась им, как ученым и известным человеком». Прекрасным арти</w:t>
      </w:r>
      <w:r>
        <w:rPr>
          <w:rStyle w:val="11"/>
          <w:color w:val="000000"/>
        </w:rPr>
        <w:softHyphen/>
        <w:t>стом, таким красивым мужчиной. А тут все кругом одно</w:t>
      </w:r>
      <w:r>
        <w:rPr>
          <w:rStyle w:val="11"/>
          <w:color w:val="000000"/>
        </w:rPr>
        <w:softHyphen/>
        <w:t>курсники, одногруппники. Это, конечно, было все ра</w:t>
      </w:r>
      <w:r>
        <w:rPr>
          <w:rStyle w:val="11"/>
          <w:color w:val="000000"/>
        </w:rPr>
        <w:softHyphen/>
        <w:t>ционально, от ума, глупости. Я не понимала, что время проходит, он старится. На самом-то деле все гораздо сложнее... Из нее вдруг что-то хлынуло.</w:t>
      </w:r>
    </w:p>
    <w:p w:rsidR="00244497" w:rsidRDefault="00244497">
      <w:pPr>
        <w:pStyle w:val="1010"/>
        <w:framePr w:w="5285" w:h="9268" w:hRule="exact" w:wrap="none" w:vAnchor="page" w:hAnchor="page" w:x="3356" w:y="3857"/>
        <w:shd w:val="clear" w:color="auto" w:fill="auto"/>
        <w:spacing w:before="0" w:after="206" w:line="180" w:lineRule="exact"/>
        <w:ind w:firstLine="280"/>
      </w:pPr>
      <w:r>
        <w:rPr>
          <w:rStyle w:val="100pt1"/>
          <w:i/>
          <w:iCs/>
          <w:color w:val="000000"/>
        </w:rPr>
        <w:t>Проба.</w:t>
      </w:r>
    </w:p>
    <w:p w:rsidR="00244497" w:rsidRDefault="00244497">
      <w:pPr>
        <w:pStyle w:val="a4"/>
        <w:framePr w:w="5285" w:h="9268" w:hRule="exact" w:wrap="none" w:vAnchor="page" w:hAnchor="page" w:x="3356" w:y="3857"/>
        <w:shd w:val="clear" w:color="auto" w:fill="auto"/>
        <w:spacing w:before="0" w:line="252" w:lineRule="exact"/>
        <w:ind w:firstLine="280"/>
      </w:pPr>
      <w:r>
        <w:rPr>
          <w:rStyle w:val="11"/>
          <w:color w:val="000000"/>
        </w:rPr>
        <w:t>ЕЛЕНА АНДРЕЕВНА. Да, очень.</w:t>
      </w:r>
    </w:p>
    <w:p w:rsidR="00244497" w:rsidRDefault="00244497">
      <w:pPr>
        <w:pStyle w:val="a4"/>
        <w:framePr w:w="5285" w:h="9268" w:hRule="exact" w:wrap="none" w:vAnchor="page" w:hAnchor="page" w:x="3356" w:y="3857"/>
        <w:shd w:val="clear" w:color="auto" w:fill="auto"/>
        <w:spacing w:before="0" w:after="238" w:line="252" w:lineRule="exact"/>
        <w:ind w:right="20" w:firstLine="280"/>
      </w:pPr>
      <w:r>
        <w:rPr>
          <w:rStyle w:val="11"/>
          <w:color w:val="000000"/>
        </w:rPr>
        <w:t>ДОДИН. «Да, очень». Она же не знает, что Соня сейчас переведет все в вопрос о себе. Соня действи</w:t>
      </w:r>
      <w:r>
        <w:rPr>
          <w:rStyle w:val="11"/>
          <w:color w:val="000000"/>
        </w:rPr>
        <w:softHyphen/>
        <w:t>тельно попадает в яблочко.</w:t>
      </w:r>
    </w:p>
    <w:p w:rsidR="00244497" w:rsidRDefault="00244497">
      <w:pPr>
        <w:pStyle w:val="1010"/>
        <w:framePr w:w="5285" w:h="9268" w:hRule="exact" w:wrap="none" w:vAnchor="page" w:hAnchor="page" w:x="3356" w:y="3857"/>
        <w:shd w:val="clear" w:color="auto" w:fill="auto"/>
        <w:spacing w:before="0" w:after="210" w:line="180" w:lineRule="exact"/>
        <w:ind w:firstLine="280"/>
      </w:pPr>
      <w:r>
        <w:rPr>
          <w:rStyle w:val="100pt1"/>
          <w:i/>
          <w:iCs/>
          <w:color w:val="000000"/>
        </w:rPr>
        <w:t>Проба.</w:t>
      </w:r>
    </w:p>
    <w:p w:rsidR="00244497" w:rsidRDefault="00244497">
      <w:pPr>
        <w:pStyle w:val="a4"/>
        <w:framePr w:w="5285" w:h="9268" w:hRule="exact" w:wrap="none" w:vAnchor="page" w:hAnchor="page" w:x="3356" w:y="3857"/>
        <w:shd w:val="clear" w:color="auto" w:fill="auto"/>
        <w:spacing w:before="0"/>
        <w:ind w:right="20" w:firstLine="280"/>
      </w:pPr>
      <w:r>
        <w:rPr>
          <w:rStyle w:val="11"/>
          <w:color w:val="000000"/>
        </w:rPr>
        <w:t>ЕЛЕНА АНДРЕЕВНА. Милая моя, пойми, это та</w:t>
      </w:r>
      <w:r>
        <w:rPr>
          <w:rStyle w:val="11"/>
          <w:color w:val="000000"/>
        </w:rPr>
        <w:softHyphen/>
        <w:t>лант!</w:t>
      </w:r>
    </w:p>
    <w:p w:rsidR="00244497" w:rsidRDefault="00244497">
      <w:pPr>
        <w:pStyle w:val="a4"/>
        <w:framePr w:w="5285" w:h="9268" w:hRule="exact" w:wrap="none" w:vAnchor="page" w:hAnchor="page" w:x="3356" w:y="3857"/>
        <w:shd w:val="clear" w:color="auto" w:fill="auto"/>
        <w:spacing w:before="0" w:after="236"/>
        <w:ind w:right="20" w:firstLine="280"/>
      </w:pPr>
      <w:r>
        <w:rPr>
          <w:rStyle w:val="11"/>
          <w:color w:val="000000"/>
        </w:rPr>
        <w:t>ДОДИН. Она успевает при этом выпивать, закусы</w:t>
      </w:r>
      <w:r>
        <w:rPr>
          <w:rStyle w:val="11"/>
          <w:color w:val="000000"/>
        </w:rPr>
        <w:softHyphen/>
        <w:t>вать.</w:t>
      </w:r>
    </w:p>
    <w:p w:rsidR="00244497" w:rsidRDefault="00244497">
      <w:pPr>
        <w:pStyle w:val="1010"/>
        <w:framePr w:w="5285" w:h="9268" w:hRule="exact" w:wrap="none" w:vAnchor="page" w:hAnchor="page" w:x="3356" w:y="3857"/>
        <w:shd w:val="clear" w:color="auto" w:fill="auto"/>
        <w:spacing w:before="0" w:after="224" w:line="180" w:lineRule="exact"/>
        <w:ind w:firstLine="280"/>
      </w:pPr>
      <w:r>
        <w:rPr>
          <w:rStyle w:val="100pt1"/>
          <w:i/>
          <w:iCs/>
          <w:color w:val="000000"/>
        </w:rPr>
        <w:t>Проба.</w:t>
      </w:r>
    </w:p>
    <w:p w:rsidR="00244497" w:rsidRDefault="00244497">
      <w:pPr>
        <w:pStyle w:val="a4"/>
        <w:framePr w:w="5285" w:h="9268" w:hRule="exact" w:wrap="none" w:vAnchor="page" w:hAnchor="page" w:x="3356" w:y="3857"/>
        <w:shd w:val="clear" w:color="auto" w:fill="auto"/>
        <w:spacing w:before="0" w:line="242" w:lineRule="exact"/>
        <w:ind w:right="20" w:firstLine="280"/>
      </w:pPr>
      <w:r>
        <w:rPr>
          <w:rStyle w:val="11"/>
          <w:color w:val="000000"/>
        </w:rPr>
        <w:t>ЕЛЕНА АНДРЕЕВНА. А я нудная, эпизодическое лицо...</w:t>
      </w:r>
    </w:p>
    <w:p w:rsidR="00244497" w:rsidRDefault="00244497">
      <w:pPr>
        <w:pStyle w:val="a4"/>
        <w:framePr w:w="5285" w:h="9268" w:hRule="exact" w:wrap="none" w:vAnchor="page" w:hAnchor="page" w:x="3356" w:y="3857"/>
        <w:shd w:val="clear" w:color="auto" w:fill="auto"/>
        <w:spacing w:before="0" w:after="274" w:line="180" w:lineRule="exact"/>
        <w:ind w:firstLine="280"/>
      </w:pPr>
      <w:r>
        <w:rPr>
          <w:rStyle w:val="11"/>
          <w:color w:val="000000"/>
        </w:rPr>
        <w:t>ДОДИН. И вдруг ей стало так тоскливо.</w:t>
      </w:r>
    </w:p>
    <w:p w:rsidR="00244497" w:rsidRDefault="00244497">
      <w:pPr>
        <w:pStyle w:val="1010"/>
        <w:framePr w:w="5285" w:h="9268" w:hRule="exact" w:wrap="none" w:vAnchor="page" w:hAnchor="page" w:x="3356" w:y="3857"/>
        <w:shd w:val="clear" w:color="auto" w:fill="auto"/>
        <w:spacing w:before="0" w:after="222" w:line="180" w:lineRule="exact"/>
        <w:ind w:firstLine="280"/>
      </w:pPr>
      <w:r>
        <w:rPr>
          <w:rStyle w:val="100pt1"/>
          <w:i/>
          <w:iCs/>
          <w:color w:val="000000"/>
        </w:rPr>
        <w:t>Проба.</w:t>
      </w:r>
    </w:p>
    <w:p w:rsidR="00244497" w:rsidRDefault="00244497">
      <w:pPr>
        <w:pStyle w:val="a4"/>
        <w:framePr w:w="5285" w:h="9268" w:hRule="exact" w:wrap="none" w:vAnchor="page" w:hAnchor="page" w:x="3356" w:y="3857"/>
        <w:shd w:val="clear" w:color="auto" w:fill="auto"/>
        <w:spacing w:before="0"/>
        <w:ind w:firstLine="280"/>
      </w:pPr>
      <w:r>
        <w:rPr>
          <w:rStyle w:val="11"/>
          <w:color w:val="000000"/>
        </w:rPr>
        <w:t xml:space="preserve">СОНЯ </w:t>
      </w:r>
      <w:r>
        <w:rPr>
          <w:rStyle w:val="1a"/>
          <w:color w:val="000000"/>
        </w:rPr>
        <w:t>(смеется). Я</w:t>
      </w:r>
      <w:r>
        <w:rPr>
          <w:rStyle w:val="11"/>
          <w:color w:val="000000"/>
        </w:rPr>
        <w:t xml:space="preserve"> так счастлива... счастлива!</w:t>
      </w:r>
    </w:p>
    <w:p w:rsidR="00244497" w:rsidRDefault="00244497">
      <w:pPr>
        <w:pStyle w:val="a4"/>
        <w:framePr w:w="5285" w:h="9268" w:hRule="exact" w:wrap="none" w:vAnchor="page" w:hAnchor="page" w:x="3356" w:y="3857"/>
        <w:shd w:val="clear" w:color="auto" w:fill="auto"/>
        <w:spacing w:before="0"/>
        <w:ind w:right="20" w:firstLine="280"/>
      </w:pPr>
      <w:r>
        <w:rPr>
          <w:rStyle w:val="11"/>
          <w:color w:val="000000"/>
        </w:rPr>
        <w:t xml:space="preserve">ДОДИН. Тут есть хороший вопрос. </w:t>
      </w:r>
      <w:r>
        <w:rPr>
          <w:rStyle w:val="1a"/>
          <w:color w:val="000000"/>
        </w:rPr>
        <w:t>(За Елену Анд</w:t>
      </w:r>
      <w:r>
        <w:rPr>
          <w:rStyle w:val="1a"/>
          <w:color w:val="000000"/>
        </w:rPr>
        <w:softHyphen/>
        <w:t>реевну.)</w:t>
      </w:r>
      <w:r>
        <w:rPr>
          <w:rStyle w:val="11"/>
          <w:color w:val="000000"/>
        </w:rPr>
        <w:t xml:space="preserve"> «Что ты смеешься?» Что ты смеешься над</w:t>
      </w:r>
    </w:p>
    <w:p w:rsidR="00244497" w:rsidRDefault="00244497">
      <w:pPr>
        <w:pStyle w:val="a6"/>
        <w:framePr w:wrap="none" w:vAnchor="page" w:hAnchor="page" w:x="5816" w:y="13334"/>
        <w:shd w:val="clear" w:color="auto" w:fill="auto"/>
        <w:spacing w:line="130" w:lineRule="exact"/>
        <w:ind w:left="40"/>
      </w:pPr>
      <w:r>
        <w:rPr>
          <w:rStyle w:val="0pt11"/>
          <w:b/>
          <w:bCs/>
          <w:color w:val="000000"/>
        </w:rPr>
        <w:t>407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9" w:y="3309"/>
        <w:shd w:val="clear" w:color="auto" w:fill="auto"/>
        <w:spacing w:line="140" w:lineRule="exact"/>
        <w:ind w:left="40"/>
      </w:pPr>
      <w:r>
        <w:rPr>
          <w:rStyle w:val="20"/>
          <w:b/>
          <w:bCs/>
          <w:i/>
          <w:iCs/>
          <w:color w:val="000000"/>
        </w:rPr>
        <w:t>Лев Додин. Путешествие без конца</w:t>
      </w:r>
    </w:p>
    <w:p w:rsidR="00244497" w:rsidRDefault="00244497">
      <w:pPr>
        <w:pStyle w:val="a4"/>
        <w:framePr w:w="5282" w:h="9303" w:hRule="exact" w:wrap="none" w:vAnchor="page" w:hAnchor="page" w:x="3358" w:y="3788"/>
        <w:shd w:val="clear" w:color="auto" w:fill="auto"/>
        <w:spacing w:before="0" w:after="253" w:line="271" w:lineRule="exact"/>
        <w:ind w:right="20"/>
      </w:pPr>
      <w:r>
        <w:rPr>
          <w:rStyle w:val="11"/>
          <w:color w:val="000000"/>
        </w:rPr>
        <w:t>моим признанием?.. А Соня, даже слыша ее несча</w:t>
      </w:r>
      <w:r>
        <w:rPr>
          <w:rStyle w:val="11"/>
          <w:color w:val="000000"/>
        </w:rPr>
        <w:softHyphen/>
        <w:t xml:space="preserve">стье, не может удержаться от смеха счастья, потому что </w:t>
      </w:r>
      <w:r>
        <w:rPr>
          <w:rStyle w:val="1a"/>
          <w:color w:val="000000"/>
        </w:rPr>
        <w:t>(За Соню.):</w:t>
      </w:r>
      <w:r>
        <w:rPr>
          <w:rStyle w:val="11"/>
          <w:color w:val="000000"/>
        </w:rPr>
        <w:t xml:space="preserve"> я счастлива, вот в чем дело. </w:t>
      </w:r>
      <w:r>
        <w:rPr>
          <w:rStyle w:val="1a"/>
          <w:color w:val="000000"/>
        </w:rPr>
        <w:t>(За Елену Андреевну.)</w:t>
      </w:r>
      <w:r>
        <w:rPr>
          <w:rStyle w:val="11"/>
          <w:color w:val="000000"/>
        </w:rPr>
        <w:t xml:space="preserve"> Я сейчас сыграю, сыграю про несбывшие- ся надежды, про счастливую девочку, про несчастную женщину. Я сыграла бы сейчас что-нибудь серьез</w:t>
      </w:r>
      <w:r>
        <w:rPr>
          <w:rStyle w:val="11"/>
          <w:color w:val="000000"/>
        </w:rPr>
        <w:softHyphen/>
        <w:t>ное... (</w:t>
      </w:r>
      <w:r>
        <w:rPr>
          <w:rStyle w:val="1a"/>
          <w:color w:val="000000"/>
        </w:rPr>
        <w:t>Раппопорт.)</w:t>
      </w:r>
      <w:r>
        <w:rPr>
          <w:rStyle w:val="11"/>
          <w:color w:val="000000"/>
        </w:rPr>
        <w:t xml:space="preserve"> Ей вдруг все это хочется выразить в музыке, а не так, что просто захотелось поиграть на рояле.</w:t>
      </w:r>
    </w:p>
    <w:p w:rsidR="00244497" w:rsidRDefault="00244497">
      <w:pPr>
        <w:pStyle w:val="1010"/>
        <w:framePr w:w="5282" w:h="9303" w:hRule="exact" w:wrap="none" w:vAnchor="page" w:hAnchor="page" w:x="3358" w:y="3788"/>
        <w:shd w:val="clear" w:color="auto" w:fill="auto"/>
        <w:spacing w:before="0" w:after="195" w:line="180" w:lineRule="exact"/>
        <w:ind w:left="20" w:firstLine="280"/>
      </w:pPr>
      <w:r>
        <w:rPr>
          <w:rStyle w:val="100pt1"/>
          <w:i/>
          <w:iCs/>
          <w:color w:val="000000"/>
        </w:rPr>
        <w:t>Проба.</w:t>
      </w:r>
    </w:p>
    <w:p w:rsidR="00244497" w:rsidRDefault="00244497">
      <w:pPr>
        <w:pStyle w:val="a4"/>
        <w:framePr w:w="5282" w:h="9303" w:hRule="exact" w:wrap="none" w:vAnchor="page" w:hAnchor="page" w:x="3358" w:y="3788"/>
        <w:shd w:val="clear" w:color="auto" w:fill="auto"/>
        <w:spacing w:before="0" w:line="266" w:lineRule="exact"/>
        <w:ind w:left="20" w:right="20" w:firstLine="280"/>
      </w:pPr>
      <w:r>
        <w:rPr>
          <w:rStyle w:val="11"/>
          <w:color w:val="000000"/>
        </w:rPr>
        <w:t>ЕЛЕНА АНДРЕЕВНА. Когда он болен, его раздража</w:t>
      </w:r>
      <w:r>
        <w:rPr>
          <w:rStyle w:val="11"/>
          <w:color w:val="000000"/>
        </w:rPr>
        <w:softHyphen/>
        <w:t>ет музыка.</w:t>
      </w:r>
    </w:p>
    <w:p w:rsidR="00244497" w:rsidRDefault="00244497">
      <w:pPr>
        <w:pStyle w:val="a4"/>
        <w:framePr w:w="5282" w:h="9303" w:hRule="exact" w:wrap="none" w:vAnchor="page" w:hAnchor="page" w:x="3358" w:y="3788"/>
        <w:shd w:val="clear" w:color="auto" w:fill="auto"/>
        <w:spacing w:before="0" w:after="249" w:line="266" w:lineRule="exact"/>
        <w:ind w:left="20" w:right="20" w:firstLine="280"/>
      </w:pPr>
      <w:r>
        <w:rPr>
          <w:rStyle w:val="11"/>
          <w:color w:val="000000"/>
        </w:rPr>
        <w:t xml:space="preserve">ДОДИН. «Его раздражает музыка». </w:t>
      </w:r>
      <w:r>
        <w:rPr>
          <w:rStyle w:val="1a"/>
          <w:color w:val="000000"/>
        </w:rPr>
        <w:t xml:space="preserve">(Раппопорт.) </w:t>
      </w:r>
      <w:r>
        <w:rPr>
          <w:rStyle w:val="11"/>
          <w:color w:val="000000"/>
        </w:rPr>
        <w:t>А ведь это то, из-за чего он вас полюбил. «Когда он бо</w:t>
      </w:r>
      <w:r>
        <w:rPr>
          <w:rStyle w:val="11"/>
          <w:color w:val="000000"/>
        </w:rPr>
        <w:softHyphen/>
        <w:t>лен, его раздражает музыка».</w:t>
      </w:r>
    </w:p>
    <w:p w:rsidR="00244497" w:rsidRDefault="00244497">
      <w:pPr>
        <w:pStyle w:val="1010"/>
        <w:framePr w:w="5282" w:h="9303" w:hRule="exact" w:wrap="none" w:vAnchor="page" w:hAnchor="page" w:x="3358" w:y="3788"/>
        <w:shd w:val="clear" w:color="auto" w:fill="auto"/>
        <w:spacing w:before="0" w:after="195" w:line="180" w:lineRule="exact"/>
        <w:ind w:left="20" w:firstLine="280"/>
      </w:pPr>
      <w:r>
        <w:rPr>
          <w:rStyle w:val="100pt1"/>
          <w:i/>
          <w:iCs/>
          <w:color w:val="000000"/>
        </w:rPr>
        <w:t>Проба.</w:t>
      </w:r>
    </w:p>
    <w:p w:rsidR="00244497" w:rsidRDefault="00244497">
      <w:pPr>
        <w:pStyle w:val="a4"/>
        <w:framePr w:w="5282" w:h="9303" w:hRule="exact" w:wrap="none" w:vAnchor="page" w:hAnchor="page" w:x="3358" w:y="3788"/>
        <w:shd w:val="clear" w:color="auto" w:fill="auto"/>
        <w:spacing w:before="0" w:line="264" w:lineRule="exact"/>
        <w:ind w:left="20" w:right="20" w:firstLine="280"/>
      </w:pPr>
      <w:r>
        <w:rPr>
          <w:rStyle w:val="11"/>
          <w:color w:val="000000"/>
        </w:rPr>
        <w:t>ЕЛЕНА АНДРЕЕВНА. Буду играть и плакать, пла</w:t>
      </w:r>
      <w:r>
        <w:rPr>
          <w:rStyle w:val="11"/>
          <w:color w:val="000000"/>
        </w:rPr>
        <w:softHyphen/>
        <w:t>кать, как дура.</w:t>
      </w:r>
    </w:p>
    <w:p w:rsidR="00244497" w:rsidRDefault="00244497">
      <w:pPr>
        <w:pStyle w:val="a4"/>
        <w:framePr w:w="5282" w:h="9303" w:hRule="exact" w:wrap="none" w:vAnchor="page" w:hAnchor="page" w:x="3358" w:y="3788"/>
        <w:shd w:val="clear" w:color="auto" w:fill="auto"/>
        <w:spacing w:before="0" w:line="264" w:lineRule="exact"/>
        <w:ind w:left="20" w:right="20" w:firstLine="280"/>
      </w:pPr>
      <w:r>
        <w:rPr>
          <w:rStyle w:val="11"/>
          <w:color w:val="000000"/>
        </w:rPr>
        <w:t>ДОДИН (</w:t>
      </w:r>
      <w:r>
        <w:rPr>
          <w:rStyle w:val="1a"/>
          <w:color w:val="000000"/>
        </w:rPr>
        <w:t>пробует</w:t>
      </w:r>
      <w:r>
        <w:rPr>
          <w:rStyle w:val="11"/>
          <w:color w:val="000000"/>
        </w:rPr>
        <w:t xml:space="preserve">, </w:t>
      </w:r>
      <w:r>
        <w:rPr>
          <w:rStyle w:val="1a"/>
          <w:color w:val="000000"/>
        </w:rPr>
        <w:t>сидя за режиссерским столом, играть на воображаемом рояле).</w:t>
      </w:r>
      <w:r>
        <w:rPr>
          <w:rStyle w:val="11"/>
          <w:color w:val="000000"/>
        </w:rPr>
        <w:t xml:space="preserve"> И что-то играет, может быть, Малера. В своем воображении что-то уже играет.</w:t>
      </w:r>
    </w:p>
    <w:p w:rsidR="00244497" w:rsidRDefault="00244497">
      <w:pPr>
        <w:pStyle w:val="a4"/>
        <w:framePr w:w="5282" w:h="9303" w:hRule="exact" w:wrap="none" w:vAnchor="page" w:hAnchor="page" w:x="3358" w:y="3788"/>
        <w:shd w:val="clear" w:color="auto" w:fill="auto"/>
        <w:spacing w:before="0" w:line="264" w:lineRule="exact"/>
        <w:ind w:left="20" w:firstLine="280"/>
      </w:pPr>
      <w:r>
        <w:rPr>
          <w:rStyle w:val="11"/>
          <w:color w:val="000000"/>
        </w:rPr>
        <w:t>РАППОПОРТ. Не стучи, барин не здоров.</w:t>
      </w:r>
    </w:p>
    <w:p w:rsidR="00244497" w:rsidRDefault="00244497">
      <w:pPr>
        <w:pStyle w:val="a4"/>
        <w:framePr w:w="5282" w:h="9303" w:hRule="exact" w:wrap="none" w:vAnchor="page" w:hAnchor="page" w:x="3358" w:y="3788"/>
        <w:shd w:val="clear" w:color="auto" w:fill="auto"/>
        <w:spacing w:before="0" w:line="264" w:lineRule="exact"/>
        <w:ind w:left="20" w:right="20" w:firstLine="280"/>
      </w:pPr>
      <w:r>
        <w:rPr>
          <w:rStyle w:val="11"/>
          <w:color w:val="000000"/>
        </w:rPr>
        <w:t>ДОДИН. Дело в том, что работник ей мешает. Здесь может быть такой гипнотический сеанс игры на воображаемом рояле. Это может быть почти этюд.</w:t>
      </w:r>
    </w:p>
    <w:p w:rsidR="00244497" w:rsidRDefault="00244497">
      <w:pPr>
        <w:pStyle w:val="a4"/>
        <w:framePr w:w="5282" w:h="9303" w:hRule="exact" w:wrap="none" w:vAnchor="page" w:hAnchor="page" w:x="3358" w:y="3788"/>
        <w:shd w:val="clear" w:color="auto" w:fill="auto"/>
        <w:spacing w:before="0" w:line="264" w:lineRule="exact"/>
        <w:ind w:left="20" w:firstLine="280"/>
      </w:pPr>
      <w:r>
        <w:rPr>
          <w:rStyle w:val="11"/>
          <w:color w:val="000000"/>
        </w:rPr>
        <w:t>СОНЯ. Нельзя!</w:t>
      </w:r>
    </w:p>
    <w:p w:rsidR="00244497" w:rsidRDefault="00244497">
      <w:pPr>
        <w:pStyle w:val="a4"/>
        <w:framePr w:w="5282" w:h="9303" w:hRule="exact" w:wrap="none" w:vAnchor="page" w:hAnchor="page" w:x="3358" w:y="3788"/>
        <w:shd w:val="clear" w:color="auto" w:fill="auto"/>
        <w:spacing w:before="0" w:line="269" w:lineRule="exact"/>
        <w:ind w:left="20" w:right="20" w:firstLine="280"/>
      </w:pPr>
      <w:r>
        <w:rPr>
          <w:rStyle w:val="11"/>
          <w:color w:val="000000"/>
        </w:rPr>
        <w:t xml:space="preserve">ДОДИН </w:t>
      </w:r>
      <w:r>
        <w:rPr>
          <w:rStyle w:val="1a"/>
          <w:color w:val="000000"/>
        </w:rPr>
        <w:t>(Калининой).</w:t>
      </w:r>
      <w:r>
        <w:rPr>
          <w:rStyle w:val="11"/>
          <w:color w:val="000000"/>
        </w:rPr>
        <w:t xml:space="preserve"> Я бы вошел, посмотрел, как она играет, и в момент какого-то пассажа сказал бы: «Нельзя!» У Елены Андреевны реакция родилась бы странная. И при этом надо, чтобы у нас было ощуще</w:t>
      </w:r>
      <w:r>
        <w:rPr>
          <w:rStyle w:val="11"/>
          <w:color w:val="000000"/>
        </w:rPr>
        <w:softHyphen/>
        <w:t>ние, что мы слышали музыку.</w:t>
      </w:r>
    </w:p>
    <w:p w:rsidR="00244497" w:rsidRDefault="00244497">
      <w:pPr>
        <w:pStyle w:val="a6"/>
        <w:framePr w:wrap="none" w:vAnchor="page" w:hAnchor="page" w:x="5822" w:y="13336"/>
        <w:shd w:val="clear" w:color="auto" w:fill="auto"/>
        <w:spacing w:line="130" w:lineRule="exact"/>
        <w:ind w:left="20"/>
      </w:pPr>
      <w:r>
        <w:rPr>
          <w:rStyle w:val="0pt11"/>
          <w:b/>
          <w:bCs/>
          <w:color w:val="000000"/>
        </w:rPr>
        <w:t>408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4" w:y="3314"/>
        <w:shd w:val="clear" w:color="auto" w:fill="auto"/>
        <w:spacing w:line="130" w:lineRule="exact"/>
        <w:ind w:left="40"/>
      </w:pPr>
      <w:r>
        <w:rPr>
          <w:rStyle w:val="33"/>
          <w:b/>
          <w:bCs/>
          <w:color w:val="000000"/>
        </w:rPr>
        <w:t>Репетиции спектакля «Дядя Ваня»</w:t>
      </w:r>
    </w:p>
    <w:p w:rsidR="00244497" w:rsidRDefault="00244497">
      <w:pPr>
        <w:pStyle w:val="1010"/>
        <w:framePr w:w="5280" w:h="8923" w:hRule="exact" w:wrap="none" w:vAnchor="page" w:hAnchor="page" w:x="3359" w:y="3856"/>
        <w:shd w:val="clear" w:color="auto" w:fill="auto"/>
        <w:spacing w:before="0" w:after="22" w:line="180" w:lineRule="exact"/>
        <w:ind w:left="20" w:firstLine="280"/>
      </w:pPr>
      <w:r>
        <w:rPr>
          <w:rStyle w:val="100pt1"/>
          <w:i/>
          <w:iCs/>
          <w:color w:val="000000"/>
        </w:rPr>
        <w:t>Проба.</w:t>
      </w:r>
    </w:p>
    <w:p w:rsidR="00244497" w:rsidRDefault="00244497">
      <w:pPr>
        <w:pStyle w:val="1010"/>
        <w:framePr w:w="5280" w:h="8923" w:hRule="exact" w:wrap="none" w:vAnchor="page" w:hAnchor="page" w:x="3359" w:y="3856"/>
        <w:shd w:val="clear" w:color="auto" w:fill="auto"/>
        <w:spacing w:before="0" w:after="206" w:line="180" w:lineRule="exact"/>
        <w:ind w:left="20" w:firstLine="280"/>
      </w:pPr>
      <w:r>
        <w:rPr>
          <w:rStyle w:val="100pt1"/>
          <w:i/>
          <w:iCs/>
          <w:color w:val="000000"/>
        </w:rPr>
        <w:t>(Доходит до конца второго действия.)</w:t>
      </w:r>
    </w:p>
    <w:p w:rsidR="00244497" w:rsidRDefault="00244497">
      <w:pPr>
        <w:pStyle w:val="a4"/>
        <w:framePr w:w="5280" w:h="8923" w:hRule="exact" w:wrap="none" w:vAnchor="page" w:hAnchor="page" w:x="3359" w:y="3856"/>
        <w:shd w:val="clear" w:color="auto" w:fill="auto"/>
        <w:spacing w:before="0" w:after="182"/>
        <w:ind w:left="20" w:right="20" w:firstLine="280"/>
      </w:pPr>
      <w:r>
        <w:rPr>
          <w:rStyle w:val="11"/>
          <w:color w:val="000000"/>
        </w:rPr>
        <w:t>ДОДИН. Все так серьезно между Соней и Еленой Андреевной, что после этого не очень сядешь за рояль. Как только сядешь за рояль, так разжижишь впечатле</w:t>
      </w:r>
      <w:r>
        <w:rPr>
          <w:rStyle w:val="11"/>
          <w:color w:val="000000"/>
        </w:rPr>
        <w:softHyphen/>
        <w:t>ние. А это (</w:t>
      </w:r>
      <w:r>
        <w:rPr>
          <w:rStyle w:val="1a"/>
          <w:color w:val="000000"/>
        </w:rPr>
        <w:t xml:space="preserve">Имеется в виду воображаемая игра на рояле.) </w:t>
      </w:r>
      <w:r>
        <w:rPr>
          <w:rStyle w:val="11"/>
          <w:color w:val="000000"/>
        </w:rPr>
        <w:t>что-то дает.</w:t>
      </w:r>
    </w:p>
    <w:p w:rsidR="00244497" w:rsidRDefault="00244497">
      <w:pPr>
        <w:pStyle w:val="1010"/>
        <w:framePr w:w="5280" w:h="8923" w:hRule="exact" w:wrap="none" w:vAnchor="page" w:hAnchor="page" w:x="3359" w:y="3856"/>
        <w:shd w:val="clear" w:color="auto" w:fill="auto"/>
        <w:spacing w:before="0" w:after="180" w:line="247" w:lineRule="exact"/>
        <w:ind w:left="20" w:right="20" w:firstLine="280"/>
      </w:pPr>
      <w:r>
        <w:rPr>
          <w:rStyle w:val="100pt1"/>
          <w:i/>
          <w:iCs/>
          <w:color w:val="000000"/>
        </w:rPr>
        <w:t>Концертмейстер</w:t>
      </w:r>
      <w:r>
        <w:rPr>
          <w:rStyle w:val="103"/>
          <w:i/>
          <w:iCs/>
          <w:color w:val="000000"/>
          <w:vertAlign w:val="superscript"/>
        </w:rPr>
        <w:t>1</w:t>
      </w:r>
      <w:r>
        <w:rPr>
          <w:rStyle w:val="103"/>
          <w:i/>
          <w:iCs/>
          <w:color w:val="000000"/>
        </w:rPr>
        <w:t xml:space="preserve"> </w:t>
      </w:r>
      <w:r>
        <w:rPr>
          <w:rStyle w:val="100pt1"/>
          <w:i/>
          <w:iCs/>
          <w:color w:val="000000"/>
        </w:rPr>
        <w:t>предлагает возможную мелодию</w:t>
      </w:r>
      <w:r>
        <w:rPr>
          <w:rStyle w:val="103"/>
          <w:i/>
          <w:iCs/>
          <w:color w:val="000000"/>
        </w:rPr>
        <w:t xml:space="preserve">, </w:t>
      </w:r>
      <w:r>
        <w:rPr>
          <w:rStyle w:val="100pt1"/>
          <w:i/>
          <w:iCs/>
          <w:color w:val="000000"/>
        </w:rPr>
        <w:t>кото</w:t>
      </w:r>
      <w:r>
        <w:rPr>
          <w:rStyle w:val="100pt1"/>
          <w:i/>
          <w:iCs/>
          <w:color w:val="000000"/>
        </w:rPr>
        <w:softHyphen/>
        <w:t>рую Елена Андреевна может наигрывать на рояле.</w:t>
      </w:r>
    </w:p>
    <w:p w:rsidR="00244497" w:rsidRDefault="00244497">
      <w:pPr>
        <w:pStyle w:val="a4"/>
        <w:framePr w:w="5280" w:h="8923" w:hRule="exact" w:wrap="none" w:vAnchor="page" w:hAnchor="page" w:x="3359" w:y="3856"/>
        <w:shd w:val="clear" w:color="auto" w:fill="auto"/>
        <w:spacing w:before="0" w:line="247" w:lineRule="exact"/>
        <w:ind w:left="20" w:firstLine="280"/>
      </w:pPr>
      <w:r>
        <w:rPr>
          <w:rStyle w:val="11"/>
          <w:color w:val="000000"/>
        </w:rPr>
        <w:t>ИВАНОВ. Тут оркестр может заиграть.</w:t>
      </w:r>
    </w:p>
    <w:p w:rsidR="00244497" w:rsidRDefault="00244497">
      <w:pPr>
        <w:pStyle w:val="a4"/>
        <w:framePr w:w="5280" w:h="8923" w:hRule="exact" w:wrap="none" w:vAnchor="page" w:hAnchor="page" w:x="3359" w:y="3856"/>
        <w:shd w:val="clear" w:color="auto" w:fill="auto"/>
        <w:spacing w:before="0" w:line="247" w:lineRule="exact"/>
        <w:ind w:left="20" w:right="20" w:firstLine="280"/>
      </w:pPr>
      <w:r>
        <w:rPr>
          <w:rStyle w:val="11"/>
          <w:color w:val="000000"/>
        </w:rPr>
        <w:t>ДОДИН. Это практически этюд, его потом можно даже разработать. Взять конкретное произведение, по</w:t>
      </w:r>
      <w:r>
        <w:rPr>
          <w:rStyle w:val="11"/>
          <w:color w:val="000000"/>
        </w:rPr>
        <w:softHyphen/>
        <w:t>пробовать, как руки и пальцы двигаются при исполне</w:t>
      </w:r>
      <w:r>
        <w:rPr>
          <w:rStyle w:val="11"/>
          <w:color w:val="000000"/>
        </w:rPr>
        <w:softHyphen/>
        <w:t xml:space="preserve">нии. Правильно, что никак не кончить играть на этом воображаемом рояле. </w:t>
      </w:r>
      <w:r>
        <w:rPr>
          <w:rStyle w:val="1a"/>
          <w:color w:val="000000"/>
        </w:rPr>
        <w:t>(За Елену Андреевну</w:t>
      </w:r>
      <w:r>
        <w:rPr>
          <w:rStyle w:val="11"/>
          <w:color w:val="000000"/>
        </w:rPr>
        <w:t xml:space="preserve">, </w:t>
      </w:r>
      <w:r>
        <w:rPr>
          <w:rStyle w:val="1a"/>
          <w:color w:val="000000"/>
        </w:rPr>
        <w:t>играя на вообра</w:t>
      </w:r>
      <w:r>
        <w:rPr>
          <w:rStyle w:val="1a"/>
          <w:color w:val="000000"/>
        </w:rPr>
        <w:softHyphen/>
        <w:t>жаемом рояле.)</w:t>
      </w:r>
      <w:r>
        <w:rPr>
          <w:rStyle w:val="11"/>
          <w:color w:val="000000"/>
        </w:rPr>
        <w:t xml:space="preserve"> Никак не кончить! Не кончить!</w:t>
      </w:r>
    </w:p>
    <w:p w:rsidR="00244497" w:rsidRDefault="00244497">
      <w:pPr>
        <w:pStyle w:val="a4"/>
        <w:framePr w:w="5280" w:h="8923" w:hRule="exact" w:wrap="none" w:vAnchor="page" w:hAnchor="page" w:x="3359" w:y="3856"/>
        <w:shd w:val="clear" w:color="auto" w:fill="auto"/>
        <w:spacing w:before="0" w:after="234" w:line="247" w:lineRule="exact"/>
        <w:ind w:left="20" w:firstLine="280"/>
      </w:pPr>
      <w:r>
        <w:rPr>
          <w:rStyle w:val="11"/>
          <w:color w:val="000000"/>
        </w:rPr>
        <w:t>КАЛИНИНА. Нельзя.</w:t>
      </w:r>
    </w:p>
    <w:p w:rsidR="00244497" w:rsidRDefault="00244497">
      <w:pPr>
        <w:pStyle w:val="1010"/>
        <w:framePr w:w="5280" w:h="8923" w:hRule="exact" w:wrap="none" w:vAnchor="page" w:hAnchor="page" w:x="3359" w:y="3856"/>
        <w:shd w:val="clear" w:color="auto" w:fill="auto"/>
        <w:spacing w:before="0" w:after="210" w:line="180" w:lineRule="exact"/>
        <w:ind w:left="20" w:firstLine="280"/>
      </w:pPr>
      <w:r>
        <w:rPr>
          <w:rStyle w:val="100pt1"/>
          <w:i/>
          <w:iCs/>
          <w:color w:val="000000"/>
        </w:rPr>
        <w:t>Проба.</w:t>
      </w:r>
    </w:p>
    <w:p w:rsidR="00244497" w:rsidRDefault="00244497">
      <w:pPr>
        <w:pStyle w:val="a4"/>
        <w:framePr w:w="5280" w:h="8923" w:hRule="exact" w:wrap="none" w:vAnchor="page" w:hAnchor="page" w:x="3359" w:y="3856"/>
        <w:shd w:val="clear" w:color="auto" w:fill="auto"/>
        <w:spacing w:before="0" w:line="247" w:lineRule="exact"/>
        <w:ind w:left="20" w:right="20" w:firstLine="280"/>
      </w:pPr>
      <w:r>
        <w:rPr>
          <w:rStyle w:val="11"/>
          <w:color w:val="000000"/>
        </w:rPr>
        <w:t xml:space="preserve">ДОДИН </w:t>
      </w:r>
      <w:r>
        <w:rPr>
          <w:rStyle w:val="1a"/>
          <w:color w:val="000000"/>
        </w:rPr>
        <w:t>(после окончания пробы).</w:t>
      </w:r>
      <w:r>
        <w:rPr>
          <w:rStyle w:val="11"/>
          <w:color w:val="000000"/>
        </w:rPr>
        <w:t xml:space="preserve"> Может быть, и не надо настоящего рояля. Может быть, я не прав. Просто хочется показать, что дядя Ваня человек способный, что ему есть, что терять. Но, боюсь, мы все равно не сыграем очень лихо, а во-вторых, гитары звон здесь больше в строе музыки.</w:t>
      </w:r>
    </w:p>
    <w:p w:rsidR="00244497" w:rsidRDefault="00244497">
      <w:pPr>
        <w:pStyle w:val="a4"/>
        <w:framePr w:w="5280" w:h="8923" w:hRule="exact" w:wrap="none" w:vAnchor="page" w:hAnchor="page" w:x="3359" w:y="3856"/>
        <w:shd w:val="clear" w:color="auto" w:fill="auto"/>
        <w:spacing w:before="0" w:line="247" w:lineRule="exact"/>
        <w:ind w:left="20" w:right="20" w:firstLine="280"/>
      </w:pPr>
      <w:r>
        <w:rPr>
          <w:rStyle w:val="11"/>
          <w:color w:val="000000"/>
        </w:rPr>
        <w:t>ИВАНОВ. Я сейчас подумал, Елена Андреевна спра</w:t>
      </w:r>
      <w:r>
        <w:rPr>
          <w:rStyle w:val="11"/>
          <w:color w:val="000000"/>
        </w:rPr>
        <w:softHyphen/>
        <w:t>шивает: где доктор? Он же был здесь, выпивал. Его бо</w:t>
      </w:r>
      <w:r>
        <w:rPr>
          <w:rStyle w:val="11"/>
          <w:color w:val="000000"/>
        </w:rPr>
        <w:softHyphen/>
        <w:t>кал стоит. Она говорит: из одной рюмочки.</w:t>
      </w:r>
    </w:p>
    <w:p w:rsidR="00244497" w:rsidRDefault="00244497">
      <w:pPr>
        <w:pStyle w:val="a4"/>
        <w:framePr w:w="5280" w:h="8923" w:hRule="exact" w:wrap="none" w:vAnchor="page" w:hAnchor="page" w:x="3359" w:y="3856"/>
        <w:shd w:val="clear" w:color="auto" w:fill="auto"/>
        <w:spacing w:before="0" w:line="247" w:lineRule="exact"/>
        <w:ind w:left="20" w:firstLine="280"/>
      </w:pPr>
      <w:r>
        <w:rPr>
          <w:rStyle w:val="11"/>
          <w:color w:val="000000"/>
        </w:rPr>
        <w:t>ДОДИН. Правильно.</w:t>
      </w:r>
    </w:p>
    <w:p w:rsidR="00244497" w:rsidRDefault="00244497">
      <w:pPr>
        <w:pStyle w:val="a4"/>
        <w:framePr w:w="5280" w:h="8923" w:hRule="exact" w:wrap="none" w:vAnchor="page" w:hAnchor="page" w:x="3359" w:y="3856"/>
        <w:shd w:val="clear" w:color="auto" w:fill="auto"/>
        <w:spacing w:before="0" w:line="247" w:lineRule="exact"/>
        <w:ind w:left="20" w:right="20" w:firstLine="280"/>
      </w:pPr>
      <w:r>
        <w:rPr>
          <w:rStyle w:val="11"/>
          <w:color w:val="000000"/>
        </w:rPr>
        <w:t>ИВАНОВ. Есть какой-то след Астрова, почему она и пьет из этой рюмочки, почему ей и играть хочется, по</w:t>
      </w:r>
      <w:r>
        <w:rPr>
          <w:rStyle w:val="11"/>
          <w:color w:val="000000"/>
        </w:rPr>
        <w:softHyphen/>
        <w:t>тому что все этим окрашено.</w:t>
      </w:r>
    </w:p>
    <w:p w:rsidR="00244497" w:rsidRDefault="00244497">
      <w:pPr>
        <w:pStyle w:val="a9"/>
        <w:framePr w:w="5333" w:h="220" w:hRule="exact" w:wrap="none" w:vAnchor="page" w:hAnchor="page" w:x="3332" w:y="12892"/>
        <w:shd w:val="clear" w:color="auto" w:fill="auto"/>
        <w:spacing w:line="160" w:lineRule="exact"/>
        <w:ind w:left="300"/>
        <w:jc w:val="left"/>
      </w:pPr>
      <w:r>
        <w:rPr>
          <w:rStyle w:val="a8"/>
          <w:b/>
          <w:bCs/>
          <w:color w:val="000000"/>
          <w:vertAlign w:val="superscript"/>
        </w:rPr>
        <w:t>1</w:t>
      </w:r>
      <w:r>
        <w:rPr>
          <w:rStyle w:val="a8"/>
          <w:b/>
          <w:bCs/>
          <w:color w:val="000000"/>
        </w:rPr>
        <w:t xml:space="preserve"> Лапина Е. А.</w:t>
      </w:r>
    </w:p>
    <w:p w:rsidR="00244497" w:rsidRDefault="00244497">
      <w:pPr>
        <w:pStyle w:val="a6"/>
        <w:framePr w:wrap="none" w:vAnchor="page" w:hAnchor="page" w:x="5824" w:y="13331"/>
        <w:shd w:val="clear" w:color="auto" w:fill="auto"/>
        <w:spacing w:line="130" w:lineRule="exact"/>
        <w:ind w:left="40"/>
      </w:pPr>
      <w:r>
        <w:rPr>
          <w:rStyle w:val="0pt11"/>
          <w:b/>
          <w:bCs/>
          <w:color w:val="000000"/>
        </w:rPr>
        <w:t>409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1" w:y="3313"/>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294" w:h="9344" w:hRule="exact" w:wrap="none" w:vAnchor="page" w:hAnchor="page" w:x="3352" w:y="3794"/>
        <w:shd w:val="clear" w:color="auto" w:fill="auto"/>
        <w:spacing w:before="0" w:after="178" w:line="252" w:lineRule="exact"/>
        <w:ind w:left="20" w:right="20" w:firstLine="280"/>
      </w:pPr>
      <w:r>
        <w:rPr>
          <w:rStyle w:val="11"/>
          <w:color w:val="000000"/>
        </w:rPr>
        <w:t xml:space="preserve">ДОДИН. Правильно. Все-таки проверим для себя. </w:t>
      </w:r>
      <w:r>
        <w:rPr>
          <w:rStyle w:val="1a"/>
          <w:color w:val="000000"/>
        </w:rPr>
        <w:t>(Лапиной.)</w:t>
      </w:r>
      <w:r>
        <w:rPr>
          <w:rStyle w:val="11"/>
          <w:color w:val="000000"/>
        </w:rPr>
        <w:t xml:space="preserve"> Сядьте за рояль, Леночка. Вот этот кусочек маленький, когда вошел Войницкий.</w:t>
      </w:r>
    </w:p>
    <w:p w:rsidR="00244497" w:rsidRDefault="00244497">
      <w:pPr>
        <w:pStyle w:val="1010"/>
        <w:framePr w:w="5294" w:h="9344" w:hRule="exact" w:wrap="none" w:vAnchor="page" w:hAnchor="page" w:x="3352" w:y="3794"/>
        <w:shd w:val="clear" w:color="auto" w:fill="auto"/>
        <w:spacing w:before="0" w:after="182" w:line="254" w:lineRule="exact"/>
        <w:ind w:left="20" w:right="20" w:firstLine="280"/>
      </w:pPr>
      <w:r>
        <w:rPr>
          <w:rStyle w:val="100pt1"/>
          <w:i/>
          <w:iCs/>
          <w:color w:val="000000"/>
        </w:rPr>
        <w:t>Проба второго действия после ухода Серебрякова. Войниц</w:t>
      </w:r>
      <w:r>
        <w:rPr>
          <w:rStyle w:val="100pt1"/>
          <w:i/>
          <w:iCs/>
          <w:color w:val="000000"/>
        </w:rPr>
        <w:softHyphen/>
        <w:t>кий</w:t>
      </w:r>
      <w:r>
        <w:rPr>
          <w:rStyle w:val="103"/>
          <w:i/>
          <w:iCs/>
          <w:color w:val="000000"/>
        </w:rPr>
        <w:t xml:space="preserve"> - </w:t>
      </w:r>
      <w:r>
        <w:rPr>
          <w:rStyle w:val="100pt1"/>
          <w:i/>
          <w:iCs/>
          <w:color w:val="000000"/>
        </w:rPr>
        <w:t>Завьялов</w:t>
      </w:r>
      <w:r>
        <w:rPr>
          <w:rStyle w:val="103"/>
          <w:i/>
          <w:iCs/>
          <w:color w:val="000000"/>
        </w:rPr>
        <w:t xml:space="preserve">, </w:t>
      </w:r>
      <w:r>
        <w:rPr>
          <w:rStyle w:val="100pt1"/>
          <w:i/>
          <w:iCs/>
          <w:color w:val="000000"/>
        </w:rPr>
        <w:t>остальные - те же.</w:t>
      </w:r>
    </w:p>
    <w:p w:rsidR="00244497" w:rsidRDefault="00244497">
      <w:pPr>
        <w:pStyle w:val="a4"/>
        <w:framePr w:w="5294" w:h="9344" w:hRule="exact" w:wrap="none" w:vAnchor="page" w:hAnchor="page" w:x="3352" w:y="3794"/>
        <w:shd w:val="clear" w:color="auto" w:fill="auto"/>
        <w:spacing w:before="0" w:line="252" w:lineRule="exact"/>
        <w:ind w:left="20" w:right="20" w:firstLine="280"/>
      </w:pPr>
      <w:r>
        <w:rPr>
          <w:rStyle w:val="11"/>
          <w:color w:val="000000"/>
        </w:rPr>
        <w:t>ЕЛЕНА АНДРЕЕВНА. ...Соня злится на отца, злится на меня и не говорит со мною вот уже две недели; вы ненавидите мужа и открыто презираете свою мать; я раздражена и сегодня раз двадцать принималась пла</w:t>
      </w:r>
      <w:r>
        <w:rPr>
          <w:rStyle w:val="11"/>
          <w:color w:val="000000"/>
        </w:rPr>
        <w:softHyphen/>
        <w:t>кать...</w:t>
      </w:r>
    </w:p>
    <w:p w:rsidR="00244497" w:rsidRDefault="00244497">
      <w:pPr>
        <w:pStyle w:val="a4"/>
        <w:framePr w:w="5294" w:h="9344" w:hRule="exact" w:wrap="none" w:vAnchor="page" w:hAnchor="page" w:x="3352" w:y="3794"/>
        <w:shd w:val="clear" w:color="auto" w:fill="auto"/>
        <w:spacing w:before="0" w:line="252" w:lineRule="exact"/>
        <w:ind w:left="20" w:right="20" w:firstLine="280"/>
      </w:pPr>
      <w:r>
        <w:rPr>
          <w:rStyle w:val="11"/>
          <w:color w:val="000000"/>
        </w:rPr>
        <w:t xml:space="preserve">ДОДИН </w:t>
      </w:r>
      <w:r>
        <w:rPr>
          <w:rStyle w:val="1a"/>
          <w:color w:val="000000"/>
        </w:rPr>
        <w:t>(Раппопорт).</w:t>
      </w:r>
      <w:r>
        <w:rPr>
          <w:rStyle w:val="11"/>
          <w:color w:val="000000"/>
        </w:rPr>
        <w:t xml:space="preserve"> Сейчас все-таки получается, что монолог идет.</w:t>
      </w:r>
    </w:p>
    <w:p w:rsidR="00244497" w:rsidRDefault="00244497">
      <w:pPr>
        <w:pStyle w:val="a4"/>
        <w:framePr w:w="5294" w:h="9344" w:hRule="exact" w:wrap="none" w:vAnchor="page" w:hAnchor="page" w:x="3352" w:y="3794"/>
        <w:shd w:val="clear" w:color="auto" w:fill="auto"/>
        <w:spacing w:before="0" w:line="252" w:lineRule="exact"/>
        <w:ind w:left="20" w:right="20" w:firstLine="280"/>
      </w:pPr>
      <w:r>
        <w:rPr>
          <w:rStyle w:val="11"/>
          <w:color w:val="000000"/>
        </w:rPr>
        <w:t>ИВАНОВ. Мне кажется, немножко не о том разго</w:t>
      </w:r>
      <w:r>
        <w:rPr>
          <w:rStyle w:val="11"/>
          <w:color w:val="000000"/>
        </w:rPr>
        <w:softHyphen/>
        <w:t xml:space="preserve">вор идет. </w:t>
      </w:r>
      <w:r>
        <w:rPr>
          <w:rStyle w:val="1a"/>
          <w:color w:val="000000"/>
        </w:rPr>
        <w:t>(За Елену Андреевну.)</w:t>
      </w:r>
      <w:r>
        <w:rPr>
          <w:rStyle w:val="11"/>
          <w:color w:val="000000"/>
        </w:rPr>
        <w:t xml:space="preserve"> Неблагополучно в этом доме, все здесь друг друга ненавидят, я здесь с ума схо</w:t>
      </w:r>
      <w:r>
        <w:rPr>
          <w:rStyle w:val="11"/>
          <w:color w:val="000000"/>
        </w:rPr>
        <w:softHyphen/>
        <w:t>жу. Вы с вашим умом должны всех мирить.</w:t>
      </w:r>
    </w:p>
    <w:p w:rsidR="00244497" w:rsidRDefault="00244497">
      <w:pPr>
        <w:pStyle w:val="a4"/>
        <w:framePr w:w="5294" w:h="9344" w:hRule="exact" w:wrap="none" w:vAnchor="page" w:hAnchor="page" w:x="3352" w:y="3794"/>
        <w:shd w:val="clear" w:color="auto" w:fill="auto"/>
        <w:spacing w:before="0" w:after="238" w:line="252" w:lineRule="exact"/>
        <w:ind w:left="20" w:right="20" w:firstLine="280"/>
      </w:pPr>
      <w:r>
        <w:rPr>
          <w:rStyle w:val="11"/>
          <w:color w:val="000000"/>
        </w:rPr>
        <w:t>ДОДИН. Правильно. Иначе это просто описатель</w:t>
      </w:r>
      <w:r>
        <w:rPr>
          <w:rStyle w:val="11"/>
          <w:color w:val="000000"/>
        </w:rPr>
        <w:softHyphen/>
        <w:t>ный монолог.</w:t>
      </w:r>
    </w:p>
    <w:p w:rsidR="00244497" w:rsidRDefault="00244497">
      <w:pPr>
        <w:pStyle w:val="1010"/>
        <w:framePr w:w="5294" w:h="9344" w:hRule="exact" w:wrap="none" w:vAnchor="page" w:hAnchor="page" w:x="3352" w:y="3794"/>
        <w:shd w:val="clear" w:color="auto" w:fill="auto"/>
        <w:spacing w:before="0" w:after="204" w:line="180" w:lineRule="exact"/>
        <w:ind w:left="20" w:firstLine="280"/>
      </w:pPr>
      <w:r>
        <w:rPr>
          <w:rStyle w:val="100pt1"/>
          <w:i/>
          <w:iCs/>
          <w:color w:val="000000"/>
        </w:rPr>
        <w:t>Проба.</w:t>
      </w:r>
    </w:p>
    <w:p w:rsidR="00244497" w:rsidRDefault="00244497">
      <w:pPr>
        <w:pStyle w:val="a4"/>
        <w:framePr w:w="5294" w:h="9344" w:hRule="exact" w:wrap="none" w:vAnchor="page" w:hAnchor="page" w:x="3352" w:y="3794"/>
        <w:shd w:val="clear" w:color="auto" w:fill="auto"/>
        <w:spacing w:before="0" w:line="252" w:lineRule="exact"/>
        <w:ind w:left="20" w:right="20" w:firstLine="280"/>
      </w:pPr>
      <w:r>
        <w:rPr>
          <w:rStyle w:val="11"/>
          <w:color w:val="000000"/>
        </w:rPr>
        <w:t>ЕЛЕНА АНДРЕЕВНА. ...Соня злится на отца, злится на меня и не говорит со мною вот уже две недели; вы ненавидите мужа и открыто презираете свою мать...</w:t>
      </w:r>
    </w:p>
    <w:p w:rsidR="00244497" w:rsidRDefault="00244497">
      <w:pPr>
        <w:pStyle w:val="a4"/>
        <w:framePr w:w="5294" w:h="9344" w:hRule="exact" w:wrap="none" w:vAnchor="page" w:hAnchor="page" w:x="3352" w:y="3794"/>
        <w:shd w:val="clear" w:color="auto" w:fill="auto"/>
        <w:spacing w:before="0" w:after="238" w:line="252" w:lineRule="exact"/>
        <w:ind w:left="20" w:right="20" w:firstLine="280"/>
      </w:pPr>
      <w:r>
        <w:rPr>
          <w:rStyle w:val="11"/>
          <w:color w:val="000000"/>
        </w:rPr>
        <w:t>ДОДИН. Это все не так гладко говорится, потому что это набралось из свежих впечатлений.</w:t>
      </w:r>
    </w:p>
    <w:p w:rsidR="00244497" w:rsidRDefault="00244497">
      <w:pPr>
        <w:pStyle w:val="1010"/>
        <w:framePr w:w="5294" w:h="9344" w:hRule="exact" w:wrap="none" w:vAnchor="page" w:hAnchor="page" w:x="3352" w:y="3794"/>
        <w:shd w:val="clear" w:color="auto" w:fill="auto"/>
        <w:spacing w:before="0" w:after="206" w:line="180" w:lineRule="exact"/>
        <w:ind w:left="20" w:firstLine="280"/>
      </w:pPr>
      <w:r>
        <w:rPr>
          <w:rStyle w:val="100pt1"/>
          <w:i/>
          <w:iCs/>
          <w:color w:val="000000"/>
        </w:rPr>
        <w:t>Проба.</w:t>
      </w:r>
    </w:p>
    <w:p w:rsidR="00244497" w:rsidRDefault="00244497">
      <w:pPr>
        <w:pStyle w:val="a4"/>
        <w:framePr w:w="5294" w:h="9344" w:hRule="exact" w:wrap="none" w:vAnchor="page" w:hAnchor="page" w:x="3352" w:y="3794"/>
        <w:shd w:val="clear" w:color="auto" w:fill="auto"/>
        <w:spacing w:before="0"/>
        <w:ind w:left="20" w:right="20" w:firstLine="280"/>
      </w:pPr>
      <w:r>
        <w:rPr>
          <w:rStyle w:val="11"/>
          <w:color w:val="000000"/>
        </w:rPr>
        <w:t>ЕЛЕНА АНДРЕЕВНА. ...вы ненавидите мужа и от</w:t>
      </w:r>
      <w:r>
        <w:rPr>
          <w:rStyle w:val="11"/>
          <w:color w:val="000000"/>
        </w:rPr>
        <w:softHyphen/>
        <w:t>крыто презираете свою мать...</w:t>
      </w:r>
    </w:p>
    <w:p w:rsidR="00244497" w:rsidRDefault="00244497">
      <w:pPr>
        <w:pStyle w:val="a4"/>
        <w:framePr w:w="5294" w:h="9344" w:hRule="exact" w:wrap="none" w:vAnchor="page" w:hAnchor="page" w:x="3352" w:y="3794"/>
        <w:shd w:val="clear" w:color="auto" w:fill="auto"/>
        <w:spacing w:before="0"/>
        <w:ind w:left="20" w:right="20" w:firstLine="280"/>
      </w:pPr>
      <w:r>
        <w:rPr>
          <w:rStyle w:val="11"/>
          <w:color w:val="000000"/>
        </w:rPr>
        <w:t xml:space="preserve">ДОДИН. «И открыто презираете свою мать...» </w:t>
      </w:r>
      <w:r>
        <w:rPr>
          <w:rStyle w:val="1a"/>
          <w:color w:val="000000"/>
        </w:rPr>
        <w:t>(Рап</w:t>
      </w:r>
      <w:r>
        <w:rPr>
          <w:rStyle w:val="1a"/>
          <w:color w:val="000000"/>
        </w:rPr>
        <w:softHyphen/>
        <w:t>попорт.)</w:t>
      </w:r>
      <w:r>
        <w:rPr>
          <w:rStyle w:val="11"/>
          <w:color w:val="000000"/>
        </w:rPr>
        <w:t xml:space="preserve"> Ты об этом можешь ему сказать как-то легко, потому что напоминаешь о том их разговоре, который недавно был.</w:t>
      </w:r>
    </w:p>
    <w:p w:rsidR="00244497" w:rsidRDefault="00244497">
      <w:pPr>
        <w:pStyle w:val="a6"/>
        <w:framePr w:wrap="none" w:vAnchor="page" w:hAnchor="page" w:x="5824" w:y="13335"/>
        <w:shd w:val="clear" w:color="auto" w:fill="auto"/>
        <w:spacing w:line="130" w:lineRule="exact"/>
        <w:ind w:left="20"/>
      </w:pPr>
      <w:r>
        <w:rPr>
          <w:rStyle w:val="0pt11"/>
          <w:b/>
          <w:bCs/>
          <w:color w:val="000000"/>
        </w:rPr>
        <w:t>410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1" w:y="3310"/>
        <w:shd w:val="clear" w:color="auto" w:fill="auto"/>
        <w:spacing w:line="130" w:lineRule="exact"/>
        <w:ind w:left="20"/>
      </w:pPr>
      <w:r>
        <w:rPr>
          <w:rStyle w:val="33"/>
          <w:b/>
          <w:bCs/>
          <w:color w:val="000000"/>
        </w:rPr>
        <w:t>Репетиции спектакля «Дядя Ваня»</w:t>
      </w:r>
    </w:p>
    <w:p w:rsidR="00244497" w:rsidRDefault="00244497">
      <w:pPr>
        <w:pStyle w:val="1010"/>
        <w:framePr w:w="5278" w:h="9252" w:hRule="exact" w:wrap="none" w:vAnchor="page" w:hAnchor="page" w:x="3360" w:y="3855"/>
        <w:shd w:val="clear" w:color="auto" w:fill="auto"/>
        <w:spacing w:before="0" w:after="181" w:line="180" w:lineRule="exact"/>
        <w:ind w:left="20" w:firstLine="280"/>
      </w:pPr>
      <w:r>
        <w:rPr>
          <w:rStyle w:val="100pt1"/>
          <w:i/>
          <w:iCs/>
          <w:color w:val="000000"/>
        </w:rPr>
        <w:t>Проба.</w:t>
      </w:r>
    </w:p>
    <w:p w:rsidR="00244497" w:rsidRDefault="00244497">
      <w:pPr>
        <w:pStyle w:val="a4"/>
        <w:framePr w:w="5278" w:h="9252" w:hRule="exact" w:wrap="none" w:vAnchor="page" w:hAnchor="page" w:x="3360" w:y="3855"/>
        <w:shd w:val="clear" w:color="auto" w:fill="auto"/>
        <w:spacing w:before="0" w:line="254" w:lineRule="exact"/>
        <w:ind w:left="20" w:right="20" w:firstLine="280"/>
      </w:pPr>
      <w:r>
        <w:rPr>
          <w:rStyle w:val="11"/>
          <w:color w:val="000000"/>
        </w:rPr>
        <w:t>ВОЙНИЦКИЙ. Сейчас пройдет дождь, и все в при</w:t>
      </w:r>
      <w:r>
        <w:rPr>
          <w:rStyle w:val="11"/>
          <w:color w:val="000000"/>
        </w:rPr>
        <w:softHyphen/>
        <w:t>роде освежится и легко вздохнет.</w:t>
      </w:r>
    </w:p>
    <w:p w:rsidR="00244497" w:rsidRDefault="00244497">
      <w:pPr>
        <w:pStyle w:val="a4"/>
        <w:framePr w:w="5278" w:h="9252" w:hRule="exact" w:wrap="none" w:vAnchor="page" w:hAnchor="page" w:x="3360" w:y="3855"/>
        <w:shd w:val="clear" w:color="auto" w:fill="auto"/>
        <w:spacing w:before="0" w:after="300" w:line="254" w:lineRule="exact"/>
        <w:ind w:left="20" w:right="20" w:firstLine="280"/>
      </w:pPr>
      <w:r>
        <w:rPr>
          <w:rStyle w:val="11"/>
          <w:color w:val="000000"/>
        </w:rPr>
        <w:t xml:space="preserve">ДОДИН </w:t>
      </w:r>
      <w:r>
        <w:rPr>
          <w:rStyle w:val="1a"/>
          <w:color w:val="000000"/>
        </w:rPr>
        <w:t>(за Войницкого).</w:t>
      </w:r>
      <w:r>
        <w:rPr>
          <w:rStyle w:val="11"/>
          <w:color w:val="000000"/>
        </w:rPr>
        <w:t xml:space="preserve"> «Сейчас пройдет дождь, и все в природе освежится и легко вздохнет», кроме меня. Вот в чем кошмар. Нет мне покоя... Важно не по</w:t>
      </w:r>
      <w:r>
        <w:rPr>
          <w:rStyle w:val="11"/>
          <w:color w:val="000000"/>
        </w:rPr>
        <w:softHyphen/>
        <w:t>падать здесь в монологи.</w:t>
      </w:r>
    </w:p>
    <w:p w:rsidR="00244497" w:rsidRDefault="00244497">
      <w:pPr>
        <w:pStyle w:val="1010"/>
        <w:framePr w:w="5278" w:h="9252" w:hRule="exact" w:wrap="none" w:vAnchor="page" w:hAnchor="page" w:x="3360" w:y="3855"/>
        <w:shd w:val="clear" w:color="auto" w:fill="auto"/>
        <w:spacing w:before="0" w:line="180" w:lineRule="exact"/>
        <w:ind w:left="20" w:firstLine="280"/>
      </w:pPr>
      <w:r>
        <w:rPr>
          <w:rStyle w:val="100pt1"/>
          <w:i/>
          <w:iCs/>
          <w:color w:val="000000"/>
        </w:rPr>
        <w:t>Проба.</w:t>
      </w:r>
    </w:p>
    <w:p w:rsidR="00244497" w:rsidRDefault="00244497">
      <w:pPr>
        <w:pStyle w:val="1010"/>
        <w:framePr w:w="5278" w:h="9252" w:hRule="exact" w:wrap="none" w:vAnchor="page" w:hAnchor="page" w:x="3360" w:y="3855"/>
        <w:shd w:val="clear" w:color="auto" w:fill="auto"/>
        <w:spacing w:before="0" w:after="240" w:line="254" w:lineRule="exact"/>
        <w:ind w:left="20" w:right="20" w:firstLine="280"/>
      </w:pPr>
      <w:r>
        <w:rPr>
          <w:rStyle w:val="100pt1"/>
          <w:i/>
          <w:iCs/>
          <w:color w:val="000000"/>
        </w:rPr>
        <w:t>Додин повторяет слова Войницкого за артистом</w:t>
      </w:r>
      <w:r>
        <w:rPr>
          <w:rStyle w:val="103"/>
          <w:i/>
          <w:iCs/>
          <w:color w:val="000000"/>
        </w:rPr>
        <w:t xml:space="preserve">, </w:t>
      </w:r>
      <w:r>
        <w:rPr>
          <w:rStyle w:val="100pt1"/>
          <w:i/>
          <w:iCs/>
          <w:color w:val="000000"/>
        </w:rPr>
        <w:t>направ</w:t>
      </w:r>
      <w:r>
        <w:rPr>
          <w:rStyle w:val="100pt1"/>
          <w:i/>
          <w:iCs/>
          <w:color w:val="000000"/>
        </w:rPr>
        <w:softHyphen/>
        <w:t>ляя его на конкретность и сиюминутность происходящего</w:t>
      </w:r>
      <w:r>
        <w:rPr>
          <w:rStyle w:val="103"/>
          <w:i/>
          <w:iCs/>
          <w:color w:val="000000"/>
        </w:rPr>
        <w:t xml:space="preserve">, </w:t>
      </w:r>
      <w:r>
        <w:rPr>
          <w:rStyle w:val="100pt1"/>
          <w:i/>
          <w:iCs/>
          <w:color w:val="000000"/>
        </w:rPr>
        <w:t>разбивая монологическое самочувствие.</w:t>
      </w:r>
    </w:p>
    <w:p w:rsidR="00244497" w:rsidRDefault="00244497">
      <w:pPr>
        <w:pStyle w:val="a4"/>
        <w:framePr w:w="5278" w:h="9252" w:hRule="exact" w:wrap="none" w:vAnchor="page" w:hAnchor="page" w:x="3360" w:y="3855"/>
        <w:shd w:val="clear" w:color="auto" w:fill="auto"/>
        <w:spacing w:before="0" w:line="254" w:lineRule="exact"/>
        <w:ind w:left="20" w:right="20" w:firstLine="280"/>
      </w:pPr>
      <w:r>
        <w:rPr>
          <w:rStyle w:val="11"/>
          <w:color w:val="000000"/>
        </w:rPr>
        <w:t>ВОЙНИЦКИЙ. Чувство мое гибнет даром, как луч солнца, попавший в яму, и сам я гибну.</w:t>
      </w:r>
    </w:p>
    <w:p w:rsidR="00244497" w:rsidRDefault="00244497">
      <w:pPr>
        <w:pStyle w:val="a4"/>
        <w:framePr w:w="5278" w:h="9252" w:hRule="exact" w:wrap="none" w:vAnchor="page" w:hAnchor="page" w:x="3360" w:y="3855"/>
        <w:shd w:val="clear" w:color="auto" w:fill="auto"/>
        <w:spacing w:before="0" w:after="300" w:line="254" w:lineRule="exact"/>
        <w:ind w:left="20" w:right="20" w:firstLine="280"/>
      </w:pPr>
      <w:r>
        <w:rPr>
          <w:rStyle w:val="11"/>
          <w:color w:val="000000"/>
        </w:rPr>
        <w:t xml:space="preserve">ДОДИН </w:t>
      </w:r>
      <w:r>
        <w:rPr>
          <w:rStyle w:val="1a"/>
          <w:color w:val="000000"/>
        </w:rPr>
        <w:t>(Завьялову).</w:t>
      </w:r>
      <w:r>
        <w:rPr>
          <w:rStyle w:val="11"/>
          <w:color w:val="000000"/>
        </w:rPr>
        <w:t xml:space="preserve"> Я бы сейчас не объяснялся в любви, а обсуждал бы с ней как с другом вопросы своей любви.</w:t>
      </w:r>
    </w:p>
    <w:p w:rsidR="00244497" w:rsidRDefault="00244497">
      <w:pPr>
        <w:pStyle w:val="1010"/>
        <w:framePr w:w="5278" w:h="9252" w:hRule="exact" w:wrap="none" w:vAnchor="page" w:hAnchor="page" w:x="3360" w:y="3855"/>
        <w:shd w:val="clear" w:color="auto" w:fill="auto"/>
        <w:spacing w:before="0" w:after="181" w:line="180" w:lineRule="exact"/>
        <w:ind w:left="20" w:firstLine="280"/>
      </w:pPr>
      <w:r>
        <w:rPr>
          <w:rStyle w:val="100pt1"/>
          <w:i/>
          <w:iCs/>
          <w:color w:val="000000"/>
        </w:rPr>
        <w:t>Проба.</w:t>
      </w:r>
    </w:p>
    <w:p w:rsidR="00244497" w:rsidRDefault="00244497">
      <w:pPr>
        <w:pStyle w:val="a4"/>
        <w:framePr w:w="5278" w:h="9252" w:hRule="exact" w:wrap="none" w:vAnchor="page" w:hAnchor="page" w:x="3360" w:y="3855"/>
        <w:shd w:val="clear" w:color="auto" w:fill="auto"/>
        <w:spacing w:before="0" w:line="254" w:lineRule="exact"/>
        <w:ind w:left="20" w:right="20" w:firstLine="280"/>
      </w:pPr>
      <w:r>
        <w:rPr>
          <w:rStyle w:val="11"/>
          <w:color w:val="000000"/>
        </w:rPr>
        <w:t>ВОЙНИЦКИЙ. Если бы вы знали, как я страдаю от мысли, что рядом со мною в этом же доме гибнет дру</w:t>
      </w:r>
      <w:r>
        <w:rPr>
          <w:rStyle w:val="11"/>
          <w:color w:val="000000"/>
        </w:rPr>
        <w:softHyphen/>
        <w:t>гая жизнь — ваша!</w:t>
      </w:r>
    </w:p>
    <w:p w:rsidR="00244497" w:rsidRDefault="00244497">
      <w:pPr>
        <w:pStyle w:val="a4"/>
        <w:framePr w:w="5278" w:h="9252" w:hRule="exact" w:wrap="none" w:vAnchor="page" w:hAnchor="page" w:x="3360" w:y="3855"/>
        <w:shd w:val="clear" w:color="auto" w:fill="auto"/>
        <w:spacing w:before="0" w:after="300" w:line="254" w:lineRule="exact"/>
        <w:ind w:left="20" w:right="20" w:firstLine="280"/>
      </w:pPr>
      <w:r>
        <w:rPr>
          <w:rStyle w:val="11"/>
          <w:color w:val="000000"/>
        </w:rPr>
        <w:t xml:space="preserve">ДОДИН </w:t>
      </w:r>
      <w:r>
        <w:rPr>
          <w:rStyle w:val="1a"/>
          <w:color w:val="000000"/>
        </w:rPr>
        <w:t>(за Войницкого).</w:t>
      </w:r>
      <w:r>
        <w:rPr>
          <w:rStyle w:val="11"/>
          <w:color w:val="000000"/>
        </w:rPr>
        <w:t xml:space="preserve"> «Если бы вы знали, как я страдаю от мысли, что рядом со мною в этом же доме гибнет другая жизнь — ваша!» Пусть она не любит меня, но пусть полюбит кого-то другого!</w:t>
      </w:r>
    </w:p>
    <w:p w:rsidR="00244497" w:rsidRDefault="00244497">
      <w:pPr>
        <w:pStyle w:val="1010"/>
        <w:framePr w:w="5278" w:h="9252" w:hRule="exact" w:wrap="none" w:vAnchor="page" w:hAnchor="page" w:x="3360" w:y="3855"/>
        <w:shd w:val="clear" w:color="auto" w:fill="auto"/>
        <w:spacing w:before="0" w:after="191" w:line="180" w:lineRule="exact"/>
        <w:ind w:left="20" w:firstLine="280"/>
      </w:pPr>
      <w:r>
        <w:rPr>
          <w:rStyle w:val="100pt1"/>
          <w:i/>
          <w:iCs/>
          <w:color w:val="000000"/>
        </w:rPr>
        <w:t>Проба.</w:t>
      </w:r>
    </w:p>
    <w:p w:rsidR="00244497" w:rsidRDefault="00244497">
      <w:pPr>
        <w:pStyle w:val="a4"/>
        <w:framePr w:w="5278" w:h="9252" w:hRule="exact" w:wrap="none" w:vAnchor="page" w:hAnchor="page" w:x="3360" w:y="3855"/>
        <w:shd w:val="clear" w:color="auto" w:fill="auto"/>
        <w:spacing w:before="0" w:line="247" w:lineRule="exact"/>
        <w:ind w:left="20" w:firstLine="280"/>
      </w:pPr>
      <w:r>
        <w:rPr>
          <w:rStyle w:val="11"/>
          <w:color w:val="000000"/>
        </w:rPr>
        <w:t>ВОЙНИЦКИЙ. Все может быть!</w:t>
      </w:r>
    </w:p>
    <w:p w:rsidR="00244497" w:rsidRDefault="00244497">
      <w:pPr>
        <w:pStyle w:val="a4"/>
        <w:framePr w:w="5278" w:h="9252" w:hRule="exact" w:wrap="none" w:vAnchor="page" w:hAnchor="page" w:x="3360" w:y="3855"/>
        <w:shd w:val="clear" w:color="auto" w:fill="auto"/>
        <w:spacing w:before="0" w:line="247" w:lineRule="exact"/>
        <w:ind w:left="20" w:right="20" w:firstLine="280"/>
      </w:pPr>
      <w:r>
        <w:rPr>
          <w:rStyle w:val="11"/>
          <w:color w:val="000000"/>
        </w:rPr>
        <w:t xml:space="preserve">ДОДИН </w:t>
      </w:r>
      <w:r>
        <w:rPr>
          <w:rStyle w:val="1a"/>
          <w:color w:val="000000"/>
        </w:rPr>
        <w:t>(за Войницкого).</w:t>
      </w:r>
      <w:r>
        <w:rPr>
          <w:rStyle w:val="11"/>
          <w:color w:val="000000"/>
        </w:rPr>
        <w:t xml:space="preserve"> Оказывается, все может быть! Может быть напрасно, попусту прожитая жизнь.</w:t>
      </w:r>
    </w:p>
    <w:p w:rsidR="00244497" w:rsidRDefault="00244497">
      <w:pPr>
        <w:pStyle w:val="a4"/>
        <w:framePr w:w="5278" w:h="9252" w:hRule="exact" w:wrap="none" w:vAnchor="page" w:hAnchor="page" w:x="3360" w:y="3855"/>
        <w:shd w:val="clear" w:color="auto" w:fill="auto"/>
        <w:spacing w:before="0" w:line="247" w:lineRule="exact"/>
        <w:ind w:left="20" w:right="20" w:firstLine="280"/>
      </w:pPr>
      <w:r>
        <w:rPr>
          <w:rStyle w:val="11"/>
          <w:color w:val="000000"/>
        </w:rPr>
        <w:t>ИВАНОВ. Может быть, я не прав, но в жизни мы ведь всегда замечаем, куда ветер дует, кто на кого смот</w:t>
      </w:r>
      <w:r>
        <w:rPr>
          <w:rStyle w:val="11"/>
          <w:color w:val="000000"/>
        </w:rPr>
        <w:softHyphen/>
      </w:r>
    </w:p>
    <w:p w:rsidR="00244497" w:rsidRDefault="00244497">
      <w:pPr>
        <w:pStyle w:val="a6"/>
        <w:framePr w:w="5333" w:h="187" w:hRule="exact" w:wrap="none" w:vAnchor="page" w:hAnchor="page" w:x="3334" w:y="13366"/>
        <w:shd w:val="clear" w:color="auto" w:fill="auto"/>
        <w:spacing w:line="130" w:lineRule="exact"/>
        <w:ind w:left="20"/>
        <w:jc w:val="center"/>
      </w:pPr>
      <w:r>
        <w:rPr>
          <w:rStyle w:val="0pt11"/>
          <w:b/>
          <w:bCs/>
          <w:color w:val="000000"/>
        </w:rPr>
        <w:t>411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11" w:y="3309"/>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287" w:h="9344" w:hRule="exact" w:wrap="none" w:vAnchor="page" w:hAnchor="page" w:x="3355" w:y="3795"/>
        <w:shd w:val="clear" w:color="auto" w:fill="auto"/>
        <w:spacing w:before="0" w:line="252" w:lineRule="exact"/>
        <w:ind w:left="20" w:right="20"/>
      </w:pPr>
      <w:r>
        <w:rPr>
          <w:rStyle w:val="11"/>
          <w:color w:val="000000"/>
        </w:rPr>
        <w:t>рит. Или даже не смотрит, но все равно чувствуем. Вот про что я говорю. Там есть такая хорошая ремарка у Чехова: «пристально смотрит на него». И потом она его спрашивает: «Вы пьяны?» Он говорит очень кон</w:t>
      </w:r>
      <w:r>
        <w:rPr>
          <w:rStyle w:val="11"/>
          <w:color w:val="000000"/>
        </w:rPr>
        <w:softHyphen/>
        <w:t>кретные вещи: пускай моя жизнь погибает, но чего же ты ждешь? Решиться же надо наконец.</w:t>
      </w:r>
    </w:p>
    <w:p w:rsidR="00244497" w:rsidRDefault="00244497">
      <w:pPr>
        <w:pStyle w:val="a4"/>
        <w:framePr w:w="5287" w:h="9344" w:hRule="exact" w:wrap="none" w:vAnchor="page" w:hAnchor="page" w:x="3355" w:y="3795"/>
        <w:shd w:val="clear" w:color="auto" w:fill="auto"/>
        <w:spacing w:before="0" w:after="240" w:line="252" w:lineRule="exact"/>
        <w:ind w:left="20" w:firstLine="280"/>
      </w:pPr>
      <w:r>
        <w:rPr>
          <w:rStyle w:val="11"/>
          <w:color w:val="000000"/>
        </w:rPr>
        <w:t>ДОДИН. Может быть.</w:t>
      </w:r>
    </w:p>
    <w:p w:rsidR="00244497" w:rsidRDefault="00244497">
      <w:pPr>
        <w:pStyle w:val="1010"/>
        <w:framePr w:w="5287" w:h="9344" w:hRule="exact" w:wrap="none" w:vAnchor="page" w:hAnchor="page" w:x="3355" w:y="3795"/>
        <w:shd w:val="clear" w:color="auto" w:fill="auto"/>
        <w:spacing w:before="0" w:line="252" w:lineRule="exact"/>
        <w:ind w:left="20" w:firstLine="280"/>
      </w:pPr>
      <w:r>
        <w:rPr>
          <w:rStyle w:val="100pt1"/>
          <w:i/>
          <w:iCs/>
          <w:color w:val="000000"/>
        </w:rPr>
        <w:t>Проба.</w:t>
      </w:r>
    </w:p>
    <w:p w:rsidR="00244497" w:rsidRDefault="00244497">
      <w:pPr>
        <w:pStyle w:val="1010"/>
        <w:framePr w:w="5287" w:h="9344" w:hRule="exact" w:wrap="none" w:vAnchor="page" w:hAnchor="page" w:x="3355" w:y="3795"/>
        <w:shd w:val="clear" w:color="auto" w:fill="auto"/>
        <w:spacing w:before="0" w:after="298" w:line="252" w:lineRule="exact"/>
        <w:ind w:left="20" w:right="20" w:firstLine="280"/>
      </w:pPr>
      <w:r>
        <w:rPr>
          <w:rStyle w:val="100pt1"/>
          <w:i/>
          <w:iCs/>
          <w:color w:val="000000"/>
        </w:rPr>
        <w:t>После ухода Елены Андреевны звучит рояль</w:t>
      </w:r>
      <w:r>
        <w:rPr>
          <w:rStyle w:val="103"/>
          <w:i/>
          <w:iCs/>
          <w:color w:val="000000"/>
        </w:rPr>
        <w:t xml:space="preserve">, </w:t>
      </w:r>
      <w:r>
        <w:rPr>
          <w:rStyle w:val="100pt1"/>
          <w:i/>
          <w:iCs/>
          <w:color w:val="000000"/>
        </w:rPr>
        <w:t>под его музыку Войницкий произносит свой монолог.</w:t>
      </w:r>
    </w:p>
    <w:p w:rsidR="00244497" w:rsidRDefault="00244497">
      <w:pPr>
        <w:pStyle w:val="a4"/>
        <w:framePr w:w="5287" w:h="9344" w:hRule="exact" w:wrap="none" w:vAnchor="page" w:hAnchor="page" w:x="3355" w:y="3795"/>
        <w:shd w:val="clear" w:color="auto" w:fill="auto"/>
        <w:spacing w:before="0" w:after="264" w:line="180" w:lineRule="exact"/>
        <w:ind w:left="20" w:firstLine="280"/>
      </w:pPr>
      <w:r>
        <w:rPr>
          <w:rStyle w:val="11"/>
          <w:color w:val="000000"/>
        </w:rPr>
        <w:t>ДОДИН. Не нужна здесь музыка.</w:t>
      </w:r>
    </w:p>
    <w:p w:rsidR="00244497" w:rsidRDefault="00244497">
      <w:pPr>
        <w:pStyle w:val="1010"/>
        <w:framePr w:w="5287" w:h="9344" w:hRule="exact" w:wrap="none" w:vAnchor="page" w:hAnchor="page" w:x="3355" w:y="3795"/>
        <w:shd w:val="clear" w:color="auto" w:fill="auto"/>
        <w:spacing w:before="0" w:after="246" w:line="180" w:lineRule="exact"/>
        <w:ind w:left="20" w:firstLine="280"/>
      </w:pPr>
      <w:r>
        <w:rPr>
          <w:rStyle w:val="100pt1"/>
          <w:i/>
          <w:iCs/>
          <w:color w:val="000000"/>
        </w:rPr>
        <w:t>Проба.</w:t>
      </w:r>
    </w:p>
    <w:p w:rsidR="00244497" w:rsidRDefault="00244497">
      <w:pPr>
        <w:pStyle w:val="a4"/>
        <w:framePr w:w="5287" w:h="9344" w:hRule="exact" w:wrap="none" w:vAnchor="page" w:hAnchor="page" w:x="3355" w:y="3795"/>
        <w:shd w:val="clear" w:color="auto" w:fill="auto"/>
        <w:spacing w:before="0"/>
        <w:ind w:left="20" w:right="20" w:firstLine="280"/>
      </w:pPr>
      <w:r>
        <w:rPr>
          <w:rStyle w:val="11"/>
          <w:color w:val="000000"/>
        </w:rPr>
        <w:t>ВОЙНИЦКИЙ. И я обманут... вижу, — глупо обма</w:t>
      </w:r>
      <w:r>
        <w:rPr>
          <w:rStyle w:val="11"/>
          <w:color w:val="000000"/>
        </w:rPr>
        <w:softHyphen/>
        <w:t>нут...</w:t>
      </w:r>
    </w:p>
    <w:p w:rsidR="00244497" w:rsidRDefault="00244497">
      <w:pPr>
        <w:pStyle w:val="a4"/>
        <w:framePr w:w="5287" w:h="9344" w:hRule="exact" w:wrap="none" w:vAnchor="page" w:hAnchor="page" w:x="3355" w:y="3795"/>
        <w:shd w:val="clear" w:color="auto" w:fill="auto"/>
        <w:spacing w:before="0"/>
        <w:ind w:left="20" w:right="20" w:firstLine="280"/>
      </w:pPr>
      <w:r>
        <w:rPr>
          <w:rStyle w:val="11"/>
          <w:color w:val="000000"/>
        </w:rPr>
        <w:t>ДОДИН. Здесь важно избегнуть монолога, обвини</w:t>
      </w:r>
      <w:r>
        <w:rPr>
          <w:rStyle w:val="11"/>
          <w:color w:val="000000"/>
        </w:rPr>
        <w:softHyphen/>
        <w:t>тельного монолога. Он скорее ищет сам, что ему де</w:t>
      </w:r>
      <w:r>
        <w:rPr>
          <w:rStyle w:val="11"/>
          <w:color w:val="000000"/>
        </w:rPr>
        <w:softHyphen/>
        <w:t>лать. Потому что еще есть жизнь, какой-то кусок жизни. Куда же ему ее теперь направить, как же ее изменить? Он думает о том, как же ему свою жизнь теперь испра</w:t>
      </w:r>
      <w:r>
        <w:rPr>
          <w:rStyle w:val="11"/>
          <w:color w:val="000000"/>
        </w:rPr>
        <w:softHyphen/>
        <w:t>вить, иначе получается, что Войницкий просто облича</w:t>
      </w:r>
      <w:r>
        <w:rPr>
          <w:rStyle w:val="11"/>
          <w:color w:val="000000"/>
        </w:rPr>
        <w:softHyphen/>
        <w:t>ет профессора. А тут не обвинение, тут что-то другое.</w:t>
      </w:r>
    </w:p>
    <w:p w:rsidR="00244497" w:rsidRDefault="00244497">
      <w:pPr>
        <w:pStyle w:val="a4"/>
        <w:framePr w:w="5287" w:h="9344" w:hRule="exact" w:wrap="none" w:vAnchor="page" w:hAnchor="page" w:x="3355" w:y="3795"/>
        <w:shd w:val="clear" w:color="auto" w:fill="auto"/>
        <w:spacing w:before="0"/>
        <w:ind w:left="20" w:right="20" w:firstLine="280"/>
      </w:pPr>
      <w:r>
        <w:rPr>
          <w:rStyle w:val="11"/>
          <w:color w:val="000000"/>
        </w:rPr>
        <w:t>ЗАВЬЯЛОВ. Как я обманут, я же работал на него, как вол.</w:t>
      </w:r>
    </w:p>
    <w:p w:rsidR="00244497" w:rsidRDefault="00244497">
      <w:pPr>
        <w:pStyle w:val="a4"/>
        <w:framePr w:w="5287" w:h="9344" w:hRule="exact" w:wrap="none" w:vAnchor="page" w:hAnchor="page" w:x="3355" w:y="3795"/>
        <w:shd w:val="clear" w:color="auto" w:fill="auto"/>
        <w:spacing w:before="0"/>
        <w:ind w:left="20" w:right="20" w:firstLine="280"/>
      </w:pPr>
      <w:r>
        <w:rPr>
          <w:rStyle w:val="11"/>
          <w:color w:val="000000"/>
        </w:rPr>
        <w:t>КУРЫШЕВ. Его профессор, собственно, и не инте</w:t>
      </w:r>
      <w:r>
        <w:rPr>
          <w:rStyle w:val="11"/>
          <w:color w:val="000000"/>
        </w:rPr>
        <w:softHyphen/>
        <w:t>ресует.</w:t>
      </w:r>
    </w:p>
    <w:p w:rsidR="00244497" w:rsidRDefault="00244497">
      <w:pPr>
        <w:pStyle w:val="a4"/>
        <w:framePr w:w="5287" w:h="9344" w:hRule="exact" w:wrap="none" w:vAnchor="page" w:hAnchor="page" w:x="3355" w:y="3795"/>
        <w:shd w:val="clear" w:color="auto" w:fill="auto"/>
        <w:spacing w:before="0"/>
        <w:ind w:left="20" w:firstLine="280"/>
      </w:pPr>
      <w:r>
        <w:rPr>
          <w:rStyle w:val="11"/>
          <w:color w:val="000000"/>
        </w:rPr>
        <w:t>ДОДИН. Да. И что тогда?</w:t>
      </w:r>
    </w:p>
    <w:p w:rsidR="00244497" w:rsidRDefault="00244497">
      <w:pPr>
        <w:pStyle w:val="a4"/>
        <w:framePr w:w="5287" w:h="9344" w:hRule="exact" w:wrap="none" w:vAnchor="page" w:hAnchor="page" w:x="3355" w:y="3795"/>
        <w:shd w:val="clear" w:color="auto" w:fill="auto"/>
        <w:spacing w:before="0"/>
        <w:ind w:left="20" w:right="20" w:firstLine="280"/>
      </w:pPr>
      <w:r>
        <w:rPr>
          <w:rStyle w:val="11"/>
          <w:color w:val="000000"/>
        </w:rPr>
        <w:t>КУРЫШЕВ. У него мысли о том, как завтра просы</w:t>
      </w:r>
      <w:r>
        <w:rPr>
          <w:rStyle w:val="11"/>
          <w:color w:val="000000"/>
        </w:rPr>
        <w:softHyphen/>
        <w:t>паться. Что делать? И чего хочется? Смысл жизни уте</w:t>
      </w:r>
      <w:r>
        <w:rPr>
          <w:rStyle w:val="11"/>
          <w:color w:val="000000"/>
        </w:rPr>
        <w:softHyphen/>
        <w:t>рян, не за что ухватиться.</w:t>
      </w:r>
    </w:p>
    <w:p w:rsidR="00244497" w:rsidRDefault="00244497">
      <w:pPr>
        <w:pStyle w:val="a4"/>
        <w:framePr w:w="5287" w:h="9344" w:hRule="exact" w:wrap="none" w:vAnchor="page" w:hAnchor="page" w:x="3355" w:y="3795"/>
        <w:shd w:val="clear" w:color="auto" w:fill="auto"/>
        <w:spacing w:before="0"/>
        <w:ind w:left="20" w:right="20" w:firstLine="280"/>
      </w:pPr>
      <w:r>
        <w:rPr>
          <w:rStyle w:val="11"/>
          <w:color w:val="000000"/>
        </w:rPr>
        <w:t>ДОДИН. Да, вот это нащупать очень важно. Степень его разочарованности в профессоре уже и так понятна. Важно то, чем он живет сейчас и куда движется. А он движется туда — в попытку это свое прошлое расстре</w:t>
      </w:r>
      <w:r>
        <w:rPr>
          <w:rStyle w:val="11"/>
          <w:color w:val="000000"/>
        </w:rPr>
        <w:softHyphen/>
      </w:r>
    </w:p>
    <w:p w:rsidR="00244497" w:rsidRDefault="00244497">
      <w:pPr>
        <w:pStyle w:val="a6"/>
        <w:framePr w:wrap="none" w:vAnchor="page" w:hAnchor="page" w:x="5820" w:y="13336"/>
        <w:shd w:val="clear" w:color="auto" w:fill="auto"/>
        <w:spacing w:line="130" w:lineRule="exact"/>
        <w:ind w:left="20"/>
      </w:pPr>
      <w:r>
        <w:rPr>
          <w:rStyle w:val="0pt11"/>
          <w:b/>
          <w:bCs/>
          <w:color w:val="000000"/>
        </w:rPr>
        <w:t>412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50" w:y="3317"/>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63" w:h="9335" w:hRule="exact" w:wrap="none" w:vAnchor="page" w:hAnchor="page" w:x="3367" w:y="3799"/>
        <w:shd w:val="clear" w:color="auto" w:fill="auto"/>
        <w:spacing w:before="0" w:line="257" w:lineRule="exact"/>
        <w:ind w:left="20" w:right="20"/>
      </w:pPr>
      <w:r>
        <w:rPr>
          <w:rStyle w:val="11"/>
          <w:color w:val="000000"/>
        </w:rPr>
        <w:t>лять и покончить жизнь самоубийством. Это тоже часть того, что в нем есть уже сегодня. У него морфин и сейчас маячит среди возможных объектов. И счета, над которыми он трудится, и это его «работать, рабо</w:t>
      </w:r>
      <w:r>
        <w:rPr>
          <w:rStyle w:val="11"/>
          <w:color w:val="000000"/>
        </w:rPr>
        <w:softHyphen/>
        <w:t>тать» — тоже где-то здесь совсем близко.</w:t>
      </w:r>
    </w:p>
    <w:p w:rsidR="00244497" w:rsidRDefault="00244497">
      <w:pPr>
        <w:pStyle w:val="a4"/>
        <w:framePr w:w="5263" w:h="9335" w:hRule="exact" w:wrap="none" w:vAnchor="page" w:hAnchor="page" w:x="3367" w:y="3799"/>
        <w:shd w:val="clear" w:color="auto" w:fill="auto"/>
        <w:spacing w:before="0" w:line="257" w:lineRule="exact"/>
        <w:ind w:right="20" w:firstLine="280"/>
      </w:pPr>
      <w:r>
        <w:rPr>
          <w:rStyle w:val="11"/>
          <w:color w:val="000000"/>
        </w:rPr>
        <w:t>ИВАНОВ. Такое впечатление, что он влюблен, и это он про любовь говорит, но на самом-то деле, по-настоя- щему он говорит про всю свою жизнь. Так у него в жиз</w:t>
      </w:r>
      <w:r>
        <w:rPr>
          <w:rStyle w:val="11"/>
          <w:color w:val="000000"/>
        </w:rPr>
        <w:softHyphen/>
        <w:t>ни ничего и не произошло. И поэтому он так много, легко про свою любовь говорит. Елена Андреевна не знает, что ему ответить. Потому что одно дело, когда люди не говорят, а это чувствуется, и тогда говорить не надо. А тут бред какой-то. Значит, на самом деле любви никакой и нет. Тогда можно застрелить, расстрелять, что угодно.</w:t>
      </w:r>
    </w:p>
    <w:p w:rsidR="00244497" w:rsidRDefault="00244497">
      <w:pPr>
        <w:pStyle w:val="a4"/>
        <w:framePr w:w="5263" w:h="9335" w:hRule="exact" w:wrap="none" w:vAnchor="page" w:hAnchor="page" w:x="3367" w:y="3799"/>
        <w:shd w:val="clear" w:color="auto" w:fill="auto"/>
        <w:spacing w:before="0" w:line="257" w:lineRule="exact"/>
        <w:ind w:firstLine="280"/>
      </w:pPr>
      <w:r>
        <w:rPr>
          <w:rStyle w:val="11"/>
          <w:color w:val="000000"/>
        </w:rPr>
        <w:t>ДОДИН. Да.</w:t>
      </w:r>
    </w:p>
    <w:p w:rsidR="00244497" w:rsidRDefault="00244497">
      <w:pPr>
        <w:pStyle w:val="a4"/>
        <w:framePr w:w="5263" w:h="9335" w:hRule="exact" w:wrap="none" w:vAnchor="page" w:hAnchor="page" w:x="3367" w:y="3799"/>
        <w:shd w:val="clear" w:color="auto" w:fill="auto"/>
        <w:spacing w:before="0" w:line="257" w:lineRule="exact"/>
        <w:ind w:right="20" w:firstLine="280"/>
      </w:pPr>
      <w:r>
        <w:rPr>
          <w:rStyle w:val="11"/>
          <w:color w:val="000000"/>
        </w:rPr>
        <w:t>РАППОПОРТ. И она же слышит то, о чем он гово</w:t>
      </w:r>
      <w:r>
        <w:rPr>
          <w:rStyle w:val="11"/>
          <w:color w:val="000000"/>
        </w:rPr>
        <w:softHyphen/>
        <w:t>рит. Про его жизнь, отданную, и про свою жизнь. По</w:t>
      </w:r>
      <w:r>
        <w:rPr>
          <w:rStyle w:val="11"/>
          <w:color w:val="000000"/>
        </w:rPr>
        <w:softHyphen/>
        <w:t>этому она не может его, в принципе, оттолкнуть как что-то противное. Ей может стать очень горько за него. И чем он пьянее, тем ей больнее.</w:t>
      </w:r>
    </w:p>
    <w:p w:rsidR="00244497" w:rsidRDefault="00244497">
      <w:pPr>
        <w:pStyle w:val="a4"/>
        <w:framePr w:w="5263" w:h="9335" w:hRule="exact" w:wrap="none" w:vAnchor="page" w:hAnchor="page" w:x="3367" w:y="3799"/>
        <w:shd w:val="clear" w:color="auto" w:fill="auto"/>
        <w:spacing w:before="0" w:line="257" w:lineRule="exact"/>
        <w:ind w:right="20" w:firstLine="280"/>
      </w:pPr>
      <w:r>
        <w:rPr>
          <w:rStyle w:val="11"/>
          <w:color w:val="000000"/>
        </w:rPr>
        <w:t>ДОДИН. Да, да. Здесь надо найти, как мы сейчас на</w:t>
      </w:r>
      <w:r>
        <w:rPr>
          <w:rStyle w:val="11"/>
          <w:color w:val="000000"/>
        </w:rPr>
        <w:softHyphen/>
        <w:t>щупали с Соней, с профессором, так и природу ее отно</w:t>
      </w:r>
      <w:r>
        <w:rPr>
          <w:rStyle w:val="11"/>
          <w:color w:val="000000"/>
        </w:rPr>
        <w:softHyphen/>
        <w:t>шений с ним. Это не просто: любовь — не любовь. Что-то другое обсуждается все время. Поэтому она мо</w:t>
      </w:r>
      <w:r>
        <w:rPr>
          <w:rStyle w:val="11"/>
          <w:color w:val="000000"/>
        </w:rPr>
        <w:softHyphen/>
        <w:t>жет быть так откровенна с ним, а он так откровенен с ней.</w:t>
      </w:r>
    </w:p>
    <w:p w:rsidR="00244497" w:rsidRDefault="00244497">
      <w:pPr>
        <w:pStyle w:val="a4"/>
        <w:framePr w:w="5263" w:h="9335" w:hRule="exact" w:wrap="none" w:vAnchor="page" w:hAnchor="page" w:x="3367" w:y="3799"/>
        <w:shd w:val="clear" w:color="auto" w:fill="auto"/>
        <w:spacing w:before="0" w:line="257" w:lineRule="exact"/>
        <w:ind w:firstLine="280"/>
      </w:pPr>
      <w:r>
        <w:rPr>
          <w:rStyle w:val="11"/>
          <w:color w:val="000000"/>
        </w:rPr>
        <w:t>СЕМАК. Они в чем-то похожи.</w:t>
      </w:r>
    </w:p>
    <w:p w:rsidR="00244497" w:rsidRDefault="00244497">
      <w:pPr>
        <w:pStyle w:val="a4"/>
        <w:framePr w:w="5263" w:h="9335" w:hRule="exact" w:wrap="none" w:vAnchor="page" w:hAnchor="page" w:x="3367" w:y="3799"/>
        <w:shd w:val="clear" w:color="auto" w:fill="auto"/>
        <w:spacing w:before="0" w:line="257" w:lineRule="exact"/>
        <w:ind w:firstLine="280"/>
      </w:pPr>
      <w:r>
        <w:rPr>
          <w:rStyle w:val="11"/>
          <w:color w:val="000000"/>
        </w:rPr>
        <w:t>РАППОПОРТ. Очень похожи, мне кажется.</w:t>
      </w:r>
    </w:p>
    <w:p w:rsidR="00244497" w:rsidRDefault="00244497">
      <w:pPr>
        <w:pStyle w:val="a4"/>
        <w:framePr w:w="5263" w:h="9335" w:hRule="exact" w:wrap="none" w:vAnchor="page" w:hAnchor="page" w:x="3367" w:y="3799"/>
        <w:shd w:val="clear" w:color="auto" w:fill="auto"/>
        <w:spacing w:before="0" w:line="257" w:lineRule="exact"/>
        <w:ind w:right="20" w:firstLine="280"/>
      </w:pPr>
      <w:r>
        <w:rPr>
          <w:rStyle w:val="11"/>
          <w:color w:val="000000"/>
        </w:rPr>
        <w:t xml:space="preserve">РОСТОВСКИЙ. У меня складывается ощущение, что дядя Ваня живет с огромным чувством вины перед покойной сестрой. Соне он говорит: ты посмотрела сейчас, как твоя покойная мать. А в то же время Соня </w:t>
      </w:r>
      <w:r>
        <w:rPr>
          <w:rStyle w:val="11"/>
          <w:color w:val="000000"/>
          <w:vertAlign w:val="superscript"/>
        </w:rPr>
        <w:t>е</w:t>
      </w:r>
      <w:r>
        <w:rPr>
          <w:rStyle w:val="11"/>
          <w:color w:val="000000"/>
        </w:rPr>
        <w:t>го упрекает. Но, по словам няньки, эта болезнь у Се</w:t>
      </w:r>
      <w:r>
        <w:rPr>
          <w:rStyle w:val="11"/>
          <w:color w:val="000000"/>
        </w:rPr>
        <w:softHyphen/>
        <w:t>ребрякова была еще тогда, когда была жива Вера Пет</w:t>
      </w:r>
      <w:r>
        <w:rPr>
          <w:rStyle w:val="11"/>
          <w:color w:val="000000"/>
        </w:rPr>
        <w:softHyphen/>
        <w:t>ровна, и она тоже плакала, переживала.</w:t>
      </w:r>
    </w:p>
    <w:p w:rsidR="00244497" w:rsidRDefault="00244497">
      <w:pPr>
        <w:pStyle w:val="a6"/>
        <w:framePr w:wrap="none" w:vAnchor="page" w:hAnchor="page" w:x="5825" w:y="13330"/>
        <w:shd w:val="clear" w:color="auto" w:fill="auto"/>
        <w:spacing w:line="130" w:lineRule="exact"/>
        <w:ind w:left="20"/>
      </w:pPr>
      <w:r>
        <w:rPr>
          <w:rStyle w:val="0pt11"/>
          <w:b/>
          <w:bCs/>
          <w:color w:val="000000"/>
        </w:rPr>
        <w:t>413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8" w:y="3309"/>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285" w:h="9344" w:hRule="exact" w:wrap="none" w:vAnchor="page" w:hAnchor="page" w:x="3356" w:y="3795"/>
        <w:shd w:val="clear" w:color="auto" w:fill="auto"/>
        <w:spacing w:before="0"/>
        <w:ind w:right="20" w:firstLine="280"/>
      </w:pPr>
      <w:r>
        <w:rPr>
          <w:rStyle w:val="11"/>
          <w:color w:val="000000"/>
        </w:rPr>
        <w:t>ДОДИН. Тогда не у Серебрякова была болезнь, а у его жены была болезнь.</w:t>
      </w:r>
    </w:p>
    <w:p w:rsidR="00244497" w:rsidRDefault="00244497">
      <w:pPr>
        <w:pStyle w:val="a4"/>
        <w:framePr w:w="5285" w:h="9344" w:hRule="exact" w:wrap="none" w:vAnchor="page" w:hAnchor="page" w:x="3356" w:y="3795"/>
        <w:shd w:val="clear" w:color="auto" w:fill="auto"/>
        <w:spacing w:before="0"/>
        <w:ind w:firstLine="280"/>
      </w:pPr>
      <w:r>
        <w:rPr>
          <w:rStyle w:val="11"/>
          <w:color w:val="000000"/>
        </w:rPr>
        <w:t>РОСТОВСКИЙ. Вы думаете так?</w:t>
      </w:r>
    </w:p>
    <w:p w:rsidR="00244497" w:rsidRDefault="00244497">
      <w:pPr>
        <w:pStyle w:val="a4"/>
        <w:framePr w:w="5285" w:h="9344" w:hRule="exact" w:wrap="none" w:vAnchor="page" w:hAnchor="page" w:x="3356" w:y="3795"/>
        <w:shd w:val="clear" w:color="auto" w:fill="auto"/>
        <w:spacing w:before="0"/>
        <w:ind w:firstLine="280"/>
      </w:pPr>
      <w:r>
        <w:rPr>
          <w:rStyle w:val="11"/>
          <w:color w:val="000000"/>
        </w:rPr>
        <w:t>ДОДИН. Так.</w:t>
      </w:r>
    </w:p>
    <w:p w:rsidR="00244497" w:rsidRDefault="00244497">
      <w:pPr>
        <w:pStyle w:val="a4"/>
        <w:framePr w:w="5285" w:h="9344" w:hRule="exact" w:wrap="none" w:vAnchor="page" w:hAnchor="page" w:x="3356" w:y="3795"/>
        <w:shd w:val="clear" w:color="auto" w:fill="auto"/>
        <w:spacing w:before="0"/>
        <w:ind w:right="20" w:firstLine="280"/>
      </w:pPr>
      <w:r>
        <w:rPr>
          <w:rStyle w:val="11"/>
          <w:color w:val="000000"/>
        </w:rPr>
        <w:t>РОСТОВСКИЙ. Но у меня полное впечатление, что няня говорит ему: у вас эта болезнь давно.</w:t>
      </w:r>
    </w:p>
    <w:p w:rsidR="00244497" w:rsidRDefault="00244497">
      <w:pPr>
        <w:pStyle w:val="a4"/>
        <w:framePr w:w="5285" w:h="9344" w:hRule="exact" w:wrap="none" w:vAnchor="page" w:hAnchor="page" w:x="3356" w:y="3795"/>
        <w:shd w:val="clear" w:color="auto" w:fill="auto"/>
        <w:spacing w:before="0"/>
        <w:ind w:right="20" w:firstLine="280"/>
      </w:pPr>
      <w:r>
        <w:rPr>
          <w:rStyle w:val="11"/>
          <w:color w:val="000000"/>
        </w:rPr>
        <w:t>ДОДИН. Сначала болезнь была у нее, а потом стала у него.</w:t>
      </w:r>
    </w:p>
    <w:p w:rsidR="00244497" w:rsidRDefault="00244497">
      <w:pPr>
        <w:pStyle w:val="a4"/>
        <w:framePr w:w="5285" w:h="9344" w:hRule="exact" w:wrap="none" w:vAnchor="page" w:hAnchor="page" w:x="3356" w:y="3795"/>
        <w:shd w:val="clear" w:color="auto" w:fill="auto"/>
        <w:spacing w:before="0"/>
        <w:ind w:right="20" w:firstLine="280"/>
      </w:pPr>
      <w:r>
        <w:rPr>
          <w:rStyle w:val="11"/>
          <w:color w:val="000000"/>
        </w:rPr>
        <w:t>РАППОПОРТ. Она плакала и убивалась из-за его бо</w:t>
      </w:r>
      <w:r>
        <w:rPr>
          <w:rStyle w:val="11"/>
          <w:color w:val="000000"/>
        </w:rPr>
        <w:softHyphen/>
        <w:t>лезни.</w:t>
      </w:r>
    </w:p>
    <w:p w:rsidR="00244497" w:rsidRDefault="00244497">
      <w:pPr>
        <w:pStyle w:val="a4"/>
        <w:framePr w:w="5285" w:h="9344" w:hRule="exact" w:wrap="none" w:vAnchor="page" w:hAnchor="page" w:x="3356" w:y="3795"/>
        <w:shd w:val="clear" w:color="auto" w:fill="auto"/>
        <w:spacing w:before="0"/>
        <w:ind w:right="20" w:firstLine="280"/>
      </w:pPr>
      <w:r>
        <w:rPr>
          <w:rStyle w:val="11"/>
          <w:color w:val="000000"/>
        </w:rPr>
        <w:t>РОСТОВСКИЙ. Я тоже так думаю. То есть у него эта болезнь давно, и болезнь Серебрякова Веру Петров</w:t>
      </w:r>
      <w:r>
        <w:rPr>
          <w:rStyle w:val="11"/>
          <w:color w:val="000000"/>
        </w:rPr>
        <w:softHyphen/>
        <w:t>ну загнала в могилу. И вот как относился к этому дядя Ваня в то время? Он говорит Соне: «Если бы она зна</w:t>
      </w:r>
      <w:r>
        <w:rPr>
          <w:rStyle w:val="11"/>
          <w:color w:val="000000"/>
        </w:rPr>
        <w:softHyphen/>
        <w:t>ла». Что знала?</w:t>
      </w:r>
    </w:p>
    <w:p w:rsidR="00244497" w:rsidRDefault="00244497">
      <w:pPr>
        <w:pStyle w:val="a4"/>
        <w:framePr w:w="5285" w:h="9344" w:hRule="exact" w:wrap="none" w:vAnchor="page" w:hAnchor="page" w:x="3356" w:y="3795"/>
        <w:shd w:val="clear" w:color="auto" w:fill="auto"/>
        <w:spacing w:before="0"/>
        <w:ind w:right="20" w:firstLine="280"/>
      </w:pPr>
      <w:r>
        <w:rPr>
          <w:rStyle w:val="11"/>
          <w:color w:val="000000"/>
        </w:rPr>
        <w:t>СЕМАК. Мне кажется, что Соня на него так посмот</w:t>
      </w:r>
      <w:r>
        <w:rPr>
          <w:rStyle w:val="11"/>
          <w:color w:val="000000"/>
        </w:rPr>
        <w:softHyphen/>
        <w:t>рела, как ее покойная мать, которая ему, наверное, еще тогда говорила при жизни: Ваня, ты должен что-то де</w:t>
      </w:r>
      <w:r>
        <w:rPr>
          <w:rStyle w:val="11"/>
          <w:color w:val="000000"/>
        </w:rPr>
        <w:softHyphen/>
        <w:t>лать со своей жизнью, устраивать ее как-то. Так ведь нельзя жить. Он до сорока семи лет не женился, нет де</w:t>
      </w:r>
      <w:r>
        <w:rPr>
          <w:rStyle w:val="11"/>
          <w:color w:val="000000"/>
        </w:rPr>
        <w:softHyphen/>
        <w:t>тей. Он весь полностью погрузился не в свою жизнь. Он не жил своей жизнью. То есть он говорит: если бы она только знала, как она была права!</w:t>
      </w:r>
    </w:p>
    <w:p w:rsidR="00244497" w:rsidRDefault="00244497">
      <w:pPr>
        <w:pStyle w:val="a4"/>
        <w:framePr w:w="5285" w:h="9344" w:hRule="exact" w:wrap="none" w:vAnchor="page" w:hAnchor="page" w:x="3356" w:y="3795"/>
        <w:shd w:val="clear" w:color="auto" w:fill="auto"/>
        <w:spacing w:before="0"/>
        <w:ind w:right="20" w:firstLine="280"/>
      </w:pPr>
      <w:r>
        <w:rPr>
          <w:rStyle w:val="11"/>
          <w:color w:val="000000"/>
        </w:rPr>
        <w:t>ИВАНОВ. Я думаю, наоборот, была не права. Пото</w:t>
      </w:r>
      <w:r>
        <w:rPr>
          <w:rStyle w:val="11"/>
          <w:color w:val="000000"/>
        </w:rPr>
        <w:softHyphen/>
        <w:t>му что она...</w:t>
      </w:r>
    </w:p>
    <w:p w:rsidR="00244497" w:rsidRDefault="00244497">
      <w:pPr>
        <w:pStyle w:val="a4"/>
        <w:framePr w:w="5285" w:h="9344" w:hRule="exact" w:wrap="none" w:vAnchor="page" w:hAnchor="page" w:x="3356" w:y="3795"/>
        <w:shd w:val="clear" w:color="auto" w:fill="auto"/>
        <w:spacing w:before="0"/>
        <w:ind w:firstLine="280"/>
      </w:pPr>
      <w:r>
        <w:rPr>
          <w:rStyle w:val="11"/>
          <w:color w:val="000000"/>
        </w:rPr>
        <w:t>ДОДИН. Любила своего мужа.</w:t>
      </w:r>
    </w:p>
    <w:p w:rsidR="00244497" w:rsidRDefault="00244497">
      <w:pPr>
        <w:pStyle w:val="a4"/>
        <w:framePr w:w="5285" w:h="9344" w:hRule="exact" w:wrap="none" w:vAnchor="page" w:hAnchor="page" w:x="3356" w:y="3795"/>
        <w:shd w:val="clear" w:color="auto" w:fill="auto"/>
        <w:spacing w:before="0"/>
        <w:ind w:right="20" w:firstLine="280"/>
      </w:pPr>
      <w:r>
        <w:rPr>
          <w:rStyle w:val="11"/>
          <w:color w:val="000000"/>
        </w:rPr>
        <w:t>ИВАНОВ. Поэтому дядя Ваня говорит: если бы она только знала, как она была не права, несчастная. И сама на этом погибла. Она тоже на этот жертвенник принесена была.</w:t>
      </w:r>
    </w:p>
    <w:p w:rsidR="00244497" w:rsidRDefault="00244497">
      <w:pPr>
        <w:pStyle w:val="a4"/>
        <w:framePr w:w="5285" w:h="9344" w:hRule="exact" w:wrap="none" w:vAnchor="page" w:hAnchor="page" w:x="3356" w:y="3795"/>
        <w:shd w:val="clear" w:color="auto" w:fill="auto"/>
        <w:spacing w:before="0"/>
        <w:ind w:right="20" w:firstLine="280"/>
      </w:pPr>
      <w:r>
        <w:rPr>
          <w:rStyle w:val="11"/>
          <w:color w:val="000000"/>
        </w:rPr>
        <w:t>ДОДИН. Поэтому, когда нянька напоминает, как она любила профессора, как она плакала, как она стра</w:t>
      </w:r>
      <w:r>
        <w:rPr>
          <w:rStyle w:val="11"/>
          <w:color w:val="000000"/>
        </w:rPr>
        <w:softHyphen/>
        <w:t>дала, возникает некая особая, напряженная тишина, по</w:t>
      </w:r>
      <w:r>
        <w:rPr>
          <w:rStyle w:val="11"/>
          <w:color w:val="000000"/>
        </w:rPr>
        <w:softHyphen/>
        <w:t>тому что еще один человек сгорел на этом же самом костре.</w:t>
      </w:r>
    </w:p>
    <w:p w:rsidR="00244497" w:rsidRDefault="00244497">
      <w:pPr>
        <w:pStyle w:val="a4"/>
        <w:framePr w:w="5285" w:h="9344" w:hRule="exact" w:wrap="none" w:vAnchor="page" w:hAnchor="page" w:x="3356" w:y="3795"/>
        <w:shd w:val="clear" w:color="auto" w:fill="auto"/>
        <w:spacing w:before="0"/>
        <w:ind w:right="20" w:firstLine="280"/>
      </w:pPr>
      <w:r>
        <w:rPr>
          <w:rStyle w:val="11"/>
          <w:color w:val="000000"/>
        </w:rPr>
        <w:t>РОСТОВСКИЙ. И самое интересное, что это про</w:t>
      </w:r>
      <w:r>
        <w:rPr>
          <w:rStyle w:val="11"/>
          <w:color w:val="000000"/>
        </w:rPr>
        <w:softHyphen/>
        <w:t>стилось Серебрякову.</w:t>
      </w:r>
    </w:p>
    <w:p w:rsidR="00244497" w:rsidRDefault="00244497">
      <w:pPr>
        <w:pStyle w:val="a6"/>
        <w:framePr w:wrap="none" w:vAnchor="page" w:hAnchor="page" w:x="5826" w:y="13336"/>
        <w:shd w:val="clear" w:color="auto" w:fill="auto"/>
        <w:spacing w:line="130" w:lineRule="exact"/>
        <w:ind w:left="40"/>
      </w:pPr>
      <w:r>
        <w:rPr>
          <w:rStyle w:val="0pt11"/>
          <w:b/>
          <w:bCs/>
          <w:color w:val="000000"/>
        </w:rPr>
        <w:t>414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7" w:y="3311"/>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85" w:h="9335" w:hRule="exact" w:wrap="none" w:vAnchor="page" w:hAnchor="page" w:x="3356" w:y="3797"/>
        <w:shd w:val="clear" w:color="auto" w:fill="auto"/>
        <w:spacing w:before="0" w:line="242" w:lineRule="exact"/>
        <w:ind w:left="20" w:right="20" w:firstLine="280"/>
      </w:pPr>
      <w:r>
        <w:rPr>
          <w:rStyle w:val="11"/>
          <w:color w:val="000000"/>
        </w:rPr>
        <w:t>ДОДИН. Не просто простилось, вера сохранилась. Он остался родным в доме.</w:t>
      </w:r>
    </w:p>
    <w:p w:rsidR="00244497" w:rsidRDefault="00244497">
      <w:pPr>
        <w:pStyle w:val="a4"/>
        <w:framePr w:w="5285" w:h="9335" w:hRule="exact" w:wrap="none" w:vAnchor="page" w:hAnchor="page" w:x="3356" w:y="3797"/>
        <w:shd w:val="clear" w:color="auto" w:fill="auto"/>
        <w:spacing w:before="0" w:line="242" w:lineRule="exact"/>
        <w:ind w:left="20" w:right="20" w:firstLine="280"/>
      </w:pPr>
      <w:r>
        <w:rPr>
          <w:rStyle w:val="11"/>
          <w:color w:val="000000"/>
        </w:rPr>
        <w:t xml:space="preserve">РОСТОВСКИЙ, </w:t>
      </w:r>
      <w:r>
        <w:rPr>
          <w:rStyle w:val="1422"/>
          <w:color w:val="000000"/>
        </w:rPr>
        <w:t xml:space="preserve">и </w:t>
      </w:r>
      <w:r>
        <w:rPr>
          <w:rStyle w:val="11"/>
          <w:color w:val="000000"/>
        </w:rPr>
        <w:t>здесь дядя Ваня испытывает не</w:t>
      </w:r>
      <w:r>
        <w:rPr>
          <w:rStyle w:val="11"/>
          <w:color w:val="000000"/>
        </w:rPr>
        <w:softHyphen/>
        <w:t>кую вину за то прежнее отношение.</w:t>
      </w:r>
    </w:p>
    <w:p w:rsidR="00244497" w:rsidRDefault="00244497">
      <w:pPr>
        <w:pStyle w:val="a4"/>
        <w:framePr w:w="5285" w:h="9335" w:hRule="exact" w:wrap="none" w:vAnchor="page" w:hAnchor="page" w:x="3356" w:y="3797"/>
        <w:shd w:val="clear" w:color="auto" w:fill="auto"/>
        <w:spacing w:before="0" w:line="242" w:lineRule="exact"/>
        <w:ind w:left="20" w:right="20" w:firstLine="280"/>
      </w:pPr>
      <w:r>
        <w:rPr>
          <w:rStyle w:val="11"/>
          <w:color w:val="000000"/>
        </w:rPr>
        <w:t>ДОДИН. Правильно. Он испытывает вину за... как бы сказать, ему жалко жизни за всех, в том числе и за сестру. За сестру, которая первая погибла на этом пути. А вот гибнут уже другие.</w:t>
      </w:r>
    </w:p>
    <w:p w:rsidR="00244497" w:rsidRDefault="00244497">
      <w:pPr>
        <w:pStyle w:val="a4"/>
        <w:framePr w:w="5285" w:h="9335" w:hRule="exact" w:wrap="none" w:vAnchor="page" w:hAnchor="page" w:x="3356" w:y="3797"/>
        <w:shd w:val="clear" w:color="auto" w:fill="auto"/>
        <w:spacing w:before="0" w:line="242" w:lineRule="exact"/>
        <w:ind w:left="20" w:right="20" w:firstLine="280"/>
      </w:pPr>
      <w:r>
        <w:rPr>
          <w:rStyle w:val="11"/>
          <w:color w:val="000000"/>
        </w:rPr>
        <w:t>СЕМАК. Он повторяет ее судьбу. Это как заразная болезнь в семье.</w:t>
      </w:r>
    </w:p>
    <w:p w:rsidR="00244497" w:rsidRDefault="00244497">
      <w:pPr>
        <w:pStyle w:val="a4"/>
        <w:framePr w:w="5285" w:h="9335" w:hRule="exact" w:wrap="none" w:vAnchor="page" w:hAnchor="page" w:x="3356" w:y="3797"/>
        <w:shd w:val="clear" w:color="auto" w:fill="auto"/>
        <w:spacing w:before="0" w:line="242" w:lineRule="exact"/>
        <w:ind w:left="20" w:firstLine="280"/>
      </w:pPr>
      <w:r>
        <w:rPr>
          <w:rStyle w:val="11"/>
          <w:color w:val="000000"/>
        </w:rPr>
        <w:t>ДОДИН. Он сам погибает.</w:t>
      </w:r>
    </w:p>
    <w:p w:rsidR="00244497" w:rsidRDefault="00244497">
      <w:pPr>
        <w:pStyle w:val="a4"/>
        <w:framePr w:w="5285" w:h="9335" w:hRule="exact" w:wrap="none" w:vAnchor="page" w:hAnchor="page" w:x="3356" w:y="3797"/>
        <w:shd w:val="clear" w:color="auto" w:fill="auto"/>
        <w:spacing w:before="0" w:line="242" w:lineRule="exact"/>
        <w:ind w:left="20" w:right="20" w:firstLine="280"/>
      </w:pPr>
      <w:r>
        <w:rPr>
          <w:rStyle w:val="11"/>
          <w:color w:val="000000"/>
        </w:rPr>
        <w:t xml:space="preserve">ИВАНОВ </w:t>
      </w:r>
      <w:r>
        <w:rPr>
          <w:rStyle w:val="1a"/>
          <w:color w:val="000000"/>
        </w:rPr>
        <w:t>(за Войницкого</w:t>
      </w:r>
      <w:r>
        <w:rPr>
          <w:rStyle w:val="11"/>
          <w:color w:val="000000"/>
        </w:rPr>
        <w:t>). И как мне страшно ви</w:t>
      </w:r>
      <w:r>
        <w:rPr>
          <w:rStyle w:val="11"/>
          <w:color w:val="000000"/>
        </w:rPr>
        <w:softHyphen/>
        <w:t>деть, как вы теперь погибаете.</w:t>
      </w:r>
    </w:p>
    <w:p w:rsidR="00244497" w:rsidRDefault="00244497">
      <w:pPr>
        <w:pStyle w:val="a4"/>
        <w:framePr w:w="5285" w:h="9335" w:hRule="exact" w:wrap="none" w:vAnchor="page" w:hAnchor="page" w:x="3356" w:y="3797"/>
        <w:shd w:val="clear" w:color="auto" w:fill="auto"/>
        <w:spacing w:before="0" w:after="546" w:line="242" w:lineRule="exact"/>
        <w:ind w:left="20" w:right="20" w:firstLine="280"/>
      </w:pPr>
      <w:r>
        <w:rPr>
          <w:rStyle w:val="11"/>
          <w:color w:val="000000"/>
        </w:rPr>
        <w:t>ДОДИН. Хорошо. Завтра у нас «Бесы», послезавтра у меня занятия в институте. Значит, мы встречаемся девятнадцатого в час тридцать. Договорились?</w:t>
      </w:r>
    </w:p>
    <w:p w:rsidR="00244497" w:rsidRDefault="00244497">
      <w:pPr>
        <w:pStyle w:val="1610"/>
        <w:framePr w:w="5285" w:h="9335" w:hRule="exact" w:wrap="none" w:vAnchor="page" w:hAnchor="page" w:x="3356" w:y="3797"/>
        <w:shd w:val="clear" w:color="auto" w:fill="auto"/>
        <w:spacing w:before="0" w:after="266" w:line="160" w:lineRule="exact"/>
        <w:ind w:left="20"/>
      </w:pPr>
      <w:bookmarkStart w:id="39" w:name="bookmark39"/>
      <w:r>
        <w:rPr>
          <w:rStyle w:val="162"/>
          <w:b/>
          <w:bCs/>
          <w:color w:val="000000"/>
        </w:rPr>
        <w:t>19 ноября 2002 года</w:t>
      </w:r>
      <w:bookmarkEnd w:id="39"/>
    </w:p>
    <w:p w:rsidR="00244497" w:rsidRDefault="00244497">
      <w:pPr>
        <w:pStyle w:val="1010"/>
        <w:framePr w:w="5285" w:h="9335" w:hRule="exact" w:wrap="none" w:vAnchor="page" w:hAnchor="page" w:x="3356" w:y="3797"/>
        <w:shd w:val="clear" w:color="auto" w:fill="auto"/>
        <w:spacing w:before="0" w:after="24" w:line="180" w:lineRule="exact"/>
        <w:ind w:left="20" w:firstLine="280"/>
      </w:pPr>
      <w:r>
        <w:rPr>
          <w:rStyle w:val="100pt1"/>
          <w:i/>
          <w:iCs/>
          <w:color w:val="000000"/>
        </w:rPr>
        <w:t>Проба.</w:t>
      </w:r>
    </w:p>
    <w:p w:rsidR="00244497" w:rsidRDefault="00244497">
      <w:pPr>
        <w:pStyle w:val="1010"/>
        <w:framePr w:w="5285" w:h="9335" w:hRule="exact" w:wrap="none" w:vAnchor="page" w:hAnchor="page" w:x="3356" w:y="3797"/>
        <w:shd w:val="clear" w:color="auto" w:fill="auto"/>
        <w:spacing w:before="0" w:line="180" w:lineRule="exact"/>
        <w:ind w:left="20" w:firstLine="280"/>
      </w:pPr>
      <w:r>
        <w:rPr>
          <w:rStyle w:val="100pt1"/>
          <w:i/>
          <w:iCs/>
          <w:color w:val="000000"/>
        </w:rPr>
        <w:t>Действие третье.</w:t>
      </w:r>
    </w:p>
    <w:p w:rsidR="00244497" w:rsidRDefault="00244497">
      <w:pPr>
        <w:pStyle w:val="1010"/>
        <w:framePr w:w="5285" w:h="9335" w:hRule="exact" w:wrap="none" w:vAnchor="page" w:hAnchor="page" w:x="3356" w:y="3797"/>
        <w:shd w:val="clear" w:color="auto" w:fill="auto"/>
        <w:spacing w:before="0" w:after="184" w:line="245" w:lineRule="exact"/>
        <w:ind w:left="20" w:right="20" w:firstLine="280"/>
      </w:pPr>
      <w:r>
        <w:rPr>
          <w:rStyle w:val="100pt1"/>
          <w:i/>
          <w:iCs/>
          <w:color w:val="000000"/>
        </w:rPr>
        <w:t>Войницкий - Курышев</w:t>
      </w:r>
      <w:r>
        <w:rPr>
          <w:rStyle w:val="103"/>
          <w:i/>
          <w:iCs/>
          <w:color w:val="000000"/>
        </w:rPr>
        <w:t xml:space="preserve">, </w:t>
      </w:r>
      <w:r>
        <w:rPr>
          <w:rStyle w:val="100pt1"/>
          <w:i/>
          <w:iCs/>
          <w:color w:val="000000"/>
        </w:rPr>
        <w:t>Телегин</w:t>
      </w:r>
      <w:r>
        <w:rPr>
          <w:rStyle w:val="103"/>
          <w:i/>
          <w:iCs/>
          <w:color w:val="000000"/>
        </w:rPr>
        <w:t xml:space="preserve"> - </w:t>
      </w:r>
      <w:r>
        <w:rPr>
          <w:rStyle w:val="100pt1"/>
          <w:i/>
          <w:iCs/>
          <w:color w:val="000000"/>
        </w:rPr>
        <w:t>Завьялов</w:t>
      </w:r>
      <w:r>
        <w:rPr>
          <w:rStyle w:val="103"/>
          <w:i/>
          <w:iCs/>
          <w:color w:val="000000"/>
        </w:rPr>
        <w:t xml:space="preserve">, </w:t>
      </w:r>
      <w:r>
        <w:rPr>
          <w:rStyle w:val="100pt1"/>
          <w:i/>
          <w:iCs/>
          <w:color w:val="000000"/>
        </w:rPr>
        <w:t>остальные - те же.</w:t>
      </w:r>
    </w:p>
    <w:p w:rsidR="00244497" w:rsidRDefault="00244497">
      <w:pPr>
        <w:pStyle w:val="a4"/>
        <w:framePr w:w="5285" w:h="9335" w:hRule="exact" w:wrap="none" w:vAnchor="page" w:hAnchor="page" w:x="3356" w:y="3797"/>
        <w:shd w:val="clear" w:color="auto" w:fill="auto"/>
        <w:spacing w:before="0" w:line="240" w:lineRule="exact"/>
        <w:ind w:left="20" w:right="20" w:firstLine="280"/>
      </w:pPr>
      <w:r>
        <w:rPr>
          <w:rStyle w:val="11"/>
          <w:color w:val="000000"/>
        </w:rPr>
        <w:t>ВОЙНИЦКИЙ. Пишет чепуху, брюзжит и ревнует, больше ничего.</w:t>
      </w:r>
    </w:p>
    <w:p w:rsidR="00244497" w:rsidRDefault="00244497">
      <w:pPr>
        <w:pStyle w:val="a4"/>
        <w:framePr w:w="5285" w:h="9335" w:hRule="exact" w:wrap="none" w:vAnchor="page" w:hAnchor="page" w:x="3356" w:y="3797"/>
        <w:shd w:val="clear" w:color="auto" w:fill="auto"/>
        <w:spacing w:before="0" w:line="242" w:lineRule="exact"/>
        <w:ind w:left="20" w:right="20" w:firstLine="280"/>
      </w:pPr>
      <w:r>
        <w:rPr>
          <w:rStyle w:val="11"/>
          <w:color w:val="000000"/>
        </w:rPr>
        <w:t xml:space="preserve">ДОДИН </w:t>
      </w:r>
      <w:r>
        <w:rPr>
          <w:rStyle w:val="1a"/>
          <w:color w:val="000000"/>
        </w:rPr>
        <w:t>(за Войницкого):</w:t>
      </w:r>
      <w:r>
        <w:rPr>
          <w:rStyle w:val="11"/>
          <w:color w:val="000000"/>
        </w:rPr>
        <w:t xml:space="preserve"> «Хочет о чем-то поведать миру». Это то, чем профессор занимался всю жизнь, а я верил, что он действительно что-то поведает миру. Нет у него никаких дел, нет, нет. Пишет чепуху, брюз</w:t>
      </w:r>
      <w:r>
        <w:rPr>
          <w:rStyle w:val="11"/>
          <w:color w:val="000000"/>
        </w:rPr>
        <w:softHyphen/>
        <w:t>жит и ревнует, вот и все.</w:t>
      </w:r>
    </w:p>
    <w:p w:rsidR="00244497" w:rsidRDefault="00244497">
      <w:pPr>
        <w:pStyle w:val="a4"/>
        <w:framePr w:w="5285" w:h="9335" w:hRule="exact" w:wrap="none" w:vAnchor="page" w:hAnchor="page" w:x="3356" w:y="3797"/>
        <w:shd w:val="clear" w:color="auto" w:fill="auto"/>
        <w:spacing w:before="0" w:line="242" w:lineRule="exact"/>
        <w:ind w:left="20" w:firstLine="280"/>
      </w:pPr>
      <w:r>
        <w:rPr>
          <w:rStyle w:val="11"/>
          <w:color w:val="000000"/>
        </w:rPr>
        <w:t xml:space="preserve">КАЛИНИНА </w:t>
      </w:r>
      <w:r>
        <w:rPr>
          <w:rStyle w:val="1a"/>
          <w:color w:val="000000"/>
        </w:rPr>
        <w:t>(за Соню).</w:t>
      </w:r>
      <w:r>
        <w:rPr>
          <w:rStyle w:val="11"/>
          <w:color w:val="000000"/>
        </w:rPr>
        <w:t xml:space="preserve"> Дядя!</w:t>
      </w:r>
    </w:p>
    <w:p w:rsidR="00244497" w:rsidRDefault="00244497">
      <w:pPr>
        <w:pStyle w:val="a4"/>
        <w:framePr w:w="5285" w:h="9335" w:hRule="exact" w:wrap="none" w:vAnchor="page" w:hAnchor="page" w:x="3356" w:y="3797"/>
        <w:shd w:val="clear" w:color="auto" w:fill="auto"/>
        <w:spacing w:before="0" w:line="242" w:lineRule="exact"/>
        <w:ind w:left="20" w:right="20" w:firstLine="280"/>
      </w:pPr>
      <w:r>
        <w:rPr>
          <w:rStyle w:val="11"/>
          <w:color w:val="000000"/>
        </w:rPr>
        <w:t xml:space="preserve">ДОДИН </w:t>
      </w:r>
      <w:r>
        <w:rPr>
          <w:rStyle w:val="1a"/>
          <w:color w:val="000000"/>
        </w:rPr>
        <w:t>(за Войницкого).</w:t>
      </w:r>
      <w:r>
        <w:rPr>
          <w:rStyle w:val="11"/>
          <w:color w:val="000000"/>
        </w:rPr>
        <w:t xml:space="preserve"> А что неверного я сказал? Он не пишет чепуху, он не брюзжит, он не ревнует? Он не ревнует к тому, кто заменил его на должности? Ревнует. Он пишет чепуху. Вступил в дискуссию, а ему даже не отвечают. Что, я неправдиво говорю?</w:t>
      </w:r>
    </w:p>
    <w:p w:rsidR="00244497" w:rsidRDefault="00244497">
      <w:pPr>
        <w:pStyle w:val="a6"/>
        <w:framePr w:wrap="none" w:vAnchor="page" w:hAnchor="page" w:x="5821" w:y="13334"/>
        <w:shd w:val="clear" w:color="auto" w:fill="auto"/>
        <w:spacing w:line="130" w:lineRule="exact"/>
        <w:ind w:left="20"/>
      </w:pPr>
      <w:r>
        <w:rPr>
          <w:rStyle w:val="0pt11"/>
          <w:b/>
          <w:bCs/>
          <w:color w:val="000000"/>
        </w:rPr>
        <w:t>415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2" w:y="3314"/>
        <w:shd w:val="clear" w:color="auto" w:fill="auto"/>
        <w:spacing w:line="140" w:lineRule="exact"/>
        <w:ind w:left="40"/>
      </w:pPr>
      <w:r>
        <w:rPr>
          <w:rStyle w:val="20"/>
          <w:b/>
          <w:bCs/>
          <w:i/>
          <w:iCs/>
          <w:color w:val="000000"/>
        </w:rPr>
        <w:t>Лев Додин. Путешествие без конца</w:t>
      </w:r>
    </w:p>
    <w:p w:rsidR="00244497" w:rsidRDefault="00244497">
      <w:pPr>
        <w:pStyle w:val="a4"/>
        <w:framePr w:w="5278" w:h="9235" w:hRule="exact" w:wrap="none" w:vAnchor="page" w:hAnchor="page" w:x="3360" w:y="3856"/>
        <w:shd w:val="clear" w:color="auto" w:fill="auto"/>
        <w:spacing w:before="0" w:line="180" w:lineRule="exact"/>
        <w:ind w:firstLine="280"/>
      </w:pPr>
      <w:r>
        <w:rPr>
          <w:rStyle w:val="11"/>
          <w:color w:val="000000"/>
        </w:rPr>
        <w:t>РАППОПОРТ. Надоело, жужжите с утра до вечера.</w:t>
      </w:r>
    </w:p>
    <w:p w:rsidR="00244497" w:rsidRDefault="00244497">
      <w:pPr>
        <w:pStyle w:val="a4"/>
        <w:framePr w:w="5278" w:h="9235" w:hRule="exact" w:wrap="none" w:vAnchor="page" w:hAnchor="page" w:x="3360" w:y="3856"/>
        <w:shd w:val="clear" w:color="auto" w:fill="auto"/>
        <w:spacing w:before="0" w:line="264" w:lineRule="exact"/>
        <w:ind w:right="20" w:firstLine="280"/>
      </w:pPr>
      <w:r>
        <w:rPr>
          <w:rStyle w:val="11"/>
          <w:color w:val="000000"/>
        </w:rPr>
        <w:t xml:space="preserve">ДОДИН </w:t>
      </w:r>
      <w:r>
        <w:rPr>
          <w:rStyle w:val="1a"/>
          <w:color w:val="000000"/>
        </w:rPr>
        <w:t>(за Войницкого).</w:t>
      </w:r>
      <w:r>
        <w:rPr>
          <w:rStyle w:val="11"/>
          <w:color w:val="000000"/>
        </w:rPr>
        <w:t xml:space="preserve"> Ну, я жужжу с утра до вече</w:t>
      </w:r>
      <w:r>
        <w:rPr>
          <w:rStyle w:val="11"/>
          <w:color w:val="000000"/>
        </w:rPr>
        <w:softHyphen/>
        <w:t>ра, а ты тоскуешь с утра до ночи. Посмотри на себя. Ты же плаваешь от тоски. Кусок масла в куске жира... (Смех.) У них какой-то очень свойский разговор.</w:t>
      </w:r>
    </w:p>
    <w:p w:rsidR="00244497" w:rsidRDefault="00244497">
      <w:pPr>
        <w:pStyle w:val="a4"/>
        <w:framePr w:w="5278" w:h="9235" w:hRule="exact" w:wrap="none" w:vAnchor="page" w:hAnchor="page" w:x="3360" w:y="3856"/>
        <w:shd w:val="clear" w:color="auto" w:fill="auto"/>
        <w:spacing w:before="0" w:after="247" w:line="264" w:lineRule="exact"/>
        <w:ind w:right="20" w:firstLine="280"/>
      </w:pPr>
      <w:r>
        <w:rPr>
          <w:rStyle w:val="11"/>
          <w:color w:val="000000"/>
        </w:rPr>
        <w:t>РАППОПОРТ. Зерно роли найдено: кусок масла в куске жира.</w:t>
      </w:r>
    </w:p>
    <w:p w:rsidR="00244497" w:rsidRDefault="00244497">
      <w:pPr>
        <w:pStyle w:val="1010"/>
        <w:framePr w:w="5278" w:h="9235" w:hRule="exact" w:wrap="none" w:vAnchor="page" w:hAnchor="page" w:x="3360" w:y="3856"/>
        <w:shd w:val="clear" w:color="auto" w:fill="auto"/>
        <w:spacing w:before="0" w:after="300" w:line="180" w:lineRule="exact"/>
        <w:ind w:firstLine="280"/>
      </w:pPr>
      <w:r>
        <w:rPr>
          <w:rStyle w:val="100pt1"/>
          <w:i/>
          <w:iCs/>
          <w:color w:val="000000"/>
        </w:rPr>
        <w:t>Проба.</w:t>
      </w:r>
    </w:p>
    <w:p w:rsidR="00244497" w:rsidRDefault="00244497">
      <w:pPr>
        <w:pStyle w:val="a4"/>
        <w:framePr w:w="5278" w:h="9235" w:hRule="exact" w:wrap="none" w:vAnchor="page" w:hAnchor="page" w:x="3360" w:y="3856"/>
        <w:shd w:val="clear" w:color="auto" w:fill="auto"/>
        <w:spacing w:before="0" w:line="180" w:lineRule="exact"/>
        <w:ind w:firstLine="280"/>
      </w:pPr>
      <w:r>
        <w:rPr>
          <w:rStyle w:val="11"/>
          <w:color w:val="000000"/>
        </w:rPr>
        <w:t>ВОЙНИЦКИЙ. Хочет о чем-то поведать миру.</w:t>
      </w:r>
    </w:p>
    <w:p w:rsidR="00244497" w:rsidRDefault="00244497">
      <w:pPr>
        <w:pStyle w:val="a4"/>
        <w:framePr w:w="5278" w:h="9235" w:hRule="exact" w:wrap="none" w:vAnchor="page" w:hAnchor="page" w:x="3360" w:y="3856"/>
        <w:shd w:val="clear" w:color="auto" w:fill="auto"/>
        <w:spacing w:before="0" w:after="249" w:line="266" w:lineRule="exact"/>
        <w:ind w:right="20" w:firstLine="280"/>
      </w:pPr>
      <w:r>
        <w:rPr>
          <w:rStyle w:val="11"/>
          <w:color w:val="000000"/>
        </w:rPr>
        <w:t xml:space="preserve">ДОДИН </w:t>
      </w:r>
      <w:r>
        <w:rPr>
          <w:rStyle w:val="1a"/>
          <w:color w:val="000000"/>
        </w:rPr>
        <w:t>(за Войницкого).</w:t>
      </w:r>
      <w:r>
        <w:rPr>
          <w:rStyle w:val="11"/>
          <w:color w:val="000000"/>
        </w:rPr>
        <w:t xml:space="preserve"> Брюзжит, ревнует, и боль</w:t>
      </w:r>
      <w:r>
        <w:rPr>
          <w:rStyle w:val="11"/>
          <w:color w:val="000000"/>
        </w:rPr>
        <w:softHyphen/>
        <w:t>ше ничего. Нету ничего. Чего-то хотел бы придумать, перпетуум мобиле, скажем. Нет, не получается. Ну, по</w:t>
      </w:r>
      <w:r>
        <w:rPr>
          <w:rStyle w:val="11"/>
          <w:color w:val="000000"/>
        </w:rPr>
        <w:softHyphen/>
        <w:t>смотрите на нее. На нее же уже смотреть невозможно, она вся истекла от тоски.</w:t>
      </w:r>
    </w:p>
    <w:p w:rsidR="00244497" w:rsidRDefault="00244497">
      <w:pPr>
        <w:pStyle w:val="1010"/>
        <w:framePr w:w="5278" w:h="9235" w:hRule="exact" w:wrap="none" w:vAnchor="page" w:hAnchor="page" w:x="3360" w:y="3856"/>
        <w:shd w:val="clear" w:color="auto" w:fill="auto"/>
        <w:spacing w:before="0" w:after="193" w:line="180" w:lineRule="exact"/>
        <w:ind w:firstLine="280"/>
      </w:pPr>
      <w:r>
        <w:rPr>
          <w:rStyle w:val="100pt1"/>
          <w:i/>
          <w:iCs/>
          <w:color w:val="000000"/>
        </w:rPr>
        <w:t>Проба.</w:t>
      </w:r>
    </w:p>
    <w:p w:rsidR="00244497" w:rsidRDefault="00244497">
      <w:pPr>
        <w:pStyle w:val="a4"/>
        <w:framePr w:w="5278" w:h="9235" w:hRule="exact" w:wrap="none" w:vAnchor="page" w:hAnchor="page" w:x="3360" w:y="3856"/>
        <w:shd w:val="clear" w:color="auto" w:fill="auto"/>
        <w:spacing w:before="0" w:line="266" w:lineRule="exact"/>
        <w:ind w:right="20" w:firstLine="280"/>
      </w:pPr>
      <w:r>
        <w:rPr>
          <w:rStyle w:val="11"/>
          <w:color w:val="000000"/>
        </w:rPr>
        <w:t>ЕЛЕНА АНДРЕЕВНА. Я умираю от скуки, не знаю, что мне делать.</w:t>
      </w:r>
    </w:p>
    <w:p w:rsidR="00244497" w:rsidRDefault="00244497">
      <w:pPr>
        <w:pStyle w:val="a4"/>
        <w:framePr w:w="5278" w:h="9235" w:hRule="exact" w:wrap="none" w:vAnchor="page" w:hAnchor="page" w:x="3360" w:y="3856"/>
        <w:shd w:val="clear" w:color="auto" w:fill="auto"/>
        <w:spacing w:before="0" w:after="251" w:line="269" w:lineRule="exact"/>
        <w:ind w:right="20" w:firstLine="280"/>
      </w:pPr>
      <w:r>
        <w:rPr>
          <w:rStyle w:val="11"/>
          <w:color w:val="000000"/>
        </w:rPr>
        <w:t>ДОДИН. «Я умираю от скуки, не знаю, что мне де</w:t>
      </w:r>
      <w:r>
        <w:rPr>
          <w:rStyle w:val="11"/>
          <w:color w:val="000000"/>
        </w:rPr>
        <w:softHyphen/>
        <w:t>лать». Это разговор довольно конкретный. Сейчас все, как бы сказать, заявления делают, а разговор довольно конкретный.</w:t>
      </w:r>
    </w:p>
    <w:p w:rsidR="00244497" w:rsidRDefault="00244497">
      <w:pPr>
        <w:pStyle w:val="1010"/>
        <w:framePr w:w="5278" w:h="9235" w:hRule="exact" w:wrap="none" w:vAnchor="page" w:hAnchor="page" w:x="3360" w:y="3856"/>
        <w:shd w:val="clear" w:color="auto" w:fill="auto"/>
        <w:spacing w:before="0" w:after="262" w:line="180" w:lineRule="exact"/>
        <w:ind w:firstLine="280"/>
      </w:pPr>
      <w:r>
        <w:rPr>
          <w:rStyle w:val="100pt1"/>
          <w:i/>
          <w:iCs/>
          <w:color w:val="000000"/>
        </w:rPr>
        <w:t>Проба.</w:t>
      </w:r>
    </w:p>
    <w:p w:rsidR="00244497" w:rsidRDefault="00244497">
      <w:pPr>
        <w:pStyle w:val="a4"/>
        <w:framePr w:w="5278" w:h="9235" w:hRule="exact" w:wrap="none" w:vAnchor="page" w:hAnchor="page" w:x="3360" w:y="3856"/>
        <w:shd w:val="clear" w:color="auto" w:fill="auto"/>
        <w:spacing w:before="0" w:line="180" w:lineRule="exact"/>
        <w:ind w:firstLine="280"/>
      </w:pPr>
      <w:r>
        <w:rPr>
          <w:rStyle w:val="11"/>
          <w:color w:val="000000"/>
        </w:rPr>
        <w:t>СОНЯ. Мало ли дела? Только бы захотела.</w:t>
      </w:r>
    </w:p>
    <w:p w:rsidR="00244497" w:rsidRDefault="00244497">
      <w:pPr>
        <w:pStyle w:val="a4"/>
        <w:framePr w:w="5278" w:h="9235" w:hRule="exact" w:wrap="none" w:vAnchor="page" w:hAnchor="page" w:x="3360" w:y="3856"/>
        <w:shd w:val="clear" w:color="auto" w:fill="auto"/>
        <w:spacing w:before="0" w:line="266" w:lineRule="exact"/>
        <w:ind w:right="20" w:firstLine="280"/>
      </w:pPr>
      <w:r>
        <w:rPr>
          <w:rStyle w:val="11"/>
          <w:color w:val="000000"/>
        </w:rPr>
        <w:t xml:space="preserve">ДОДИН. Соня ее даже утешает. </w:t>
      </w:r>
      <w:r>
        <w:rPr>
          <w:rStyle w:val="1a"/>
          <w:color w:val="000000"/>
        </w:rPr>
        <w:t>(За Соню.)</w:t>
      </w:r>
      <w:r>
        <w:rPr>
          <w:rStyle w:val="11"/>
          <w:color w:val="000000"/>
        </w:rPr>
        <w:t xml:space="preserve"> «Мало ли дела? Только бы захотела».</w:t>
      </w:r>
    </w:p>
    <w:p w:rsidR="00244497" w:rsidRDefault="00244497">
      <w:pPr>
        <w:pStyle w:val="a4"/>
        <w:framePr w:w="5278" w:h="9235" w:hRule="exact" w:wrap="none" w:vAnchor="page" w:hAnchor="page" w:x="3360" w:y="3856"/>
        <w:shd w:val="clear" w:color="auto" w:fill="auto"/>
        <w:spacing w:before="0" w:line="180" w:lineRule="exact"/>
        <w:ind w:firstLine="280"/>
      </w:pPr>
      <w:r>
        <w:rPr>
          <w:rStyle w:val="11"/>
          <w:color w:val="000000"/>
        </w:rPr>
        <w:t>ЕЛЕНА АНДРЕЕВНА. Например?</w:t>
      </w:r>
    </w:p>
    <w:p w:rsidR="00244497" w:rsidRDefault="00244497">
      <w:pPr>
        <w:pStyle w:val="a4"/>
        <w:framePr w:w="5278" w:h="9235" w:hRule="exact" w:wrap="none" w:vAnchor="page" w:hAnchor="page" w:x="3360" w:y="3856"/>
        <w:shd w:val="clear" w:color="auto" w:fill="auto"/>
        <w:spacing w:before="0" w:line="264" w:lineRule="exact"/>
        <w:ind w:right="20" w:firstLine="280"/>
      </w:pPr>
      <w:r>
        <w:rPr>
          <w:rStyle w:val="11"/>
          <w:color w:val="000000"/>
        </w:rPr>
        <w:t xml:space="preserve">ДОДИН </w:t>
      </w:r>
      <w:r>
        <w:rPr>
          <w:rStyle w:val="1a"/>
          <w:color w:val="000000"/>
        </w:rPr>
        <w:t>(за Соню).</w:t>
      </w:r>
      <w:r>
        <w:rPr>
          <w:rStyle w:val="11"/>
          <w:color w:val="000000"/>
        </w:rPr>
        <w:t xml:space="preserve"> «Хозяйством занимайся, учи, лечи. Мало ли? Вот когда тебя и папы здесь не было, мы с дядей Ваней сами ездили на базар мукой торго</w:t>
      </w:r>
      <w:r>
        <w:rPr>
          <w:rStyle w:val="11"/>
          <w:color w:val="000000"/>
        </w:rPr>
        <w:softHyphen/>
        <w:t>вать».</w:t>
      </w:r>
    </w:p>
    <w:p w:rsidR="00244497" w:rsidRDefault="00244497">
      <w:pPr>
        <w:pStyle w:val="a6"/>
        <w:framePr w:wrap="none" w:vAnchor="page" w:hAnchor="page" w:x="5834" w:y="13336"/>
        <w:shd w:val="clear" w:color="auto" w:fill="auto"/>
        <w:spacing w:line="130" w:lineRule="exact"/>
        <w:ind w:left="40"/>
      </w:pPr>
      <w:r>
        <w:rPr>
          <w:rStyle w:val="0pt11"/>
          <w:b/>
          <w:bCs/>
          <w:color w:val="000000"/>
        </w:rPr>
        <w:t>416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6" w:y="3312"/>
        <w:shd w:val="clear" w:color="auto" w:fill="auto"/>
        <w:spacing w:line="130" w:lineRule="exact"/>
        <w:ind w:left="20"/>
      </w:pPr>
      <w:r>
        <w:rPr>
          <w:rStyle w:val="33"/>
          <w:b/>
          <w:bCs/>
          <w:color w:val="000000"/>
        </w:rPr>
        <w:t>Репетиции спектакля «Дядя Ваня»</w:t>
      </w:r>
    </w:p>
    <w:p w:rsidR="00244497" w:rsidRDefault="00244497">
      <w:pPr>
        <w:pStyle w:val="1010"/>
        <w:framePr w:w="5280" w:h="9283" w:hRule="exact" w:wrap="none" w:vAnchor="page" w:hAnchor="page" w:x="3358" w:y="3860"/>
        <w:shd w:val="clear" w:color="auto" w:fill="auto"/>
        <w:spacing w:before="0" w:after="201" w:line="180" w:lineRule="exact"/>
        <w:ind w:left="20" w:firstLine="280"/>
      </w:pPr>
      <w:r>
        <w:rPr>
          <w:rStyle w:val="100pt2"/>
          <w:i/>
          <w:iCs/>
          <w:color w:val="000000"/>
        </w:rPr>
        <w:t>Проба.</w:t>
      </w:r>
    </w:p>
    <w:p w:rsidR="00244497" w:rsidRDefault="00244497">
      <w:pPr>
        <w:pStyle w:val="a4"/>
        <w:framePr w:w="5280" w:h="9283" w:hRule="exact" w:wrap="none" w:vAnchor="page" w:hAnchor="page" w:x="3358" w:y="3860"/>
        <w:shd w:val="clear" w:color="auto" w:fill="auto"/>
        <w:spacing w:before="0" w:line="259" w:lineRule="exact"/>
        <w:ind w:left="20" w:firstLine="280"/>
      </w:pPr>
      <w:r>
        <w:rPr>
          <w:rStyle w:val="11"/>
          <w:color w:val="000000"/>
        </w:rPr>
        <w:t>СОНЯ. А вот я так не понимаю, как это не идти и не учить.</w:t>
      </w:r>
    </w:p>
    <w:p w:rsidR="00244497" w:rsidRDefault="00244497">
      <w:pPr>
        <w:pStyle w:val="a4"/>
        <w:framePr w:w="5280" w:h="9283" w:hRule="exact" w:wrap="none" w:vAnchor="page" w:hAnchor="page" w:x="3358" w:y="3860"/>
        <w:shd w:val="clear" w:color="auto" w:fill="auto"/>
        <w:spacing w:before="0" w:after="226" w:line="238" w:lineRule="exact"/>
        <w:ind w:left="20" w:firstLine="280"/>
      </w:pPr>
      <w:r>
        <w:rPr>
          <w:rStyle w:val="11"/>
          <w:color w:val="000000"/>
        </w:rPr>
        <w:t xml:space="preserve">ДОДИН. «А вот я так не понимаю, как это не идти и не учить». Между ними очень свойский разговор. Сцена еще не началась. Это пятнадцать минут ожидания, когда обмениваются какими-то незначительными фразами. </w:t>
      </w:r>
      <w:r>
        <w:rPr>
          <w:rStyle w:val="2a"/>
          <w:color w:val="000000"/>
        </w:rPr>
        <w:t>(За Соню):</w:t>
      </w:r>
      <w:r>
        <w:rPr>
          <w:rStyle w:val="11"/>
          <w:color w:val="000000"/>
        </w:rPr>
        <w:t xml:space="preserve"> «А вот я так не понимаю, как это не идти и не учить». Да погоди ты, ты привыкнешь. Поживешь здесь еще, начнется зима, так запрыгаешь, дело нач</w:t>
      </w:r>
      <w:r>
        <w:rPr>
          <w:rStyle w:val="11"/>
          <w:color w:val="000000"/>
        </w:rPr>
        <w:softHyphen/>
        <w:t>нешь искать. Не скучай, родная, у меня сердце обрыва</w:t>
      </w:r>
      <w:r>
        <w:rPr>
          <w:rStyle w:val="11"/>
          <w:color w:val="000000"/>
        </w:rPr>
        <w:softHyphen/>
        <w:t>ется, на тебя глядя. Вспомни, как ты играла на вообра</w:t>
      </w:r>
      <w:r>
        <w:rPr>
          <w:rStyle w:val="11"/>
          <w:color w:val="000000"/>
        </w:rPr>
        <w:softHyphen/>
        <w:t>жаемом рояле, сыграй же по-настоящему. Смотри, как дядя Ваня ничего не делает и только ходит за тобой, как тень. Ты колдунья, должно быть. Вот ты какая кол</w:t>
      </w:r>
      <w:r>
        <w:rPr>
          <w:rStyle w:val="11"/>
          <w:color w:val="000000"/>
        </w:rPr>
        <w:softHyphen/>
        <w:t xml:space="preserve">дунья. Приворожила, может быть, и Астрова, но она ведь замужем, она не угроза... </w:t>
      </w:r>
      <w:r>
        <w:rPr>
          <w:rStyle w:val="2a"/>
          <w:color w:val="000000"/>
        </w:rPr>
        <w:t>(Калининой.)</w:t>
      </w:r>
      <w:r>
        <w:rPr>
          <w:rStyle w:val="11"/>
          <w:color w:val="000000"/>
        </w:rPr>
        <w:t xml:space="preserve"> Она приво- рожить-то приворожила, но приворожила для тебя. По</w:t>
      </w:r>
      <w:r>
        <w:rPr>
          <w:rStyle w:val="11"/>
          <w:color w:val="000000"/>
        </w:rPr>
        <w:softHyphen/>
        <w:t>этому Соня еще и счастливая. Астров все чаще сюда хо</w:t>
      </w:r>
      <w:r>
        <w:rPr>
          <w:rStyle w:val="11"/>
          <w:color w:val="000000"/>
        </w:rPr>
        <w:softHyphen/>
        <w:t>дит, может заметить, какой у Сони красивый голос, еще какая-то возможность у нее будет с ним поговорить.</w:t>
      </w:r>
    </w:p>
    <w:p w:rsidR="00244497" w:rsidRDefault="00244497">
      <w:pPr>
        <w:pStyle w:val="1010"/>
        <w:framePr w:w="5280" w:h="9283" w:hRule="exact" w:wrap="none" w:vAnchor="page" w:hAnchor="page" w:x="3358" w:y="3860"/>
        <w:shd w:val="clear" w:color="auto" w:fill="auto"/>
        <w:spacing w:before="0" w:after="208" w:line="180" w:lineRule="exact"/>
        <w:ind w:left="20" w:firstLine="280"/>
      </w:pPr>
      <w:r>
        <w:rPr>
          <w:rStyle w:val="100pt2"/>
          <w:i/>
          <w:iCs/>
          <w:color w:val="000000"/>
        </w:rPr>
        <w:t>Проба.</w:t>
      </w:r>
    </w:p>
    <w:p w:rsidR="00244497" w:rsidRDefault="00244497">
      <w:pPr>
        <w:pStyle w:val="a4"/>
        <w:framePr w:w="5280" w:h="9283" w:hRule="exact" w:wrap="none" w:vAnchor="page" w:hAnchor="page" w:x="3358" w:y="3860"/>
        <w:shd w:val="clear" w:color="auto" w:fill="auto"/>
        <w:spacing w:before="0" w:line="247" w:lineRule="exact"/>
        <w:ind w:left="20" w:firstLine="280"/>
      </w:pPr>
      <w:r>
        <w:rPr>
          <w:rStyle w:val="11"/>
          <w:color w:val="000000"/>
        </w:rPr>
        <w:t>СОНЯ. Смотри: дядя Ваня ничего не делает и толь</w:t>
      </w:r>
      <w:r>
        <w:rPr>
          <w:rStyle w:val="11"/>
          <w:color w:val="000000"/>
        </w:rPr>
        <w:softHyphen/>
        <w:t>ко ходит за тобою, как тень...</w:t>
      </w:r>
    </w:p>
    <w:p w:rsidR="00244497" w:rsidRDefault="00244497">
      <w:pPr>
        <w:pStyle w:val="a4"/>
        <w:framePr w:w="5280" w:h="9283" w:hRule="exact" w:wrap="none" w:vAnchor="page" w:hAnchor="page" w:x="3358" w:y="3860"/>
        <w:shd w:val="clear" w:color="auto" w:fill="auto"/>
        <w:spacing w:before="0" w:after="234" w:line="247" w:lineRule="exact"/>
        <w:ind w:left="20" w:firstLine="280"/>
      </w:pPr>
      <w:r>
        <w:rPr>
          <w:rStyle w:val="11"/>
          <w:color w:val="000000"/>
        </w:rPr>
        <w:t xml:space="preserve">ДОДИН </w:t>
      </w:r>
      <w:r>
        <w:rPr>
          <w:rStyle w:val="2a"/>
          <w:color w:val="000000"/>
        </w:rPr>
        <w:t>(за Соню).</w:t>
      </w:r>
      <w:r>
        <w:rPr>
          <w:rStyle w:val="11"/>
          <w:color w:val="000000"/>
        </w:rPr>
        <w:t xml:space="preserve"> «Смотри: дядя Ваня ничего не де</w:t>
      </w:r>
      <w:r>
        <w:rPr>
          <w:rStyle w:val="11"/>
          <w:color w:val="000000"/>
        </w:rPr>
        <w:softHyphen/>
        <w:t>лает и только ходит за тобою, как тень...» А где счета господину Сазонову, кто счета напишет?</w:t>
      </w:r>
    </w:p>
    <w:p w:rsidR="00244497" w:rsidRDefault="00244497">
      <w:pPr>
        <w:pStyle w:val="1010"/>
        <w:framePr w:w="5280" w:h="9283" w:hRule="exact" w:wrap="none" w:vAnchor="page" w:hAnchor="page" w:x="3358" w:y="3860"/>
        <w:shd w:val="clear" w:color="auto" w:fill="auto"/>
        <w:spacing w:before="0" w:after="212" w:line="180" w:lineRule="exact"/>
        <w:ind w:left="20" w:firstLine="280"/>
      </w:pPr>
      <w:r>
        <w:rPr>
          <w:rStyle w:val="100pt2"/>
          <w:i/>
          <w:iCs/>
          <w:color w:val="000000"/>
        </w:rPr>
        <w:t>Проба.</w:t>
      </w:r>
    </w:p>
    <w:p w:rsidR="00244497" w:rsidRDefault="00244497">
      <w:pPr>
        <w:pStyle w:val="a4"/>
        <w:framePr w:w="5280" w:h="9283" w:hRule="exact" w:wrap="none" w:vAnchor="page" w:hAnchor="page" w:x="3358" w:y="3860"/>
        <w:shd w:val="clear" w:color="auto" w:fill="auto"/>
        <w:spacing w:before="0" w:line="245" w:lineRule="exact"/>
        <w:ind w:left="20" w:firstLine="280"/>
      </w:pPr>
      <w:r>
        <w:rPr>
          <w:rStyle w:val="11"/>
          <w:color w:val="000000"/>
        </w:rPr>
        <w:t>СОНЯ. Обленилась, не могу!</w:t>
      </w:r>
    </w:p>
    <w:p w:rsidR="00244497" w:rsidRDefault="00244497">
      <w:pPr>
        <w:pStyle w:val="a4"/>
        <w:framePr w:w="5280" w:h="9283" w:hRule="exact" w:wrap="none" w:vAnchor="page" w:hAnchor="page" w:x="3358" w:y="3860"/>
        <w:shd w:val="clear" w:color="auto" w:fill="auto"/>
        <w:spacing w:before="0" w:line="245" w:lineRule="exact"/>
        <w:ind w:left="20" w:firstLine="280"/>
      </w:pPr>
      <w:r>
        <w:rPr>
          <w:rStyle w:val="11"/>
          <w:color w:val="000000"/>
        </w:rPr>
        <w:t xml:space="preserve">ДОДИН </w:t>
      </w:r>
      <w:r>
        <w:rPr>
          <w:rStyle w:val="2a"/>
          <w:color w:val="000000"/>
        </w:rPr>
        <w:t>(за Соню)</w:t>
      </w:r>
      <w:r>
        <w:rPr>
          <w:rStyle w:val="11"/>
          <w:color w:val="000000"/>
        </w:rPr>
        <w:t xml:space="preserve"> Я обленилась, вот уж действитель</w:t>
      </w:r>
      <w:r>
        <w:rPr>
          <w:rStyle w:val="11"/>
          <w:color w:val="000000"/>
        </w:rPr>
        <w:softHyphen/>
        <w:t>но просто куском масла стала.</w:t>
      </w:r>
    </w:p>
    <w:p w:rsidR="00244497" w:rsidRDefault="00244497">
      <w:pPr>
        <w:pStyle w:val="a4"/>
        <w:framePr w:w="5280" w:h="9283" w:hRule="exact" w:wrap="none" w:vAnchor="page" w:hAnchor="page" w:x="3358" w:y="3860"/>
        <w:shd w:val="clear" w:color="auto" w:fill="auto"/>
        <w:spacing w:before="0" w:line="245" w:lineRule="exact"/>
        <w:ind w:left="20" w:firstLine="280"/>
      </w:pPr>
      <w:r>
        <w:rPr>
          <w:rStyle w:val="11"/>
          <w:color w:val="000000"/>
        </w:rPr>
        <w:t>СОНЯ Доктор Михаил Львович прежде бывал у нас очень редко...</w:t>
      </w:r>
    </w:p>
    <w:p w:rsidR="00244497" w:rsidRDefault="00244497">
      <w:pPr>
        <w:pStyle w:val="a6"/>
        <w:framePr w:wrap="none" w:vAnchor="page" w:hAnchor="page" w:x="5825" w:y="13335"/>
        <w:shd w:val="clear" w:color="auto" w:fill="auto"/>
        <w:spacing w:line="130" w:lineRule="exact"/>
        <w:ind w:left="20"/>
      </w:pPr>
      <w:r>
        <w:rPr>
          <w:rStyle w:val="0pt5"/>
          <w:b/>
          <w:bCs/>
          <w:color w:val="000000"/>
        </w:rPr>
        <w:t>417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1" w:y="3303"/>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292" w:h="9357" w:hRule="exact" w:wrap="none" w:vAnchor="page" w:hAnchor="page" w:x="3352" w:y="3786"/>
        <w:shd w:val="clear" w:color="auto" w:fill="auto"/>
        <w:spacing w:before="0" w:after="300" w:line="254" w:lineRule="exact"/>
        <w:ind w:left="20" w:right="20" w:firstLine="280"/>
      </w:pPr>
      <w:r>
        <w:rPr>
          <w:rStyle w:val="11"/>
          <w:color w:val="000000"/>
        </w:rPr>
        <w:t>ДОДИН. «Доктор Михаил Львович», — это же ее лю</w:t>
      </w:r>
      <w:r>
        <w:rPr>
          <w:rStyle w:val="11"/>
          <w:color w:val="000000"/>
        </w:rPr>
        <w:softHyphen/>
        <w:t xml:space="preserve">бимое имя. Она его так произносит, ну прямо «по усам течет, а в рот не попадает». </w:t>
      </w:r>
      <w:r>
        <w:rPr>
          <w:rStyle w:val="2a"/>
          <w:color w:val="000000"/>
        </w:rPr>
        <w:t>(За Соню.)</w:t>
      </w:r>
      <w:r>
        <w:rPr>
          <w:rStyle w:val="11"/>
          <w:color w:val="000000"/>
        </w:rPr>
        <w:t xml:space="preserve"> «Доктор Михаил Львович прежде бывал у нас очень редко, раз в месяц упросить его было трудно, а теперь он ездит сюда каж</w:t>
      </w:r>
      <w:r>
        <w:rPr>
          <w:rStyle w:val="11"/>
          <w:color w:val="000000"/>
        </w:rPr>
        <w:softHyphen/>
        <w:t>дый день, бросил свои леса и медицину. Ты колдунья, должно быть». Ты приворожила его ко мне!..</w:t>
      </w:r>
    </w:p>
    <w:p w:rsidR="00244497" w:rsidRDefault="00244497">
      <w:pPr>
        <w:pStyle w:val="1010"/>
        <w:framePr w:w="5292" w:h="9357" w:hRule="exact" w:wrap="none" w:vAnchor="page" w:hAnchor="page" w:x="3352" w:y="3786"/>
        <w:shd w:val="clear" w:color="auto" w:fill="auto"/>
        <w:spacing w:before="0" w:after="186" w:line="180" w:lineRule="exact"/>
        <w:ind w:left="20" w:firstLine="280"/>
      </w:pPr>
      <w:r>
        <w:rPr>
          <w:rStyle w:val="100pt2"/>
          <w:i/>
          <w:iCs/>
          <w:color w:val="000000"/>
        </w:rPr>
        <w:t>Проба.</w:t>
      </w:r>
    </w:p>
    <w:p w:rsidR="00244497" w:rsidRDefault="00244497">
      <w:pPr>
        <w:pStyle w:val="a4"/>
        <w:framePr w:w="5292" w:h="9357" w:hRule="exact" w:wrap="none" w:vAnchor="page" w:hAnchor="page" w:x="3352" w:y="3786"/>
        <w:shd w:val="clear" w:color="auto" w:fill="auto"/>
        <w:spacing w:before="0"/>
        <w:ind w:left="20" w:firstLine="280"/>
      </w:pPr>
      <w:r>
        <w:rPr>
          <w:rStyle w:val="11"/>
          <w:color w:val="000000"/>
        </w:rPr>
        <w:t>ВОЙНИЦКИЙ. Что томитесь?</w:t>
      </w:r>
    </w:p>
    <w:p w:rsidR="00244497" w:rsidRDefault="00244497">
      <w:pPr>
        <w:pStyle w:val="a4"/>
        <w:framePr w:w="5292" w:h="9357" w:hRule="exact" w:wrap="none" w:vAnchor="page" w:hAnchor="page" w:x="3352" w:y="3786"/>
        <w:shd w:val="clear" w:color="auto" w:fill="auto"/>
        <w:spacing w:before="0" w:after="296"/>
        <w:ind w:left="20" w:right="20" w:firstLine="280"/>
      </w:pPr>
      <w:r>
        <w:rPr>
          <w:rStyle w:val="11"/>
          <w:color w:val="000000"/>
        </w:rPr>
        <w:t xml:space="preserve">ДОДИН </w:t>
      </w:r>
      <w:r>
        <w:rPr>
          <w:rStyle w:val="2a"/>
          <w:color w:val="000000"/>
        </w:rPr>
        <w:t>(за Войницкого).</w:t>
      </w:r>
      <w:r>
        <w:rPr>
          <w:rStyle w:val="11"/>
          <w:color w:val="000000"/>
        </w:rPr>
        <w:t xml:space="preserve"> «Что томитесь», слушая вся</w:t>
      </w:r>
      <w:r>
        <w:rPr>
          <w:rStyle w:val="11"/>
          <w:color w:val="000000"/>
        </w:rPr>
        <w:softHyphen/>
        <w:t>кие глупости моей племянницы?</w:t>
      </w:r>
    </w:p>
    <w:p w:rsidR="00244497" w:rsidRDefault="00244497">
      <w:pPr>
        <w:pStyle w:val="1010"/>
        <w:framePr w:w="5292" w:h="9357" w:hRule="exact" w:wrap="none" w:vAnchor="page" w:hAnchor="page" w:x="3352" w:y="3786"/>
        <w:shd w:val="clear" w:color="auto" w:fill="auto"/>
        <w:spacing w:before="0" w:after="184" w:line="180" w:lineRule="exact"/>
        <w:ind w:left="20" w:firstLine="280"/>
      </w:pPr>
      <w:r>
        <w:rPr>
          <w:rStyle w:val="100pt2"/>
          <w:i/>
          <w:iCs/>
          <w:color w:val="000000"/>
        </w:rPr>
        <w:t>Проба.</w:t>
      </w:r>
    </w:p>
    <w:p w:rsidR="00244497" w:rsidRDefault="00244497">
      <w:pPr>
        <w:pStyle w:val="a4"/>
        <w:framePr w:w="5292" w:h="9357" w:hRule="exact" w:wrap="none" w:vAnchor="page" w:hAnchor="page" w:x="3352" w:y="3786"/>
        <w:shd w:val="clear" w:color="auto" w:fill="auto"/>
        <w:spacing w:before="0" w:line="252" w:lineRule="exact"/>
        <w:ind w:left="20" w:firstLine="280"/>
      </w:pPr>
      <w:r>
        <w:rPr>
          <w:rStyle w:val="11"/>
          <w:color w:val="000000"/>
        </w:rPr>
        <w:t>ВОЙНИЦКИЙ. Дайте себе волю хоть раз в жизни...</w:t>
      </w:r>
    </w:p>
    <w:p w:rsidR="00244497" w:rsidRDefault="00244497">
      <w:pPr>
        <w:pStyle w:val="a4"/>
        <w:framePr w:w="5292" w:h="9357" w:hRule="exact" w:wrap="none" w:vAnchor="page" w:hAnchor="page" w:x="3352" w:y="3786"/>
        <w:shd w:val="clear" w:color="auto" w:fill="auto"/>
        <w:spacing w:before="0" w:line="252" w:lineRule="exact"/>
        <w:ind w:left="20" w:right="20" w:firstLine="280"/>
      </w:pPr>
      <w:r>
        <w:rPr>
          <w:rStyle w:val="11"/>
          <w:color w:val="000000"/>
        </w:rPr>
        <w:t>ДОДИН. Тут странно связывается. Соня говорит про доктора и про колдунью, а он говорит: ну, дайте себе волю, влюбитесь хоть раз в жизни. Вот странно. Такое ощущение, будто он их сводит. Как будто играет на ее нервах.</w:t>
      </w:r>
    </w:p>
    <w:p w:rsidR="00244497" w:rsidRDefault="00244497">
      <w:pPr>
        <w:pStyle w:val="a4"/>
        <w:framePr w:w="5292" w:h="9357" w:hRule="exact" w:wrap="none" w:vAnchor="page" w:hAnchor="page" w:x="3352" w:y="3786"/>
        <w:shd w:val="clear" w:color="auto" w:fill="auto"/>
        <w:spacing w:before="0" w:line="252" w:lineRule="exact"/>
        <w:ind w:left="20" w:right="20" w:firstLine="280"/>
      </w:pPr>
      <w:r>
        <w:rPr>
          <w:rStyle w:val="11"/>
          <w:color w:val="000000"/>
        </w:rPr>
        <w:t>РАППОПОРТ. Я думаю, что она на самом деле не от скуки умирает, а потому что Астров стал сюда ездить ка</w:t>
      </w:r>
      <w:r>
        <w:rPr>
          <w:rStyle w:val="11"/>
          <w:color w:val="000000"/>
        </w:rPr>
        <w:softHyphen/>
        <w:t>ждый день. Она понимает, что объяснение с ним неиз</w:t>
      </w:r>
      <w:r>
        <w:rPr>
          <w:rStyle w:val="11"/>
          <w:color w:val="000000"/>
        </w:rPr>
        <w:softHyphen/>
        <w:t>бежно. Но она томится не оттого, что нечего делать, а оттого, что она не может сделать то, что хочет. ДОДИН. Да.</w:t>
      </w:r>
    </w:p>
    <w:p w:rsidR="00244497" w:rsidRDefault="00244497">
      <w:pPr>
        <w:pStyle w:val="a4"/>
        <w:framePr w:w="5292" w:h="9357" w:hRule="exact" w:wrap="none" w:vAnchor="page" w:hAnchor="page" w:x="3352" w:y="3786"/>
        <w:shd w:val="clear" w:color="auto" w:fill="auto"/>
        <w:spacing w:before="0" w:line="252" w:lineRule="exact"/>
        <w:ind w:left="20" w:firstLine="280"/>
      </w:pPr>
      <w:r>
        <w:rPr>
          <w:rStyle w:val="11"/>
          <w:color w:val="000000"/>
        </w:rPr>
        <w:t>РАППОПОРТ. А они все...</w:t>
      </w:r>
    </w:p>
    <w:p w:rsidR="00244497" w:rsidRDefault="00244497">
      <w:pPr>
        <w:pStyle w:val="a4"/>
        <w:framePr w:w="5292" w:h="9357" w:hRule="exact" w:wrap="none" w:vAnchor="page" w:hAnchor="page" w:x="3352" w:y="3786"/>
        <w:shd w:val="clear" w:color="auto" w:fill="auto"/>
        <w:spacing w:before="0" w:after="298" w:line="252" w:lineRule="exact"/>
        <w:ind w:left="20" w:firstLine="280"/>
      </w:pPr>
      <w:r>
        <w:rPr>
          <w:rStyle w:val="11"/>
          <w:color w:val="000000"/>
        </w:rPr>
        <w:t>ДОДИН. Подталкивают, да.</w:t>
      </w:r>
    </w:p>
    <w:p w:rsidR="00244497" w:rsidRDefault="00244497">
      <w:pPr>
        <w:pStyle w:val="1010"/>
        <w:framePr w:w="5292" w:h="9357" w:hRule="exact" w:wrap="none" w:vAnchor="page" w:hAnchor="page" w:x="3352" w:y="3786"/>
        <w:shd w:val="clear" w:color="auto" w:fill="auto"/>
        <w:spacing w:before="0" w:after="182" w:line="180" w:lineRule="exact"/>
        <w:ind w:left="20" w:firstLine="280"/>
      </w:pPr>
      <w:r>
        <w:rPr>
          <w:rStyle w:val="100pt2"/>
          <w:i/>
          <w:iCs/>
          <w:color w:val="000000"/>
        </w:rPr>
        <w:t>Проба.</w:t>
      </w:r>
    </w:p>
    <w:p w:rsidR="00244497" w:rsidRDefault="00244497">
      <w:pPr>
        <w:pStyle w:val="a4"/>
        <w:framePr w:w="5292" w:h="9357" w:hRule="exact" w:wrap="none" w:vAnchor="page" w:hAnchor="page" w:x="3352" w:y="3786"/>
        <w:shd w:val="clear" w:color="auto" w:fill="auto"/>
        <w:spacing w:before="0"/>
        <w:ind w:left="20" w:right="20" w:firstLine="280"/>
      </w:pPr>
      <w:r>
        <w:rPr>
          <w:rStyle w:val="11"/>
          <w:color w:val="000000"/>
        </w:rPr>
        <w:t>ВОЙНИЦКИЙ. Дайте себе волю хоть раз в жизни, влюбитесь поскорее в какого-нибудь водяного по самые уши — и бултых с головой в омут, чтобы герр профес</w:t>
      </w:r>
      <w:r>
        <w:rPr>
          <w:rStyle w:val="11"/>
          <w:color w:val="000000"/>
        </w:rPr>
        <w:softHyphen/>
        <w:t>сор и все мы только руками развели!</w:t>
      </w:r>
    </w:p>
    <w:p w:rsidR="00244497" w:rsidRDefault="00244497">
      <w:pPr>
        <w:pStyle w:val="a6"/>
        <w:framePr w:wrap="none" w:vAnchor="page" w:hAnchor="page" w:x="5834" w:y="13340"/>
        <w:shd w:val="clear" w:color="auto" w:fill="auto"/>
        <w:spacing w:line="130" w:lineRule="exact"/>
        <w:ind w:left="20"/>
      </w:pPr>
      <w:r>
        <w:rPr>
          <w:rStyle w:val="0pt5"/>
          <w:b/>
          <w:bCs/>
          <w:color w:val="000000"/>
        </w:rPr>
        <w:t>418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38" w:y="3309"/>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82" w:h="9346" w:hRule="exact" w:wrap="none" w:vAnchor="page" w:hAnchor="page" w:x="3357" w:y="3793"/>
        <w:shd w:val="clear" w:color="auto" w:fill="auto"/>
        <w:spacing w:before="0" w:after="298" w:line="252" w:lineRule="exact"/>
        <w:ind w:right="20" w:firstLine="280"/>
      </w:pPr>
      <w:r>
        <w:rPr>
          <w:rStyle w:val="11"/>
          <w:color w:val="000000"/>
        </w:rPr>
        <w:t xml:space="preserve">ДОДИН </w:t>
      </w:r>
      <w:r>
        <w:rPr>
          <w:rStyle w:val="2a"/>
          <w:color w:val="000000"/>
        </w:rPr>
        <w:t>(Курышеву).</w:t>
      </w:r>
      <w:r>
        <w:rPr>
          <w:rStyle w:val="11"/>
          <w:color w:val="000000"/>
        </w:rPr>
        <w:t xml:space="preserve"> А если конкретно про профес</w:t>
      </w:r>
      <w:r>
        <w:rPr>
          <w:rStyle w:val="11"/>
          <w:color w:val="000000"/>
        </w:rPr>
        <w:softHyphen/>
        <w:t xml:space="preserve">сора, если конкретно про доктора с ней поговорить. </w:t>
      </w:r>
      <w:r>
        <w:rPr>
          <w:rStyle w:val="2a"/>
          <w:color w:val="000000"/>
        </w:rPr>
        <w:t>(За Соню.)</w:t>
      </w:r>
      <w:r>
        <w:rPr>
          <w:rStyle w:val="11"/>
          <w:color w:val="000000"/>
        </w:rPr>
        <w:t xml:space="preserve"> Михаил Львович, Михаил Львович бросил же все. Ты просто колдунья. </w:t>
      </w:r>
      <w:r>
        <w:rPr>
          <w:rStyle w:val="2a"/>
          <w:color w:val="000000"/>
        </w:rPr>
        <w:t>(За Войницкого.)</w:t>
      </w:r>
      <w:r>
        <w:rPr>
          <w:rStyle w:val="11"/>
          <w:color w:val="000000"/>
        </w:rPr>
        <w:t xml:space="preserve"> Ну что вы томитесь? Что вы томитесь? В вас же течет русалочья кровь. Вас же тянет к Астрову. Ну, дайте себе волю. Ну, один раз, один раз в жизни — бултых с головой и впе</w:t>
      </w:r>
      <w:r>
        <w:rPr>
          <w:rStyle w:val="11"/>
          <w:color w:val="000000"/>
        </w:rPr>
        <w:softHyphen/>
        <w:t>ред в бурю. Астров знаменитый человек по женской части, большой ходок, настоящий врач.</w:t>
      </w:r>
    </w:p>
    <w:p w:rsidR="00244497" w:rsidRDefault="00244497">
      <w:pPr>
        <w:pStyle w:val="1010"/>
        <w:framePr w:w="5282" w:h="9346" w:hRule="exact" w:wrap="none" w:vAnchor="page" w:hAnchor="page" w:x="3357" w:y="3793"/>
        <w:shd w:val="clear" w:color="auto" w:fill="auto"/>
        <w:spacing w:before="0" w:after="206" w:line="180" w:lineRule="exact"/>
        <w:ind w:firstLine="280"/>
      </w:pPr>
      <w:r>
        <w:rPr>
          <w:rStyle w:val="100pt2"/>
          <w:i/>
          <w:iCs/>
          <w:color w:val="000000"/>
        </w:rPr>
        <w:t>Проба.</w:t>
      </w:r>
    </w:p>
    <w:p w:rsidR="00244497" w:rsidRDefault="00244497">
      <w:pPr>
        <w:pStyle w:val="a4"/>
        <w:framePr w:w="5282" w:h="9346" w:hRule="exact" w:wrap="none" w:vAnchor="page" w:hAnchor="page" w:x="3357" w:y="3793"/>
        <w:shd w:val="clear" w:color="auto" w:fill="auto"/>
        <w:spacing w:before="0"/>
        <w:ind w:firstLine="280"/>
      </w:pPr>
      <w:r>
        <w:rPr>
          <w:rStyle w:val="11"/>
          <w:color w:val="000000"/>
        </w:rPr>
        <w:t>ЕЛЕНА АНДРЕЕВНА. Оставьте меня в покое!</w:t>
      </w:r>
    </w:p>
    <w:p w:rsidR="00244497" w:rsidRDefault="00244497">
      <w:pPr>
        <w:pStyle w:val="a4"/>
        <w:framePr w:w="5282" w:h="9346" w:hRule="exact" w:wrap="none" w:vAnchor="page" w:hAnchor="page" w:x="3357" w:y="3793"/>
        <w:shd w:val="clear" w:color="auto" w:fill="auto"/>
        <w:spacing w:before="0"/>
        <w:ind w:right="20" w:firstLine="280"/>
      </w:pPr>
      <w:r>
        <w:rPr>
          <w:rStyle w:val="11"/>
          <w:color w:val="000000"/>
        </w:rPr>
        <w:t xml:space="preserve">ДОДИН. «Оставьте меня в покое!» Потому что он ее затрагивает за живое. </w:t>
      </w:r>
      <w:r>
        <w:rPr>
          <w:rStyle w:val="2a"/>
          <w:color w:val="000000"/>
        </w:rPr>
        <w:t>(Курышеву.)</w:t>
      </w:r>
      <w:r>
        <w:rPr>
          <w:rStyle w:val="11"/>
          <w:color w:val="000000"/>
        </w:rPr>
        <w:t xml:space="preserve"> А ты пока не затраги</w:t>
      </w:r>
      <w:r>
        <w:rPr>
          <w:rStyle w:val="11"/>
          <w:color w:val="000000"/>
        </w:rPr>
        <w:softHyphen/>
        <w:t xml:space="preserve">ваешь. </w:t>
      </w:r>
      <w:r>
        <w:rPr>
          <w:rStyle w:val="2a"/>
          <w:color w:val="000000"/>
        </w:rPr>
        <w:t>(За Елену Андреевну.)</w:t>
      </w:r>
      <w:r>
        <w:rPr>
          <w:rStyle w:val="11"/>
          <w:color w:val="000000"/>
        </w:rPr>
        <w:t xml:space="preserve"> Как это жестоко!.. Он заде</w:t>
      </w:r>
      <w:r>
        <w:rPr>
          <w:rStyle w:val="11"/>
          <w:color w:val="000000"/>
        </w:rPr>
        <w:softHyphen/>
        <w:t>вает за очень больное. Он все время ходит по тонкому льду, не замечая, что лед тонкий. Это тоже очень инте</w:t>
      </w:r>
      <w:r>
        <w:rPr>
          <w:rStyle w:val="11"/>
          <w:color w:val="000000"/>
        </w:rPr>
        <w:softHyphen/>
        <w:t>ресно. Он все это понимает и в то же время это остает</w:t>
      </w:r>
      <w:r>
        <w:rPr>
          <w:rStyle w:val="11"/>
          <w:color w:val="000000"/>
        </w:rPr>
        <w:softHyphen/>
        <w:t>ся для него невозможным. А говорит все время как о возможном. И доходит почти до сводничества.</w:t>
      </w:r>
    </w:p>
    <w:p w:rsidR="00244497" w:rsidRDefault="00244497">
      <w:pPr>
        <w:pStyle w:val="a4"/>
        <w:framePr w:w="5282" w:h="9346" w:hRule="exact" w:wrap="none" w:vAnchor="page" w:hAnchor="page" w:x="3357" w:y="3793"/>
        <w:shd w:val="clear" w:color="auto" w:fill="auto"/>
        <w:spacing w:before="0"/>
        <w:ind w:right="20" w:firstLine="280"/>
      </w:pPr>
      <w:r>
        <w:rPr>
          <w:rStyle w:val="11"/>
          <w:color w:val="000000"/>
        </w:rPr>
        <w:t>РАППОПОРТ. Потому что, мне кажется, он уверен, что этого не произойдет. Он в ней уверен.</w:t>
      </w:r>
    </w:p>
    <w:p w:rsidR="00244497" w:rsidRDefault="00244497">
      <w:pPr>
        <w:pStyle w:val="a4"/>
        <w:framePr w:w="5282" w:h="9346" w:hRule="exact" w:wrap="none" w:vAnchor="page" w:hAnchor="page" w:x="3357" w:y="3793"/>
        <w:shd w:val="clear" w:color="auto" w:fill="auto"/>
        <w:spacing w:before="0" w:after="296"/>
        <w:ind w:firstLine="280"/>
      </w:pPr>
      <w:r>
        <w:rPr>
          <w:rStyle w:val="11"/>
          <w:color w:val="000000"/>
        </w:rPr>
        <w:t>ДОДИН. Ну, конечно.</w:t>
      </w:r>
    </w:p>
    <w:p w:rsidR="00244497" w:rsidRDefault="00244497">
      <w:pPr>
        <w:pStyle w:val="1010"/>
        <w:framePr w:w="5282" w:h="9346" w:hRule="exact" w:wrap="none" w:vAnchor="page" w:hAnchor="page" w:x="3357" w:y="3793"/>
        <w:shd w:val="clear" w:color="auto" w:fill="auto"/>
        <w:spacing w:before="0" w:after="244" w:line="180" w:lineRule="exact"/>
        <w:ind w:firstLine="280"/>
      </w:pPr>
      <w:r>
        <w:rPr>
          <w:rStyle w:val="100pt2"/>
          <w:i/>
          <w:iCs/>
          <w:color w:val="000000"/>
        </w:rPr>
        <w:t>Проба.</w:t>
      </w:r>
    </w:p>
    <w:p w:rsidR="00244497" w:rsidRDefault="00244497">
      <w:pPr>
        <w:pStyle w:val="a4"/>
        <w:framePr w:w="5282" w:h="9346" w:hRule="exact" w:wrap="none" w:vAnchor="page" w:hAnchor="page" w:x="3357" w:y="3793"/>
        <w:shd w:val="clear" w:color="auto" w:fill="auto"/>
        <w:spacing w:before="0"/>
        <w:ind w:firstLine="280"/>
      </w:pPr>
      <w:r>
        <w:rPr>
          <w:rStyle w:val="11"/>
          <w:color w:val="000000"/>
        </w:rPr>
        <w:t>ВОЙНИЦКИЙ. Извиняюсь. Мир.</w:t>
      </w:r>
    </w:p>
    <w:p w:rsidR="00244497" w:rsidRDefault="00244497">
      <w:pPr>
        <w:pStyle w:val="a4"/>
        <w:framePr w:w="5282" w:h="9346" w:hRule="exact" w:wrap="none" w:vAnchor="page" w:hAnchor="page" w:x="3357" w:y="3793"/>
        <w:shd w:val="clear" w:color="auto" w:fill="auto"/>
        <w:spacing w:before="0" w:after="296"/>
        <w:ind w:right="20" w:firstLine="280"/>
      </w:pPr>
      <w:r>
        <w:rPr>
          <w:rStyle w:val="11"/>
          <w:color w:val="000000"/>
        </w:rPr>
        <w:t>ДОДИН. Все это в ожидании того, что должно на</w:t>
      </w:r>
      <w:r>
        <w:rPr>
          <w:rStyle w:val="11"/>
          <w:color w:val="000000"/>
        </w:rPr>
        <w:softHyphen/>
        <w:t>чаться. Ожидание томит. В общем, они ждут собрания, которое назначил профессор. Главное событие — это ожидание.</w:t>
      </w:r>
    </w:p>
    <w:p w:rsidR="00244497" w:rsidRDefault="00244497">
      <w:pPr>
        <w:pStyle w:val="1010"/>
        <w:framePr w:w="5282" w:h="9346" w:hRule="exact" w:wrap="none" w:vAnchor="page" w:hAnchor="page" w:x="3357" w:y="3793"/>
        <w:shd w:val="clear" w:color="auto" w:fill="auto"/>
        <w:spacing w:before="0" w:after="182" w:line="180" w:lineRule="exact"/>
        <w:ind w:firstLine="280"/>
      </w:pPr>
      <w:r>
        <w:rPr>
          <w:rStyle w:val="100pt2"/>
          <w:i/>
          <w:iCs/>
          <w:color w:val="000000"/>
        </w:rPr>
        <w:t>Проба.</w:t>
      </w:r>
    </w:p>
    <w:p w:rsidR="00244497" w:rsidRDefault="00244497">
      <w:pPr>
        <w:pStyle w:val="a4"/>
        <w:framePr w:w="5282" w:h="9346" w:hRule="exact" w:wrap="none" w:vAnchor="page" w:hAnchor="page" w:x="3357" w:y="3793"/>
        <w:shd w:val="clear" w:color="auto" w:fill="auto"/>
        <w:spacing w:before="0"/>
        <w:ind w:right="20" w:firstLine="280"/>
      </w:pPr>
      <w:r>
        <w:rPr>
          <w:rStyle w:val="11"/>
          <w:color w:val="000000"/>
        </w:rPr>
        <w:t>ВОЙНИЦКИЙ. В знак мира и согласия я принесу сейчас букет роз...</w:t>
      </w:r>
    </w:p>
    <w:p w:rsidR="00244497" w:rsidRDefault="00244497">
      <w:pPr>
        <w:pStyle w:val="a6"/>
        <w:framePr w:wrap="none" w:vAnchor="page" w:hAnchor="page" w:x="5827" w:y="13336"/>
        <w:shd w:val="clear" w:color="auto" w:fill="auto"/>
        <w:spacing w:line="130" w:lineRule="exact"/>
        <w:ind w:left="40"/>
      </w:pPr>
      <w:r>
        <w:rPr>
          <w:rStyle w:val="0pt5"/>
          <w:b/>
          <w:bCs/>
          <w:color w:val="000000"/>
        </w:rPr>
        <w:t>419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4" w:y="3305"/>
        <w:shd w:val="clear" w:color="auto" w:fill="auto"/>
        <w:spacing w:line="140" w:lineRule="exact"/>
        <w:ind w:left="40"/>
      </w:pPr>
      <w:r>
        <w:rPr>
          <w:rStyle w:val="21pt"/>
          <w:b/>
          <w:bCs/>
          <w:i/>
          <w:iCs/>
          <w:color w:val="000000"/>
        </w:rPr>
        <w:t>Лев Додин. Путешествие без конца</w:t>
      </w:r>
    </w:p>
    <w:p w:rsidR="00244497" w:rsidRDefault="00244497">
      <w:pPr>
        <w:pStyle w:val="a4"/>
        <w:framePr w:w="5297" w:h="9312" w:hRule="exact" w:wrap="none" w:vAnchor="page" w:hAnchor="page" w:x="3350" w:y="3785"/>
        <w:shd w:val="clear" w:color="auto" w:fill="auto"/>
        <w:spacing w:before="0" w:line="259" w:lineRule="exact"/>
        <w:ind w:right="20" w:firstLine="280"/>
      </w:pPr>
      <w:r>
        <w:rPr>
          <w:rStyle w:val="11"/>
          <w:color w:val="000000"/>
        </w:rPr>
        <w:t xml:space="preserve">ДОДИН. Видите, как парадоксально. </w:t>
      </w:r>
      <w:r>
        <w:rPr>
          <w:rStyle w:val="2a"/>
          <w:color w:val="000000"/>
        </w:rPr>
        <w:t>(За Войниц</w:t>
      </w:r>
      <w:r>
        <w:rPr>
          <w:rStyle w:val="2a"/>
          <w:color w:val="000000"/>
        </w:rPr>
        <w:softHyphen/>
        <w:t>кого.)</w:t>
      </w:r>
      <w:r>
        <w:rPr>
          <w:rStyle w:val="11"/>
          <w:color w:val="000000"/>
        </w:rPr>
        <w:t xml:space="preserve"> Ну, влюбитесь вы, станьте любовницей докто</w:t>
      </w:r>
      <w:r>
        <w:rPr>
          <w:rStyle w:val="11"/>
          <w:color w:val="000000"/>
        </w:rPr>
        <w:softHyphen/>
        <w:t>ра.</w:t>
      </w:r>
    </w:p>
    <w:p w:rsidR="00244497" w:rsidRDefault="00244497">
      <w:pPr>
        <w:pStyle w:val="a4"/>
        <w:framePr w:w="5297" w:h="9312" w:hRule="exact" w:wrap="none" w:vAnchor="page" w:hAnchor="page" w:x="3350" w:y="3785"/>
        <w:shd w:val="clear" w:color="auto" w:fill="auto"/>
        <w:spacing w:before="0" w:line="259" w:lineRule="exact"/>
        <w:ind w:right="20" w:firstLine="280"/>
      </w:pPr>
      <w:r>
        <w:rPr>
          <w:rStyle w:val="11"/>
          <w:color w:val="000000"/>
        </w:rPr>
        <w:t>РАППОПОРТ. Ну, оставьте меня, пожалуйста! Нель</w:t>
      </w:r>
      <w:r>
        <w:rPr>
          <w:rStyle w:val="11"/>
          <w:color w:val="000000"/>
        </w:rPr>
        <w:softHyphen/>
        <w:t>зя же так издеваться над человеком!</w:t>
      </w:r>
    </w:p>
    <w:p w:rsidR="00244497" w:rsidRDefault="00244497">
      <w:pPr>
        <w:pStyle w:val="a4"/>
        <w:framePr w:w="5297" w:h="9312" w:hRule="exact" w:wrap="none" w:vAnchor="page" w:hAnchor="page" w:x="3350" w:y="3785"/>
        <w:shd w:val="clear" w:color="auto" w:fill="auto"/>
        <w:spacing w:before="0" w:line="259" w:lineRule="exact"/>
        <w:ind w:right="20" w:firstLine="280"/>
      </w:pPr>
      <w:r>
        <w:rPr>
          <w:rStyle w:val="11"/>
          <w:color w:val="000000"/>
        </w:rPr>
        <w:t>ДОДИН (за Войницкого). Станьте его любовницей, кто сейчас не любовница? Ну, хорошо, мир. В знак при</w:t>
      </w:r>
      <w:r>
        <w:rPr>
          <w:rStyle w:val="11"/>
          <w:color w:val="000000"/>
        </w:rPr>
        <w:softHyphen/>
        <w:t>знательности и того, что мир действительно существу</w:t>
      </w:r>
      <w:r>
        <w:rPr>
          <w:rStyle w:val="11"/>
          <w:color w:val="000000"/>
        </w:rPr>
        <w:softHyphen/>
        <w:t>ет, я принесу вам цветы. У меня с самого утра приготов</w:t>
      </w:r>
      <w:r>
        <w:rPr>
          <w:rStyle w:val="11"/>
          <w:color w:val="000000"/>
        </w:rPr>
        <w:softHyphen/>
        <w:t>лен прекрасный букет роз. Этот букет я вам принесу, и вы поймете, как я вас люблю. На самом деле, миленькая моя, при чем тут доктор Астров? Мало ли о чем я могу говорить, чего сердиться-то?.. Какая-то такая природа отношений.</w:t>
      </w:r>
    </w:p>
    <w:p w:rsidR="00244497" w:rsidRDefault="00244497">
      <w:pPr>
        <w:pStyle w:val="a4"/>
        <w:framePr w:w="5297" w:h="9312" w:hRule="exact" w:wrap="none" w:vAnchor="page" w:hAnchor="page" w:x="3350" w:y="3785"/>
        <w:shd w:val="clear" w:color="auto" w:fill="auto"/>
        <w:spacing w:before="0" w:line="259" w:lineRule="exact"/>
        <w:ind w:right="20" w:firstLine="280"/>
      </w:pPr>
      <w:r>
        <w:rPr>
          <w:rStyle w:val="11"/>
          <w:color w:val="000000"/>
        </w:rPr>
        <w:t>ЗАВЬЯЛОВ. Мне показалось, что это тургеневская строчка: «Осенние розы — прелестные, грустные ро</w:t>
      </w:r>
      <w:r>
        <w:rPr>
          <w:rStyle w:val="11"/>
          <w:color w:val="000000"/>
        </w:rPr>
        <w:softHyphen/>
        <w:t>зы...»</w:t>
      </w:r>
    </w:p>
    <w:p w:rsidR="00244497" w:rsidRDefault="00244497">
      <w:pPr>
        <w:pStyle w:val="a4"/>
        <w:framePr w:w="5297" w:h="9312" w:hRule="exact" w:wrap="none" w:vAnchor="page" w:hAnchor="page" w:x="3350" w:y="3785"/>
        <w:shd w:val="clear" w:color="auto" w:fill="auto"/>
        <w:spacing w:before="0" w:after="243" w:line="259" w:lineRule="exact"/>
        <w:ind w:firstLine="280"/>
      </w:pPr>
      <w:r>
        <w:rPr>
          <w:rStyle w:val="11"/>
          <w:color w:val="000000"/>
        </w:rPr>
        <w:t>ДОДИН. Вполне возможно.</w:t>
      </w:r>
    </w:p>
    <w:p w:rsidR="00244497" w:rsidRDefault="00244497">
      <w:pPr>
        <w:pStyle w:val="1010"/>
        <w:framePr w:w="5297" w:h="9312" w:hRule="exact" w:wrap="none" w:vAnchor="page" w:hAnchor="page" w:x="3350" w:y="3785"/>
        <w:shd w:val="clear" w:color="auto" w:fill="auto"/>
        <w:spacing w:before="0" w:after="201" w:line="180" w:lineRule="exact"/>
        <w:ind w:firstLine="280"/>
      </w:pPr>
      <w:r>
        <w:rPr>
          <w:rStyle w:val="100pt2"/>
          <w:i/>
          <w:iCs/>
          <w:color w:val="000000"/>
        </w:rPr>
        <w:t>Проба.</w:t>
      </w:r>
    </w:p>
    <w:p w:rsidR="00244497" w:rsidRDefault="00244497">
      <w:pPr>
        <w:pStyle w:val="a4"/>
        <w:framePr w:w="5297" w:h="9312" w:hRule="exact" w:wrap="none" w:vAnchor="page" w:hAnchor="page" w:x="3350" w:y="3785"/>
        <w:shd w:val="clear" w:color="auto" w:fill="auto"/>
        <w:spacing w:before="0" w:line="257" w:lineRule="exact"/>
        <w:ind w:right="20" w:firstLine="280"/>
      </w:pPr>
      <w:r>
        <w:rPr>
          <w:rStyle w:val="11"/>
          <w:color w:val="000000"/>
        </w:rPr>
        <w:t>ЕЛЕНА АНДРЕЕВНА. Как-то мы проживем здесь зиму!</w:t>
      </w:r>
    </w:p>
    <w:p w:rsidR="00244497" w:rsidRDefault="00244497">
      <w:pPr>
        <w:pStyle w:val="a4"/>
        <w:framePr w:w="5297" w:h="9312" w:hRule="exact" w:wrap="none" w:vAnchor="page" w:hAnchor="page" w:x="3350" w:y="3785"/>
        <w:shd w:val="clear" w:color="auto" w:fill="auto"/>
        <w:spacing w:before="0" w:after="242" w:line="257" w:lineRule="exact"/>
        <w:ind w:right="20" w:firstLine="280"/>
      </w:pPr>
      <w:r>
        <w:rPr>
          <w:rStyle w:val="11"/>
          <w:color w:val="000000"/>
        </w:rPr>
        <w:t xml:space="preserve">ДОДИН </w:t>
      </w:r>
      <w:r>
        <w:rPr>
          <w:rStyle w:val="2a"/>
          <w:color w:val="000000"/>
        </w:rPr>
        <w:t>(за Елену Андреевну).</w:t>
      </w:r>
      <w:r>
        <w:rPr>
          <w:rStyle w:val="11"/>
          <w:color w:val="000000"/>
        </w:rPr>
        <w:t xml:space="preserve"> «Как-то мы проживем здесь зиму!» Это же невозможно!</w:t>
      </w:r>
    </w:p>
    <w:p w:rsidR="00244497" w:rsidRDefault="00244497">
      <w:pPr>
        <w:pStyle w:val="1010"/>
        <w:framePr w:w="5297" w:h="9312" w:hRule="exact" w:wrap="none" w:vAnchor="page" w:hAnchor="page" w:x="3350" w:y="3785"/>
        <w:shd w:val="clear" w:color="auto" w:fill="auto"/>
        <w:spacing w:before="0" w:after="201" w:line="180" w:lineRule="exact"/>
        <w:ind w:firstLine="280"/>
      </w:pPr>
      <w:r>
        <w:rPr>
          <w:rStyle w:val="100pt2"/>
          <w:i/>
          <w:iCs/>
          <w:color w:val="000000"/>
        </w:rPr>
        <w:t>Проба.</w:t>
      </w:r>
    </w:p>
    <w:p w:rsidR="00244497" w:rsidRDefault="00244497">
      <w:pPr>
        <w:pStyle w:val="a4"/>
        <w:framePr w:w="5297" w:h="9312" w:hRule="exact" w:wrap="none" w:vAnchor="page" w:hAnchor="page" w:x="3350" w:y="3785"/>
        <w:shd w:val="clear" w:color="auto" w:fill="auto"/>
        <w:spacing w:before="0" w:line="259" w:lineRule="exact"/>
        <w:ind w:right="20" w:firstLine="280"/>
      </w:pPr>
      <w:r>
        <w:rPr>
          <w:rStyle w:val="11"/>
          <w:color w:val="000000"/>
        </w:rPr>
        <w:t>СОНЯ. Я рада, что дядя Ваня ушел, мне нужно пого</w:t>
      </w:r>
      <w:r>
        <w:rPr>
          <w:rStyle w:val="11"/>
          <w:color w:val="000000"/>
        </w:rPr>
        <w:softHyphen/>
        <w:t>ворить с тобою.</w:t>
      </w:r>
    </w:p>
    <w:p w:rsidR="00244497" w:rsidRDefault="00244497">
      <w:pPr>
        <w:pStyle w:val="a4"/>
        <w:framePr w:w="5297" w:h="9312" w:hRule="exact" w:wrap="none" w:vAnchor="page" w:hAnchor="page" w:x="3350" w:y="3785"/>
        <w:shd w:val="clear" w:color="auto" w:fill="auto"/>
        <w:spacing w:before="0" w:line="259" w:lineRule="exact"/>
        <w:ind w:right="20" w:firstLine="280"/>
      </w:pPr>
      <w:r>
        <w:rPr>
          <w:rStyle w:val="11"/>
          <w:color w:val="000000"/>
        </w:rPr>
        <w:t>ДОДИН. Начинается вопрос о самом главном. До этого Соня говорила, а все ждала момента, когда уйдет дядя Ваня, потому что она сама в мыслях о том, что доктор Астров стал часто ездить и это что-то значит, и можно с ним поговорить. Можно сделать предло</w:t>
      </w:r>
      <w:r>
        <w:rPr>
          <w:rStyle w:val="11"/>
          <w:color w:val="000000"/>
        </w:rPr>
        <w:softHyphen/>
        <w:t>жение.</w:t>
      </w:r>
    </w:p>
    <w:p w:rsidR="00244497" w:rsidRDefault="00244497">
      <w:pPr>
        <w:pStyle w:val="a6"/>
        <w:framePr w:wrap="none" w:vAnchor="page" w:hAnchor="page" w:x="5822" w:y="13337"/>
        <w:shd w:val="clear" w:color="auto" w:fill="auto"/>
        <w:spacing w:line="130" w:lineRule="exact"/>
        <w:ind w:left="40"/>
      </w:pPr>
      <w:r>
        <w:rPr>
          <w:rStyle w:val="0pt5"/>
          <w:b/>
          <w:bCs/>
          <w:color w:val="000000"/>
        </w:rPr>
        <w:t>420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31" w:y="3315"/>
        <w:shd w:val="clear" w:color="auto" w:fill="auto"/>
        <w:spacing w:line="130" w:lineRule="exact"/>
        <w:ind w:left="40"/>
      </w:pPr>
      <w:r>
        <w:rPr>
          <w:rStyle w:val="33"/>
          <w:b/>
          <w:bCs/>
          <w:color w:val="000000"/>
        </w:rPr>
        <w:t>Репетиции спектакля «Дядя Ваня»</w:t>
      </w:r>
    </w:p>
    <w:p w:rsidR="00244497" w:rsidRDefault="00244497">
      <w:pPr>
        <w:pStyle w:val="1010"/>
        <w:framePr w:w="5292" w:h="9260" w:hRule="exact" w:wrap="none" w:vAnchor="page" w:hAnchor="page" w:x="3352" w:y="3862"/>
        <w:shd w:val="clear" w:color="auto" w:fill="auto"/>
        <w:spacing w:before="0" w:after="216" w:line="180" w:lineRule="exact"/>
        <w:ind w:left="20" w:firstLine="280"/>
      </w:pPr>
      <w:r>
        <w:rPr>
          <w:rStyle w:val="100pt2"/>
          <w:i/>
          <w:iCs/>
          <w:color w:val="000000"/>
        </w:rPr>
        <w:t>Проба.</w:t>
      </w:r>
    </w:p>
    <w:p w:rsidR="00244497" w:rsidRDefault="00244497">
      <w:pPr>
        <w:pStyle w:val="a4"/>
        <w:framePr w:w="5292" w:h="9260" w:hRule="exact" w:wrap="none" w:vAnchor="page" w:hAnchor="page" w:x="3352" w:y="3862"/>
        <w:shd w:val="clear" w:color="auto" w:fill="auto"/>
        <w:spacing w:before="0" w:line="240" w:lineRule="exact"/>
        <w:ind w:left="20" w:firstLine="280"/>
      </w:pPr>
      <w:r>
        <w:rPr>
          <w:rStyle w:val="11"/>
          <w:color w:val="000000"/>
        </w:rPr>
        <w:t>ЕЛЕНА АНДРЕЕВНА. Где доктор?</w:t>
      </w:r>
    </w:p>
    <w:p w:rsidR="00244497" w:rsidRDefault="00244497">
      <w:pPr>
        <w:pStyle w:val="a4"/>
        <w:framePr w:w="5292" w:h="9260" w:hRule="exact" w:wrap="none" w:vAnchor="page" w:hAnchor="page" w:x="3352" w:y="3862"/>
        <w:shd w:val="clear" w:color="auto" w:fill="auto"/>
        <w:spacing w:before="0" w:line="240" w:lineRule="exact"/>
        <w:ind w:left="20" w:firstLine="280"/>
      </w:pPr>
      <w:r>
        <w:rPr>
          <w:rStyle w:val="11"/>
          <w:color w:val="000000"/>
        </w:rPr>
        <w:t xml:space="preserve">ДОДИН </w:t>
      </w:r>
      <w:r>
        <w:rPr>
          <w:rStyle w:val="2a"/>
          <w:color w:val="000000"/>
        </w:rPr>
        <w:t>(за Елену Андреевну).</w:t>
      </w:r>
      <w:r>
        <w:rPr>
          <w:rStyle w:val="11"/>
          <w:color w:val="000000"/>
        </w:rPr>
        <w:t xml:space="preserve"> Где мой суженый?</w:t>
      </w:r>
    </w:p>
    <w:p w:rsidR="00244497" w:rsidRDefault="00244497">
      <w:pPr>
        <w:pStyle w:val="a4"/>
        <w:framePr w:w="5292" w:h="9260" w:hRule="exact" w:wrap="none" w:vAnchor="page" w:hAnchor="page" w:x="3352" w:y="3862"/>
        <w:shd w:val="clear" w:color="auto" w:fill="auto"/>
        <w:spacing w:before="0" w:line="240" w:lineRule="exact"/>
        <w:ind w:left="20" w:firstLine="280"/>
      </w:pPr>
      <w:r>
        <w:rPr>
          <w:rStyle w:val="11"/>
          <w:color w:val="000000"/>
        </w:rPr>
        <w:t>СОНЯ. В комнате у дяди Вани. Что-то пишет.</w:t>
      </w:r>
    </w:p>
    <w:p w:rsidR="00244497" w:rsidRDefault="00244497">
      <w:pPr>
        <w:pStyle w:val="a4"/>
        <w:framePr w:w="5292" w:h="9260" w:hRule="exact" w:wrap="none" w:vAnchor="page" w:hAnchor="page" w:x="3352" w:y="3862"/>
        <w:shd w:val="clear" w:color="auto" w:fill="auto"/>
        <w:spacing w:before="0" w:after="228" w:line="240" w:lineRule="exact"/>
        <w:ind w:left="20" w:right="40" w:firstLine="280"/>
      </w:pPr>
      <w:r>
        <w:rPr>
          <w:rStyle w:val="11"/>
          <w:color w:val="000000"/>
        </w:rPr>
        <w:t>ДОДИН. «В комнате у дяди Вани. Что-то пишет». Я так рада, что дядя Ваня ушел, у меня такая идея поя</w:t>
      </w:r>
      <w:r>
        <w:rPr>
          <w:rStyle w:val="11"/>
          <w:color w:val="000000"/>
        </w:rPr>
        <w:softHyphen/>
        <w:t>вилась!</w:t>
      </w:r>
    </w:p>
    <w:p w:rsidR="00244497" w:rsidRDefault="00244497">
      <w:pPr>
        <w:pStyle w:val="1010"/>
        <w:framePr w:w="5292" w:h="9260" w:hRule="exact" w:wrap="none" w:vAnchor="page" w:hAnchor="page" w:x="3352" w:y="3862"/>
        <w:shd w:val="clear" w:color="auto" w:fill="auto"/>
        <w:spacing w:before="0" w:after="86" w:line="180" w:lineRule="exact"/>
        <w:ind w:left="20" w:firstLine="280"/>
      </w:pPr>
      <w:r>
        <w:rPr>
          <w:rStyle w:val="100pt2"/>
          <w:i/>
          <w:iCs/>
          <w:color w:val="000000"/>
        </w:rPr>
        <w:t>Проба.</w:t>
      </w:r>
    </w:p>
    <w:p w:rsidR="00244497" w:rsidRDefault="00244497">
      <w:pPr>
        <w:pStyle w:val="a4"/>
        <w:framePr w:w="5292" w:h="9260" w:hRule="exact" w:wrap="none" w:vAnchor="page" w:hAnchor="page" w:x="3352" w:y="3862"/>
        <w:shd w:val="clear" w:color="auto" w:fill="auto"/>
        <w:spacing w:before="0"/>
        <w:ind w:left="20" w:firstLine="280"/>
      </w:pPr>
      <w:r>
        <w:rPr>
          <w:rStyle w:val="11"/>
          <w:color w:val="000000"/>
        </w:rPr>
        <w:t>СОНЯ. Я некрасива.</w:t>
      </w:r>
    </w:p>
    <w:p w:rsidR="00244497" w:rsidRDefault="00244497">
      <w:pPr>
        <w:pStyle w:val="a4"/>
        <w:framePr w:w="5292" w:h="9260" w:hRule="exact" w:wrap="none" w:vAnchor="page" w:hAnchor="page" w:x="3352" w:y="3862"/>
        <w:shd w:val="clear" w:color="auto" w:fill="auto"/>
        <w:spacing w:before="0"/>
        <w:ind w:left="20" w:right="40" w:firstLine="280"/>
      </w:pPr>
      <w:r>
        <w:rPr>
          <w:rStyle w:val="11"/>
          <w:color w:val="000000"/>
        </w:rPr>
        <w:t xml:space="preserve">ДОДИН. Здесь есть очень хорошее: «О чем?» </w:t>
      </w:r>
      <w:r>
        <w:rPr>
          <w:rStyle w:val="2a"/>
          <w:color w:val="000000"/>
        </w:rPr>
        <w:t>(Эти слова были пропущены в пробе.)</w:t>
      </w:r>
    </w:p>
    <w:p w:rsidR="00244497" w:rsidRDefault="00244497">
      <w:pPr>
        <w:pStyle w:val="a4"/>
        <w:framePr w:w="5292" w:h="9260" w:hRule="exact" w:wrap="none" w:vAnchor="page" w:hAnchor="page" w:x="3352" w:y="3862"/>
        <w:shd w:val="clear" w:color="auto" w:fill="auto"/>
        <w:spacing w:before="0"/>
        <w:ind w:left="20" w:firstLine="280"/>
      </w:pPr>
      <w:r>
        <w:rPr>
          <w:rStyle w:val="11"/>
          <w:color w:val="000000"/>
        </w:rPr>
        <w:t>РАППОПОРТ. Только не об этом.</w:t>
      </w:r>
    </w:p>
    <w:p w:rsidR="00244497" w:rsidRDefault="00244497">
      <w:pPr>
        <w:pStyle w:val="a4"/>
        <w:framePr w:w="5292" w:h="9260" w:hRule="exact" w:wrap="none" w:vAnchor="page" w:hAnchor="page" w:x="3352" w:y="3862"/>
        <w:shd w:val="clear" w:color="auto" w:fill="auto"/>
        <w:spacing w:before="0" w:after="236"/>
        <w:ind w:left="20" w:right="40" w:firstLine="280"/>
      </w:pPr>
      <w:r>
        <w:rPr>
          <w:rStyle w:val="11"/>
          <w:color w:val="000000"/>
        </w:rPr>
        <w:t xml:space="preserve">ДОДИН </w:t>
      </w:r>
      <w:r>
        <w:rPr>
          <w:rStyle w:val="2a"/>
          <w:color w:val="000000"/>
        </w:rPr>
        <w:t>(за Елену Андреевну).</w:t>
      </w:r>
      <w:r>
        <w:rPr>
          <w:rStyle w:val="11"/>
          <w:color w:val="000000"/>
        </w:rPr>
        <w:t xml:space="preserve"> «О чем?» </w:t>
      </w:r>
      <w:r>
        <w:rPr>
          <w:rStyle w:val="2a"/>
          <w:color w:val="000000"/>
        </w:rPr>
        <w:t xml:space="preserve">(За Соню). </w:t>
      </w:r>
      <w:r>
        <w:rPr>
          <w:rStyle w:val="11"/>
          <w:color w:val="000000"/>
        </w:rPr>
        <w:t xml:space="preserve">«О чем?» </w:t>
      </w:r>
      <w:r>
        <w:rPr>
          <w:rStyle w:val="2a"/>
          <w:color w:val="000000"/>
        </w:rPr>
        <w:t>(За Елену Андреевну.)</w:t>
      </w:r>
      <w:r>
        <w:rPr>
          <w:rStyle w:val="11"/>
          <w:color w:val="000000"/>
        </w:rPr>
        <w:t xml:space="preserve"> «Ну, полно, полно... Пол</w:t>
      </w:r>
      <w:r>
        <w:rPr>
          <w:rStyle w:val="11"/>
          <w:color w:val="000000"/>
        </w:rPr>
        <w:softHyphen/>
        <w:t>но». Не надо со мной об этом говорить, хватит.</w:t>
      </w:r>
    </w:p>
    <w:p w:rsidR="00244497" w:rsidRDefault="00244497">
      <w:pPr>
        <w:pStyle w:val="1010"/>
        <w:framePr w:w="5292" w:h="9260" w:hRule="exact" w:wrap="none" w:vAnchor="page" w:hAnchor="page" w:x="3352" w:y="3862"/>
        <w:shd w:val="clear" w:color="auto" w:fill="auto"/>
        <w:spacing w:before="0" w:after="204" w:line="180" w:lineRule="exact"/>
        <w:ind w:left="20" w:firstLine="280"/>
      </w:pPr>
      <w:r>
        <w:rPr>
          <w:rStyle w:val="100pt2"/>
          <w:i/>
          <w:iCs/>
          <w:color w:val="000000"/>
        </w:rPr>
        <w:t>Проба.</w:t>
      </w:r>
    </w:p>
    <w:p w:rsidR="00244497" w:rsidRDefault="00244497">
      <w:pPr>
        <w:pStyle w:val="a4"/>
        <w:framePr w:w="5292" w:h="9260" w:hRule="exact" w:wrap="none" w:vAnchor="page" w:hAnchor="page" w:x="3352" w:y="3862"/>
        <w:shd w:val="clear" w:color="auto" w:fill="auto"/>
        <w:spacing w:before="0" w:line="252" w:lineRule="exact"/>
        <w:ind w:left="20" w:firstLine="280"/>
      </w:pPr>
      <w:r>
        <w:rPr>
          <w:rStyle w:val="11"/>
          <w:color w:val="000000"/>
        </w:rPr>
        <w:t>СОНЯ. Я его люблю уже шесть лет...</w:t>
      </w:r>
    </w:p>
    <w:p w:rsidR="00244497" w:rsidRDefault="00244497">
      <w:pPr>
        <w:pStyle w:val="a4"/>
        <w:framePr w:w="5292" w:h="9260" w:hRule="exact" w:wrap="none" w:vAnchor="page" w:hAnchor="page" w:x="3352" w:y="3862"/>
        <w:shd w:val="clear" w:color="auto" w:fill="auto"/>
        <w:spacing w:before="0" w:after="238" w:line="252" w:lineRule="exact"/>
        <w:ind w:left="20" w:right="40" w:firstLine="280"/>
      </w:pPr>
      <w:r>
        <w:rPr>
          <w:rStyle w:val="11"/>
          <w:color w:val="000000"/>
        </w:rPr>
        <w:t xml:space="preserve">ДОДИН. «Я его люблю уже шесть лет...» Соня не рассказывает, а из нее прямо лезет. </w:t>
      </w:r>
      <w:r>
        <w:rPr>
          <w:rStyle w:val="2a"/>
          <w:color w:val="000000"/>
        </w:rPr>
        <w:t>(За Соню.) «Я</w:t>
      </w:r>
      <w:r>
        <w:rPr>
          <w:rStyle w:val="11"/>
          <w:color w:val="000000"/>
        </w:rPr>
        <w:t xml:space="preserve"> его люблю уже шесть лет, люблю больше, чем свою мать...» Он сидит там, что-то пишет. Я слышу, как его перо скрипит.</w:t>
      </w:r>
    </w:p>
    <w:p w:rsidR="00244497" w:rsidRDefault="00244497">
      <w:pPr>
        <w:pStyle w:val="1010"/>
        <w:framePr w:w="5292" w:h="9260" w:hRule="exact" w:wrap="none" w:vAnchor="page" w:hAnchor="page" w:x="3352" w:y="3862"/>
        <w:shd w:val="clear" w:color="auto" w:fill="auto"/>
        <w:spacing w:before="0" w:after="205" w:line="180" w:lineRule="exact"/>
        <w:ind w:left="20" w:firstLine="280"/>
      </w:pPr>
      <w:r>
        <w:rPr>
          <w:rStyle w:val="100pt2"/>
          <w:i/>
          <w:iCs/>
          <w:color w:val="000000"/>
        </w:rPr>
        <w:t>Проба.</w:t>
      </w:r>
    </w:p>
    <w:p w:rsidR="00244497" w:rsidRDefault="00244497">
      <w:pPr>
        <w:pStyle w:val="a4"/>
        <w:framePr w:w="5292" w:h="9260" w:hRule="exact" w:wrap="none" w:vAnchor="page" w:hAnchor="page" w:x="3352" w:y="3862"/>
        <w:shd w:val="clear" w:color="auto" w:fill="auto"/>
        <w:spacing w:before="0" w:line="254" w:lineRule="exact"/>
        <w:ind w:left="20" w:right="40" w:firstLine="280"/>
      </w:pPr>
      <w:r>
        <w:rPr>
          <w:rStyle w:val="11"/>
          <w:color w:val="000000"/>
        </w:rPr>
        <w:t>СОНЯ. Я часто подхожу к нему, сама заговариваю с ним, смотрю ему в глаза...</w:t>
      </w:r>
    </w:p>
    <w:p w:rsidR="00244497" w:rsidRDefault="00244497">
      <w:pPr>
        <w:pStyle w:val="a4"/>
        <w:framePr w:w="5292" w:h="9260" w:hRule="exact" w:wrap="none" w:vAnchor="page" w:hAnchor="page" w:x="3352" w:y="3862"/>
        <w:shd w:val="clear" w:color="auto" w:fill="auto"/>
        <w:spacing w:before="0" w:line="235" w:lineRule="exact"/>
        <w:ind w:left="20" w:right="40" w:firstLine="280"/>
      </w:pPr>
      <w:r>
        <w:rPr>
          <w:rStyle w:val="11"/>
          <w:color w:val="000000"/>
        </w:rPr>
        <w:t xml:space="preserve">ДОДИН </w:t>
      </w:r>
      <w:r>
        <w:rPr>
          <w:rStyle w:val="2a"/>
          <w:color w:val="000000"/>
        </w:rPr>
        <w:t>(за Соню). «Я</w:t>
      </w:r>
      <w:r>
        <w:rPr>
          <w:rStyle w:val="11"/>
          <w:color w:val="000000"/>
        </w:rPr>
        <w:t xml:space="preserve"> часто подхожу к нему, сама за</w:t>
      </w:r>
      <w:r>
        <w:rPr>
          <w:rStyle w:val="11"/>
          <w:color w:val="000000"/>
        </w:rPr>
        <w:softHyphen/>
        <w:t xml:space="preserve">говариваю с ним, смотрю ему в глаза...» Я с ним живу! «Это такое страдание!» </w:t>
      </w:r>
      <w:r>
        <w:rPr>
          <w:rStyle w:val="2a"/>
          <w:color w:val="000000"/>
        </w:rPr>
        <w:t>(Калининой.)</w:t>
      </w:r>
      <w:r>
        <w:rPr>
          <w:rStyle w:val="11"/>
          <w:color w:val="000000"/>
        </w:rPr>
        <w:t xml:space="preserve"> Не надо «такое» ударять. </w:t>
      </w:r>
      <w:r>
        <w:rPr>
          <w:rStyle w:val="2a"/>
          <w:color w:val="000000"/>
        </w:rPr>
        <w:t>(За Соню</w:t>
      </w:r>
      <w:r>
        <w:rPr>
          <w:rStyle w:val="11"/>
          <w:color w:val="000000"/>
        </w:rPr>
        <w:t xml:space="preserve">, </w:t>
      </w:r>
      <w:r>
        <w:rPr>
          <w:rStyle w:val="2a"/>
          <w:color w:val="000000"/>
        </w:rPr>
        <w:t xml:space="preserve">делая ударение на слове «страдание»). </w:t>
      </w:r>
      <w:r>
        <w:rPr>
          <w:rStyle w:val="11"/>
          <w:color w:val="000000"/>
        </w:rPr>
        <w:t>«Это такое страдание! У меня нет никакой надежды, нет, нет!»</w:t>
      </w:r>
    </w:p>
    <w:p w:rsidR="00244497" w:rsidRDefault="00244497">
      <w:pPr>
        <w:pStyle w:val="a6"/>
        <w:framePr w:wrap="none" w:vAnchor="page" w:hAnchor="page" w:x="5824" w:y="13332"/>
        <w:shd w:val="clear" w:color="auto" w:fill="auto"/>
        <w:spacing w:line="130" w:lineRule="exact"/>
        <w:ind w:left="20"/>
      </w:pPr>
      <w:r>
        <w:rPr>
          <w:rStyle w:val="0pt5"/>
          <w:b/>
          <w:bCs/>
          <w:color w:val="000000"/>
        </w:rPr>
        <w:t>421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9" w:y="3302"/>
        <w:shd w:val="clear" w:color="auto" w:fill="auto"/>
        <w:spacing w:line="140" w:lineRule="exact"/>
        <w:ind w:left="40"/>
      </w:pPr>
      <w:r>
        <w:rPr>
          <w:rStyle w:val="21pt"/>
          <w:b/>
          <w:bCs/>
          <w:i/>
          <w:iCs/>
          <w:color w:val="000000"/>
        </w:rPr>
        <w:t>Лев Додин. Путешествие без конца</w:t>
      </w:r>
    </w:p>
    <w:p w:rsidR="00244497" w:rsidRDefault="00244497">
      <w:pPr>
        <w:pStyle w:val="1010"/>
        <w:framePr w:w="5287" w:h="9300" w:hRule="exact" w:wrap="none" w:vAnchor="page" w:hAnchor="page" w:x="3355" w:y="3839"/>
        <w:shd w:val="clear" w:color="auto" w:fill="auto"/>
        <w:spacing w:before="0" w:after="205" w:line="180" w:lineRule="exact"/>
        <w:ind w:firstLine="280"/>
      </w:pPr>
      <w:r>
        <w:rPr>
          <w:rStyle w:val="100pt2"/>
          <w:i/>
          <w:iCs/>
          <w:color w:val="000000"/>
        </w:rPr>
        <w:t>Проба.</w:t>
      </w:r>
    </w:p>
    <w:p w:rsidR="00244497" w:rsidRDefault="00244497">
      <w:pPr>
        <w:pStyle w:val="a4"/>
        <w:framePr w:w="5287" w:h="9300" w:hRule="exact" w:wrap="none" w:vAnchor="page" w:hAnchor="page" w:x="3355" w:y="3839"/>
        <w:shd w:val="clear" w:color="auto" w:fill="auto"/>
        <w:spacing w:before="0" w:line="257" w:lineRule="exact"/>
        <w:ind w:firstLine="280"/>
      </w:pPr>
      <w:r>
        <w:rPr>
          <w:rStyle w:val="11"/>
          <w:color w:val="000000"/>
        </w:rPr>
        <w:t>СОНЯ. И вся прислуга знает, что я его люблю.</w:t>
      </w:r>
    </w:p>
    <w:p w:rsidR="00244497" w:rsidRDefault="00244497">
      <w:pPr>
        <w:pStyle w:val="a4"/>
        <w:framePr w:w="5287" w:h="9300" w:hRule="exact" w:wrap="none" w:vAnchor="page" w:hAnchor="page" w:x="3355" w:y="3839"/>
        <w:shd w:val="clear" w:color="auto" w:fill="auto"/>
        <w:spacing w:before="0" w:after="242" w:line="257" w:lineRule="exact"/>
        <w:ind w:right="20" w:firstLine="280"/>
      </w:pPr>
      <w:r>
        <w:rPr>
          <w:rStyle w:val="15pt1"/>
          <w:color w:val="000000"/>
        </w:rPr>
        <w:t xml:space="preserve">додин </w:t>
      </w:r>
      <w:r>
        <w:rPr>
          <w:rStyle w:val="2a"/>
          <w:color w:val="000000"/>
        </w:rPr>
        <w:t>(за Соню</w:t>
      </w:r>
      <w:r>
        <w:rPr>
          <w:rStyle w:val="11"/>
          <w:color w:val="000000"/>
        </w:rPr>
        <w:t xml:space="preserve">, </w:t>
      </w:r>
      <w:r>
        <w:rPr>
          <w:rStyle w:val="2a"/>
          <w:color w:val="000000"/>
        </w:rPr>
        <w:t xml:space="preserve">делая ударение на слове «люблю»). </w:t>
      </w:r>
      <w:r>
        <w:rPr>
          <w:rStyle w:val="11"/>
          <w:color w:val="000000"/>
        </w:rPr>
        <w:t xml:space="preserve">«И вся прислуга знает, что я его люблю. Все знают». </w:t>
      </w:r>
      <w:r>
        <w:rPr>
          <w:rStyle w:val="2a"/>
          <w:color w:val="000000"/>
        </w:rPr>
        <w:t>(Делая ударение на слове «знают».)</w:t>
      </w:r>
      <w:r>
        <w:rPr>
          <w:rStyle w:val="11"/>
          <w:color w:val="000000"/>
        </w:rPr>
        <w:t xml:space="preserve"> «Все знают»... Вот то</w:t>
      </w:r>
      <w:r>
        <w:rPr>
          <w:rStyle w:val="11"/>
          <w:color w:val="000000"/>
        </w:rPr>
        <w:softHyphen/>
        <w:t xml:space="preserve">гда возникает: а «он меня не замечает». </w:t>
      </w:r>
      <w:r>
        <w:rPr>
          <w:rStyle w:val="2a"/>
          <w:color w:val="000000"/>
        </w:rPr>
        <w:t>(За Соню.)</w:t>
      </w:r>
      <w:r>
        <w:rPr>
          <w:rStyle w:val="11"/>
          <w:color w:val="000000"/>
        </w:rPr>
        <w:t xml:space="preserve"> Все знают, что я его люблю, а он меня не замечает.</w:t>
      </w:r>
    </w:p>
    <w:p w:rsidR="00244497" w:rsidRDefault="00244497">
      <w:pPr>
        <w:pStyle w:val="1010"/>
        <w:framePr w:w="5287" w:h="9300" w:hRule="exact" w:wrap="none" w:vAnchor="page" w:hAnchor="page" w:x="3355" w:y="3839"/>
        <w:shd w:val="clear" w:color="auto" w:fill="auto"/>
        <w:spacing w:before="0" w:after="218" w:line="180" w:lineRule="exact"/>
        <w:ind w:firstLine="280"/>
      </w:pPr>
      <w:r>
        <w:rPr>
          <w:rStyle w:val="100pt2"/>
          <w:i/>
          <w:iCs/>
          <w:color w:val="000000"/>
        </w:rPr>
        <w:t>Проба.</w:t>
      </w:r>
    </w:p>
    <w:p w:rsidR="00244497" w:rsidRDefault="00244497">
      <w:pPr>
        <w:pStyle w:val="a4"/>
        <w:framePr w:w="5287" w:h="9300" w:hRule="exact" w:wrap="none" w:vAnchor="page" w:hAnchor="page" w:x="3355" w:y="3839"/>
        <w:shd w:val="clear" w:color="auto" w:fill="auto"/>
        <w:spacing w:before="0" w:line="240" w:lineRule="exact"/>
        <w:ind w:firstLine="280"/>
      </w:pPr>
      <w:r>
        <w:rPr>
          <w:rStyle w:val="11"/>
          <w:color w:val="000000"/>
        </w:rPr>
        <w:t>ЕЛЕНА АНДРЕЕВНА. Позволь, я поговорю с ним...</w:t>
      </w:r>
    </w:p>
    <w:p w:rsidR="00244497" w:rsidRDefault="00244497">
      <w:pPr>
        <w:pStyle w:val="a4"/>
        <w:framePr w:w="5287" w:h="9300" w:hRule="exact" w:wrap="none" w:vAnchor="page" w:hAnchor="page" w:x="3355" w:y="3839"/>
        <w:shd w:val="clear" w:color="auto" w:fill="auto"/>
        <w:spacing w:before="0" w:line="240" w:lineRule="exact"/>
        <w:ind w:right="20" w:firstLine="280"/>
      </w:pPr>
      <w:r>
        <w:rPr>
          <w:rStyle w:val="11"/>
          <w:color w:val="000000"/>
        </w:rPr>
        <w:t>ДОДИН. Это для нее какой-то способ вступить в контакт с доктором.</w:t>
      </w:r>
    </w:p>
    <w:p w:rsidR="00244497" w:rsidRDefault="00244497">
      <w:pPr>
        <w:pStyle w:val="a4"/>
        <w:framePr w:w="5287" w:h="9300" w:hRule="exact" w:wrap="none" w:vAnchor="page" w:hAnchor="page" w:x="3355" w:y="3839"/>
        <w:shd w:val="clear" w:color="auto" w:fill="auto"/>
        <w:spacing w:before="0" w:line="240" w:lineRule="exact"/>
        <w:ind w:firstLine="280"/>
      </w:pPr>
      <w:r>
        <w:rPr>
          <w:rStyle w:val="11"/>
          <w:color w:val="000000"/>
        </w:rPr>
        <w:t>РАППОПОРТ. Не только.</w:t>
      </w:r>
    </w:p>
    <w:p w:rsidR="00244497" w:rsidRDefault="00244497">
      <w:pPr>
        <w:pStyle w:val="a4"/>
        <w:framePr w:w="5287" w:h="9300" w:hRule="exact" w:wrap="none" w:vAnchor="page" w:hAnchor="page" w:x="3355" w:y="3839"/>
        <w:shd w:val="clear" w:color="auto" w:fill="auto"/>
        <w:spacing w:before="0" w:line="240" w:lineRule="exact"/>
        <w:ind w:firstLine="280"/>
      </w:pPr>
      <w:r>
        <w:rPr>
          <w:rStyle w:val="11"/>
          <w:color w:val="000000"/>
        </w:rPr>
        <w:t>ДОДИН. Не только?</w:t>
      </w:r>
    </w:p>
    <w:p w:rsidR="00244497" w:rsidRDefault="00244497">
      <w:pPr>
        <w:pStyle w:val="a4"/>
        <w:framePr w:w="5287" w:h="9300" w:hRule="exact" w:wrap="none" w:vAnchor="page" w:hAnchor="page" w:x="3355" w:y="3839"/>
        <w:shd w:val="clear" w:color="auto" w:fill="auto"/>
        <w:spacing w:before="0" w:line="240" w:lineRule="exact"/>
        <w:ind w:right="20" w:firstLine="280"/>
      </w:pPr>
      <w:r>
        <w:rPr>
          <w:rStyle w:val="11"/>
          <w:color w:val="000000"/>
        </w:rPr>
        <w:t>РАППОПОРТ. Не только для себя она хочет всту</w:t>
      </w:r>
      <w:r>
        <w:rPr>
          <w:rStyle w:val="11"/>
          <w:color w:val="000000"/>
        </w:rPr>
        <w:softHyphen/>
        <w:t>пить с ним в контакт. Мне кажется, это ее довольно ис</w:t>
      </w:r>
      <w:r>
        <w:rPr>
          <w:rStyle w:val="11"/>
          <w:color w:val="000000"/>
        </w:rPr>
        <w:softHyphen/>
        <w:t>креннее желание помочь Соне.</w:t>
      </w:r>
    </w:p>
    <w:p w:rsidR="00244497" w:rsidRDefault="00244497">
      <w:pPr>
        <w:pStyle w:val="a4"/>
        <w:framePr w:w="5287" w:h="9300" w:hRule="exact" w:wrap="none" w:vAnchor="page" w:hAnchor="page" w:x="3355" w:y="3839"/>
        <w:shd w:val="clear" w:color="auto" w:fill="auto"/>
        <w:spacing w:before="0" w:line="240" w:lineRule="exact"/>
        <w:ind w:right="20" w:firstLine="280"/>
      </w:pPr>
      <w:r>
        <w:rPr>
          <w:rStyle w:val="11"/>
          <w:color w:val="000000"/>
        </w:rPr>
        <w:t xml:space="preserve">ДОДИН </w:t>
      </w:r>
      <w:r>
        <w:rPr>
          <w:rStyle w:val="2a"/>
          <w:color w:val="000000"/>
        </w:rPr>
        <w:t>(за Елену Андреевну).</w:t>
      </w:r>
      <w:r>
        <w:rPr>
          <w:rStyle w:val="11"/>
          <w:color w:val="000000"/>
        </w:rPr>
        <w:t xml:space="preserve"> Я с ним поговорю, я с ним поговорю. Я узнаю, что он чувствует к тебе, что он чувствует вообще на самом деле. Как он относится ко мне... Это все как-то вместе соединяется.</w:t>
      </w:r>
    </w:p>
    <w:p w:rsidR="00244497" w:rsidRDefault="00244497">
      <w:pPr>
        <w:pStyle w:val="a4"/>
        <w:framePr w:w="5287" w:h="9300" w:hRule="exact" w:wrap="none" w:vAnchor="page" w:hAnchor="page" w:x="3355" w:y="3839"/>
        <w:shd w:val="clear" w:color="auto" w:fill="auto"/>
        <w:spacing w:before="0" w:line="240" w:lineRule="exact"/>
        <w:ind w:firstLine="280"/>
      </w:pPr>
      <w:r>
        <w:rPr>
          <w:rStyle w:val="11"/>
          <w:color w:val="000000"/>
        </w:rPr>
        <w:t>СЕМАК. Повод нашелся, короче говоря.</w:t>
      </w:r>
    </w:p>
    <w:p w:rsidR="00244497" w:rsidRDefault="00244497">
      <w:pPr>
        <w:pStyle w:val="a4"/>
        <w:framePr w:w="5287" w:h="9300" w:hRule="exact" w:wrap="none" w:vAnchor="page" w:hAnchor="page" w:x="3355" w:y="3839"/>
        <w:shd w:val="clear" w:color="auto" w:fill="auto"/>
        <w:spacing w:before="0" w:line="240" w:lineRule="exact"/>
        <w:ind w:firstLine="280"/>
      </w:pPr>
      <w:r>
        <w:rPr>
          <w:rStyle w:val="11"/>
          <w:color w:val="000000"/>
        </w:rPr>
        <w:t>ЕЛЕНА АНДРЕЕВНА. Позволь, я поговорю с ним...</w:t>
      </w:r>
    </w:p>
    <w:p w:rsidR="00244497" w:rsidRDefault="00244497">
      <w:pPr>
        <w:pStyle w:val="a4"/>
        <w:framePr w:w="5287" w:h="9300" w:hRule="exact" w:wrap="none" w:vAnchor="page" w:hAnchor="page" w:x="3355" w:y="3839"/>
        <w:shd w:val="clear" w:color="auto" w:fill="auto"/>
        <w:spacing w:before="0" w:after="228" w:line="240" w:lineRule="exact"/>
        <w:ind w:right="20" w:firstLine="280"/>
      </w:pPr>
      <w:r>
        <w:rPr>
          <w:rStyle w:val="11"/>
          <w:color w:val="000000"/>
        </w:rPr>
        <w:t>ДОДИН. «Позволь, я поговорю с ним...» Мне ужас</w:t>
      </w:r>
      <w:r>
        <w:rPr>
          <w:rStyle w:val="11"/>
          <w:color w:val="000000"/>
        </w:rPr>
        <w:softHyphen/>
        <w:t>но хочется вообще с ним поговорить. Я поговорю с ним о тебе... Так строится ее логика.</w:t>
      </w:r>
    </w:p>
    <w:p w:rsidR="00244497" w:rsidRDefault="00244497">
      <w:pPr>
        <w:pStyle w:val="1010"/>
        <w:framePr w:w="5287" w:h="9300" w:hRule="exact" w:wrap="none" w:vAnchor="page" w:hAnchor="page" w:x="3355" w:y="3839"/>
        <w:shd w:val="clear" w:color="auto" w:fill="auto"/>
        <w:spacing w:before="0" w:after="86" w:line="180" w:lineRule="exact"/>
        <w:ind w:firstLine="280"/>
      </w:pPr>
      <w:r>
        <w:rPr>
          <w:rStyle w:val="100pt2"/>
          <w:i/>
          <w:iCs/>
          <w:color w:val="000000"/>
        </w:rPr>
        <w:t>Проба.</w:t>
      </w:r>
    </w:p>
    <w:p w:rsidR="00244497" w:rsidRDefault="00244497">
      <w:pPr>
        <w:pStyle w:val="a4"/>
        <w:framePr w:w="5287" w:h="9300" w:hRule="exact" w:wrap="none" w:vAnchor="page" w:hAnchor="page" w:x="3355" w:y="3839"/>
        <w:shd w:val="clear" w:color="auto" w:fill="auto"/>
        <w:spacing w:before="0" w:line="252" w:lineRule="exact"/>
        <w:ind w:firstLine="280"/>
      </w:pPr>
      <w:r>
        <w:rPr>
          <w:rStyle w:val="11"/>
          <w:color w:val="000000"/>
        </w:rPr>
        <w:t>ЕЛЕНА АНДРЕЕВНА. И прекрасно.</w:t>
      </w:r>
    </w:p>
    <w:p w:rsidR="00244497" w:rsidRDefault="00244497">
      <w:pPr>
        <w:pStyle w:val="a4"/>
        <w:framePr w:w="5287" w:h="9300" w:hRule="exact" w:wrap="none" w:vAnchor="page" w:hAnchor="page" w:x="3355" w:y="3839"/>
        <w:shd w:val="clear" w:color="auto" w:fill="auto"/>
        <w:spacing w:before="0" w:line="252" w:lineRule="exact"/>
        <w:ind w:right="20" w:firstLine="280"/>
      </w:pPr>
      <w:r>
        <w:rPr>
          <w:rStyle w:val="11"/>
          <w:color w:val="000000"/>
        </w:rPr>
        <w:t>ДОДИН. Она тоже вступает на очень тонкий лед. В какой степени все, что она говорит, относится к Соне, и в какой степени то, что она говорит, относится к ней самой?</w:t>
      </w:r>
    </w:p>
    <w:p w:rsidR="00244497" w:rsidRDefault="00244497">
      <w:pPr>
        <w:pStyle w:val="a4"/>
        <w:framePr w:w="5287" w:h="9300" w:hRule="exact" w:wrap="none" w:vAnchor="page" w:hAnchor="page" w:x="3355" w:y="3839"/>
        <w:shd w:val="clear" w:color="auto" w:fill="auto"/>
        <w:spacing w:before="0" w:line="252" w:lineRule="exact"/>
        <w:ind w:right="20" w:firstLine="280"/>
      </w:pPr>
      <w:r>
        <w:rPr>
          <w:rStyle w:val="11"/>
          <w:color w:val="000000"/>
        </w:rPr>
        <w:t>РАППОПОРТ. На сознательном уровне относится к Соне...</w:t>
      </w:r>
    </w:p>
    <w:p w:rsidR="00244497" w:rsidRDefault="00244497">
      <w:pPr>
        <w:pStyle w:val="a6"/>
        <w:framePr w:wrap="none" w:vAnchor="page" w:hAnchor="page" w:x="5822" w:y="13343"/>
        <w:shd w:val="clear" w:color="auto" w:fill="auto"/>
        <w:spacing w:line="130" w:lineRule="exact"/>
        <w:ind w:left="20"/>
      </w:pPr>
      <w:r>
        <w:rPr>
          <w:rStyle w:val="0pt5"/>
          <w:b/>
          <w:bCs/>
          <w:color w:val="000000"/>
        </w:rPr>
        <w:t>422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6" w:y="3310"/>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80" w:h="9353" w:hRule="exact" w:wrap="none" w:vAnchor="page" w:hAnchor="page" w:x="3358" w:y="3781"/>
        <w:shd w:val="clear" w:color="auto" w:fill="auto"/>
        <w:spacing w:before="0" w:after="251" w:line="269" w:lineRule="exact"/>
        <w:ind w:firstLine="280"/>
      </w:pPr>
      <w:r>
        <w:rPr>
          <w:rStyle w:val="11"/>
          <w:color w:val="000000"/>
        </w:rPr>
        <w:t>ДОДИН. А на уровне действительности относится к ней самой.</w:t>
      </w:r>
    </w:p>
    <w:p w:rsidR="00244497" w:rsidRDefault="00244497">
      <w:pPr>
        <w:pStyle w:val="1010"/>
        <w:framePr w:w="5280" w:h="9353" w:hRule="exact" w:wrap="none" w:vAnchor="page" w:hAnchor="page" w:x="3358" w:y="3781"/>
        <w:shd w:val="clear" w:color="auto" w:fill="auto"/>
        <w:spacing w:before="0" w:after="191" w:line="180" w:lineRule="exact"/>
        <w:ind w:firstLine="280"/>
      </w:pPr>
      <w:r>
        <w:rPr>
          <w:rStyle w:val="100pt2"/>
          <w:i/>
          <w:iCs/>
          <w:color w:val="000000"/>
        </w:rPr>
        <w:t>Проба.</w:t>
      </w:r>
    </w:p>
    <w:p w:rsidR="00244497" w:rsidRDefault="00244497">
      <w:pPr>
        <w:pStyle w:val="a4"/>
        <w:framePr w:w="5280" w:h="9353" w:hRule="exact" w:wrap="none" w:vAnchor="page" w:hAnchor="page" w:x="3358" w:y="3781"/>
        <w:shd w:val="clear" w:color="auto" w:fill="auto"/>
        <w:spacing w:before="0" w:line="274" w:lineRule="exact"/>
        <w:ind w:firstLine="280"/>
      </w:pPr>
      <w:r>
        <w:rPr>
          <w:rStyle w:val="11"/>
          <w:color w:val="000000"/>
        </w:rPr>
        <w:t>ЕЛЕНА АНДРЕЕВНА. Нам только узнать: да или нет?</w:t>
      </w:r>
    </w:p>
    <w:p w:rsidR="00244497" w:rsidRDefault="00244497">
      <w:pPr>
        <w:pStyle w:val="a4"/>
        <w:framePr w:w="5280" w:h="9353" w:hRule="exact" w:wrap="none" w:vAnchor="page" w:hAnchor="page" w:x="3358" w:y="3781"/>
        <w:shd w:val="clear" w:color="auto" w:fill="auto"/>
        <w:spacing w:before="0" w:line="262" w:lineRule="exact"/>
        <w:ind w:firstLine="280"/>
      </w:pPr>
      <w:r>
        <w:rPr>
          <w:rStyle w:val="11"/>
          <w:color w:val="000000"/>
        </w:rPr>
        <w:t xml:space="preserve">ДОДИН </w:t>
      </w:r>
      <w:r>
        <w:rPr>
          <w:rStyle w:val="2a"/>
          <w:color w:val="000000"/>
        </w:rPr>
        <w:t>(за Елену Андреевну).</w:t>
      </w:r>
      <w:r>
        <w:rPr>
          <w:rStyle w:val="11"/>
          <w:color w:val="000000"/>
        </w:rPr>
        <w:t xml:space="preserve"> «Нам только узнать: да или нет?» Нам только узнать, собственно, кого из нас он выбрал. И если всерьез он тебя не любит, если все</w:t>
      </w:r>
      <w:r>
        <w:rPr>
          <w:rStyle w:val="11"/>
          <w:color w:val="000000"/>
        </w:rPr>
        <w:softHyphen/>
        <w:t>рьез ездит из-за меня, то зачем? Чего он хочет? На что он надеется? Чего он хочет добиться? Он что, думает, я так и упаду в его объятья?.. Она всерьез погружена в это. Серьезное назревает чувство. И оно взорвется, как многое здесь взрывается, оставив ее тоже проживаю</w:t>
      </w:r>
      <w:r>
        <w:rPr>
          <w:rStyle w:val="11"/>
          <w:color w:val="000000"/>
        </w:rPr>
        <w:softHyphen/>
        <w:t>щей не ту жизнь. Больше, может быть, чем Астров. У нее это первое настоящее чувство.</w:t>
      </w:r>
    </w:p>
    <w:p w:rsidR="00244497" w:rsidRDefault="00244497">
      <w:pPr>
        <w:pStyle w:val="a4"/>
        <w:framePr w:w="5280" w:h="9353" w:hRule="exact" w:wrap="none" w:vAnchor="page" w:hAnchor="page" w:x="3358" w:y="3781"/>
        <w:shd w:val="clear" w:color="auto" w:fill="auto"/>
        <w:spacing w:before="0" w:after="245" w:line="262" w:lineRule="exact"/>
        <w:ind w:firstLine="280"/>
      </w:pPr>
      <w:r>
        <w:rPr>
          <w:rStyle w:val="11"/>
          <w:color w:val="000000"/>
        </w:rPr>
        <w:t>РАППОПОРТ. Неосознанное.</w:t>
      </w:r>
    </w:p>
    <w:p w:rsidR="00244497" w:rsidRDefault="00244497">
      <w:pPr>
        <w:pStyle w:val="1010"/>
        <w:framePr w:w="5280" w:h="9353" w:hRule="exact" w:wrap="none" w:vAnchor="page" w:hAnchor="page" w:x="3358" w:y="3781"/>
        <w:shd w:val="clear" w:color="auto" w:fill="auto"/>
        <w:spacing w:before="0" w:after="201" w:line="180" w:lineRule="exact"/>
        <w:ind w:firstLine="280"/>
      </w:pPr>
      <w:r>
        <w:rPr>
          <w:rStyle w:val="100pt2"/>
          <w:i/>
          <w:iCs/>
          <w:color w:val="000000"/>
        </w:rPr>
        <w:t>Проба.</w:t>
      </w:r>
    </w:p>
    <w:p w:rsidR="00244497" w:rsidRDefault="00244497">
      <w:pPr>
        <w:pStyle w:val="a4"/>
        <w:framePr w:w="5280" w:h="9353" w:hRule="exact" w:wrap="none" w:vAnchor="page" w:hAnchor="page" w:x="3358" w:y="3781"/>
        <w:shd w:val="clear" w:color="auto" w:fill="auto"/>
        <w:spacing w:before="0" w:line="259" w:lineRule="exact"/>
        <w:ind w:firstLine="280"/>
      </w:pPr>
      <w:r>
        <w:rPr>
          <w:rStyle w:val="11"/>
          <w:color w:val="000000"/>
        </w:rPr>
        <w:t>ЕЛЕНА АНДРЕЕВНА. Ты не смущайся, голубка, не беспокойся, — я допрошу его осторожно, он и не за</w:t>
      </w:r>
      <w:r>
        <w:rPr>
          <w:rStyle w:val="11"/>
          <w:color w:val="000000"/>
        </w:rPr>
        <w:softHyphen/>
        <w:t>метит.</w:t>
      </w:r>
    </w:p>
    <w:p w:rsidR="00244497" w:rsidRDefault="00244497">
      <w:pPr>
        <w:pStyle w:val="a4"/>
        <w:framePr w:w="5280" w:h="9353" w:hRule="exact" w:wrap="none" w:vAnchor="page" w:hAnchor="page" w:x="3358" w:y="3781"/>
        <w:shd w:val="clear" w:color="auto" w:fill="auto"/>
        <w:spacing w:before="0" w:line="259" w:lineRule="exact"/>
        <w:ind w:firstLine="280"/>
      </w:pPr>
      <w:r>
        <w:rPr>
          <w:rStyle w:val="11"/>
          <w:color w:val="000000"/>
        </w:rPr>
        <w:t xml:space="preserve">ДОДИН </w:t>
      </w:r>
      <w:r>
        <w:rPr>
          <w:rStyle w:val="2a"/>
          <w:color w:val="000000"/>
        </w:rPr>
        <w:t>(за Елену Андреевну).</w:t>
      </w:r>
      <w:r>
        <w:rPr>
          <w:rStyle w:val="11"/>
          <w:color w:val="000000"/>
        </w:rPr>
        <w:t xml:space="preserve"> Я осторожно, намека</w:t>
      </w:r>
      <w:r>
        <w:rPr>
          <w:rStyle w:val="11"/>
          <w:color w:val="000000"/>
        </w:rPr>
        <w:softHyphen/>
        <w:t>ми, я его спрошу: вы любите Соню?</w:t>
      </w:r>
    </w:p>
    <w:p w:rsidR="00244497" w:rsidRDefault="00244497">
      <w:pPr>
        <w:pStyle w:val="a4"/>
        <w:framePr w:w="5280" w:h="9353" w:hRule="exact" w:wrap="none" w:vAnchor="page" w:hAnchor="page" w:x="3358" w:y="3781"/>
        <w:shd w:val="clear" w:color="auto" w:fill="auto"/>
        <w:spacing w:before="0" w:line="259" w:lineRule="exact"/>
        <w:ind w:firstLine="280"/>
      </w:pPr>
      <w:r>
        <w:rPr>
          <w:rStyle w:val="11"/>
          <w:color w:val="000000"/>
        </w:rPr>
        <w:t>РАППОПОРТ. Он мне ответит: да.</w:t>
      </w:r>
    </w:p>
    <w:p w:rsidR="00244497" w:rsidRDefault="00244497">
      <w:pPr>
        <w:pStyle w:val="a4"/>
        <w:framePr w:w="5280" w:h="9353" w:hRule="exact" w:wrap="none" w:vAnchor="page" w:hAnchor="page" w:x="3358" w:y="3781"/>
        <w:shd w:val="clear" w:color="auto" w:fill="auto"/>
        <w:spacing w:before="0" w:line="259" w:lineRule="exact"/>
        <w:ind w:firstLine="280"/>
      </w:pPr>
      <w:r>
        <w:rPr>
          <w:rStyle w:val="11"/>
          <w:color w:val="000000"/>
        </w:rPr>
        <w:t xml:space="preserve">ДОДИН </w:t>
      </w:r>
      <w:r>
        <w:rPr>
          <w:rStyle w:val="2a"/>
          <w:color w:val="000000"/>
        </w:rPr>
        <w:t>(за Елену Андреевну).</w:t>
      </w:r>
      <w:r>
        <w:rPr>
          <w:rStyle w:val="11"/>
          <w:color w:val="000000"/>
        </w:rPr>
        <w:t xml:space="preserve"> Тогда и любите, тогда чего вы меня любовью морочите? Или скажет: нет. То</w:t>
      </w:r>
      <w:r>
        <w:rPr>
          <w:rStyle w:val="11"/>
          <w:color w:val="000000"/>
        </w:rPr>
        <w:softHyphen/>
        <w:t>гда я спрошу: чего вы, собственно, ездите? Не надо сюда ездить. Из-за меня не надо сюда ездить. Я совсем не тот предмет, который может вас интересовать. Я эпизодическое лицо. Везде и во всем — эпизодиче</w:t>
      </w:r>
      <w:r>
        <w:rPr>
          <w:rStyle w:val="11"/>
          <w:color w:val="000000"/>
        </w:rPr>
        <w:softHyphen/>
        <w:t>ское лицо. Я не могу быть любимой. У меня муж, дядя Ваня, за которым только глаз да глаз... Очень сосредо</w:t>
      </w:r>
      <w:r>
        <w:rPr>
          <w:rStyle w:val="11"/>
          <w:color w:val="000000"/>
        </w:rPr>
        <w:softHyphen/>
        <w:t>точенно.</w:t>
      </w:r>
    </w:p>
    <w:p w:rsidR="00244497" w:rsidRDefault="00244497">
      <w:pPr>
        <w:pStyle w:val="a6"/>
        <w:framePr w:wrap="none" w:vAnchor="page" w:hAnchor="page" w:x="5825" w:y="13337"/>
        <w:shd w:val="clear" w:color="auto" w:fill="auto"/>
        <w:spacing w:line="130" w:lineRule="exact"/>
        <w:ind w:left="20"/>
      </w:pPr>
      <w:r>
        <w:rPr>
          <w:rStyle w:val="0pt5"/>
          <w:b/>
          <w:bCs/>
          <w:color w:val="000000"/>
        </w:rPr>
        <w:t>423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12" w:y="3306"/>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294" w:h="9346" w:hRule="exact" w:wrap="none" w:vAnchor="page" w:hAnchor="page" w:x="3351" w:y="3796"/>
        <w:shd w:val="clear" w:color="auto" w:fill="auto"/>
        <w:spacing w:before="0" w:line="252" w:lineRule="exact"/>
        <w:ind w:left="20" w:right="20" w:firstLine="280"/>
      </w:pPr>
      <w:r>
        <w:rPr>
          <w:rStyle w:val="11"/>
          <w:color w:val="000000"/>
        </w:rPr>
        <w:t>РАППОПОРТ. Право, до каких же пор быть в неиз</w:t>
      </w:r>
      <w:r>
        <w:rPr>
          <w:rStyle w:val="11"/>
          <w:color w:val="000000"/>
        </w:rPr>
        <w:softHyphen/>
        <w:t>вестности...</w:t>
      </w:r>
    </w:p>
    <w:p w:rsidR="00244497" w:rsidRDefault="00244497">
      <w:pPr>
        <w:pStyle w:val="a4"/>
        <w:framePr w:w="5294" w:h="9346" w:hRule="exact" w:wrap="none" w:vAnchor="page" w:hAnchor="page" w:x="3351" w:y="3796"/>
        <w:shd w:val="clear" w:color="auto" w:fill="auto"/>
        <w:spacing w:before="0" w:after="238" w:line="252" w:lineRule="exact"/>
        <w:ind w:left="20" w:right="20" w:firstLine="280"/>
      </w:pPr>
      <w:r>
        <w:rPr>
          <w:rStyle w:val="11"/>
          <w:color w:val="000000"/>
        </w:rPr>
        <w:t>ДОДИН. По сути, это она говорит именно о себе. Весь монолог про себя. В ее объекте Сони почти нет. Соня и так есть в тексте, поэтому не обязательно иметь ее в объекте.</w:t>
      </w:r>
    </w:p>
    <w:p w:rsidR="00244497" w:rsidRDefault="00244497">
      <w:pPr>
        <w:pStyle w:val="1010"/>
        <w:framePr w:w="5294" w:h="9346" w:hRule="exact" w:wrap="none" w:vAnchor="page" w:hAnchor="page" w:x="3351" w:y="3796"/>
        <w:shd w:val="clear" w:color="auto" w:fill="auto"/>
        <w:spacing w:before="0" w:after="210" w:line="180" w:lineRule="exact"/>
        <w:ind w:left="20" w:firstLine="280"/>
      </w:pPr>
      <w:r>
        <w:rPr>
          <w:rStyle w:val="100pt2"/>
          <w:i/>
          <w:iCs/>
          <w:color w:val="000000"/>
        </w:rPr>
        <w:t>Проба.</w:t>
      </w:r>
    </w:p>
    <w:p w:rsidR="00244497" w:rsidRDefault="00244497">
      <w:pPr>
        <w:pStyle w:val="a4"/>
        <w:framePr w:w="5294" w:h="9346" w:hRule="exact" w:wrap="none" w:vAnchor="page" w:hAnchor="page" w:x="3351" w:y="3796"/>
        <w:shd w:val="clear" w:color="auto" w:fill="auto"/>
        <w:spacing w:before="0"/>
        <w:ind w:left="20" w:right="20" w:firstLine="280"/>
      </w:pPr>
      <w:r>
        <w:rPr>
          <w:rStyle w:val="11"/>
          <w:color w:val="000000"/>
        </w:rPr>
        <w:t>ЕЛЕНА АНДРЕЕВНА. Нам только узнать: да или нет?</w:t>
      </w:r>
    </w:p>
    <w:p w:rsidR="00244497" w:rsidRDefault="00244497">
      <w:pPr>
        <w:pStyle w:val="a4"/>
        <w:framePr w:w="5294" w:h="9346" w:hRule="exact" w:wrap="none" w:vAnchor="page" w:hAnchor="page" w:x="3351" w:y="3796"/>
        <w:shd w:val="clear" w:color="auto" w:fill="auto"/>
        <w:spacing w:before="0"/>
        <w:ind w:left="20" w:right="20" w:firstLine="280"/>
      </w:pPr>
      <w:r>
        <w:rPr>
          <w:rStyle w:val="11"/>
          <w:color w:val="000000"/>
        </w:rPr>
        <w:t xml:space="preserve">ДОДИН </w:t>
      </w:r>
      <w:r>
        <w:rPr>
          <w:rStyle w:val="2a"/>
          <w:color w:val="000000"/>
        </w:rPr>
        <w:t>(за Елену Андреевну).</w:t>
      </w:r>
      <w:r>
        <w:rPr>
          <w:rStyle w:val="11"/>
          <w:color w:val="000000"/>
        </w:rPr>
        <w:t xml:space="preserve"> «Нам только узнать: да или нет?» Жизнь или смерть.</w:t>
      </w:r>
    </w:p>
    <w:p w:rsidR="00244497" w:rsidRDefault="00244497">
      <w:pPr>
        <w:pStyle w:val="a4"/>
        <w:framePr w:w="5294" w:h="9346" w:hRule="exact" w:wrap="none" w:vAnchor="page" w:hAnchor="page" w:x="3351" w:y="3796"/>
        <w:shd w:val="clear" w:color="auto" w:fill="auto"/>
        <w:spacing w:before="0"/>
        <w:ind w:left="20" w:right="20" w:firstLine="280"/>
      </w:pPr>
      <w:r>
        <w:rPr>
          <w:rStyle w:val="11"/>
          <w:color w:val="000000"/>
        </w:rPr>
        <w:t>ЕЛЕНА АНДРЕЕВНА. Если нет, то пусть не бывает здесь.</w:t>
      </w:r>
    </w:p>
    <w:p w:rsidR="00244497" w:rsidRDefault="00244497">
      <w:pPr>
        <w:pStyle w:val="a4"/>
        <w:framePr w:w="5294" w:h="9346" w:hRule="exact" w:wrap="none" w:vAnchor="page" w:hAnchor="page" w:x="3351" w:y="3796"/>
        <w:shd w:val="clear" w:color="auto" w:fill="auto"/>
        <w:spacing w:before="0"/>
        <w:ind w:left="20" w:right="20" w:firstLine="280"/>
      </w:pPr>
      <w:r>
        <w:rPr>
          <w:rStyle w:val="11"/>
          <w:color w:val="000000"/>
        </w:rPr>
        <w:t xml:space="preserve">ДОДИН. Это тоже про себя. </w:t>
      </w:r>
      <w:r>
        <w:rPr>
          <w:rStyle w:val="2a"/>
          <w:color w:val="000000"/>
        </w:rPr>
        <w:t xml:space="preserve">(За Елену Андреевну.) </w:t>
      </w:r>
      <w:r>
        <w:rPr>
          <w:rStyle w:val="11"/>
          <w:color w:val="000000"/>
        </w:rPr>
        <w:t>«Если нет, то пусть не бывает здесь». Не морочит голо</w:t>
      </w:r>
      <w:r>
        <w:rPr>
          <w:rStyle w:val="11"/>
          <w:color w:val="000000"/>
        </w:rPr>
        <w:softHyphen/>
        <w:t>ву. Если «нет» не только относительно Сони, если «нет» относительно меня, то тем более пусть не моро</w:t>
      </w:r>
      <w:r>
        <w:rPr>
          <w:rStyle w:val="11"/>
          <w:color w:val="000000"/>
        </w:rPr>
        <w:softHyphen/>
        <w:t>чит голову.</w:t>
      </w:r>
    </w:p>
    <w:p w:rsidR="00244497" w:rsidRDefault="00244497">
      <w:pPr>
        <w:pStyle w:val="a4"/>
        <w:framePr w:w="5294" w:h="9346" w:hRule="exact" w:wrap="none" w:vAnchor="page" w:hAnchor="page" w:x="3351" w:y="3796"/>
        <w:shd w:val="clear" w:color="auto" w:fill="auto"/>
        <w:spacing w:before="0"/>
        <w:ind w:left="20" w:firstLine="280"/>
      </w:pPr>
      <w:r>
        <w:rPr>
          <w:rStyle w:val="11"/>
          <w:color w:val="000000"/>
        </w:rPr>
        <w:t>ЕЛЕНА АНДРЕЕВНА. Легче, когда не видишь.</w:t>
      </w:r>
    </w:p>
    <w:p w:rsidR="00244497" w:rsidRDefault="00244497">
      <w:pPr>
        <w:pStyle w:val="a4"/>
        <w:framePr w:w="5294" w:h="9346" w:hRule="exact" w:wrap="none" w:vAnchor="page" w:hAnchor="page" w:x="3351" w:y="3796"/>
        <w:shd w:val="clear" w:color="auto" w:fill="auto"/>
        <w:spacing w:before="0"/>
        <w:ind w:left="20" w:right="20" w:firstLine="280"/>
      </w:pPr>
      <w:r>
        <w:rPr>
          <w:rStyle w:val="11"/>
          <w:color w:val="000000"/>
        </w:rPr>
        <w:t xml:space="preserve">ДОДИН. Я бы продолжал все тот же внутренний ход. </w:t>
      </w:r>
      <w:r>
        <w:rPr>
          <w:rStyle w:val="2a"/>
          <w:color w:val="000000"/>
        </w:rPr>
        <w:t>(За Елену Андреевну.)</w:t>
      </w:r>
      <w:r>
        <w:rPr>
          <w:rStyle w:val="11"/>
          <w:color w:val="000000"/>
        </w:rPr>
        <w:t xml:space="preserve"> «Легче, когда не видишь. От</w:t>
      </w:r>
      <w:r>
        <w:rPr>
          <w:rStyle w:val="11"/>
          <w:color w:val="000000"/>
        </w:rPr>
        <w:softHyphen/>
        <w:t>кладывать в долгий ящик не будем, допросим его те</w:t>
      </w:r>
      <w:r>
        <w:rPr>
          <w:rStyle w:val="11"/>
          <w:color w:val="000000"/>
        </w:rPr>
        <w:softHyphen/>
        <w:t>перь же», пока есть смелость.</w:t>
      </w:r>
    </w:p>
    <w:p w:rsidR="00244497" w:rsidRDefault="00244497">
      <w:pPr>
        <w:pStyle w:val="a4"/>
        <w:framePr w:w="5294" w:h="9346" w:hRule="exact" w:wrap="none" w:vAnchor="page" w:hAnchor="page" w:x="3351" w:y="3796"/>
        <w:shd w:val="clear" w:color="auto" w:fill="auto"/>
        <w:spacing w:before="0"/>
        <w:ind w:left="20" w:right="20" w:firstLine="280"/>
      </w:pPr>
      <w:r>
        <w:rPr>
          <w:rStyle w:val="11"/>
          <w:color w:val="000000"/>
        </w:rPr>
        <w:t>РАППОПОРТ. Пока есть идея, как это делать. А то я все время забываю, я уже несколько раз хотела с ним поговорить. Не начнешь же: как вы ко мне относитесь? А тут очень правильный момент.</w:t>
      </w:r>
    </w:p>
    <w:p w:rsidR="00244497" w:rsidRDefault="00244497">
      <w:pPr>
        <w:pStyle w:val="a4"/>
        <w:framePr w:w="5294" w:h="9346" w:hRule="exact" w:wrap="none" w:vAnchor="page" w:hAnchor="page" w:x="3351" w:y="3796"/>
        <w:shd w:val="clear" w:color="auto" w:fill="auto"/>
        <w:spacing w:before="0" w:after="236"/>
        <w:ind w:left="20" w:firstLine="280"/>
      </w:pPr>
      <w:r>
        <w:rPr>
          <w:rStyle w:val="11"/>
          <w:color w:val="000000"/>
        </w:rPr>
        <w:t>ДОДИН. Да, да.</w:t>
      </w:r>
    </w:p>
    <w:p w:rsidR="00244497" w:rsidRDefault="00244497">
      <w:pPr>
        <w:pStyle w:val="1010"/>
        <w:framePr w:w="5294" w:h="9346" w:hRule="exact" w:wrap="none" w:vAnchor="page" w:hAnchor="page" w:x="3351" w:y="3796"/>
        <w:shd w:val="clear" w:color="auto" w:fill="auto"/>
        <w:spacing w:before="0" w:after="208" w:line="180" w:lineRule="exact"/>
        <w:ind w:left="20" w:firstLine="280"/>
      </w:pPr>
      <w:r>
        <w:rPr>
          <w:rStyle w:val="100pt2"/>
          <w:i/>
          <w:iCs/>
          <w:color w:val="000000"/>
        </w:rPr>
        <w:t>Проба.</w:t>
      </w:r>
    </w:p>
    <w:p w:rsidR="00244497" w:rsidRDefault="00244497">
      <w:pPr>
        <w:pStyle w:val="a4"/>
        <w:framePr w:w="5294" w:h="9346" w:hRule="exact" w:wrap="none" w:vAnchor="page" w:hAnchor="page" w:x="3351" w:y="3796"/>
        <w:shd w:val="clear" w:color="auto" w:fill="auto"/>
        <w:spacing w:before="0" w:line="247" w:lineRule="exact"/>
        <w:ind w:left="20" w:firstLine="280"/>
      </w:pPr>
      <w:r>
        <w:rPr>
          <w:rStyle w:val="11"/>
          <w:color w:val="000000"/>
        </w:rPr>
        <w:t>ЕЛЕНА АНДРЕЕВНА. Да, конечно.</w:t>
      </w:r>
    </w:p>
    <w:p w:rsidR="00244497" w:rsidRDefault="00244497">
      <w:pPr>
        <w:pStyle w:val="a4"/>
        <w:framePr w:w="5294" w:h="9346" w:hRule="exact" w:wrap="none" w:vAnchor="page" w:hAnchor="page" w:x="3351" w:y="3796"/>
        <w:shd w:val="clear" w:color="auto" w:fill="auto"/>
        <w:spacing w:before="0" w:line="247" w:lineRule="exact"/>
        <w:ind w:left="20" w:right="20" w:firstLine="280"/>
      </w:pPr>
      <w:r>
        <w:rPr>
          <w:rStyle w:val="11"/>
          <w:color w:val="000000"/>
        </w:rPr>
        <w:t>ДОДИН. Если попробовать продолжать разговор с собой. Не с Соней, а с собой. Она как-то сомнамбуличе</w:t>
      </w:r>
      <w:r>
        <w:rPr>
          <w:rStyle w:val="11"/>
          <w:color w:val="000000"/>
        </w:rPr>
        <w:softHyphen/>
        <w:t>ски себя ведет. Дядя Ваня говорит про нее: ходит и ша</w:t>
      </w:r>
      <w:r>
        <w:rPr>
          <w:rStyle w:val="11"/>
          <w:color w:val="000000"/>
        </w:rPr>
        <w:softHyphen/>
      </w:r>
    </w:p>
    <w:p w:rsidR="00244497" w:rsidRDefault="00244497">
      <w:pPr>
        <w:pStyle w:val="a6"/>
        <w:framePr w:wrap="none" w:vAnchor="page" w:hAnchor="page" w:x="5825" w:y="13338"/>
        <w:shd w:val="clear" w:color="auto" w:fill="auto"/>
        <w:spacing w:line="130" w:lineRule="exact"/>
        <w:ind w:left="40"/>
      </w:pPr>
      <w:r>
        <w:rPr>
          <w:rStyle w:val="0pt5"/>
          <w:b/>
          <w:bCs/>
          <w:color w:val="000000"/>
        </w:rPr>
        <w:t>424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7" w:y="3314"/>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92" w:h="9295" w:hRule="exact" w:wrap="none" w:vAnchor="page" w:hAnchor="page" w:x="3352" w:y="3795"/>
        <w:shd w:val="clear" w:color="auto" w:fill="auto"/>
        <w:spacing w:before="0" w:line="257" w:lineRule="exact"/>
        <w:ind w:left="20" w:right="20"/>
      </w:pPr>
      <w:r>
        <w:rPr>
          <w:rStyle w:val="11"/>
          <w:color w:val="000000"/>
        </w:rPr>
        <w:t>тается — и он не далек от истины. Она немножко в со</w:t>
      </w:r>
      <w:r>
        <w:rPr>
          <w:rStyle w:val="11"/>
          <w:color w:val="000000"/>
        </w:rPr>
        <w:softHyphen/>
        <w:t>мнамбулическом состоянии. Тут ее чувства к Астрову довольно сильно сказываются. Она немножко в таком дремотном головокружении. И от этой теплой душной осени, и от зимы, которая предстоит, и от Астрова, ко</w:t>
      </w:r>
      <w:r>
        <w:rPr>
          <w:rStyle w:val="11"/>
          <w:color w:val="000000"/>
        </w:rPr>
        <w:softHyphen/>
        <w:t>торый здесь рядом каждый день, каждый день, каждый день. И глазами ей что-то говорит, и что-то говорит, и что-то говорит. Это все дядя Ваня видит. Она в сомнам</w:t>
      </w:r>
      <w:r>
        <w:rPr>
          <w:rStyle w:val="11"/>
          <w:color w:val="000000"/>
        </w:rPr>
        <w:softHyphen/>
        <w:t>булическом состоянии, тогда мы поймем, почему она «русалка». Она как будто плавает. Мне кажется, Соня тоже в сомнамбулическом состоянии.</w:t>
      </w:r>
    </w:p>
    <w:p w:rsidR="00244497" w:rsidRDefault="00244497">
      <w:pPr>
        <w:pStyle w:val="a4"/>
        <w:framePr w:w="5292" w:h="9295" w:hRule="exact" w:wrap="none" w:vAnchor="page" w:hAnchor="page" w:x="3352" w:y="3795"/>
        <w:shd w:val="clear" w:color="auto" w:fill="auto"/>
        <w:spacing w:before="0" w:line="257" w:lineRule="exact"/>
        <w:ind w:left="20" w:firstLine="280"/>
      </w:pPr>
      <w:r>
        <w:rPr>
          <w:rStyle w:val="11"/>
          <w:color w:val="000000"/>
        </w:rPr>
        <w:t>ИВАНОВ. В какой-то степени все хотят разрешения отношений: и Ваня хочет, и Соня. Все хотят доразре- шиться.</w:t>
      </w:r>
    </w:p>
    <w:p w:rsidR="00244497" w:rsidRDefault="00244497">
      <w:pPr>
        <w:pStyle w:val="a4"/>
        <w:framePr w:w="5292" w:h="9295" w:hRule="exact" w:wrap="none" w:vAnchor="page" w:hAnchor="page" w:x="3352" w:y="3795"/>
        <w:shd w:val="clear" w:color="auto" w:fill="auto"/>
        <w:spacing w:before="0" w:after="242" w:line="257" w:lineRule="exact"/>
        <w:ind w:left="20" w:firstLine="280"/>
      </w:pPr>
      <w:r>
        <w:rPr>
          <w:rStyle w:val="11"/>
          <w:color w:val="000000"/>
        </w:rPr>
        <w:t>ДОДИН. Томление в воздухе. В какой-то степени со</w:t>
      </w:r>
      <w:r>
        <w:rPr>
          <w:rStyle w:val="11"/>
          <w:color w:val="000000"/>
        </w:rPr>
        <w:softHyphen/>
        <w:t>брание, которое устраивает профессор, истомленное желание куда-то, что-то, какие-то концы с концами све</w:t>
      </w:r>
      <w:r>
        <w:rPr>
          <w:rStyle w:val="11"/>
          <w:color w:val="000000"/>
        </w:rPr>
        <w:softHyphen/>
        <w:t>сти. И что-то в связи с его собранием каждым предпо</w:t>
      </w:r>
      <w:r>
        <w:rPr>
          <w:rStyle w:val="11"/>
          <w:color w:val="000000"/>
        </w:rPr>
        <w:softHyphen/>
        <w:t>лагается. И еще что-то может быть, просто мы пока еще не понимаем.</w:t>
      </w:r>
    </w:p>
    <w:p w:rsidR="00244497" w:rsidRDefault="00244497">
      <w:pPr>
        <w:pStyle w:val="1010"/>
        <w:framePr w:w="5292" w:h="9295" w:hRule="exact" w:wrap="none" w:vAnchor="page" w:hAnchor="page" w:x="3352" w:y="3795"/>
        <w:shd w:val="clear" w:color="auto" w:fill="auto"/>
        <w:spacing w:before="0" w:after="203" w:line="180" w:lineRule="exact"/>
        <w:ind w:left="20" w:firstLine="280"/>
      </w:pPr>
      <w:r>
        <w:rPr>
          <w:rStyle w:val="100pt2"/>
          <w:i/>
          <w:iCs/>
          <w:color w:val="000000"/>
        </w:rPr>
        <w:t>Проба.</w:t>
      </w:r>
    </w:p>
    <w:p w:rsidR="00244497" w:rsidRDefault="00244497">
      <w:pPr>
        <w:pStyle w:val="a4"/>
        <w:framePr w:w="5292" w:h="9295" w:hRule="exact" w:wrap="none" w:vAnchor="page" w:hAnchor="page" w:x="3352" w:y="3795"/>
        <w:shd w:val="clear" w:color="auto" w:fill="auto"/>
        <w:spacing w:before="0" w:line="257" w:lineRule="exact"/>
        <w:ind w:left="20" w:firstLine="280"/>
      </w:pPr>
      <w:r>
        <w:rPr>
          <w:rStyle w:val="11"/>
          <w:color w:val="000000"/>
        </w:rPr>
        <w:t>ЕЛЕНА АНДРЕЕВНА. Мне кажется, что правда, ка</w:t>
      </w:r>
      <w:r>
        <w:rPr>
          <w:rStyle w:val="11"/>
          <w:color w:val="000000"/>
        </w:rPr>
        <w:softHyphen/>
        <w:t>кая бы она ни была, все-таки не так страшна, как неиз</w:t>
      </w:r>
      <w:r>
        <w:rPr>
          <w:rStyle w:val="11"/>
          <w:color w:val="000000"/>
        </w:rPr>
        <w:softHyphen/>
        <w:t>вестность.</w:t>
      </w:r>
    </w:p>
    <w:p w:rsidR="00244497" w:rsidRDefault="00244497">
      <w:pPr>
        <w:pStyle w:val="a4"/>
        <w:framePr w:w="5292" w:h="9295" w:hRule="exact" w:wrap="none" w:vAnchor="page" w:hAnchor="page" w:x="3352" w:y="3795"/>
        <w:shd w:val="clear" w:color="auto" w:fill="auto"/>
        <w:spacing w:before="0" w:line="257" w:lineRule="exact"/>
        <w:ind w:left="20" w:firstLine="280"/>
      </w:pPr>
      <w:r>
        <w:rPr>
          <w:rStyle w:val="11"/>
          <w:color w:val="000000"/>
        </w:rPr>
        <w:t xml:space="preserve">ДОДИН </w:t>
      </w:r>
      <w:r>
        <w:rPr>
          <w:rStyle w:val="2a"/>
          <w:color w:val="000000"/>
        </w:rPr>
        <w:t>(за Елену Андреевну).</w:t>
      </w:r>
      <w:r>
        <w:rPr>
          <w:rStyle w:val="11"/>
          <w:color w:val="000000"/>
        </w:rPr>
        <w:t xml:space="preserve"> «Мне кажется, что прав</w:t>
      </w:r>
      <w:r>
        <w:rPr>
          <w:rStyle w:val="11"/>
          <w:color w:val="000000"/>
        </w:rPr>
        <w:softHyphen/>
        <w:t>да, какая бы она ни была», пусть будет страстной любо</w:t>
      </w:r>
      <w:r>
        <w:rPr>
          <w:rStyle w:val="11"/>
          <w:color w:val="000000"/>
        </w:rPr>
        <w:softHyphen/>
        <w:t>вью, пусть будет соблазнением, все равно это лучше, чем неизвестность. Неизвестность из-за собрания про</w:t>
      </w:r>
      <w:r>
        <w:rPr>
          <w:rStyle w:val="11"/>
          <w:color w:val="000000"/>
        </w:rPr>
        <w:softHyphen/>
        <w:t>фессора, неизвестно, чего он хочет, может быть, чтобы сюда не ездил доктор, может быть, чтобы перестали за</w:t>
      </w:r>
      <w:r>
        <w:rPr>
          <w:rStyle w:val="11"/>
          <w:color w:val="000000"/>
        </w:rPr>
        <w:softHyphen/>
        <w:t>ниматься хозяйством, а занимались только им, хочет уехать куда-то. Уехать никуда мы не можем. Неизвест</w:t>
      </w:r>
      <w:r>
        <w:rPr>
          <w:rStyle w:val="11"/>
          <w:color w:val="000000"/>
        </w:rPr>
        <w:softHyphen/>
        <w:t>ность томит каждый шаг этой жизни. Здесь — все сплошная неизвестность.</w:t>
      </w:r>
    </w:p>
    <w:p w:rsidR="00244497" w:rsidRDefault="00244497">
      <w:pPr>
        <w:pStyle w:val="a6"/>
        <w:framePr w:wrap="none" w:vAnchor="page" w:hAnchor="page" w:x="5822" w:y="13331"/>
        <w:shd w:val="clear" w:color="auto" w:fill="auto"/>
        <w:spacing w:line="130" w:lineRule="exact"/>
        <w:ind w:left="40"/>
      </w:pPr>
      <w:r>
        <w:rPr>
          <w:rStyle w:val="0pt5"/>
          <w:b/>
          <w:bCs/>
          <w:color w:val="000000"/>
        </w:rPr>
        <w:t>425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2" w:y="3303"/>
        <w:shd w:val="clear" w:color="auto" w:fill="auto"/>
        <w:spacing w:line="140" w:lineRule="exact"/>
        <w:ind w:left="20"/>
      </w:pPr>
      <w:r>
        <w:rPr>
          <w:rStyle w:val="21pt"/>
          <w:b/>
          <w:bCs/>
          <w:i/>
          <w:iCs/>
          <w:color w:val="000000"/>
        </w:rPr>
        <w:t>Лев Додин. Путешествие без конца</w:t>
      </w:r>
    </w:p>
    <w:p w:rsidR="00244497" w:rsidRDefault="00244497">
      <w:pPr>
        <w:pStyle w:val="1010"/>
        <w:framePr w:w="5294" w:h="9300" w:hRule="exact" w:wrap="none" w:vAnchor="page" w:hAnchor="page" w:x="3351" w:y="3843"/>
        <w:shd w:val="clear" w:color="auto" w:fill="auto"/>
        <w:spacing w:before="0" w:after="208" w:line="180" w:lineRule="exact"/>
        <w:ind w:left="20" w:firstLine="280"/>
      </w:pPr>
      <w:r>
        <w:rPr>
          <w:rStyle w:val="100pt2"/>
          <w:i/>
          <w:iCs/>
          <w:color w:val="000000"/>
        </w:rPr>
        <w:t>Проба.</w:t>
      </w:r>
    </w:p>
    <w:p w:rsidR="00244497" w:rsidRDefault="00244497">
      <w:pPr>
        <w:pStyle w:val="a4"/>
        <w:framePr w:w="5294" w:h="9300" w:hRule="exact" w:wrap="none" w:vAnchor="page" w:hAnchor="page" w:x="3351" w:y="3843"/>
        <w:shd w:val="clear" w:color="auto" w:fill="auto"/>
        <w:spacing w:before="0" w:line="252" w:lineRule="exact"/>
        <w:ind w:left="20" w:firstLine="280"/>
      </w:pPr>
      <w:r>
        <w:rPr>
          <w:rStyle w:val="11"/>
          <w:color w:val="000000"/>
        </w:rPr>
        <w:t>СОНЯ. Я скажу, что ты хочешь видеть его чертежи...</w:t>
      </w:r>
    </w:p>
    <w:p w:rsidR="00244497" w:rsidRDefault="00244497">
      <w:pPr>
        <w:pStyle w:val="a4"/>
        <w:framePr w:w="5294" w:h="9300" w:hRule="exact" w:wrap="none" w:vAnchor="page" w:hAnchor="page" w:x="3351" w:y="3843"/>
        <w:shd w:val="clear" w:color="auto" w:fill="auto"/>
        <w:spacing w:before="0" w:line="252" w:lineRule="exact"/>
        <w:ind w:left="20" w:firstLine="280"/>
      </w:pPr>
      <w:r>
        <w:rPr>
          <w:rStyle w:val="11"/>
          <w:color w:val="000000"/>
        </w:rPr>
        <w:t xml:space="preserve">ДОДИН </w:t>
      </w:r>
      <w:r>
        <w:rPr>
          <w:rStyle w:val="2a"/>
          <w:color w:val="000000"/>
        </w:rPr>
        <w:t>(за Соню).</w:t>
      </w:r>
      <w:r>
        <w:rPr>
          <w:rStyle w:val="11"/>
          <w:color w:val="000000"/>
        </w:rPr>
        <w:t xml:space="preserve"> Я его возьму и обману, «скажу, что ты хочешь видеть его чертежи».</w:t>
      </w:r>
    </w:p>
    <w:p w:rsidR="00244497" w:rsidRDefault="00244497">
      <w:pPr>
        <w:pStyle w:val="a4"/>
        <w:framePr w:w="5294" w:h="9300" w:hRule="exact" w:wrap="none" w:vAnchor="page" w:hAnchor="page" w:x="3351" w:y="3843"/>
        <w:shd w:val="clear" w:color="auto" w:fill="auto"/>
        <w:spacing w:before="0" w:line="252" w:lineRule="exact"/>
        <w:ind w:left="20" w:firstLine="280"/>
      </w:pPr>
      <w:r>
        <w:rPr>
          <w:rStyle w:val="11"/>
          <w:color w:val="000000"/>
        </w:rPr>
        <w:t>ИВАНОВ. Там два «да» очень хорошие с многото</w:t>
      </w:r>
      <w:r>
        <w:rPr>
          <w:rStyle w:val="11"/>
          <w:color w:val="000000"/>
        </w:rPr>
        <w:softHyphen/>
        <w:t>чиями «да».</w:t>
      </w:r>
    </w:p>
    <w:p w:rsidR="00244497" w:rsidRDefault="00244497">
      <w:pPr>
        <w:pStyle w:val="a4"/>
        <w:framePr w:w="5294" w:h="9300" w:hRule="exact" w:wrap="none" w:vAnchor="page" w:hAnchor="page" w:x="3351" w:y="3843"/>
        <w:shd w:val="clear" w:color="auto" w:fill="auto"/>
        <w:spacing w:before="0" w:line="252" w:lineRule="exact"/>
        <w:ind w:left="20" w:firstLine="280"/>
      </w:pPr>
      <w:r>
        <w:rPr>
          <w:rStyle w:val="11"/>
          <w:color w:val="000000"/>
        </w:rPr>
        <w:t>КАЛИНИНА. Соня сейчас как-то прокручивает это все у себя в сознании. Это же абсурд — то, что Елена Ан</w:t>
      </w:r>
      <w:r>
        <w:rPr>
          <w:rStyle w:val="11"/>
          <w:color w:val="000000"/>
        </w:rPr>
        <w:softHyphen/>
        <w:t>дреевна будет разговаривать с ним. Она прокручивает, как она сейчас зайдет к нему в кабинет, только бы не упасть в обморок, а собраться с силами и сказать, что Елена Андреевна хочет ваши чертежи посмотреть. Что</w:t>
      </w:r>
      <w:r>
        <w:rPr>
          <w:rStyle w:val="11"/>
          <w:color w:val="000000"/>
        </w:rPr>
        <w:softHyphen/>
        <w:t>бы он не понял, что за этим что-то скрывается. Она со</w:t>
      </w:r>
      <w:r>
        <w:rPr>
          <w:rStyle w:val="11"/>
          <w:color w:val="000000"/>
        </w:rPr>
        <w:softHyphen/>
        <w:t>бирается сейчас с силами, мне кажется.</w:t>
      </w:r>
    </w:p>
    <w:p w:rsidR="00244497" w:rsidRDefault="00244497">
      <w:pPr>
        <w:pStyle w:val="a4"/>
        <w:framePr w:w="5294" w:h="9300" w:hRule="exact" w:wrap="none" w:vAnchor="page" w:hAnchor="page" w:x="3351" w:y="3843"/>
        <w:shd w:val="clear" w:color="auto" w:fill="auto"/>
        <w:spacing w:before="0" w:line="252" w:lineRule="exact"/>
        <w:ind w:left="20" w:firstLine="280"/>
      </w:pPr>
      <w:r>
        <w:rPr>
          <w:rStyle w:val="11"/>
          <w:color w:val="000000"/>
        </w:rPr>
        <w:t xml:space="preserve">ДОДИН. А мне кажется, еще интереснее, если она не понимает абсурдность затеи. Чувства так сильны, что абсурдность затеи не понимается. Эта затея Соню совершенно захватила. </w:t>
      </w:r>
      <w:r>
        <w:rPr>
          <w:rStyle w:val="2a"/>
          <w:color w:val="000000"/>
        </w:rPr>
        <w:t>(За Соню.)</w:t>
      </w:r>
      <w:r>
        <w:rPr>
          <w:rStyle w:val="11"/>
          <w:color w:val="000000"/>
        </w:rPr>
        <w:t xml:space="preserve"> Да, да, я приду и ска</w:t>
      </w:r>
      <w:r>
        <w:rPr>
          <w:rStyle w:val="11"/>
          <w:color w:val="000000"/>
        </w:rPr>
        <w:softHyphen/>
        <w:t>жу, что ты хочешь видеть его чертежи. А ты у него все спросишь, да? Всё, и ничего от меня не утаишь? Хоро</w:t>
      </w:r>
      <w:r>
        <w:rPr>
          <w:rStyle w:val="11"/>
          <w:color w:val="000000"/>
        </w:rPr>
        <w:softHyphen/>
        <w:t>шо, попробуем.</w:t>
      </w:r>
    </w:p>
    <w:p w:rsidR="00244497" w:rsidRDefault="00244497">
      <w:pPr>
        <w:pStyle w:val="a4"/>
        <w:framePr w:w="5294" w:h="9300" w:hRule="exact" w:wrap="none" w:vAnchor="page" w:hAnchor="page" w:x="3351" w:y="3843"/>
        <w:shd w:val="clear" w:color="auto" w:fill="auto"/>
        <w:spacing w:before="0" w:line="252" w:lineRule="exact"/>
        <w:ind w:left="20" w:firstLine="280"/>
      </w:pPr>
      <w:r>
        <w:rPr>
          <w:rStyle w:val="11"/>
          <w:color w:val="000000"/>
        </w:rPr>
        <w:t>РАППОПОРТ. Какой-то сговор между ними проис</w:t>
      </w:r>
      <w:r>
        <w:rPr>
          <w:rStyle w:val="11"/>
          <w:color w:val="000000"/>
        </w:rPr>
        <w:softHyphen/>
        <w:t>ходит.</w:t>
      </w:r>
    </w:p>
    <w:p w:rsidR="00244497" w:rsidRDefault="00244497">
      <w:pPr>
        <w:pStyle w:val="a4"/>
        <w:framePr w:w="5294" w:h="9300" w:hRule="exact" w:wrap="none" w:vAnchor="page" w:hAnchor="page" w:x="3351" w:y="3843"/>
        <w:shd w:val="clear" w:color="auto" w:fill="auto"/>
        <w:spacing w:before="0" w:after="238" w:line="252" w:lineRule="exact"/>
        <w:ind w:left="20" w:firstLine="280"/>
      </w:pPr>
      <w:r>
        <w:rPr>
          <w:rStyle w:val="11"/>
          <w:color w:val="000000"/>
        </w:rPr>
        <w:t>ДОДИН. Безумный сговор любящих женщин. Каж</w:t>
      </w:r>
      <w:r>
        <w:rPr>
          <w:rStyle w:val="11"/>
          <w:color w:val="000000"/>
        </w:rPr>
        <w:softHyphen/>
        <w:t>дая, захваченная собственной любовью, больше погру</w:t>
      </w:r>
      <w:r>
        <w:rPr>
          <w:rStyle w:val="11"/>
          <w:color w:val="000000"/>
        </w:rPr>
        <w:softHyphen/>
        <w:t>жена в себя, чем сосредоточена на собеседнице. Может быть, я не прав. Проверим.</w:t>
      </w:r>
    </w:p>
    <w:p w:rsidR="00244497" w:rsidRDefault="00244497">
      <w:pPr>
        <w:pStyle w:val="1010"/>
        <w:framePr w:w="5294" w:h="9300" w:hRule="exact" w:wrap="none" w:vAnchor="page" w:hAnchor="page" w:x="3351" w:y="3843"/>
        <w:shd w:val="clear" w:color="auto" w:fill="auto"/>
        <w:spacing w:before="0" w:after="206" w:line="180" w:lineRule="exact"/>
        <w:ind w:left="20" w:firstLine="280"/>
      </w:pPr>
      <w:r>
        <w:rPr>
          <w:rStyle w:val="100pt2"/>
          <w:i/>
          <w:iCs/>
          <w:color w:val="000000"/>
        </w:rPr>
        <w:t>Проба.</w:t>
      </w:r>
    </w:p>
    <w:p w:rsidR="00244497" w:rsidRDefault="00244497">
      <w:pPr>
        <w:pStyle w:val="a4"/>
        <w:framePr w:w="5294" w:h="9300" w:hRule="exact" w:wrap="none" w:vAnchor="page" w:hAnchor="page" w:x="3351" w:y="3843"/>
        <w:shd w:val="clear" w:color="auto" w:fill="auto"/>
        <w:spacing w:before="0"/>
        <w:ind w:left="20" w:firstLine="280"/>
      </w:pPr>
      <w:r>
        <w:rPr>
          <w:rStyle w:val="11"/>
          <w:color w:val="000000"/>
        </w:rPr>
        <w:t>ЕЛЕНА АНДРЕЕВНА. Мне кажется, что правда, ка</w:t>
      </w:r>
      <w:r>
        <w:rPr>
          <w:rStyle w:val="11"/>
          <w:color w:val="000000"/>
        </w:rPr>
        <w:softHyphen/>
        <w:t>кая бы она ни была, все-таки не так страшна, как неиз</w:t>
      </w:r>
      <w:r>
        <w:rPr>
          <w:rStyle w:val="11"/>
          <w:color w:val="000000"/>
        </w:rPr>
        <w:softHyphen/>
        <w:t>вестность.</w:t>
      </w:r>
    </w:p>
    <w:p w:rsidR="00244497" w:rsidRDefault="00244497">
      <w:pPr>
        <w:pStyle w:val="a4"/>
        <w:framePr w:w="5294" w:h="9300" w:hRule="exact" w:wrap="none" w:vAnchor="page" w:hAnchor="page" w:x="3351" w:y="3843"/>
        <w:shd w:val="clear" w:color="auto" w:fill="auto"/>
        <w:spacing w:before="0"/>
        <w:ind w:left="20" w:firstLine="280"/>
      </w:pPr>
      <w:r>
        <w:rPr>
          <w:rStyle w:val="11"/>
          <w:color w:val="000000"/>
        </w:rPr>
        <w:t>ДОДИН. «Мне кажется, что правда, какая бы она ни была, все-таки не так страшна, как неизвестность». По</w:t>
      </w:r>
      <w:r>
        <w:rPr>
          <w:rStyle w:val="11"/>
          <w:color w:val="000000"/>
        </w:rPr>
        <w:softHyphen/>
        <w:t>чему-то мне кажется, что здесь нет прямых вопросов и</w:t>
      </w:r>
    </w:p>
    <w:p w:rsidR="00244497" w:rsidRDefault="00244497">
      <w:pPr>
        <w:pStyle w:val="a6"/>
        <w:framePr w:wrap="none" w:vAnchor="page" w:hAnchor="page" w:x="5830" w:y="13344"/>
        <w:shd w:val="clear" w:color="auto" w:fill="auto"/>
        <w:spacing w:line="130" w:lineRule="exact"/>
        <w:ind w:left="40"/>
      </w:pPr>
      <w:r>
        <w:rPr>
          <w:rStyle w:val="0pt5"/>
          <w:b/>
          <w:bCs/>
          <w:color w:val="000000"/>
        </w:rPr>
        <w:t>426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32" w:y="3310"/>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85" w:h="9334" w:hRule="exact" w:wrap="none" w:vAnchor="page" w:hAnchor="page" w:x="3356" w:y="3799"/>
        <w:shd w:val="clear" w:color="auto" w:fill="auto"/>
        <w:spacing w:before="0" w:after="236"/>
        <w:ind w:left="20"/>
      </w:pPr>
      <w:r>
        <w:rPr>
          <w:rStyle w:val="11"/>
          <w:color w:val="000000"/>
        </w:rPr>
        <w:t xml:space="preserve">ответов. Она действительно человек, которого томит. </w:t>
      </w:r>
      <w:r>
        <w:rPr>
          <w:rStyle w:val="2a"/>
          <w:color w:val="000000"/>
        </w:rPr>
        <w:t>(За Елену Андреевну.)</w:t>
      </w:r>
      <w:r>
        <w:rPr>
          <w:rStyle w:val="11"/>
          <w:color w:val="000000"/>
        </w:rPr>
        <w:t xml:space="preserve"> «Мне кажется, что правда, какая бы она ни была, все-таки» лучше, чем неизвестность, кото</w:t>
      </w:r>
      <w:r>
        <w:rPr>
          <w:rStyle w:val="11"/>
          <w:color w:val="000000"/>
        </w:rPr>
        <w:softHyphen/>
        <w:t>рая томит, которая мучит, которая превращает в русал</w:t>
      </w:r>
      <w:r>
        <w:rPr>
          <w:rStyle w:val="11"/>
          <w:color w:val="000000"/>
        </w:rPr>
        <w:softHyphen/>
        <w:t>ку, которая не дает поставить на место дядю Ваню.</w:t>
      </w:r>
    </w:p>
    <w:p w:rsidR="00244497" w:rsidRDefault="00244497">
      <w:pPr>
        <w:pStyle w:val="1010"/>
        <w:framePr w:w="5285" w:h="9334" w:hRule="exact" w:wrap="none" w:vAnchor="page" w:hAnchor="page" w:x="3356" w:y="3799"/>
        <w:shd w:val="clear" w:color="auto" w:fill="auto"/>
        <w:spacing w:before="0" w:after="216" w:line="180" w:lineRule="exact"/>
        <w:ind w:left="20" w:firstLine="280"/>
      </w:pPr>
      <w:r>
        <w:rPr>
          <w:rStyle w:val="100pt2"/>
          <w:i/>
          <w:iCs/>
          <w:color w:val="000000"/>
        </w:rPr>
        <w:t>Проба.</w:t>
      </w:r>
    </w:p>
    <w:p w:rsidR="00244497" w:rsidRDefault="00244497">
      <w:pPr>
        <w:pStyle w:val="a4"/>
        <w:framePr w:w="5285" w:h="9334" w:hRule="exact" w:wrap="none" w:vAnchor="page" w:hAnchor="page" w:x="3356" w:y="3799"/>
        <w:shd w:val="clear" w:color="auto" w:fill="auto"/>
        <w:spacing w:before="0" w:line="238" w:lineRule="exact"/>
        <w:ind w:left="20" w:firstLine="280"/>
      </w:pPr>
      <w:r>
        <w:rPr>
          <w:rStyle w:val="11"/>
          <w:color w:val="000000"/>
        </w:rPr>
        <w:t>СОНЯ. Нет, неизвестность лучше.</w:t>
      </w:r>
    </w:p>
    <w:p w:rsidR="00244497" w:rsidRDefault="00244497">
      <w:pPr>
        <w:pStyle w:val="a4"/>
        <w:framePr w:w="5285" w:h="9334" w:hRule="exact" w:wrap="none" w:vAnchor="page" w:hAnchor="page" w:x="3356" w:y="3799"/>
        <w:shd w:val="clear" w:color="auto" w:fill="auto"/>
        <w:spacing w:before="0" w:line="238" w:lineRule="exact"/>
        <w:ind w:left="20" w:right="20" w:firstLine="280"/>
      </w:pPr>
      <w:r>
        <w:rPr>
          <w:rStyle w:val="11"/>
          <w:color w:val="000000"/>
        </w:rPr>
        <w:t xml:space="preserve">ДОДИН. «Да... да... Я скажу, что ты хочешь видеть его чертежи». Она как сумасшедшая. Ей сказали: пойди и скажи, что я желаю его видеть, я желаю видеть его чертежи. </w:t>
      </w:r>
      <w:r>
        <w:rPr>
          <w:rStyle w:val="2a"/>
          <w:color w:val="000000"/>
        </w:rPr>
        <w:t>(За Соню.)</w:t>
      </w:r>
      <w:r>
        <w:rPr>
          <w:rStyle w:val="11"/>
          <w:color w:val="000000"/>
        </w:rPr>
        <w:t xml:space="preserve"> Да, я пойду и скажу ему, что ты же</w:t>
      </w:r>
      <w:r>
        <w:rPr>
          <w:rStyle w:val="11"/>
          <w:color w:val="000000"/>
        </w:rPr>
        <w:softHyphen/>
        <w:t>лаешь видеть его чертежи! Такую хитрую операцию проведу!..</w:t>
      </w:r>
    </w:p>
    <w:p w:rsidR="00244497" w:rsidRDefault="00244497">
      <w:pPr>
        <w:pStyle w:val="a4"/>
        <w:framePr w:w="5285" w:h="9334" w:hRule="exact" w:wrap="none" w:vAnchor="page" w:hAnchor="page" w:x="3356" w:y="3799"/>
        <w:shd w:val="clear" w:color="auto" w:fill="auto"/>
        <w:spacing w:before="0" w:line="238" w:lineRule="exact"/>
        <w:ind w:left="20" w:right="20" w:firstLine="280"/>
      </w:pPr>
      <w:r>
        <w:rPr>
          <w:rStyle w:val="11"/>
          <w:color w:val="000000"/>
        </w:rPr>
        <w:t>ШЕСТАКОВА. Но это же лучше, чем просто ска</w:t>
      </w:r>
      <w:r>
        <w:rPr>
          <w:rStyle w:val="11"/>
          <w:color w:val="000000"/>
        </w:rPr>
        <w:softHyphen/>
        <w:t>зать, что Елена Андреевна хочет вас видеть.</w:t>
      </w:r>
    </w:p>
    <w:p w:rsidR="00244497" w:rsidRDefault="00244497">
      <w:pPr>
        <w:pStyle w:val="a4"/>
        <w:framePr w:w="5285" w:h="9334" w:hRule="exact" w:wrap="none" w:vAnchor="page" w:hAnchor="page" w:x="3356" w:y="3799"/>
        <w:shd w:val="clear" w:color="auto" w:fill="auto"/>
        <w:spacing w:before="0" w:line="238" w:lineRule="exact"/>
        <w:ind w:left="20" w:firstLine="280"/>
      </w:pPr>
      <w:r>
        <w:rPr>
          <w:rStyle w:val="11"/>
          <w:color w:val="000000"/>
        </w:rPr>
        <w:t>ДОДИН. Конечно.</w:t>
      </w:r>
    </w:p>
    <w:p w:rsidR="00244497" w:rsidRDefault="00244497">
      <w:pPr>
        <w:pStyle w:val="a4"/>
        <w:framePr w:w="5285" w:h="9334" w:hRule="exact" w:wrap="none" w:vAnchor="page" w:hAnchor="page" w:x="3356" w:y="3799"/>
        <w:shd w:val="clear" w:color="auto" w:fill="auto"/>
        <w:spacing w:before="0" w:line="238" w:lineRule="exact"/>
        <w:ind w:left="20" w:right="20" w:firstLine="280"/>
      </w:pPr>
      <w:r>
        <w:rPr>
          <w:rStyle w:val="11"/>
          <w:color w:val="000000"/>
        </w:rPr>
        <w:t>СОНЯ. Нет, неизвестность лучше... Все-таки надеж</w:t>
      </w:r>
      <w:r>
        <w:rPr>
          <w:rStyle w:val="11"/>
          <w:color w:val="000000"/>
        </w:rPr>
        <w:softHyphen/>
        <w:t>да...</w:t>
      </w:r>
    </w:p>
    <w:p w:rsidR="00244497" w:rsidRDefault="00244497">
      <w:pPr>
        <w:pStyle w:val="a4"/>
        <w:framePr w:w="5285" w:h="9334" w:hRule="exact" w:wrap="none" w:vAnchor="page" w:hAnchor="page" w:x="3356" w:y="3799"/>
        <w:shd w:val="clear" w:color="auto" w:fill="auto"/>
        <w:spacing w:before="0" w:after="226" w:line="238" w:lineRule="exact"/>
        <w:ind w:left="20" w:right="20" w:firstLine="280"/>
      </w:pPr>
      <w:r>
        <w:rPr>
          <w:rStyle w:val="11"/>
          <w:color w:val="000000"/>
        </w:rPr>
        <w:t xml:space="preserve">ДОДИН. Это интересно. </w:t>
      </w:r>
      <w:r>
        <w:rPr>
          <w:rStyle w:val="2a"/>
          <w:color w:val="000000"/>
        </w:rPr>
        <w:t>(За Соню.)</w:t>
      </w:r>
      <w:r>
        <w:rPr>
          <w:rStyle w:val="11"/>
          <w:color w:val="000000"/>
        </w:rPr>
        <w:t xml:space="preserve"> «Нет, неизвест</w:t>
      </w:r>
      <w:r>
        <w:rPr>
          <w:rStyle w:val="11"/>
          <w:color w:val="000000"/>
        </w:rPr>
        <w:softHyphen/>
        <w:t>ность лучше...» Все-таки боюсь идти. Не пойду. Придет сам.</w:t>
      </w:r>
    </w:p>
    <w:p w:rsidR="00244497" w:rsidRDefault="00244497">
      <w:pPr>
        <w:pStyle w:val="1010"/>
        <w:framePr w:w="5285" w:h="9334" w:hRule="exact" w:wrap="none" w:vAnchor="page" w:hAnchor="page" w:x="3356" w:y="3799"/>
        <w:shd w:val="clear" w:color="auto" w:fill="auto"/>
        <w:spacing w:before="0" w:after="216" w:line="180" w:lineRule="exact"/>
        <w:ind w:left="20" w:firstLine="280"/>
      </w:pPr>
      <w:r>
        <w:rPr>
          <w:rStyle w:val="100pt2"/>
          <w:i/>
          <w:iCs/>
          <w:color w:val="000000"/>
        </w:rPr>
        <w:t>Проба.</w:t>
      </w:r>
    </w:p>
    <w:p w:rsidR="00244497" w:rsidRDefault="00244497">
      <w:pPr>
        <w:pStyle w:val="a4"/>
        <w:framePr w:w="5285" w:h="9334" w:hRule="exact" w:wrap="none" w:vAnchor="page" w:hAnchor="page" w:x="3356" w:y="3799"/>
        <w:shd w:val="clear" w:color="auto" w:fill="auto"/>
        <w:spacing w:before="0" w:line="242" w:lineRule="exact"/>
        <w:ind w:left="20" w:firstLine="280"/>
      </w:pPr>
      <w:r>
        <w:rPr>
          <w:rStyle w:val="11"/>
          <w:color w:val="000000"/>
        </w:rPr>
        <w:t>СОНЯ. Ничего.</w:t>
      </w:r>
    </w:p>
    <w:p w:rsidR="00244497" w:rsidRDefault="00244497">
      <w:pPr>
        <w:pStyle w:val="a4"/>
        <w:framePr w:w="5285" w:h="9334" w:hRule="exact" w:wrap="none" w:vAnchor="page" w:hAnchor="page" w:x="3356" w:y="3799"/>
        <w:shd w:val="clear" w:color="auto" w:fill="auto"/>
        <w:spacing w:before="0" w:line="242" w:lineRule="exact"/>
        <w:ind w:left="20" w:right="20" w:firstLine="280"/>
      </w:pPr>
      <w:r>
        <w:rPr>
          <w:rStyle w:val="11"/>
          <w:color w:val="000000"/>
        </w:rPr>
        <w:t>РАППОПОРТ. Мне кажется, если я услышу ее все</w:t>
      </w:r>
      <w:r>
        <w:rPr>
          <w:rStyle w:val="11"/>
          <w:color w:val="000000"/>
        </w:rPr>
        <w:softHyphen/>
        <w:t>рьез, я уже не смогу настаивать на разговоре с Астро</w:t>
      </w:r>
      <w:r>
        <w:rPr>
          <w:rStyle w:val="11"/>
          <w:color w:val="000000"/>
        </w:rPr>
        <w:softHyphen/>
        <w:t>вым, потому что осознание придет, что подловатая си</w:t>
      </w:r>
      <w:r>
        <w:rPr>
          <w:rStyle w:val="11"/>
          <w:color w:val="000000"/>
        </w:rPr>
        <w:softHyphen/>
        <w:t>туация. То есть, если она действительно погружена в себя и есть возможность не замечать Сони, тогда мож</w:t>
      </w:r>
      <w:r>
        <w:rPr>
          <w:rStyle w:val="11"/>
          <w:color w:val="000000"/>
        </w:rPr>
        <w:softHyphen/>
        <w:t>но быть почти искренней.</w:t>
      </w:r>
    </w:p>
    <w:p w:rsidR="00244497" w:rsidRDefault="00244497">
      <w:pPr>
        <w:pStyle w:val="a4"/>
        <w:framePr w:w="5285" w:h="9334" w:hRule="exact" w:wrap="none" w:vAnchor="page" w:hAnchor="page" w:x="3356" w:y="3799"/>
        <w:shd w:val="clear" w:color="auto" w:fill="auto"/>
        <w:spacing w:before="0" w:line="242" w:lineRule="exact"/>
        <w:ind w:left="20" w:right="20" w:firstLine="280"/>
      </w:pPr>
      <w:r>
        <w:rPr>
          <w:rStyle w:val="11"/>
          <w:color w:val="000000"/>
        </w:rPr>
        <w:t>ДОДИН. А мне кажется, что она почти искренне и говорит: «Что ты?»</w:t>
      </w:r>
    </w:p>
    <w:p w:rsidR="00244497" w:rsidRDefault="00244497">
      <w:pPr>
        <w:pStyle w:val="a4"/>
        <w:framePr w:w="5285" w:h="9334" w:hRule="exact" w:wrap="none" w:vAnchor="page" w:hAnchor="page" w:x="3356" w:y="3799"/>
        <w:shd w:val="clear" w:color="auto" w:fill="auto"/>
        <w:spacing w:before="0" w:line="242" w:lineRule="exact"/>
        <w:ind w:left="20" w:right="20" w:firstLine="280"/>
      </w:pPr>
      <w:r>
        <w:rPr>
          <w:rStyle w:val="11"/>
          <w:color w:val="000000"/>
        </w:rPr>
        <w:t>РАППОПОРТ. Она говорит, что есть надежда, но я же знаю, что он ее не любит. Надежда на что? Ты, ми</w:t>
      </w:r>
      <w:r>
        <w:rPr>
          <w:rStyle w:val="11"/>
          <w:color w:val="000000"/>
        </w:rPr>
        <w:softHyphen/>
        <w:t>ленькая, какая надежда? Я же знаю, понимаю.</w:t>
      </w:r>
    </w:p>
    <w:p w:rsidR="00244497" w:rsidRDefault="00244497">
      <w:pPr>
        <w:pStyle w:val="a6"/>
        <w:framePr w:wrap="none" w:vAnchor="page" w:hAnchor="page" w:x="5830" w:y="13337"/>
        <w:shd w:val="clear" w:color="auto" w:fill="auto"/>
        <w:spacing w:line="130" w:lineRule="exact"/>
        <w:ind w:left="20"/>
      </w:pPr>
      <w:r>
        <w:rPr>
          <w:rStyle w:val="0pt5"/>
          <w:b/>
          <w:bCs/>
          <w:color w:val="000000"/>
        </w:rPr>
        <w:t>427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1" w:y="3310"/>
        <w:shd w:val="clear" w:color="auto" w:fill="auto"/>
        <w:spacing w:line="140" w:lineRule="exact"/>
        <w:ind w:left="40"/>
      </w:pPr>
      <w:r>
        <w:rPr>
          <w:rStyle w:val="21pt"/>
          <w:b/>
          <w:bCs/>
          <w:i/>
          <w:iCs/>
          <w:color w:val="000000"/>
        </w:rPr>
        <w:t>Лев Додин. Путешествие без конца</w:t>
      </w:r>
    </w:p>
    <w:p w:rsidR="00244497" w:rsidRDefault="00244497">
      <w:pPr>
        <w:pStyle w:val="a4"/>
        <w:framePr w:w="5306" w:h="9346" w:hRule="exact" w:wrap="none" w:vAnchor="page" w:hAnchor="page" w:x="3345" w:y="3790"/>
        <w:shd w:val="clear" w:color="auto" w:fill="auto"/>
        <w:spacing w:before="0" w:line="259" w:lineRule="exact"/>
        <w:ind w:left="20" w:right="20" w:firstLine="280"/>
      </w:pPr>
      <w:r>
        <w:rPr>
          <w:rStyle w:val="11"/>
          <w:color w:val="000000"/>
        </w:rPr>
        <w:t xml:space="preserve">ДОДИН </w:t>
      </w:r>
      <w:r>
        <w:rPr>
          <w:rStyle w:val="2a"/>
          <w:color w:val="000000"/>
        </w:rPr>
        <w:t>(за Елену Андреевну).</w:t>
      </w:r>
      <w:r>
        <w:rPr>
          <w:rStyle w:val="11"/>
          <w:color w:val="000000"/>
        </w:rPr>
        <w:t xml:space="preserve"> «Что ты?» Лучше знать!.. Если она говорит про себя. Если про Соню, то</w:t>
      </w:r>
      <w:r>
        <w:rPr>
          <w:rStyle w:val="11"/>
          <w:color w:val="000000"/>
        </w:rPr>
        <w:softHyphen/>
        <w:t>гда действительно...</w:t>
      </w:r>
    </w:p>
    <w:p w:rsidR="00244497" w:rsidRDefault="00244497">
      <w:pPr>
        <w:pStyle w:val="a4"/>
        <w:framePr w:w="5306" w:h="9346" w:hRule="exact" w:wrap="none" w:vAnchor="page" w:hAnchor="page" w:x="3345" w:y="3790"/>
        <w:shd w:val="clear" w:color="auto" w:fill="auto"/>
        <w:spacing w:before="0" w:after="243" w:line="259" w:lineRule="exact"/>
        <w:ind w:left="20" w:right="20" w:firstLine="280"/>
      </w:pPr>
      <w:r>
        <w:rPr>
          <w:rStyle w:val="11"/>
          <w:color w:val="000000"/>
        </w:rPr>
        <w:t>РАППОПОРТ. Тогда получается, что она ее почти не слышит.</w:t>
      </w:r>
    </w:p>
    <w:p w:rsidR="00244497" w:rsidRDefault="00244497">
      <w:pPr>
        <w:pStyle w:val="1010"/>
        <w:framePr w:w="5306" w:h="9346" w:hRule="exact" w:wrap="none" w:vAnchor="page" w:hAnchor="page" w:x="3345" w:y="3790"/>
        <w:shd w:val="clear" w:color="auto" w:fill="auto"/>
        <w:spacing w:before="0" w:after="208" w:line="180" w:lineRule="exact"/>
        <w:ind w:left="20" w:firstLine="280"/>
      </w:pPr>
      <w:r>
        <w:rPr>
          <w:rStyle w:val="100pt2"/>
          <w:i/>
          <w:iCs/>
          <w:color w:val="000000"/>
        </w:rPr>
        <w:t>Проба.</w:t>
      </w:r>
    </w:p>
    <w:p w:rsidR="00244497" w:rsidRDefault="00244497">
      <w:pPr>
        <w:pStyle w:val="a4"/>
        <w:framePr w:w="5306" w:h="9346" w:hRule="exact" w:wrap="none" w:vAnchor="page" w:hAnchor="page" w:x="3345" w:y="3790"/>
        <w:shd w:val="clear" w:color="auto" w:fill="auto"/>
        <w:spacing w:before="0" w:line="257" w:lineRule="exact"/>
        <w:ind w:left="20" w:right="20" w:firstLine="280"/>
      </w:pPr>
      <w:r>
        <w:rPr>
          <w:rStyle w:val="11"/>
          <w:color w:val="000000"/>
        </w:rPr>
        <w:t>ЕЛЕНА АНДРЕЕВНА. Он не влюблен в нее — это ясно...</w:t>
      </w:r>
    </w:p>
    <w:p w:rsidR="00244497" w:rsidRDefault="00244497">
      <w:pPr>
        <w:pStyle w:val="a4"/>
        <w:framePr w:w="5306" w:h="9346" w:hRule="exact" w:wrap="none" w:vAnchor="page" w:hAnchor="page" w:x="3345" w:y="3790"/>
        <w:shd w:val="clear" w:color="auto" w:fill="auto"/>
        <w:spacing w:before="0" w:after="242" w:line="257" w:lineRule="exact"/>
        <w:ind w:left="20" w:right="20" w:firstLine="280"/>
      </w:pPr>
      <w:r>
        <w:rPr>
          <w:rStyle w:val="11"/>
          <w:color w:val="000000"/>
        </w:rPr>
        <w:t>ДОДИН. «Он не влюблен в нее — это ясно...» Опять она говорит о своей любви.</w:t>
      </w:r>
    </w:p>
    <w:p w:rsidR="00244497" w:rsidRDefault="00244497">
      <w:pPr>
        <w:pStyle w:val="1010"/>
        <w:framePr w:w="5306" w:h="9346" w:hRule="exact" w:wrap="none" w:vAnchor="page" w:hAnchor="page" w:x="3345" w:y="3790"/>
        <w:shd w:val="clear" w:color="auto" w:fill="auto"/>
        <w:spacing w:before="0" w:after="201" w:line="180" w:lineRule="exact"/>
        <w:ind w:left="20" w:firstLine="280"/>
      </w:pPr>
      <w:r>
        <w:rPr>
          <w:rStyle w:val="100pt2"/>
          <w:i/>
          <w:iCs/>
          <w:color w:val="000000"/>
        </w:rPr>
        <w:t>Проба.</w:t>
      </w:r>
    </w:p>
    <w:p w:rsidR="00244497" w:rsidRDefault="00244497">
      <w:pPr>
        <w:pStyle w:val="a4"/>
        <w:framePr w:w="5306" w:h="9346" w:hRule="exact" w:wrap="none" w:vAnchor="page" w:hAnchor="page" w:x="3345" w:y="3790"/>
        <w:shd w:val="clear" w:color="auto" w:fill="auto"/>
        <w:spacing w:before="0" w:line="259" w:lineRule="exact"/>
        <w:ind w:left="20" w:firstLine="280"/>
      </w:pPr>
      <w:r>
        <w:rPr>
          <w:rStyle w:val="11"/>
          <w:color w:val="000000"/>
        </w:rPr>
        <w:t>ЕЛЕНА АНДРЕЕВНА. Нет, это не то, не то...</w:t>
      </w:r>
    </w:p>
    <w:p w:rsidR="00244497" w:rsidRDefault="00244497">
      <w:pPr>
        <w:pStyle w:val="a4"/>
        <w:framePr w:w="5306" w:h="9346" w:hRule="exact" w:wrap="none" w:vAnchor="page" w:hAnchor="page" w:x="3345" w:y="3790"/>
        <w:shd w:val="clear" w:color="auto" w:fill="auto"/>
        <w:spacing w:before="0" w:line="259" w:lineRule="exact"/>
        <w:ind w:left="20" w:right="20" w:firstLine="280"/>
      </w:pPr>
      <w:r>
        <w:rPr>
          <w:rStyle w:val="11"/>
          <w:color w:val="000000"/>
        </w:rPr>
        <w:t xml:space="preserve">ДОДИН. Значит, она сама себя ловит. </w:t>
      </w:r>
      <w:r>
        <w:rPr>
          <w:rStyle w:val="2a"/>
          <w:color w:val="000000"/>
        </w:rPr>
        <w:t>(За Елену Анд</w:t>
      </w:r>
      <w:r>
        <w:rPr>
          <w:rStyle w:val="2a"/>
          <w:color w:val="000000"/>
        </w:rPr>
        <w:softHyphen/>
        <w:t>реевну.)</w:t>
      </w:r>
      <w:r>
        <w:rPr>
          <w:rStyle w:val="11"/>
          <w:color w:val="000000"/>
        </w:rPr>
        <w:t xml:space="preserve"> Не то, не то. Совсем не о том я спрашивать хочу, совсем не того жду. Не по тому поводу сердце бьется.</w:t>
      </w:r>
    </w:p>
    <w:p w:rsidR="00244497" w:rsidRDefault="00244497">
      <w:pPr>
        <w:pStyle w:val="a4"/>
        <w:framePr w:w="5306" w:h="9346" w:hRule="exact" w:wrap="none" w:vAnchor="page" w:hAnchor="page" w:x="3345" w:y="3790"/>
        <w:shd w:val="clear" w:color="auto" w:fill="auto"/>
        <w:spacing w:before="0" w:line="259" w:lineRule="exact"/>
        <w:ind w:left="20" w:right="20" w:firstLine="280"/>
      </w:pPr>
      <w:r>
        <w:rPr>
          <w:rStyle w:val="11"/>
          <w:color w:val="000000"/>
        </w:rPr>
        <w:t>РАППОПОРТ. Я оказалась в ситуации, когда она уже ушла, и я понимаю, что мне деваться от разговора некуда.</w:t>
      </w:r>
    </w:p>
    <w:p w:rsidR="00244497" w:rsidRDefault="00244497">
      <w:pPr>
        <w:pStyle w:val="a4"/>
        <w:framePr w:w="5306" w:h="9346" w:hRule="exact" w:wrap="none" w:vAnchor="page" w:hAnchor="page" w:x="3345" w:y="3790"/>
        <w:shd w:val="clear" w:color="auto" w:fill="auto"/>
        <w:spacing w:before="0" w:line="259" w:lineRule="exact"/>
        <w:ind w:left="20" w:right="20" w:firstLine="280"/>
      </w:pPr>
      <w:r>
        <w:rPr>
          <w:rStyle w:val="11"/>
          <w:color w:val="000000"/>
        </w:rPr>
        <w:t xml:space="preserve">ДОДИН </w:t>
      </w:r>
      <w:r>
        <w:rPr>
          <w:rStyle w:val="2a"/>
          <w:color w:val="000000"/>
        </w:rPr>
        <w:t>(Раппопорт о Елене Андреевне).</w:t>
      </w:r>
      <w:r>
        <w:rPr>
          <w:rStyle w:val="11"/>
          <w:color w:val="000000"/>
        </w:rPr>
        <w:t xml:space="preserve"> Ты все время занимаешься своими делами, а делаешь вид, что Сони</w:t>
      </w:r>
      <w:r>
        <w:rPr>
          <w:rStyle w:val="11"/>
          <w:color w:val="000000"/>
        </w:rPr>
        <w:softHyphen/>
        <w:t xml:space="preserve">ными. </w:t>
      </w:r>
      <w:r>
        <w:rPr>
          <w:rStyle w:val="2a"/>
          <w:color w:val="000000"/>
        </w:rPr>
        <w:t>(За Елену Андреевну.)</w:t>
      </w:r>
      <w:r>
        <w:rPr>
          <w:rStyle w:val="11"/>
          <w:color w:val="000000"/>
        </w:rPr>
        <w:t xml:space="preserve"> «Она некрасива». Он ее не любит, это понятно. Она некрасивая, но могла бы быть женой доктора. Да не то все это. Она мне интересна, как собаке пятая нога. Все дело во мне самой. Мне про</w:t>
      </w:r>
      <w:r>
        <w:rPr>
          <w:rStyle w:val="11"/>
          <w:color w:val="000000"/>
        </w:rPr>
        <w:softHyphen/>
        <w:t>сто хочется побыть с ним наедине, почувствовать его дыхание, почувствовать, как пахнет мужчиной. «Я по</w:t>
      </w:r>
      <w:r>
        <w:rPr>
          <w:rStyle w:val="11"/>
          <w:color w:val="000000"/>
        </w:rPr>
        <w:softHyphen/>
        <w:t>нимаю эту бедную девочку. Среди отчаянной скуки, ко</w:t>
      </w:r>
      <w:r>
        <w:rPr>
          <w:rStyle w:val="11"/>
          <w:color w:val="000000"/>
        </w:rPr>
        <w:softHyphen/>
        <w:t>гда вместо людей кругом бродят какие-то серые пятна... &lt;...&gt; Улететь бы вольною птицей от всех вас...» Отдать</w:t>
      </w:r>
      <w:r>
        <w:rPr>
          <w:rStyle w:val="11"/>
          <w:color w:val="000000"/>
        </w:rPr>
        <w:softHyphen/>
        <w:t>ся любви, закружиться, поскакать на лошади в лесниче</w:t>
      </w:r>
      <w:r>
        <w:rPr>
          <w:rStyle w:val="11"/>
          <w:color w:val="000000"/>
        </w:rPr>
        <w:softHyphen/>
        <w:t>ство. «Но я труслива, застенчива...» Застенчивой быть</w:t>
      </w:r>
    </w:p>
    <w:p w:rsidR="00244497" w:rsidRDefault="00244497">
      <w:pPr>
        <w:pStyle w:val="a6"/>
        <w:framePr w:wrap="none" w:vAnchor="page" w:hAnchor="page" w:x="5815" w:y="13337"/>
        <w:shd w:val="clear" w:color="auto" w:fill="auto"/>
        <w:spacing w:line="130" w:lineRule="exact"/>
        <w:ind w:left="20"/>
      </w:pPr>
      <w:r>
        <w:rPr>
          <w:rStyle w:val="0pt5"/>
          <w:b/>
          <w:bCs/>
          <w:color w:val="000000"/>
        </w:rPr>
        <w:t>428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55" w:y="3311"/>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97" w:h="9332" w:hRule="exact" w:wrap="none" w:vAnchor="page" w:hAnchor="page" w:x="3350" w:y="3804"/>
        <w:shd w:val="clear" w:color="auto" w:fill="auto"/>
        <w:spacing w:before="0"/>
        <w:ind w:left="20" w:right="20"/>
      </w:pPr>
      <w:r>
        <w:rPr>
          <w:rStyle w:val="11"/>
          <w:color w:val="000000"/>
        </w:rPr>
        <w:t>не надо!.. Астров приходит в момент, когда она внут</w:t>
      </w:r>
      <w:r>
        <w:rPr>
          <w:rStyle w:val="11"/>
          <w:color w:val="000000"/>
        </w:rPr>
        <w:softHyphen/>
        <w:t>ренне наиболее обнажена.</w:t>
      </w:r>
    </w:p>
    <w:p w:rsidR="00244497" w:rsidRDefault="00244497">
      <w:pPr>
        <w:pStyle w:val="a4"/>
        <w:framePr w:w="5297" w:h="9332" w:hRule="exact" w:wrap="none" w:vAnchor="page" w:hAnchor="page" w:x="3350" w:y="3804"/>
        <w:shd w:val="clear" w:color="auto" w:fill="auto"/>
        <w:spacing w:before="0"/>
        <w:ind w:left="20" w:right="20" w:firstLine="280"/>
      </w:pPr>
      <w:r>
        <w:rPr>
          <w:rStyle w:val="11"/>
          <w:color w:val="000000"/>
        </w:rPr>
        <w:t>РАППОПОРТ. Но вот интересно, она говорит: «Вот он бывает здесь каждый день, я угадываю, зачем он здесь, и уже чувствую себя виноватою, готова пасть пе</w:t>
      </w:r>
      <w:r>
        <w:rPr>
          <w:rStyle w:val="11"/>
          <w:color w:val="000000"/>
        </w:rPr>
        <w:softHyphen/>
        <w:t>ред Соней на колени, извиняться, плакать...» Наверня</w:t>
      </w:r>
      <w:r>
        <w:rPr>
          <w:rStyle w:val="11"/>
          <w:color w:val="000000"/>
        </w:rPr>
        <w:softHyphen/>
        <w:t>ка не первый раз это в ней возникает: желание упасть перед Соней на колени, извиняться и плакать. И тогда, как же этот разговор между ними происходит, как же она...</w:t>
      </w:r>
    </w:p>
    <w:p w:rsidR="00244497" w:rsidRDefault="00244497">
      <w:pPr>
        <w:pStyle w:val="a4"/>
        <w:framePr w:w="5297" w:h="9332" w:hRule="exact" w:wrap="none" w:vAnchor="page" w:hAnchor="page" w:x="3350" w:y="3804"/>
        <w:shd w:val="clear" w:color="auto" w:fill="auto"/>
        <w:spacing w:before="0"/>
        <w:ind w:left="20" w:firstLine="280"/>
      </w:pPr>
      <w:r>
        <w:rPr>
          <w:rStyle w:val="11"/>
          <w:color w:val="000000"/>
        </w:rPr>
        <w:t>ДОДИН. Посмотрим.</w:t>
      </w:r>
    </w:p>
    <w:p w:rsidR="00244497" w:rsidRDefault="00244497">
      <w:pPr>
        <w:pStyle w:val="a4"/>
        <w:framePr w:w="5297" w:h="9332" w:hRule="exact" w:wrap="none" w:vAnchor="page" w:hAnchor="page" w:x="3350" w:y="3804"/>
        <w:shd w:val="clear" w:color="auto" w:fill="auto"/>
        <w:spacing w:before="0"/>
        <w:ind w:left="20" w:right="20" w:firstLine="280"/>
      </w:pPr>
      <w:r>
        <w:rPr>
          <w:rStyle w:val="11"/>
          <w:color w:val="000000"/>
        </w:rPr>
        <w:t>ИВАНОВ. Степень откровенности с собой разная бывает, мера позволительности откровенности.</w:t>
      </w:r>
    </w:p>
    <w:p w:rsidR="00244497" w:rsidRDefault="00244497">
      <w:pPr>
        <w:pStyle w:val="a4"/>
        <w:framePr w:w="5297" w:h="9332" w:hRule="exact" w:wrap="none" w:vAnchor="page" w:hAnchor="page" w:x="3350" w:y="3804"/>
        <w:shd w:val="clear" w:color="auto" w:fill="auto"/>
        <w:spacing w:before="0"/>
        <w:ind w:left="20" w:right="20" w:firstLine="280"/>
      </w:pPr>
      <w:r>
        <w:rPr>
          <w:rStyle w:val="11"/>
          <w:color w:val="000000"/>
        </w:rPr>
        <w:t>ДОДИН. Мы сначала найдем эту меру откровенно</w:t>
      </w:r>
      <w:r>
        <w:rPr>
          <w:rStyle w:val="11"/>
          <w:color w:val="000000"/>
        </w:rPr>
        <w:softHyphen/>
        <w:t>сти Елены Андреевны, потом найдем, где она испыты</w:t>
      </w:r>
      <w:r>
        <w:rPr>
          <w:rStyle w:val="11"/>
          <w:color w:val="000000"/>
        </w:rPr>
        <w:softHyphen/>
        <w:t>вает вину перед Соней. Надо попробовать сначала от</w:t>
      </w:r>
      <w:r>
        <w:rPr>
          <w:rStyle w:val="11"/>
          <w:color w:val="000000"/>
        </w:rPr>
        <w:softHyphen/>
        <w:t>даться чувству, это нащупать, а потом уже остальное.</w:t>
      </w:r>
    </w:p>
    <w:p w:rsidR="00244497" w:rsidRDefault="00244497">
      <w:pPr>
        <w:pStyle w:val="a4"/>
        <w:framePr w:w="5297" w:h="9332" w:hRule="exact" w:wrap="none" w:vAnchor="page" w:hAnchor="page" w:x="3350" w:y="3804"/>
        <w:shd w:val="clear" w:color="auto" w:fill="auto"/>
        <w:spacing w:before="0"/>
        <w:ind w:left="20" w:right="20" w:firstLine="280"/>
      </w:pPr>
      <w:r>
        <w:rPr>
          <w:rStyle w:val="11"/>
          <w:color w:val="000000"/>
        </w:rPr>
        <w:t>СЕМАК. Как в жизни бывает, Соня настолько волну</w:t>
      </w:r>
      <w:r>
        <w:rPr>
          <w:rStyle w:val="11"/>
          <w:color w:val="000000"/>
        </w:rPr>
        <w:softHyphen/>
        <w:t xml:space="preserve">ется, что Елена Андреевна не думает о своем чувстве. </w:t>
      </w:r>
      <w:r>
        <w:rPr>
          <w:rStyle w:val="2a"/>
          <w:color w:val="000000"/>
        </w:rPr>
        <w:t>(За Елену Андреевну.)</w:t>
      </w:r>
      <w:r>
        <w:rPr>
          <w:rStyle w:val="11"/>
          <w:color w:val="000000"/>
        </w:rPr>
        <w:t xml:space="preserve"> Хочешь, я поговорю с ним, что же мучиться... Переходы бывают неожиданные.</w:t>
      </w:r>
    </w:p>
    <w:p w:rsidR="00244497" w:rsidRDefault="00244497">
      <w:pPr>
        <w:pStyle w:val="a4"/>
        <w:framePr w:w="5297" w:h="9332" w:hRule="exact" w:wrap="none" w:vAnchor="page" w:hAnchor="page" w:x="3350" w:y="3804"/>
        <w:shd w:val="clear" w:color="auto" w:fill="auto"/>
        <w:spacing w:before="0" w:after="236"/>
        <w:ind w:left="20" w:right="20" w:firstLine="280"/>
      </w:pPr>
      <w:r>
        <w:rPr>
          <w:rStyle w:val="11"/>
          <w:color w:val="000000"/>
        </w:rPr>
        <w:t>ДОДИН. Давайте посмотрим, давайте не будем пре</w:t>
      </w:r>
      <w:r>
        <w:rPr>
          <w:rStyle w:val="11"/>
          <w:color w:val="000000"/>
        </w:rPr>
        <w:softHyphen/>
        <w:t xml:space="preserve">дугадывать. Поймем, что она испытывает на самом деле. </w:t>
      </w:r>
      <w:r>
        <w:rPr>
          <w:rStyle w:val="2a"/>
          <w:color w:val="000000"/>
        </w:rPr>
        <w:t>(За Елену Андреевну.)</w:t>
      </w:r>
      <w:r>
        <w:rPr>
          <w:rStyle w:val="11"/>
          <w:color w:val="000000"/>
        </w:rPr>
        <w:t xml:space="preserve"> Улететь бы отсюда!.. У нее есть огромная мечта совершить эту акцию, ею движет любовь. Вот это главное обнаружить, потом обнаружит</w:t>
      </w:r>
      <w:r>
        <w:rPr>
          <w:rStyle w:val="11"/>
          <w:color w:val="000000"/>
        </w:rPr>
        <w:softHyphen/>
        <w:t>ся, как это маскируется, маскируется ли, в какие момен</w:t>
      </w:r>
      <w:r>
        <w:rPr>
          <w:rStyle w:val="11"/>
          <w:color w:val="000000"/>
        </w:rPr>
        <w:softHyphen/>
        <w:t>ты она себя выдает, когда ей удается это скрывать.</w:t>
      </w:r>
    </w:p>
    <w:p w:rsidR="00244497" w:rsidRDefault="00244497">
      <w:pPr>
        <w:pStyle w:val="1010"/>
        <w:framePr w:w="5297" w:h="9332" w:hRule="exact" w:wrap="none" w:vAnchor="page" w:hAnchor="page" w:x="3350" w:y="3804"/>
        <w:shd w:val="clear" w:color="auto" w:fill="auto"/>
        <w:spacing w:before="0" w:after="212" w:line="180" w:lineRule="exact"/>
        <w:ind w:left="20" w:firstLine="280"/>
      </w:pPr>
      <w:r>
        <w:rPr>
          <w:rStyle w:val="100pt2"/>
          <w:i/>
          <w:iCs/>
          <w:color w:val="000000"/>
        </w:rPr>
        <w:t>Проба.</w:t>
      </w:r>
    </w:p>
    <w:p w:rsidR="00244497" w:rsidRDefault="00244497">
      <w:pPr>
        <w:pStyle w:val="a4"/>
        <w:framePr w:w="5297" w:h="9332" w:hRule="exact" w:wrap="none" w:vAnchor="page" w:hAnchor="page" w:x="3350" w:y="3804"/>
        <w:shd w:val="clear" w:color="auto" w:fill="auto"/>
        <w:spacing w:before="0" w:line="247" w:lineRule="exact"/>
        <w:ind w:left="20" w:right="20" w:firstLine="280"/>
      </w:pPr>
      <w:r>
        <w:rPr>
          <w:rStyle w:val="11"/>
          <w:color w:val="000000"/>
        </w:rPr>
        <w:t>ЕЛЕНА АНДРЕЕВНА. Она некрасива, но для дере</w:t>
      </w:r>
      <w:r>
        <w:rPr>
          <w:rStyle w:val="11"/>
          <w:color w:val="000000"/>
        </w:rPr>
        <w:softHyphen/>
        <w:t>венского доктора, в его годы, это была бы прекрасная жена.</w:t>
      </w:r>
    </w:p>
    <w:p w:rsidR="00244497" w:rsidRDefault="00244497">
      <w:pPr>
        <w:pStyle w:val="a4"/>
        <w:framePr w:w="5297" w:h="9332" w:hRule="exact" w:wrap="none" w:vAnchor="page" w:hAnchor="page" w:x="3350" w:y="3804"/>
        <w:shd w:val="clear" w:color="auto" w:fill="auto"/>
        <w:spacing w:before="0" w:line="247" w:lineRule="exact"/>
        <w:ind w:left="20" w:right="20" w:firstLine="280"/>
      </w:pPr>
      <w:r>
        <w:rPr>
          <w:rStyle w:val="11"/>
          <w:color w:val="000000"/>
        </w:rPr>
        <w:t xml:space="preserve">ДОДИН. Она разговаривает сама с собой, ходит, что-то лепечет. А потом вдруг вырывается </w:t>
      </w:r>
      <w:r>
        <w:rPr>
          <w:rStyle w:val="2a"/>
          <w:color w:val="000000"/>
        </w:rPr>
        <w:t>(За Елену Анд</w:t>
      </w:r>
      <w:r>
        <w:rPr>
          <w:rStyle w:val="2a"/>
          <w:color w:val="000000"/>
        </w:rPr>
        <w:softHyphen/>
        <w:t>реевну</w:t>
      </w:r>
      <w:r>
        <w:rPr>
          <w:rStyle w:val="11"/>
          <w:color w:val="000000"/>
        </w:rPr>
        <w:t xml:space="preserve">, </w:t>
      </w:r>
      <w:r>
        <w:rPr>
          <w:rStyle w:val="2a"/>
          <w:color w:val="000000"/>
        </w:rPr>
        <w:t>кричит.):</w:t>
      </w:r>
      <w:r>
        <w:rPr>
          <w:rStyle w:val="11"/>
          <w:color w:val="000000"/>
        </w:rPr>
        <w:t xml:space="preserve"> а-а-а! Любви хочу, хочу любви!</w:t>
      </w:r>
    </w:p>
    <w:p w:rsidR="00244497" w:rsidRDefault="00244497">
      <w:pPr>
        <w:pStyle w:val="a6"/>
        <w:framePr w:wrap="none" w:vAnchor="page" w:hAnchor="page" w:x="5819" w:y="13334"/>
        <w:shd w:val="clear" w:color="auto" w:fill="auto"/>
        <w:spacing w:line="130" w:lineRule="exact"/>
        <w:ind w:left="40"/>
      </w:pPr>
      <w:r>
        <w:rPr>
          <w:rStyle w:val="0pt5"/>
          <w:b/>
          <w:bCs/>
          <w:color w:val="000000"/>
        </w:rPr>
        <w:t>429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0" w:y="3305"/>
        <w:shd w:val="clear" w:color="auto" w:fill="auto"/>
        <w:spacing w:line="140" w:lineRule="exact"/>
        <w:ind w:left="40"/>
      </w:pPr>
      <w:r>
        <w:rPr>
          <w:rStyle w:val="21pt"/>
          <w:b/>
          <w:bCs/>
          <w:i/>
          <w:iCs/>
          <w:color w:val="000000"/>
        </w:rPr>
        <w:t>Лев Додин. Путешествие без конца</w:t>
      </w:r>
    </w:p>
    <w:p w:rsidR="00244497" w:rsidRDefault="00244497">
      <w:pPr>
        <w:pStyle w:val="a4"/>
        <w:framePr w:w="5290" w:h="9298" w:hRule="exact" w:wrap="none" w:vAnchor="page" w:hAnchor="page" w:x="3353" w:y="3848"/>
        <w:shd w:val="clear" w:color="auto" w:fill="auto"/>
        <w:spacing w:before="0" w:after="26" w:line="180" w:lineRule="exact"/>
        <w:ind w:firstLine="280"/>
      </w:pPr>
      <w:r>
        <w:rPr>
          <w:rStyle w:val="11"/>
          <w:color w:val="000000"/>
        </w:rPr>
        <w:t>ЕЛЕНА АНДРЕЕВНА. Она некрасива...</w:t>
      </w:r>
    </w:p>
    <w:p w:rsidR="00244497" w:rsidRDefault="00244497">
      <w:pPr>
        <w:pStyle w:val="a4"/>
        <w:framePr w:w="5290" w:h="9298" w:hRule="exact" w:wrap="none" w:vAnchor="page" w:hAnchor="page" w:x="3353" w:y="3848"/>
        <w:shd w:val="clear" w:color="auto" w:fill="auto"/>
        <w:spacing w:before="0" w:after="262" w:line="180" w:lineRule="exact"/>
        <w:ind w:firstLine="280"/>
      </w:pPr>
      <w:r>
        <w:rPr>
          <w:rStyle w:val="11"/>
          <w:color w:val="000000"/>
        </w:rPr>
        <w:t>ДОДИН. Про себя она называет Соню — уродка.</w:t>
      </w:r>
    </w:p>
    <w:p w:rsidR="00244497" w:rsidRDefault="00244497">
      <w:pPr>
        <w:pStyle w:val="1010"/>
        <w:framePr w:w="5290" w:h="9298" w:hRule="exact" w:wrap="none" w:vAnchor="page" w:hAnchor="page" w:x="3353" w:y="3848"/>
        <w:shd w:val="clear" w:color="auto" w:fill="auto"/>
        <w:spacing w:before="0" w:after="207" w:line="180" w:lineRule="exact"/>
        <w:ind w:firstLine="280"/>
      </w:pPr>
      <w:r>
        <w:rPr>
          <w:rStyle w:val="100pt2"/>
          <w:i/>
          <w:iCs/>
          <w:color w:val="000000"/>
        </w:rPr>
        <w:t>Проба.</w:t>
      </w:r>
    </w:p>
    <w:p w:rsidR="00244497" w:rsidRDefault="00244497">
      <w:pPr>
        <w:pStyle w:val="a4"/>
        <w:framePr w:w="5290" w:h="9298" w:hRule="exact" w:wrap="none" w:vAnchor="page" w:hAnchor="page" w:x="3353" w:y="3848"/>
        <w:shd w:val="clear" w:color="auto" w:fill="auto"/>
        <w:spacing w:before="0" w:line="254" w:lineRule="exact"/>
        <w:ind w:right="40" w:firstLine="280"/>
      </w:pPr>
      <w:r>
        <w:rPr>
          <w:rStyle w:val="11"/>
          <w:color w:val="000000"/>
        </w:rPr>
        <w:t>ЕЛЕНА АНДРЕЕВНА. ...иногда приезжает он, непо</w:t>
      </w:r>
      <w:r>
        <w:rPr>
          <w:rStyle w:val="11"/>
          <w:color w:val="000000"/>
        </w:rPr>
        <w:softHyphen/>
        <w:t>хожий на других, красивый, интересный, увлекатель</w:t>
      </w:r>
      <w:r>
        <w:rPr>
          <w:rStyle w:val="11"/>
          <w:color w:val="000000"/>
        </w:rPr>
        <w:softHyphen/>
        <w:t>ный, точно среди потемок восходит месяц ясный...</w:t>
      </w:r>
    </w:p>
    <w:p w:rsidR="00244497" w:rsidRDefault="00244497">
      <w:pPr>
        <w:pStyle w:val="a4"/>
        <w:framePr w:w="5290" w:h="9298" w:hRule="exact" w:wrap="none" w:vAnchor="page" w:hAnchor="page" w:x="3353" w:y="3848"/>
        <w:shd w:val="clear" w:color="auto" w:fill="auto"/>
        <w:spacing w:before="0" w:after="240" w:line="254" w:lineRule="exact"/>
        <w:ind w:firstLine="280"/>
      </w:pPr>
      <w:r>
        <w:rPr>
          <w:rStyle w:val="11"/>
          <w:color w:val="000000"/>
        </w:rPr>
        <w:t>ДОДИН. Она прямо как народную песню поет.</w:t>
      </w:r>
    </w:p>
    <w:p w:rsidR="00244497" w:rsidRDefault="00244497">
      <w:pPr>
        <w:pStyle w:val="1010"/>
        <w:framePr w:w="5290" w:h="9298" w:hRule="exact" w:wrap="none" w:vAnchor="page" w:hAnchor="page" w:x="3353" w:y="3848"/>
        <w:shd w:val="clear" w:color="auto" w:fill="auto"/>
        <w:spacing w:before="0" w:after="216" w:line="180" w:lineRule="exact"/>
        <w:ind w:firstLine="280"/>
      </w:pPr>
      <w:r>
        <w:rPr>
          <w:rStyle w:val="100pt2"/>
          <w:i/>
          <w:iCs/>
          <w:color w:val="000000"/>
        </w:rPr>
        <w:t>Проба.</w:t>
      </w:r>
    </w:p>
    <w:p w:rsidR="00244497" w:rsidRDefault="00244497">
      <w:pPr>
        <w:pStyle w:val="a4"/>
        <w:framePr w:w="5290" w:h="9298" w:hRule="exact" w:wrap="none" w:vAnchor="page" w:hAnchor="page" w:x="3353" w:y="3848"/>
        <w:shd w:val="clear" w:color="auto" w:fill="auto"/>
        <w:spacing w:before="0" w:line="238" w:lineRule="exact"/>
        <w:ind w:right="40" w:firstLine="280"/>
      </w:pPr>
      <w:r>
        <w:rPr>
          <w:rStyle w:val="11"/>
          <w:color w:val="000000"/>
        </w:rPr>
        <w:t>ЕЛЕНА АНДРЕЕВНА. ...иногда приезжает он, непо</w:t>
      </w:r>
      <w:r>
        <w:rPr>
          <w:rStyle w:val="11"/>
          <w:color w:val="000000"/>
        </w:rPr>
        <w:softHyphen/>
        <w:t>хожий на других, красивый, интересный, увлекатель</w:t>
      </w:r>
      <w:r>
        <w:rPr>
          <w:rStyle w:val="11"/>
          <w:color w:val="000000"/>
        </w:rPr>
        <w:softHyphen/>
        <w:t>ный, точно среди потемок восходит месяц ясный...</w:t>
      </w:r>
    </w:p>
    <w:p w:rsidR="00244497" w:rsidRDefault="00244497">
      <w:pPr>
        <w:pStyle w:val="a4"/>
        <w:framePr w:w="5290" w:h="9298" w:hRule="exact" w:wrap="none" w:vAnchor="page" w:hAnchor="page" w:x="3353" w:y="3848"/>
        <w:shd w:val="clear" w:color="auto" w:fill="auto"/>
        <w:spacing w:before="0" w:line="238" w:lineRule="exact"/>
        <w:ind w:right="40" w:firstLine="280"/>
      </w:pPr>
      <w:r>
        <w:rPr>
          <w:rStyle w:val="11"/>
          <w:color w:val="000000"/>
        </w:rPr>
        <w:t>ДОДИН. Она облизывается, прямо как кот под солнцем.</w:t>
      </w:r>
    </w:p>
    <w:p w:rsidR="00244497" w:rsidRDefault="00244497">
      <w:pPr>
        <w:pStyle w:val="a4"/>
        <w:framePr w:w="5290" w:h="9298" w:hRule="exact" w:wrap="none" w:vAnchor="page" w:hAnchor="page" w:x="3353" w:y="3848"/>
        <w:shd w:val="clear" w:color="auto" w:fill="auto"/>
        <w:spacing w:before="0" w:line="238" w:lineRule="exact"/>
        <w:ind w:right="40" w:firstLine="280"/>
      </w:pPr>
      <w:r>
        <w:rPr>
          <w:rStyle w:val="11"/>
          <w:color w:val="000000"/>
        </w:rPr>
        <w:t>ЕЛЕНА АНДРЕЕВНА. ...иногда приезжает он, непо</w:t>
      </w:r>
      <w:r>
        <w:rPr>
          <w:rStyle w:val="11"/>
          <w:color w:val="000000"/>
        </w:rPr>
        <w:softHyphen/>
        <w:t>хожий на других, красивый, интересный, увлекатель</w:t>
      </w:r>
      <w:r>
        <w:rPr>
          <w:rStyle w:val="11"/>
          <w:color w:val="000000"/>
        </w:rPr>
        <w:softHyphen/>
        <w:t>ный, точно среди потемок восходит месяц ясный... Поддаться обаянию такого человека, забыться...</w:t>
      </w:r>
    </w:p>
    <w:p w:rsidR="00244497" w:rsidRDefault="00244497">
      <w:pPr>
        <w:pStyle w:val="a4"/>
        <w:framePr w:w="5290" w:h="9298" w:hRule="exact" w:wrap="none" w:vAnchor="page" w:hAnchor="page" w:x="3353" w:y="3848"/>
        <w:shd w:val="clear" w:color="auto" w:fill="auto"/>
        <w:spacing w:before="0" w:after="226" w:line="238" w:lineRule="exact"/>
        <w:ind w:right="40" w:firstLine="280"/>
      </w:pPr>
      <w:r>
        <w:rPr>
          <w:rStyle w:val="11"/>
          <w:color w:val="000000"/>
        </w:rPr>
        <w:t>ДОДИН. Мы должны ее увидеть совершенно голой, подсмотреть за ней.</w:t>
      </w:r>
    </w:p>
    <w:p w:rsidR="00244497" w:rsidRDefault="00244497">
      <w:pPr>
        <w:pStyle w:val="1010"/>
        <w:framePr w:w="5290" w:h="9298" w:hRule="exact" w:wrap="none" w:vAnchor="page" w:hAnchor="page" w:x="3353" w:y="3848"/>
        <w:shd w:val="clear" w:color="auto" w:fill="auto"/>
        <w:spacing w:before="0" w:after="216" w:line="180" w:lineRule="exact"/>
        <w:ind w:firstLine="280"/>
      </w:pPr>
      <w:r>
        <w:rPr>
          <w:rStyle w:val="100pt2"/>
          <w:i/>
          <w:iCs/>
          <w:color w:val="000000"/>
        </w:rPr>
        <w:t>Проба.</w:t>
      </w:r>
    </w:p>
    <w:p w:rsidR="00244497" w:rsidRDefault="00244497">
      <w:pPr>
        <w:pStyle w:val="a4"/>
        <w:framePr w:w="5290" w:h="9298" w:hRule="exact" w:wrap="none" w:vAnchor="page" w:hAnchor="page" w:x="3353" w:y="3848"/>
        <w:shd w:val="clear" w:color="auto" w:fill="auto"/>
        <w:spacing w:before="0" w:line="240" w:lineRule="exact"/>
        <w:ind w:right="40" w:firstLine="280"/>
      </w:pPr>
      <w:r>
        <w:rPr>
          <w:rStyle w:val="11"/>
          <w:color w:val="000000"/>
        </w:rPr>
        <w:t>ЕЛЕНА АНДРЕЕВНА. Кажется, я сама увлеклась не</w:t>
      </w:r>
      <w:r>
        <w:rPr>
          <w:rStyle w:val="11"/>
          <w:color w:val="000000"/>
        </w:rPr>
        <w:softHyphen/>
        <w:t>множко.</w:t>
      </w:r>
    </w:p>
    <w:p w:rsidR="00244497" w:rsidRDefault="00244497">
      <w:pPr>
        <w:pStyle w:val="a4"/>
        <w:framePr w:w="5290" w:h="9298" w:hRule="exact" w:wrap="none" w:vAnchor="page" w:hAnchor="page" w:x="3353" w:y="3848"/>
        <w:shd w:val="clear" w:color="auto" w:fill="auto"/>
        <w:spacing w:before="0" w:line="240" w:lineRule="exact"/>
        <w:ind w:right="40" w:firstLine="280"/>
      </w:pPr>
      <w:r>
        <w:rPr>
          <w:rStyle w:val="11"/>
          <w:color w:val="000000"/>
        </w:rPr>
        <w:t>ДОДИН. Там этюд может быть. «Забыться»! Заигра</w:t>
      </w:r>
      <w:r>
        <w:rPr>
          <w:rStyle w:val="11"/>
          <w:color w:val="000000"/>
        </w:rPr>
        <w:softHyphen/>
        <w:t>ла, затанцевала, прилегла на что-то... Она уже просто отдалась, а не «поддалась».</w:t>
      </w:r>
    </w:p>
    <w:p w:rsidR="00244497" w:rsidRDefault="00244497">
      <w:pPr>
        <w:pStyle w:val="a4"/>
        <w:framePr w:w="5290" w:h="9298" w:hRule="exact" w:wrap="none" w:vAnchor="page" w:hAnchor="page" w:x="3353" w:y="3848"/>
        <w:shd w:val="clear" w:color="auto" w:fill="auto"/>
        <w:spacing w:before="0" w:line="240" w:lineRule="exact"/>
        <w:ind w:right="40" w:firstLine="280"/>
      </w:pPr>
      <w:r>
        <w:rPr>
          <w:rStyle w:val="11"/>
          <w:color w:val="000000"/>
        </w:rPr>
        <w:t>ЗАВЬЯЛОВ. Тогда печали, тоски нет никакой в этот момент.</w:t>
      </w:r>
    </w:p>
    <w:p w:rsidR="00244497" w:rsidRDefault="00244497">
      <w:pPr>
        <w:pStyle w:val="a4"/>
        <w:framePr w:w="5290" w:h="9298" w:hRule="exact" w:wrap="none" w:vAnchor="page" w:hAnchor="page" w:x="3353" w:y="3848"/>
        <w:shd w:val="clear" w:color="auto" w:fill="auto"/>
        <w:spacing w:before="0" w:line="240" w:lineRule="exact"/>
        <w:ind w:firstLine="280"/>
      </w:pPr>
      <w:r>
        <w:rPr>
          <w:rStyle w:val="11"/>
          <w:color w:val="000000"/>
        </w:rPr>
        <w:t>ДОДИН. Конечно.</w:t>
      </w:r>
    </w:p>
    <w:p w:rsidR="00244497" w:rsidRDefault="00244497">
      <w:pPr>
        <w:pStyle w:val="a4"/>
        <w:framePr w:w="5290" w:h="9298" w:hRule="exact" w:wrap="none" w:vAnchor="page" w:hAnchor="page" w:x="3353" w:y="3848"/>
        <w:shd w:val="clear" w:color="auto" w:fill="auto"/>
        <w:spacing w:before="0" w:line="240" w:lineRule="exact"/>
        <w:ind w:right="40" w:firstLine="280"/>
      </w:pPr>
      <w:r>
        <w:rPr>
          <w:rStyle w:val="11"/>
          <w:color w:val="000000"/>
        </w:rPr>
        <w:t>ЕЛЕНА АНДРЕЕВНА. Этот дядя Ваня говорит, буд</w:t>
      </w:r>
      <w:r>
        <w:rPr>
          <w:rStyle w:val="11"/>
          <w:color w:val="000000"/>
        </w:rPr>
        <w:softHyphen/>
        <w:t>то в моих жилах течет русалочья кровь.</w:t>
      </w:r>
    </w:p>
    <w:p w:rsidR="00244497" w:rsidRDefault="00244497">
      <w:pPr>
        <w:pStyle w:val="a4"/>
        <w:framePr w:w="5290" w:h="9298" w:hRule="exact" w:wrap="none" w:vAnchor="page" w:hAnchor="page" w:x="3353" w:y="3848"/>
        <w:shd w:val="clear" w:color="auto" w:fill="auto"/>
        <w:spacing w:before="0" w:line="240" w:lineRule="exact"/>
        <w:ind w:right="40" w:firstLine="280"/>
      </w:pPr>
      <w:r>
        <w:rPr>
          <w:rStyle w:val="15pt1"/>
          <w:color w:val="000000"/>
        </w:rPr>
        <w:t xml:space="preserve">додин </w:t>
      </w:r>
      <w:r>
        <w:rPr>
          <w:rStyle w:val="2a"/>
          <w:color w:val="000000"/>
        </w:rPr>
        <w:t>(за Елену Андреевну).</w:t>
      </w:r>
      <w:r>
        <w:rPr>
          <w:rStyle w:val="11"/>
          <w:color w:val="000000"/>
        </w:rPr>
        <w:t xml:space="preserve"> «Этот дядя Ваня гово</w:t>
      </w:r>
      <w:r>
        <w:rPr>
          <w:rStyle w:val="11"/>
          <w:color w:val="000000"/>
        </w:rPr>
        <w:softHyphen/>
        <w:t>рит, будто в моих жилах течет русалочья кровь». Она</w:t>
      </w:r>
    </w:p>
    <w:p w:rsidR="00244497" w:rsidRDefault="00244497">
      <w:pPr>
        <w:pStyle w:val="a6"/>
        <w:framePr w:wrap="none" w:vAnchor="page" w:hAnchor="page" w:x="5828" w:y="13342"/>
        <w:shd w:val="clear" w:color="auto" w:fill="auto"/>
        <w:spacing w:line="130" w:lineRule="exact"/>
        <w:ind w:left="20"/>
      </w:pPr>
      <w:r>
        <w:rPr>
          <w:rStyle w:val="0pt5"/>
          <w:b/>
          <w:bCs/>
          <w:color w:val="000000"/>
        </w:rPr>
        <w:t>430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34" w:y="3306"/>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94" w:h="9340" w:hRule="exact" w:wrap="none" w:vAnchor="page" w:hAnchor="page" w:x="3351" w:y="3794"/>
        <w:shd w:val="clear" w:color="auto" w:fill="auto"/>
        <w:spacing w:before="0" w:after="238" w:line="252" w:lineRule="exact"/>
        <w:ind w:right="40"/>
      </w:pPr>
      <w:r>
        <w:rPr>
          <w:rStyle w:val="11"/>
          <w:color w:val="000000"/>
        </w:rPr>
        <w:t>действительно русалочья, черт возьми!.. Действитель</w:t>
      </w:r>
      <w:r>
        <w:rPr>
          <w:rStyle w:val="11"/>
          <w:color w:val="000000"/>
        </w:rPr>
        <w:softHyphen/>
        <w:t>но, нет никакой тоски. Есть такой внутренний темпера</w:t>
      </w:r>
      <w:r>
        <w:rPr>
          <w:rStyle w:val="11"/>
          <w:color w:val="000000"/>
        </w:rPr>
        <w:softHyphen/>
        <w:t>мент, такое внутреннее желание, такое сильное чувст</w:t>
      </w:r>
      <w:r>
        <w:rPr>
          <w:rStyle w:val="11"/>
          <w:color w:val="000000"/>
        </w:rPr>
        <w:softHyphen/>
        <w:t xml:space="preserve">во! </w:t>
      </w:r>
      <w:r>
        <w:rPr>
          <w:rStyle w:val="2a"/>
          <w:color w:val="000000"/>
        </w:rPr>
        <w:t>(За Елену Андреевну.)</w:t>
      </w:r>
      <w:r>
        <w:rPr>
          <w:rStyle w:val="11"/>
          <w:color w:val="000000"/>
        </w:rPr>
        <w:t xml:space="preserve"> «Этот дядя Ваня говорит, будто в моих жилах течет русалочья кровь». У меня целые сгу</w:t>
      </w:r>
      <w:r>
        <w:rPr>
          <w:rStyle w:val="11"/>
          <w:color w:val="000000"/>
        </w:rPr>
        <w:softHyphen/>
        <w:t>стки русалочьей крови!..</w:t>
      </w:r>
    </w:p>
    <w:p w:rsidR="00244497" w:rsidRDefault="00244497">
      <w:pPr>
        <w:pStyle w:val="1010"/>
        <w:framePr w:w="5294" w:h="9340" w:hRule="exact" w:wrap="none" w:vAnchor="page" w:hAnchor="page" w:x="3351" w:y="3794"/>
        <w:shd w:val="clear" w:color="auto" w:fill="auto"/>
        <w:spacing w:before="0" w:after="206" w:line="180" w:lineRule="exact"/>
        <w:ind w:left="20" w:firstLine="280"/>
      </w:pPr>
      <w:r>
        <w:rPr>
          <w:rStyle w:val="100pt2"/>
          <w:i/>
          <w:iCs/>
          <w:color w:val="000000"/>
        </w:rPr>
        <w:t>Проба.</w:t>
      </w:r>
    </w:p>
    <w:p w:rsidR="00244497" w:rsidRDefault="00244497">
      <w:pPr>
        <w:pStyle w:val="a4"/>
        <w:framePr w:w="5294" w:h="9340" w:hRule="exact" w:wrap="none" w:vAnchor="page" w:hAnchor="page" w:x="3351" w:y="3794"/>
        <w:shd w:val="clear" w:color="auto" w:fill="auto"/>
        <w:spacing w:before="0"/>
        <w:ind w:left="20" w:firstLine="280"/>
      </w:pPr>
      <w:r>
        <w:rPr>
          <w:rStyle w:val="11"/>
          <w:color w:val="000000"/>
        </w:rPr>
        <w:t>ЕЛЕНА АНДРЕЕВНА. Меня замучит совесть...</w:t>
      </w:r>
    </w:p>
    <w:p w:rsidR="00244497" w:rsidRDefault="00244497">
      <w:pPr>
        <w:pStyle w:val="a4"/>
        <w:framePr w:w="5294" w:h="9340" w:hRule="exact" w:wrap="none" w:vAnchor="page" w:hAnchor="page" w:x="3351" w:y="3794"/>
        <w:shd w:val="clear" w:color="auto" w:fill="auto"/>
        <w:spacing w:before="0"/>
        <w:ind w:left="20" w:right="20" w:firstLine="280"/>
      </w:pPr>
      <w:r>
        <w:rPr>
          <w:rStyle w:val="11"/>
          <w:color w:val="000000"/>
        </w:rPr>
        <w:t xml:space="preserve">ДОДИН </w:t>
      </w:r>
      <w:r>
        <w:rPr>
          <w:rStyle w:val="2a"/>
          <w:color w:val="000000"/>
        </w:rPr>
        <w:t>(Раппопорт).</w:t>
      </w:r>
      <w:r>
        <w:rPr>
          <w:rStyle w:val="11"/>
          <w:color w:val="000000"/>
        </w:rPr>
        <w:t xml:space="preserve"> Ты легко сразу отказываешься от своей мечты. </w:t>
      </w:r>
      <w:r>
        <w:rPr>
          <w:rStyle w:val="2a"/>
          <w:color w:val="000000"/>
        </w:rPr>
        <w:t>(За Елену Андреевну.)</w:t>
      </w:r>
      <w:r>
        <w:rPr>
          <w:rStyle w:val="11"/>
          <w:color w:val="000000"/>
        </w:rPr>
        <w:t xml:space="preserve"> Я, конечно, стыд</w:t>
      </w:r>
      <w:r>
        <w:rPr>
          <w:rStyle w:val="11"/>
          <w:color w:val="000000"/>
        </w:rPr>
        <w:softHyphen/>
        <w:t>ливая, я не смогу, я боюсь... На самом деле, все может.</w:t>
      </w:r>
    </w:p>
    <w:p w:rsidR="00244497" w:rsidRDefault="00244497">
      <w:pPr>
        <w:pStyle w:val="a4"/>
        <w:framePr w:w="5294" w:h="9340" w:hRule="exact" w:wrap="none" w:vAnchor="page" w:hAnchor="page" w:x="3351" w:y="3794"/>
        <w:shd w:val="clear" w:color="auto" w:fill="auto"/>
        <w:spacing w:before="0"/>
        <w:ind w:left="20" w:firstLine="280"/>
      </w:pPr>
      <w:r>
        <w:rPr>
          <w:rStyle w:val="11"/>
          <w:color w:val="000000"/>
        </w:rPr>
        <w:t>РАППОПОРТ. А почему тогда не делает?</w:t>
      </w:r>
    </w:p>
    <w:p w:rsidR="00244497" w:rsidRDefault="00244497">
      <w:pPr>
        <w:pStyle w:val="a4"/>
        <w:framePr w:w="5294" w:h="9340" w:hRule="exact" w:wrap="none" w:vAnchor="page" w:hAnchor="page" w:x="3351" w:y="3794"/>
        <w:shd w:val="clear" w:color="auto" w:fill="auto"/>
        <w:spacing w:before="0"/>
        <w:ind w:left="20" w:right="20" w:firstLine="280"/>
      </w:pPr>
      <w:r>
        <w:rPr>
          <w:rStyle w:val="11"/>
          <w:color w:val="000000"/>
        </w:rPr>
        <w:t>ДОДИН. Она и делает. Если бы не вошел дядя Ваня, все и было бы. Она уже клала голову ему на грудь и го</w:t>
      </w:r>
      <w:r>
        <w:rPr>
          <w:rStyle w:val="11"/>
          <w:color w:val="000000"/>
        </w:rPr>
        <w:softHyphen/>
        <w:t>ворила: не надо.</w:t>
      </w:r>
    </w:p>
    <w:p w:rsidR="00244497" w:rsidRDefault="00244497">
      <w:pPr>
        <w:pStyle w:val="a4"/>
        <w:framePr w:w="5294" w:h="9340" w:hRule="exact" w:wrap="none" w:vAnchor="page" w:hAnchor="page" w:x="3351" w:y="3794"/>
        <w:shd w:val="clear" w:color="auto" w:fill="auto"/>
        <w:spacing w:before="0"/>
        <w:ind w:left="20" w:firstLine="280"/>
      </w:pPr>
      <w:r>
        <w:rPr>
          <w:rStyle w:val="11"/>
          <w:color w:val="000000"/>
        </w:rPr>
        <w:t>РАППОПОРТ. Она не поехала бы в лесничество.</w:t>
      </w:r>
    </w:p>
    <w:p w:rsidR="00244497" w:rsidRDefault="00244497">
      <w:pPr>
        <w:pStyle w:val="a4"/>
        <w:framePr w:w="5294" w:h="9340" w:hRule="exact" w:wrap="none" w:vAnchor="page" w:hAnchor="page" w:x="3351" w:y="3794"/>
        <w:shd w:val="clear" w:color="auto" w:fill="auto"/>
        <w:spacing w:before="0"/>
        <w:ind w:left="20" w:right="20" w:firstLine="280"/>
      </w:pPr>
      <w:r>
        <w:rPr>
          <w:rStyle w:val="11"/>
          <w:color w:val="000000"/>
        </w:rPr>
        <w:t>ДОДИН. Поехала бы. Если вы будете играть, что не поехала бы, то вы ничего не сыграете.</w:t>
      </w:r>
    </w:p>
    <w:p w:rsidR="00244497" w:rsidRDefault="00244497">
      <w:pPr>
        <w:pStyle w:val="a4"/>
        <w:framePr w:w="5294" w:h="9340" w:hRule="exact" w:wrap="none" w:vAnchor="page" w:hAnchor="page" w:x="3351" w:y="3794"/>
        <w:shd w:val="clear" w:color="auto" w:fill="auto"/>
        <w:spacing w:before="0"/>
        <w:ind w:left="20" w:right="20" w:firstLine="280"/>
      </w:pPr>
      <w:r>
        <w:rPr>
          <w:rStyle w:val="11"/>
          <w:color w:val="000000"/>
        </w:rPr>
        <w:t>РАППОПОРТ. Что тогда значит: «я труслива, за</w:t>
      </w:r>
      <w:r>
        <w:rPr>
          <w:rStyle w:val="11"/>
          <w:color w:val="000000"/>
        </w:rPr>
        <w:softHyphen/>
        <w:t>стенчива»? Ведь она правду про себя говорит, это все в ней есть.</w:t>
      </w:r>
    </w:p>
    <w:p w:rsidR="00244497" w:rsidRDefault="00244497">
      <w:pPr>
        <w:pStyle w:val="a4"/>
        <w:framePr w:w="5294" w:h="9340" w:hRule="exact" w:wrap="none" w:vAnchor="page" w:hAnchor="page" w:x="3351" w:y="3794"/>
        <w:shd w:val="clear" w:color="auto" w:fill="auto"/>
        <w:spacing w:before="0"/>
        <w:ind w:left="20" w:right="20" w:firstLine="280"/>
      </w:pPr>
      <w:r>
        <w:rPr>
          <w:rStyle w:val="11"/>
          <w:color w:val="000000"/>
        </w:rPr>
        <w:t>ДОДИН. Мало ли трусливых и застенчивых людей это совершают.</w:t>
      </w:r>
    </w:p>
    <w:p w:rsidR="00244497" w:rsidRDefault="00244497">
      <w:pPr>
        <w:pStyle w:val="a4"/>
        <w:framePr w:w="5294" w:h="9340" w:hRule="exact" w:wrap="none" w:vAnchor="page" w:hAnchor="page" w:x="3351" w:y="3794"/>
        <w:shd w:val="clear" w:color="auto" w:fill="auto"/>
        <w:spacing w:before="0"/>
        <w:ind w:left="20" w:right="20" w:firstLine="280"/>
      </w:pPr>
      <w:r>
        <w:rPr>
          <w:rStyle w:val="11"/>
          <w:color w:val="000000"/>
        </w:rPr>
        <w:t>РАППОПОРТ. Если бы не зашел дядя Ваня с ро</w:t>
      </w:r>
      <w:r>
        <w:rPr>
          <w:rStyle w:val="11"/>
          <w:color w:val="000000"/>
        </w:rPr>
        <w:softHyphen/>
        <w:t>зами...</w:t>
      </w:r>
    </w:p>
    <w:p w:rsidR="00244497" w:rsidRDefault="00244497">
      <w:pPr>
        <w:pStyle w:val="a4"/>
        <w:framePr w:w="5294" w:h="9340" w:hRule="exact" w:wrap="none" w:vAnchor="page" w:hAnchor="page" w:x="3351" w:y="3794"/>
        <w:shd w:val="clear" w:color="auto" w:fill="auto"/>
        <w:spacing w:before="0"/>
        <w:ind w:left="20" w:right="20" w:firstLine="280"/>
      </w:pPr>
      <w:r>
        <w:rPr>
          <w:rStyle w:val="11"/>
          <w:color w:val="000000"/>
        </w:rPr>
        <w:t>ДОДИН. Потому что ей в жизни крупно не повезло. Ей в жизни не везет. Если бы не вошел дядя Ваня, все могло бы случиться.</w:t>
      </w:r>
    </w:p>
    <w:p w:rsidR="00244497" w:rsidRDefault="00244497">
      <w:pPr>
        <w:pStyle w:val="a4"/>
        <w:framePr w:w="5294" w:h="9340" w:hRule="exact" w:wrap="none" w:vAnchor="page" w:hAnchor="page" w:x="3351" w:y="3794"/>
        <w:shd w:val="clear" w:color="auto" w:fill="auto"/>
        <w:spacing w:before="0"/>
        <w:ind w:left="20" w:right="20" w:firstLine="280"/>
      </w:pPr>
      <w:r>
        <w:rPr>
          <w:rStyle w:val="11"/>
          <w:color w:val="000000"/>
        </w:rPr>
        <w:t>РАППОПОРТ. Может быть, я не права. Но вот, как сносит крышу, и еще в этот момент кто-то пытается по</w:t>
      </w:r>
      <w:r>
        <w:rPr>
          <w:rStyle w:val="11"/>
          <w:color w:val="000000"/>
        </w:rPr>
        <w:softHyphen/>
        <w:t>мешать, это не останавливает, наоборот. После этого еще на полном скаку несешься. А она ведь про себя го</w:t>
      </w:r>
      <w:r>
        <w:rPr>
          <w:rStyle w:val="11"/>
          <w:color w:val="000000"/>
        </w:rPr>
        <w:softHyphen/>
        <w:t>ворит: я — эпизодическое лицо.</w:t>
      </w:r>
    </w:p>
    <w:p w:rsidR="00244497" w:rsidRDefault="00244497">
      <w:pPr>
        <w:pStyle w:val="a4"/>
        <w:framePr w:w="5294" w:h="9340" w:hRule="exact" w:wrap="none" w:vAnchor="page" w:hAnchor="page" w:x="3351" w:y="3794"/>
        <w:shd w:val="clear" w:color="auto" w:fill="auto"/>
        <w:spacing w:before="0"/>
        <w:ind w:left="20" w:right="20" w:firstLine="280"/>
      </w:pPr>
      <w:r>
        <w:rPr>
          <w:rStyle w:val="11"/>
          <w:color w:val="000000"/>
        </w:rPr>
        <w:t>ДОДИН. Если вы так будете думать, то ничего не сыграется. Все могло бы быть. Надо считать, что ей</w:t>
      </w:r>
    </w:p>
    <w:p w:rsidR="00244497" w:rsidRDefault="00244497">
      <w:pPr>
        <w:pStyle w:val="a6"/>
        <w:framePr w:wrap="none" w:vAnchor="page" w:hAnchor="page" w:x="5828" w:y="13338"/>
        <w:shd w:val="clear" w:color="auto" w:fill="auto"/>
        <w:spacing w:line="130" w:lineRule="exact"/>
        <w:ind w:left="40"/>
      </w:pPr>
      <w:r>
        <w:rPr>
          <w:rStyle w:val="0pt5"/>
          <w:b/>
          <w:bCs/>
          <w:color w:val="000000"/>
        </w:rPr>
        <w:t>431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4" w:y="3306"/>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297" w:h="9346" w:hRule="exact" w:wrap="none" w:vAnchor="page" w:hAnchor="page" w:x="3350" w:y="3796"/>
        <w:shd w:val="clear" w:color="auto" w:fill="auto"/>
        <w:spacing w:before="0"/>
        <w:ind w:left="20" w:right="20"/>
      </w:pPr>
      <w:r>
        <w:rPr>
          <w:rStyle w:val="11"/>
          <w:color w:val="000000"/>
        </w:rPr>
        <w:t>крупно не повезло. И кончается все-таки тем, что «раз в жизни, была — не была». И Астров ее целует. Она его целует.</w:t>
      </w:r>
    </w:p>
    <w:p w:rsidR="00244497" w:rsidRDefault="00244497">
      <w:pPr>
        <w:pStyle w:val="a4"/>
        <w:framePr w:w="5297" w:h="9346" w:hRule="exact" w:wrap="none" w:vAnchor="page" w:hAnchor="page" w:x="3350" w:y="3796"/>
        <w:shd w:val="clear" w:color="auto" w:fill="auto"/>
        <w:spacing w:before="0"/>
        <w:ind w:left="20" w:firstLine="280"/>
      </w:pPr>
      <w:r>
        <w:rPr>
          <w:rStyle w:val="11"/>
          <w:color w:val="000000"/>
        </w:rPr>
        <w:t>РАППОПОРТ. Это же только поцелуи.</w:t>
      </w:r>
    </w:p>
    <w:p w:rsidR="00244497" w:rsidRDefault="00244497">
      <w:pPr>
        <w:pStyle w:val="a4"/>
        <w:framePr w:w="5297" w:h="9346" w:hRule="exact" w:wrap="none" w:vAnchor="page" w:hAnchor="page" w:x="3350" w:y="3796"/>
        <w:shd w:val="clear" w:color="auto" w:fill="auto"/>
        <w:spacing w:before="0"/>
        <w:ind w:left="20" w:right="20" w:firstLine="280"/>
      </w:pPr>
      <w:r>
        <w:rPr>
          <w:rStyle w:val="11"/>
          <w:color w:val="000000"/>
        </w:rPr>
        <w:t>ДОДИН. Но правильно говорит про нее Астров: по</w:t>
      </w:r>
      <w:r>
        <w:rPr>
          <w:rStyle w:val="11"/>
          <w:color w:val="000000"/>
        </w:rPr>
        <w:softHyphen/>
        <w:t>том у нее будет Курск и десять любовников. И скучная, нудная жизнь. И вечные стенания, что она пропустила такой замечательный вариант с Астровым. В ней течет кровь, переполненная желаниями. А что мешает им осу</w:t>
      </w:r>
      <w:r>
        <w:rPr>
          <w:rStyle w:val="11"/>
          <w:color w:val="000000"/>
        </w:rPr>
        <w:softHyphen/>
        <w:t>ществиться — это и есть не та жизнь. Иначе и получает</w:t>
      </w:r>
      <w:r>
        <w:rPr>
          <w:rStyle w:val="11"/>
          <w:color w:val="000000"/>
        </w:rPr>
        <w:softHyphen/>
        <w:t>ся, что скучные Елены Андреевны бродят по сценам. Будь то Соня, будь то Елена Андреевна, эти женщины полны чувства, полны желания. На всех картинах рус</w:t>
      </w:r>
      <w:r>
        <w:rPr>
          <w:rStyle w:val="11"/>
          <w:color w:val="000000"/>
        </w:rPr>
        <w:softHyphen/>
        <w:t>ских художников того времени мы видим таких полно</w:t>
      </w:r>
      <w:r>
        <w:rPr>
          <w:rStyle w:val="11"/>
          <w:color w:val="000000"/>
        </w:rPr>
        <w:softHyphen/>
        <w:t>ценных женщин и девушек. А жизнь складывается как-то не так, а еще существует совесть. Есть многое та</w:t>
      </w:r>
      <w:r>
        <w:rPr>
          <w:rStyle w:val="11"/>
          <w:color w:val="000000"/>
        </w:rPr>
        <w:softHyphen/>
        <w:t>кого, что не дает жизни излиться. Значит, мы сначала должны увидеть, как она готова излиться. Елена Андре</w:t>
      </w:r>
      <w:r>
        <w:rPr>
          <w:rStyle w:val="11"/>
          <w:color w:val="000000"/>
        </w:rPr>
        <w:softHyphen/>
        <w:t>евна бежит от своего влечения, бежит, готовая соско</w:t>
      </w:r>
      <w:r>
        <w:rPr>
          <w:rStyle w:val="11"/>
          <w:color w:val="000000"/>
        </w:rPr>
        <w:softHyphen/>
        <w:t>чить с кареты и прибежать туда, в это лесничество.</w:t>
      </w:r>
    </w:p>
    <w:p w:rsidR="00244497" w:rsidRDefault="00244497">
      <w:pPr>
        <w:pStyle w:val="a4"/>
        <w:framePr w:w="5297" w:h="9346" w:hRule="exact" w:wrap="none" w:vAnchor="page" w:hAnchor="page" w:x="3350" w:y="3796"/>
        <w:shd w:val="clear" w:color="auto" w:fill="auto"/>
        <w:spacing w:before="0"/>
        <w:ind w:left="20" w:right="20" w:firstLine="280"/>
      </w:pPr>
      <w:r>
        <w:rPr>
          <w:rStyle w:val="11"/>
          <w:color w:val="000000"/>
        </w:rPr>
        <w:t>ИВАНОВ. Ей сейчас двадцать семь лет, в двадцать два года она вышла замуж за Серебрякова. Ему тогда было пятьдесят. Это какой же роман был: в двадцать два года выскочить замуж за пятидесятилетнего. Зна</w:t>
      </w:r>
      <w:r>
        <w:rPr>
          <w:rStyle w:val="11"/>
          <w:color w:val="000000"/>
        </w:rPr>
        <w:softHyphen/>
        <w:t>чит, в ней что-то такое бурлило, мощная история была.</w:t>
      </w:r>
    </w:p>
    <w:p w:rsidR="00244497" w:rsidRDefault="00244497">
      <w:pPr>
        <w:pStyle w:val="a4"/>
        <w:framePr w:w="5297" w:h="9346" w:hRule="exact" w:wrap="none" w:vAnchor="page" w:hAnchor="page" w:x="3350" w:y="3796"/>
        <w:shd w:val="clear" w:color="auto" w:fill="auto"/>
        <w:spacing w:before="0"/>
        <w:ind w:left="20" w:firstLine="280"/>
      </w:pPr>
      <w:r>
        <w:rPr>
          <w:rStyle w:val="11"/>
          <w:color w:val="000000"/>
        </w:rPr>
        <w:t>ДОДИН. И она знает, что такое страсть.</w:t>
      </w:r>
    </w:p>
    <w:p w:rsidR="00244497" w:rsidRDefault="00244497">
      <w:pPr>
        <w:pStyle w:val="a4"/>
        <w:framePr w:w="5297" w:h="9346" w:hRule="exact" w:wrap="none" w:vAnchor="page" w:hAnchor="page" w:x="3350" w:y="3796"/>
        <w:shd w:val="clear" w:color="auto" w:fill="auto"/>
        <w:spacing w:before="0" w:after="236"/>
        <w:ind w:left="20" w:right="20" w:firstLine="280"/>
      </w:pPr>
      <w:r>
        <w:rPr>
          <w:rStyle w:val="11"/>
          <w:color w:val="000000"/>
        </w:rPr>
        <w:t>ИВАНОВ. А сейчас мы говорим так, будто ничего та</w:t>
      </w:r>
      <w:r>
        <w:rPr>
          <w:rStyle w:val="11"/>
          <w:color w:val="000000"/>
        </w:rPr>
        <w:softHyphen/>
        <w:t>кого не было.</w:t>
      </w:r>
    </w:p>
    <w:p w:rsidR="00244497" w:rsidRDefault="00244497">
      <w:pPr>
        <w:pStyle w:val="1010"/>
        <w:framePr w:w="5297" w:h="9346" w:hRule="exact" w:wrap="none" w:vAnchor="page" w:hAnchor="page" w:x="3350" w:y="3796"/>
        <w:shd w:val="clear" w:color="auto" w:fill="auto"/>
        <w:spacing w:before="0" w:after="215" w:line="180" w:lineRule="exact"/>
        <w:ind w:left="20" w:firstLine="280"/>
      </w:pPr>
      <w:r>
        <w:rPr>
          <w:rStyle w:val="100pt2"/>
          <w:i/>
          <w:iCs/>
          <w:color w:val="000000"/>
        </w:rPr>
        <w:t>Проба.</w:t>
      </w:r>
    </w:p>
    <w:p w:rsidR="00244497" w:rsidRDefault="00244497">
      <w:pPr>
        <w:pStyle w:val="a4"/>
        <w:framePr w:w="5297" w:h="9346" w:hRule="exact" w:wrap="none" w:vAnchor="page" w:hAnchor="page" w:x="3350" w:y="3796"/>
        <w:shd w:val="clear" w:color="auto" w:fill="auto"/>
        <w:spacing w:before="0" w:line="247" w:lineRule="exact"/>
        <w:ind w:left="20" w:right="20" w:firstLine="280"/>
      </w:pPr>
      <w:r>
        <w:rPr>
          <w:rStyle w:val="11"/>
          <w:color w:val="000000"/>
        </w:rPr>
        <w:t>ЕЛЕНА АНДРЕЕВНА. Улететь бы вольною птицей от всех вас, от ваших сонных физиономий, от разгово</w:t>
      </w:r>
      <w:r>
        <w:rPr>
          <w:rStyle w:val="11"/>
          <w:color w:val="000000"/>
        </w:rPr>
        <w:softHyphen/>
        <w:t>ров, забыть, что все вы существуете на свете...</w:t>
      </w:r>
    </w:p>
    <w:p w:rsidR="00244497" w:rsidRDefault="00244497">
      <w:pPr>
        <w:pStyle w:val="a4"/>
        <w:framePr w:w="5297" w:h="9346" w:hRule="exact" w:wrap="none" w:vAnchor="page" w:hAnchor="page" w:x="3350" w:y="3796"/>
        <w:shd w:val="clear" w:color="auto" w:fill="auto"/>
        <w:spacing w:before="0" w:line="247" w:lineRule="exact"/>
        <w:ind w:left="20" w:right="20" w:firstLine="280"/>
      </w:pPr>
      <w:r>
        <w:rPr>
          <w:rStyle w:val="11"/>
          <w:color w:val="000000"/>
        </w:rPr>
        <w:t>ДОДИН. Она говорит эти слова, а на самом деле го</w:t>
      </w:r>
      <w:r>
        <w:rPr>
          <w:rStyle w:val="11"/>
          <w:color w:val="000000"/>
        </w:rPr>
        <w:softHyphen/>
        <w:t xml:space="preserve">ворятся слова более реальные, гораздо более грубые, напоенные желанием, страстями. </w:t>
      </w:r>
      <w:r>
        <w:rPr>
          <w:rStyle w:val="2a"/>
          <w:color w:val="000000"/>
        </w:rPr>
        <w:t>(За Елену Андреевну.)</w:t>
      </w:r>
    </w:p>
    <w:p w:rsidR="00244497" w:rsidRDefault="00244497">
      <w:pPr>
        <w:pStyle w:val="a6"/>
        <w:framePr w:wrap="none" w:vAnchor="page" w:hAnchor="page" w:x="5836" w:y="13338"/>
        <w:shd w:val="clear" w:color="auto" w:fill="auto"/>
        <w:spacing w:line="130" w:lineRule="exact"/>
        <w:ind w:left="20"/>
      </w:pPr>
      <w:r>
        <w:rPr>
          <w:rStyle w:val="0pt5"/>
          <w:b/>
          <w:bCs/>
          <w:color w:val="000000"/>
        </w:rPr>
        <w:t>432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9" w:y="3312"/>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80" w:h="9322" w:hRule="exact" w:wrap="none" w:vAnchor="page" w:hAnchor="page" w:x="3358" w:y="3802"/>
        <w:shd w:val="clear" w:color="auto" w:fill="auto"/>
        <w:spacing w:before="0"/>
        <w:ind w:left="20" w:right="20"/>
      </w:pPr>
      <w:r>
        <w:rPr>
          <w:rStyle w:val="11"/>
          <w:color w:val="000000"/>
        </w:rPr>
        <w:t>Отдаться бы на лоне природы, действительно предать</w:t>
      </w:r>
      <w:r>
        <w:rPr>
          <w:rStyle w:val="11"/>
          <w:color w:val="000000"/>
        </w:rPr>
        <w:softHyphen/>
        <w:t>ся любви. Нет, конечно, я застенчива, ничего этого не будет. О-о-ох! У меня русалочья кровь, моя русалочья кровь! Моя бешеная кровь! Ведьмина! А-ха-ха! А-а-ах!.. Ее крутит. Впереди еще целая зима, как провести зиму с больным мужем, с унылым дядей Ваней, с не ездящим доктором. Это все входит в «как-то мы проживем зиму».</w:t>
      </w:r>
    </w:p>
    <w:p w:rsidR="00244497" w:rsidRDefault="00244497">
      <w:pPr>
        <w:pStyle w:val="a4"/>
        <w:framePr w:w="5280" w:h="9322" w:hRule="exact" w:wrap="none" w:vAnchor="page" w:hAnchor="page" w:x="3358" w:y="3802"/>
        <w:shd w:val="clear" w:color="auto" w:fill="auto"/>
        <w:spacing w:before="0"/>
        <w:ind w:left="20" w:firstLine="280"/>
      </w:pPr>
      <w:r>
        <w:rPr>
          <w:rStyle w:val="11"/>
          <w:color w:val="000000"/>
        </w:rPr>
        <w:t>ЗАВЬЯЛОВ. Бесстыдная сцена.</w:t>
      </w:r>
    </w:p>
    <w:p w:rsidR="00244497" w:rsidRDefault="00244497">
      <w:pPr>
        <w:pStyle w:val="a4"/>
        <w:framePr w:w="5280" w:h="9322" w:hRule="exact" w:wrap="none" w:vAnchor="page" w:hAnchor="page" w:x="3358" w:y="3802"/>
        <w:shd w:val="clear" w:color="auto" w:fill="auto"/>
        <w:spacing w:before="0"/>
        <w:ind w:left="20" w:firstLine="280"/>
      </w:pPr>
      <w:r>
        <w:rPr>
          <w:rStyle w:val="11"/>
          <w:color w:val="000000"/>
        </w:rPr>
        <w:t>ДОДИН. Да, плотская, бесстыдная.</w:t>
      </w:r>
    </w:p>
    <w:p w:rsidR="00244497" w:rsidRDefault="00244497">
      <w:pPr>
        <w:pStyle w:val="a4"/>
        <w:framePr w:w="5280" w:h="9322" w:hRule="exact" w:wrap="none" w:vAnchor="page" w:hAnchor="page" w:x="3358" w:y="3802"/>
        <w:shd w:val="clear" w:color="auto" w:fill="auto"/>
        <w:spacing w:before="0"/>
        <w:ind w:left="20" w:firstLine="280"/>
      </w:pPr>
      <w:r>
        <w:rPr>
          <w:rStyle w:val="11"/>
          <w:color w:val="000000"/>
        </w:rPr>
        <w:t>СЕМАК. Она же не о любви говорит, а о страсти.</w:t>
      </w:r>
    </w:p>
    <w:p w:rsidR="00244497" w:rsidRDefault="00244497">
      <w:pPr>
        <w:pStyle w:val="a4"/>
        <w:framePr w:w="5280" w:h="9322" w:hRule="exact" w:wrap="none" w:vAnchor="page" w:hAnchor="page" w:x="3358" w:y="3802"/>
        <w:shd w:val="clear" w:color="auto" w:fill="auto"/>
        <w:spacing w:before="0"/>
        <w:ind w:left="20" w:firstLine="280"/>
      </w:pPr>
      <w:r>
        <w:rPr>
          <w:rStyle w:val="11"/>
          <w:color w:val="000000"/>
        </w:rPr>
        <w:t>ДОДИН. Конечно.</w:t>
      </w:r>
    </w:p>
    <w:p w:rsidR="00244497" w:rsidRDefault="00244497">
      <w:pPr>
        <w:pStyle w:val="a4"/>
        <w:framePr w:w="5280" w:h="9322" w:hRule="exact" w:wrap="none" w:vAnchor="page" w:hAnchor="page" w:x="3358" w:y="3802"/>
        <w:shd w:val="clear" w:color="auto" w:fill="auto"/>
        <w:spacing w:before="0"/>
        <w:ind w:left="20" w:firstLine="280"/>
      </w:pPr>
      <w:r>
        <w:rPr>
          <w:rStyle w:val="11"/>
          <w:color w:val="000000"/>
        </w:rPr>
        <w:t>СЕМАК. Хочется это совершить здесь.</w:t>
      </w:r>
    </w:p>
    <w:p w:rsidR="00244497" w:rsidRDefault="00244497">
      <w:pPr>
        <w:pStyle w:val="a4"/>
        <w:framePr w:w="5280" w:h="9322" w:hRule="exact" w:wrap="none" w:vAnchor="page" w:hAnchor="page" w:x="3358" w:y="3802"/>
        <w:shd w:val="clear" w:color="auto" w:fill="auto"/>
        <w:spacing w:before="0"/>
        <w:ind w:left="20" w:firstLine="280"/>
      </w:pPr>
      <w:r>
        <w:rPr>
          <w:rStyle w:val="11"/>
          <w:color w:val="000000"/>
        </w:rPr>
        <w:t>ДОДИН. Мы про это и говорим.</w:t>
      </w:r>
    </w:p>
    <w:p w:rsidR="00244497" w:rsidRDefault="00244497">
      <w:pPr>
        <w:pStyle w:val="a4"/>
        <w:framePr w:w="5280" w:h="9322" w:hRule="exact" w:wrap="none" w:vAnchor="page" w:hAnchor="page" w:x="3358" w:y="3802"/>
        <w:shd w:val="clear" w:color="auto" w:fill="auto"/>
        <w:spacing w:before="0"/>
        <w:ind w:left="20" w:firstLine="280"/>
      </w:pPr>
      <w:r>
        <w:rPr>
          <w:rStyle w:val="11"/>
          <w:color w:val="000000"/>
        </w:rPr>
        <w:t>СЕМАК. Тогда легче и с мужем сидеть.</w:t>
      </w:r>
    </w:p>
    <w:p w:rsidR="00244497" w:rsidRDefault="00244497">
      <w:pPr>
        <w:pStyle w:val="a4"/>
        <w:framePr w:w="5280" w:h="9322" w:hRule="exact" w:wrap="none" w:vAnchor="page" w:hAnchor="page" w:x="3358" w:y="3802"/>
        <w:shd w:val="clear" w:color="auto" w:fill="auto"/>
        <w:spacing w:before="0"/>
        <w:ind w:left="20" w:firstLine="280"/>
      </w:pPr>
      <w:r>
        <w:rPr>
          <w:rStyle w:val="11"/>
          <w:color w:val="000000"/>
        </w:rPr>
        <w:t>ДОДИН. Да.</w:t>
      </w:r>
    </w:p>
    <w:p w:rsidR="00244497" w:rsidRDefault="00244497">
      <w:pPr>
        <w:pStyle w:val="a4"/>
        <w:framePr w:w="5280" w:h="9322" w:hRule="exact" w:wrap="none" w:vAnchor="page" w:hAnchor="page" w:x="3358" w:y="3802"/>
        <w:shd w:val="clear" w:color="auto" w:fill="auto"/>
        <w:spacing w:before="0"/>
        <w:ind w:left="20" w:right="20" w:firstLine="280"/>
      </w:pPr>
      <w:r>
        <w:rPr>
          <w:rStyle w:val="11"/>
          <w:color w:val="000000"/>
        </w:rPr>
        <w:t>ЗАВЬЯЛОВ. Астров пришел в момент самого боль</w:t>
      </w:r>
      <w:r>
        <w:rPr>
          <w:rStyle w:val="11"/>
          <w:color w:val="000000"/>
        </w:rPr>
        <w:softHyphen/>
        <w:t>шого бесстыдства.</w:t>
      </w:r>
    </w:p>
    <w:p w:rsidR="00244497" w:rsidRDefault="00244497">
      <w:pPr>
        <w:pStyle w:val="a4"/>
        <w:framePr w:w="5280" w:h="9322" w:hRule="exact" w:wrap="none" w:vAnchor="page" w:hAnchor="page" w:x="3358" w:y="3802"/>
        <w:shd w:val="clear" w:color="auto" w:fill="auto"/>
        <w:spacing w:before="0"/>
        <w:ind w:left="20" w:right="20" w:firstLine="280"/>
      </w:pPr>
      <w:r>
        <w:rPr>
          <w:rStyle w:val="11"/>
          <w:color w:val="000000"/>
        </w:rPr>
        <w:t>ДОДИН (</w:t>
      </w:r>
      <w:r>
        <w:rPr>
          <w:rStyle w:val="2a"/>
          <w:color w:val="000000"/>
        </w:rPr>
        <w:t>Раппопорт</w:t>
      </w:r>
      <w:r>
        <w:rPr>
          <w:rStyle w:val="11"/>
          <w:color w:val="000000"/>
        </w:rPr>
        <w:t>). Укрепляйтесь, с какого угодно места. Если что-то мешает, пропустите, потом попро</w:t>
      </w:r>
      <w:r>
        <w:rPr>
          <w:rStyle w:val="11"/>
          <w:color w:val="000000"/>
        </w:rPr>
        <w:softHyphen/>
        <w:t>буете.</w:t>
      </w:r>
    </w:p>
    <w:p w:rsidR="00244497" w:rsidRDefault="00244497">
      <w:pPr>
        <w:pStyle w:val="a4"/>
        <w:framePr w:w="5280" w:h="9322" w:hRule="exact" w:wrap="none" w:vAnchor="page" w:hAnchor="page" w:x="3358" w:y="3802"/>
        <w:shd w:val="clear" w:color="auto" w:fill="auto"/>
        <w:spacing w:before="0"/>
        <w:ind w:left="20" w:right="20" w:firstLine="280"/>
      </w:pPr>
      <w:r>
        <w:rPr>
          <w:rStyle w:val="11"/>
          <w:color w:val="000000"/>
        </w:rPr>
        <w:t>РАППОПОРТ. Вот он бывает здесь каждый день, я угадываю, зачем он здесь...</w:t>
      </w:r>
    </w:p>
    <w:p w:rsidR="00244497" w:rsidRDefault="00244497">
      <w:pPr>
        <w:pStyle w:val="a4"/>
        <w:framePr w:w="5280" w:h="9322" w:hRule="exact" w:wrap="none" w:vAnchor="page" w:hAnchor="page" w:x="3358" w:y="3802"/>
        <w:shd w:val="clear" w:color="auto" w:fill="auto"/>
        <w:spacing w:before="0"/>
        <w:ind w:left="20" w:right="20" w:firstLine="280"/>
      </w:pPr>
      <w:r>
        <w:rPr>
          <w:rStyle w:val="11"/>
          <w:color w:val="000000"/>
        </w:rPr>
        <w:t xml:space="preserve">ДОДИН </w:t>
      </w:r>
      <w:r>
        <w:rPr>
          <w:rStyle w:val="2a"/>
          <w:color w:val="000000"/>
        </w:rPr>
        <w:t>(за Елену Андреевну).</w:t>
      </w:r>
      <w:r>
        <w:rPr>
          <w:rStyle w:val="11"/>
          <w:color w:val="000000"/>
        </w:rPr>
        <w:t xml:space="preserve"> «Вот он бывает здесь ка</w:t>
      </w:r>
      <w:r>
        <w:rPr>
          <w:rStyle w:val="11"/>
          <w:color w:val="000000"/>
        </w:rPr>
        <w:softHyphen/>
        <w:t>ждый день, я угадываю, зачем он здесь, и уже чувствую себя виноватою, готова пасть перед Соней на колени, извиняться, плакать...» А на самом деле, не извиняюсь, не плачу, обманываю Соню, нахожу предлог погово</w:t>
      </w:r>
      <w:r>
        <w:rPr>
          <w:rStyle w:val="11"/>
          <w:color w:val="000000"/>
        </w:rPr>
        <w:softHyphen/>
        <w:t>рить с Астровым.</w:t>
      </w:r>
    </w:p>
    <w:p w:rsidR="00244497" w:rsidRDefault="00244497">
      <w:pPr>
        <w:pStyle w:val="a4"/>
        <w:framePr w:w="5280" w:h="9322" w:hRule="exact" w:wrap="none" w:vAnchor="page" w:hAnchor="page" w:x="3358" w:y="3802"/>
        <w:shd w:val="clear" w:color="auto" w:fill="auto"/>
        <w:spacing w:before="0"/>
        <w:ind w:left="20" w:right="20" w:firstLine="280"/>
      </w:pPr>
      <w:r>
        <w:rPr>
          <w:rStyle w:val="11"/>
          <w:color w:val="000000"/>
        </w:rPr>
        <w:t>РАППОПОРТ. Вот он бывает здесь каждый день, я угадываю, зачем он здесь...</w:t>
      </w:r>
    </w:p>
    <w:p w:rsidR="00244497" w:rsidRDefault="00244497">
      <w:pPr>
        <w:pStyle w:val="a4"/>
        <w:framePr w:w="5280" w:h="9322" w:hRule="exact" w:wrap="none" w:vAnchor="page" w:hAnchor="page" w:x="3358" w:y="3802"/>
        <w:shd w:val="clear" w:color="auto" w:fill="auto"/>
        <w:spacing w:before="0" w:after="236"/>
        <w:ind w:left="20" w:right="20" w:firstLine="280"/>
      </w:pPr>
      <w:r>
        <w:rPr>
          <w:rStyle w:val="11"/>
          <w:color w:val="000000"/>
        </w:rPr>
        <w:t xml:space="preserve">ДОДИН </w:t>
      </w:r>
      <w:r>
        <w:rPr>
          <w:rStyle w:val="2a"/>
          <w:color w:val="000000"/>
        </w:rPr>
        <w:t>(за Елену Андреевну).</w:t>
      </w:r>
      <w:r>
        <w:rPr>
          <w:rStyle w:val="11"/>
          <w:color w:val="000000"/>
        </w:rPr>
        <w:t xml:space="preserve"> «Угадываю, зачем он здесь...» Что же, я не женщина что ли? Я все вижу.</w:t>
      </w:r>
    </w:p>
    <w:p w:rsidR="00244497" w:rsidRDefault="00244497">
      <w:pPr>
        <w:pStyle w:val="1010"/>
        <w:framePr w:w="5280" w:h="9322" w:hRule="exact" w:wrap="none" w:vAnchor="page" w:hAnchor="page" w:x="3358" w:y="3802"/>
        <w:shd w:val="clear" w:color="auto" w:fill="auto"/>
        <w:spacing w:before="0" w:after="214" w:line="180" w:lineRule="exact"/>
        <w:ind w:left="20" w:firstLine="280"/>
      </w:pPr>
      <w:r>
        <w:rPr>
          <w:rStyle w:val="100pt2"/>
          <w:i/>
          <w:iCs/>
          <w:color w:val="000000"/>
        </w:rPr>
        <w:t>Проба.</w:t>
      </w:r>
    </w:p>
    <w:p w:rsidR="00244497" w:rsidRDefault="00244497">
      <w:pPr>
        <w:pStyle w:val="a4"/>
        <w:framePr w:w="5280" w:h="9322" w:hRule="exact" w:wrap="none" w:vAnchor="page" w:hAnchor="page" w:x="3358" w:y="3802"/>
        <w:shd w:val="clear" w:color="auto" w:fill="auto"/>
        <w:spacing w:before="0" w:line="242" w:lineRule="exact"/>
        <w:ind w:left="20" w:right="20" w:firstLine="280"/>
      </w:pPr>
      <w:r>
        <w:rPr>
          <w:rStyle w:val="11"/>
          <w:color w:val="000000"/>
        </w:rPr>
        <w:t>АСТРОВ. Добрый день! Вы хотели видеть мою жи</w:t>
      </w:r>
      <w:r>
        <w:rPr>
          <w:rStyle w:val="11"/>
          <w:color w:val="000000"/>
        </w:rPr>
        <w:softHyphen/>
        <w:t>вопись?</w:t>
      </w:r>
    </w:p>
    <w:p w:rsidR="00244497" w:rsidRDefault="00244497">
      <w:pPr>
        <w:pStyle w:val="a6"/>
        <w:framePr w:wrap="none" w:vAnchor="page" w:hAnchor="page" w:x="5828" w:y="13335"/>
        <w:shd w:val="clear" w:color="auto" w:fill="auto"/>
        <w:spacing w:line="130" w:lineRule="exact"/>
        <w:ind w:left="20"/>
      </w:pPr>
      <w:r>
        <w:rPr>
          <w:rStyle w:val="0pt5"/>
          <w:b/>
          <w:bCs/>
          <w:color w:val="000000"/>
        </w:rPr>
        <w:t>433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6" w:y="3304"/>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306" w:h="9351" w:hRule="exact" w:wrap="none" w:vAnchor="page" w:hAnchor="page" w:x="3345" w:y="3788"/>
        <w:shd w:val="clear" w:color="auto" w:fill="auto"/>
        <w:spacing w:before="0" w:line="252" w:lineRule="exact"/>
        <w:ind w:left="20" w:right="20" w:firstLine="280"/>
      </w:pPr>
      <w:r>
        <w:rPr>
          <w:rStyle w:val="11"/>
          <w:color w:val="000000"/>
        </w:rPr>
        <w:t>ДОДИН. Тут возникает очень сильное событие: встреча двух любовников. Потому что Астров тоже при</w:t>
      </w:r>
      <w:r>
        <w:rPr>
          <w:rStyle w:val="11"/>
          <w:color w:val="000000"/>
        </w:rPr>
        <w:softHyphen/>
        <w:t>шел не затем, чтобы показывать чертежи.</w:t>
      </w:r>
    </w:p>
    <w:p w:rsidR="00244497" w:rsidRDefault="00244497">
      <w:pPr>
        <w:pStyle w:val="a4"/>
        <w:framePr w:w="5306" w:h="9351" w:hRule="exact" w:wrap="none" w:vAnchor="page" w:hAnchor="page" w:x="3345" w:y="3788"/>
        <w:shd w:val="clear" w:color="auto" w:fill="auto"/>
        <w:spacing w:before="0" w:line="252" w:lineRule="exact"/>
        <w:ind w:left="20" w:right="20" w:firstLine="280"/>
      </w:pPr>
      <w:r>
        <w:rPr>
          <w:rStyle w:val="11"/>
          <w:color w:val="000000"/>
        </w:rPr>
        <w:t>СЕМАК. Еще вчера, когда она мне сказала про живо</w:t>
      </w:r>
      <w:r>
        <w:rPr>
          <w:rStyle w:val="11"/>
          <w:color w:val="000000"/>
        </w:rPr>
        <w:softHyphen/>
        <w:t>пись, я понял все. Всю ночь рисовал эту живопись, что</w:t>
      </w:r>
      <w:r>
        <w:rPr>
          <w:rStyle w:val="11"/>
          <w:color w:val="000000"/>
        </w:rPr>
        <w:softHyphen/>
        <w:t>бы оправдать наше свидание.</w:t>
      </w:r>
    </w:p>
    <w:p w:rsidR="00244497" w:rsidRDefault="00244497">
      <w:pPr>
        <w:pStyle w:val="a4"/>
        <w:framePr w:w="5306" w:h="9351" w:hRule="exact" w:wrap="none" w:vAnchor="page" w:hAnchor="page" w:x="3345" w:y="3788"/>
        <w:shd w:val="clear" w:color="auto" w:fill="auto"/>
        <w:spacing w:before="0" w:line="252" w:lineRule="exact"/>
        <w:ind w:left="20" w:right="20" w:firstLine="280"/>
      </w:pPr>
      <w:r>
        <w:rPr>
          <w:rStyle w:val="11"/>
          <w:color w:val="000000"/>
        </w:rPr>
        <w:t>ДОДИН. Нет. Я думаю, что он всю ночь рисовал картины, эта живопись давно нарисована. Картин здесь у него много, об этом он может не беспокоиться, а вот ему дали наконец-то свидание.</w:t>
      </w:r>
    </w:p>
    <w:p w:rsidR="00244497" w:rsidRDefault="00244497">
      <w:pPr>
        <w:pStyle w:val="a4"/>
        <w:framePr w:w="5306" w:h="9351" w:hRule="exact" w:wrap="none" w:vAnchor="page" w:hAnchor="page" w:x="3345" w:y="3788"/>
        <w:shd w:val="clear" w:color="auto" w:fill="auto"/>
        <w:spacing w:before="0" w:line="252" w:lineRule="exact"/>
        <w:ind w:left="20" w:right="20" w:firstLine="280"/>
      </w:pPr>
      <w:r>
        <w:rPr>
          <w:rStyle w:val="11"/>
          <w:color w:val="000000"/>
        </w:rPr>
        <w:t>СЕМАК. Мне почему-то кажется, что для меня это не так просто. Не то, что наконец-то пообещала, и побе</w:t>
      </w:r>
      <w:r>
        <w:rPr>
          <w:rStyle w:val="11"/>
          <w:color w:val="000000"/>
        </w:rPr>
        <w:softHyphen/>
        <w:t>жал. Есть трудности. И ночь с Соней...</w:t>
      </w:r>
    </w:p>
    <w:p w:rsidR="00244497" w:rsidRDefault="00244497">
      <w:pPr>
        <w:pStyle w:val="a4"/>
        <w:framePr w:w="5306" w:h="9351" w:hRule="exact" w:wrap="none" w:vAnchor="page" w:hAnchor="page" w:x="3345" w:y="3788"/>
        <w:shd w:val="clear" w:color="auto" w:fill="auto"/>
        <w:spacing w:before="0" w:line="252" w:lineRule="exact"/>
        <w:ind w:left="20" w:right="20" w:firstLine="280"/>
      </w:pPr>
      <w:r>
        <w:rPr>
          <w:rStyle w:val="11"/>
          <w:color w:val="000000"/>
        </w:rPr>
        <w:t>ДОДИН (</w:t>
      </w:r>
      <w:r>
        <w:rPr>
          <w:rStyle w:val="2a"/>
          <w:color w:val="000000"/>
        </w:rPr>
        <w:t>Семаку).</w:t>
      </w:r>
      <w:r>
        <w:rPr>
          <w:rStyle w:val="11"/>
          <w:color w:val="000000"/>
        </w:rPr>
        <w:t xml:space="preserve"> Вы боитесь оказаться ее недостой</w:t>
      </w:r>
      <w:r>
        <w:rPr>
          <w:rStyle w:val="11"/>
          <w:color w:val="000000"/>
        </w:rPr>
        <w:softHyphen/>
        <w:t>ным. Вы боитесь оказаться пошлым провинциальным докторишкой.</w:t>
      </w:r>
    </w:p>
    <w:p w:rsidR="00244497" w:rsidRDefault="00244497">
      <w:pPr>
        <w:pStyle w:val="a4"/>
        <w:framePr w:w="5306" w:h="9351" w:hRule="exact" w:wrap="none" w:vAnchor="page" w:hAnchor="page" w:x="3345" w:y="3788"/>
        <w:shd w:val="clear" w:color="auto" w:fill="auto"/>
        <w:spacing w:before="0" w:after="238" w:line="252" w:lineRule="exact"/>
        <w:ind w:left="20" w:right="20" w:firstLine="280"/>
      </w:pPr>
      <w:r>
        <w:rPr>
          <w:rStyle w:val="11"/>
          <w:color w:val="000000"/>
        </w:rPr>
        <w:t>СЕМАК. Если я всю ночь про это думал, то мне будет очень с ней трудно.</w:t>
      </w:r>
    </w:p>
    <w:p w:rsidR="00244497" w:rsidRDefault="00244497">
      <w:pPr>
        <w:pStyle w:val="1010"/>
        <w:framePr w:w="5306" w:h="9351" w:hRule="exact" w:wrap="none" w:vAnchor="page" w:hAnchor="page" w:x="3345" w:y="3788"/>
        <w:shd w:val="clear" w:color="auto" w:fill="auto"/>
        <w:spacing w:before="0" w:after="204" w:line="180" w:lineRule="exact"/>
        <w:ind w:left="20" w:firstLine="280"/>
      </w:pPr>
      <w:r>
        <w:rPr>
          <w:rStyle w:val="100pt2"/>
          <w:i/>
          <w:iCs/>
          <w:color w:val="000000"/>
        </w:rPr>
        <w:t>Проба.</w:t>
      </w:r>
    </w:p>
    <w:p w:rsidR="00244497" w:rsidRDefault="00244497">
      <w:pPr>
        <w:pStyle w:val="a4"/>
        <w:framePr w:w="5306" w:h="9351" w:hRule="exact" w:wrap="none" w:vAnchor="page" w:hAnchor="page" w:x="3345" w:y="3788"/>
        <w:shd w:val="clear" w:color="auto" w:fill="auto"/>
        <w:spacing w:before="0" w:line="252" w:lineRule="exact"/>
        <w:ind w:left="20" w:right="20" w:firstLine="280"/>
      </w:pPr>
      <w:r>
        <w:rPr>
          <w:rStyle w:val="11"/>
          <w:color w:val="000000"/>
        </w:rPr>
        <w:t>ЕЛЕНА АНДРЕЕВНА. Вчера вы обещали показать мне свои работы... Вы свободны?</w:t>
      </w:r>
    </w:p>
    <w:p w:rsidR="00244497" w:rsidRDefault="00244497">
      <w:pPr>
        <w:pStyle w:val="a4"/>
        <w:framePr w:w="5306" w:h="9351" w:hRule="exact" w:wrap="none" w:vAnchor="page" w:hAnchor="page" w:x="3345" w:y="3788"/>
        <w:shd w:val="clear" w:color="auto" w:fill="auto"/>
        <w:spacing w:before="0" w:line="252" w:lineRule="exact"/>
        <w:ind w:left="20" w:right="20" w:firstLine="280"/>
      </w:pPr>
      <w:r>
        <w:rPr>
          <w:rStyle w:val="11"/>
          <w:color w:val="000000"/>
        </w:rPr>
        <w:t>ДОДИН. Идет разговор двух людей, где все слова прозрачны.</w:t>
      </w:r>
    </w:p>
    <w:p w:rsidR="00244497" w:rsidRDefault="00244497">
      <w:pPr>
        <w:pStyle w:val="a4"/>
        <w:framePr w:w="5306" w:h="9351" w:hRule="exact" w:wrap="none" w:vAnchor="page" w:hAnchor="page" w:x="3345" w:y="3788"/>
        <w:shd w:val="clear" w:color="auto" w:fill="auto"/>
        <w:spacing w:before="0" w:line="252" w:lineRule="exact"/>
        <w:ind w:left="20" w:firstLine="280"/>
      </w:pPr>
      <w:r>
        <w:rPr>
          <w:rStyle w:val="11"/>
          <w:color w:val="000000"/>
        </w:rPr>
        <w:t>АСТРОВ. О, конечно. Вы где родились?</w:t>
      </w:r>
    </w:p>
    <w:p w:rsidR="00244497" w:rsidRDefault="00244497">
      <w:pPr>
        <w:pStyle w:val="a4"/>
        <w:framePr w:w="5306" w:h="9351" w:hRule="exact" w:wrap="none" w:vAnchor="page" w:hAnchor="page" w:x="3345" w:y="3788"/>
        <w:shd w:val="clear" w:color="auto" w:fill="auto"/>
        <w:spacing w:before="0" w:after="238" w:line="252" w:lineRule="exact"/>
        <w:ind w:left="20" w:right="20" w:firstLine="280"/>
      </w:pPr>
      <w:r>
        <w:rPr>
          <w:rStyle w:val="11"/>
          <w:color w:val="000000"/>
        </w:rPr>
        <w:t xml:space="preserve">ДОДИН. Обе стороны говорят слова роли. </w:t>
      </w:r>
      <w:r>
        <w:rPr>
          <w:rStyle w:val="2a"/>
          <w:color w:val="000000"/>
        </w:rPr>
        <w:t>(За Аст</w:t>
      </w:r>
      <w:r>
        <w:rPr>
          <w:rStyle w:val="2a"/>
          <w:color w:val="000000"/>
        </w:rPr>
        <w:softHyphen/>
        <w:t>рова.)</w:t>
      </w:r>
      <w:r>
        <w:rPr>
          <w:rStyle w:val="11"/>
          <w:color w:val="000000"/>
        </w:rPr>
        <w:t xml:space="preserve"> «Вы где родились?» У вас какое подданство? </w:t>
      </w:r>
      <w:r>
        <w:rPr>
          <w:rStyle w:val="2a"/>
          <w:color w:val="000000"/>
        </w:rPr>
        <w:t>(Кри</w:t>
      </w:r>
      <w:r>
        <w:rPr>
          <w:rStyle w:val="2a"/>
          <w:color w:val="000000"/>
        </w:rPr>
        <w:softHyphen/>
        <w:t>чит.) Я</w:t>
      </w:r>
      <w:r>
        <w:rPr>
          <w:rStyle w:val="11"/>
          <w:color w:val="000000"/>
        </w:rPr>
        <w:t xml:space="preserve"> вас люблю!.. Это потом и прорвется. А понача</w:t>
      </w:r>
      <w:r>
        <w:rPr>
          <w:rStyle w:val="11"/>
          <w:color w:val="000000"/>
        </w:rPr>
        <w:softHyphen/>
        <w:t>лу они говорят словами хорошо заученных ролей.</w:t>
      </w:r>
    </w:p>
    <w:p w:rsidR="00244497" w:rsidRDefault="00244497">
      <w:pPr>
        <w:pStyle w:val="1010"/>
        <w:framePr w:w="5306" w:h="9351" w:hRule="exact" w:wrap="none" w:vAnchor="page" w:hAnchor="page" w:x="3345" w:y="3788"/>
        <w:shd w:val="clear" w:color="auto" w:fill="auto"/>
        <w:spacing w:before="0" w:after="203" w:line="180" w:lineRule="exact"/>
        <w:ind w:left="20" w:firstLine="280"/>
      </w:pPr>
      <w:r>
        <w:rPr>
          <w:rStyle w:val="100pt2"/>
          <w:i/>
          <w:iCs/>
          <w:color w:val="000000"/>
        </w:rPr>
        <w:t>Проба.</w:t>
      </w:r>
    </w:p>
    <w:p w:rsidR="00244497" w:rsidRDefault="00244497">
      <w:pPr>
        <w:pStyle w:val="a4"/>
        <w:framePr w:w="5306" w:h="9351" w:hRule="exact" w:wrap="none" w:vAnchor="page" w:hAnchor="page" w:x="3345" w:y="3788"/>
        <w:shd w:val="clear" w:color="auto" w:fill="auto"/>
        <w:spacing w:before="0"/>
        <w:ind w:left="20" w:right="20" w:firstLine="280"/>
      </w:pPr>
      <w:r>
        <w:rPr>
          <w:rStyle w:val="11"/>
          <w:color w:val="000000"/>
        </w:rPr>
        <w:t>ЕЛЕНА АНДРЕЕВНА. Я, правда, деревни не знала, но я много читала.</w:t>
      </w:r>
    </w:p>
    <w:p w:rsidR="00244497" w:rsidRDefault="00244497">
      <w:pPr>
        <w:pStyle w:val="a4"/>
        <w:framePr w:w="5306" w:h="9351" w:hRule="exact" w:wrap="none" w:vAnchor="page" w:hAnchor="page" w:x="3345" w:y="3788"/>
        <w:shd w:val="clear" w:color="auto" w:fill="auto"/>
        <w:spacing w:before="0"/>
        <w:ind w:left="20" w:right="20" w:firstLine="280"/>
      </w:pPr>
      <w:r>
        <w:rPr>
          <w:rStyle w:val="11"/>
          <w:color w:val="000000"/>
        </w:rPr>
        <w:t>ДОДИН. И пошел такой прекрасно заученный диалог.</w:t>
      </w:r>
    </w:p>
    <w:p w:rsidR="00244497" w:rsidRDefault="00244497">
      <w:pPr>
        <w:pStyle w:val="a6"/>
        <w:framePr w:wrap="none" w:vAnchor="page" w:hAnchor="page" w:x="5829" w:y="13341"/>
        <w:shd w:val="clear" w:color="auto" w:fill="auto"/>
        <w:spacing w:line="130" w:lineRule="exact"/>
        <w:ind w:left="20"/>
      </w:pPr>
      <w:r>
        <w:rPr>
          <w:rStyle w:val="0pt5"/>
          <w:b/>
          <w:bCs/>
          <w:color w:val="000000"/>
        </w:rPr>
        <w:t>434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34" w:y="3311"/>
        <w:shd w:val="clear" w:color="auto" w:fill="auto"/>
        <w:spacing w:line="130" w:lineRule="exact"/>
        <w:ind w:left="40"/>
      </w:pPr>
      <w:r>
        <w:rPr>
          <w:rStyle w:val="33"/>
          <w:b/>
          <w:bCs/>
          <w:color w:val="000000"/>
        </w:rPr>
        <w:t>Репетиции спектакля «Дядя Ваня»</w:t>
      </w:r>
    </w:p>
    <w:p w:rsidR="00244497" w:rsidRDefault="00244497">
      <w:pPr>
        <w:pStyle w:val="1010"/>
        <w:framePr w:w="5285" w:h="9283" w:hRule="exact" w:wrap="none" w:vAnchor="page" w:hAnchor="page" w:x="3356" w:y="3853"/>
        <w:shd w:val="clear" w:color="auto" w:fill="auto"/>
        <w:spacing w:before="0" w:after="203" w:line="180" w:lineRule="exact"/>
        <w:ind w:left="20" w:firstLine="280"/>
      </w:pPr>
      <w:r>
        <w:rPr>
          <w:rStyle w:val="100pt2"/>
          <w:i/>
          <w:iCs/>
          <w:color w:val="000000"/>
        </w:rPr>
        <w:t>Проба.</w:t>
      </w:r>
    </w:p>
    <w:p w:rsidR="00244497" w:rsidRDefault="00244497">
      <w:pPr>
        <w:pStyle w:val="a4"/>
        <w:framePr w:w="5285" w:h="9283" w:hRule="exact" w:wrap="none" w:vAnchor="page" w:hAnchor="page" w:x="3356" w:y="3853"/>
        <w:shd w:val="clear" w:color="auto" w:fill="auto"/>
        <w:spacing w:before="0" w:line="254" w:lineRule="exact"/>
        <w:ind w:left="20" w:right="20" w:firstLine="280"/>
      </w:pPr>
      <w:r>
        <w:rPr>
          <w:rStyle w:val="11"/>
          <w:color w:val="000000"/>
        </w:rPr>
        <w:t>АСТРОВ. Иван Петрович и Софья Александровна щелкают на счетах, а я сижу подле них за своим столом и мажу...</w:t>
      </w:r>
    </w:p>
    <w:p w:rsidR="00244497" w:rsidRDefault="00244497">
      <w:pPr>
        <w:pStyle w:val="a4"/>
        <w:framePr w:w="5285" w:h="9283" w:hRule="exact" w:wrap="none" w:vAnchor="page" w:hAnchor="page" w:x="3356" w:y="3853"/>
        <w:shd w:val="clear" w:color="auto" w:fill="auto"/>
        <w:spacing w:before="0" w:after="240" w:line="254" w:lineRule="exact"/>
        <w:ind w:left="20" w:right="20" w:firstLine="280"/>
      </w:pPr>
      <w:r>
        <w:rPr>
          <w:rStyle w:val="11"/>
          <w:color w:val="000000"/>
        </w:rPr>
        <w:t>ДОДИН. И мера подробности этих ролей определя</w:t>
      </w:r>
      <w:r>
        <w:rPr>
          <w:rStyle w:val="11"/>
          <w:color w:val="000000"/>
        </w:rPr>
        <w:softHyphen/>
        <w:t>ется только неловкостью обоих. Они оба не готовы к решительному шагу. Поэтому они подробны в своих ро</w:t>
      </w:r>
      <w:r>
        <w:rPr>
          <w:rStyle w:val="11"/>
          <w:color w:val="000000"/>
        </w:rPr>
        <w:softHyphen/>
        <w:t>лях. Не условны, подробны.</w:t>
      </w:r>
    </w:p>
    <w:p w:rsidR="00244497" w:rsidRDefault="00244497">
      <w:pPr>
        <w:pStyle w:val="1010"/>
        <w:framePr w:w="5285" w:h="9283" w:hRule="exact" w:wrap="none" w:vAnchor="page" w:hAnchor="page" w:x="3356" w:y="3853"/>
        <w:shd w:val="clear" w:color="auto" w:fill="auto"/>
        <w:spacing w:before="0" w:after="204" w:line="180" w:lineRule="exact"/>
        <w:ind w:left="20" w:firstLine="280"/>
      </w:pPr>
      <w:r>
        <w:rPr>
          <w:rStyle w:val="100pt2"/>
          <w:i/>
          <w:iCs/>
          <w:color w:val="000000"/>
        </w:rPr>
        <w:t>Проба.</w:t>
      </w:r>
    </w:p>
    <w:p w:rsidR="00244497" w:rsidRDefault="00244497">
      <w:pPr>
        <w:pStyle w:val="a4"/>
        <w:framePr w:w="5285" w:h="9283" w:hRule="exact" w:wrap="none" w:vAnchor="page" w:hAnchor="page" w:x="3356" w:y="3853"/>
        <w:shd w:val="clear" w:color="auto" w:fill="auto"/>
        <w:spacing w:before="0" w:line="252" w:lineRule="exact"/>
        <w:ind w:left="20" w:firstLine="280"/>
      </w:pPr>
      <w:r>
        <w:rPr>
          <w:rStyle w:val="11"/>
          <w:color w:val="000000"/>
        </w:rPr>
        <w:t>АСТРОВ. Теперь смотрите сюда.</w:t>
      </w:r>
    </w:p>
    <w:p w:rsidR="00244497" w:rsidRDefault="00244497">
      <w:pPr>
        <w:pStyle w:val="a4"/>
        <w:framePr w:w="5285" w:h="9283" w:hRule="exact" w:wrap="none" w:vAnchor="page" w:hAnchor="page" w:x="3356" w:y="3853"/>
        <w:shd w:val="clear" w:color="auto" w:fill="auto"/>
        <w:spacing w:before="0" w:after="238" w:line="252" w:lineRule="exact"/>
        <w:ind w:left="20" w:right="20" w:firstLine="280"/>
      </w:pPr>
      <w:r>
        <w:rPr>
          <w:rStyle w:val="11"/>
          <w:color w:val="000000"/>
        </w:rPr>
        <w:t>ДОДИН. «Теперь смотрите сюда». Потому что она смотрит на него, на его губы, как он это говорит. «Те</w:t>
      </w:r>
      <w:r>
        <w:rPr>
          <w:rStyle w:val="11"/>
          <w:color w:val="000000"/>
        </w:rPr>
        <w:softHyphen/>
        <w:t>перь смотрите сюда». Потому что он чувствует, что еще немного, и он захочет поцеловать лицо, обращенное к нему. Это эротичнейшая сцена на самом деле.</w:t>
      </w:r>
    </w:p>
    <w:p w:rsidR="00244497" w:rsidRDefault="00244497">
      <w:pPr>
        <w:pStyle w:val="1010"/>
        <w:framePr w:w="5285" w:h="9283" w:hRule="exact" w:wrap="none" w:vAnchor="page" w:hAnchor="page" w:x="3356" w:y="3853"/>
        <w:shd w:val="clear" w:color="auto" w:fill="auto"/>
        <w:spacing w:before="0" w:after="201" w:line="180" w:lineRule="exact"/>
        <w:ind w:left="20" w:firstLine="280"/>
      </w:pPr>
      <w:r>
        <w:rPr>
          <w:rStyle w:val="100pt2"/>
          <w:i/>
          <w:iCs/>
          <w:color w:val="000000"/>
        </w:rPr>
        <w:t>Проба.</w:t>
      </w:r>
    </w:p>
    <w:p w:rsidR="00244497" w:rsidRDefault="00244497">
      <w:pPr>
        <w:pStyle w:val="a4"/>
        <w:framePr w:w="5285" w:h="9283" w:hRule="exact" w:wrap="none" w:vAnchor="page" w:hAnchor="page" w:x="3356" w:y="3853"/>
        <w:shd w:val="clear" w:color="auto" w:fill="auto"/>
        <w:spacing w:before="0" w:line="252" w:lineRule="exact"/>
        <w:ind w:left="20" w:right="20" w:firstLine="280"/>
      </w:pPr>
      <w:r>
        <w:rPr>
          <w:rStyle w:val="11"/>
          <w:color w:val="000000"/>
        </w:rPr>
        <w:t>АСТРОВ. Темно и светло-зеленая краска означает леса; половина всей площади занята лесом.</w:t>
      </w:r>
    </w:p>
    <w:p w:rsidR="00244497" w:rsidRDefault="00244497">
      <w:pPr>
        <w:pStyle w:val="a4"/>
        <w:framePr w:w="5285" w:h="9283" w:hRule="exact" w:wrap="none" w:vAnchor="page" w:hAnchor="page" w:x="3356" w:y="3853"/>
        <w:shd w:val="clear" w:color="auto" w:fill="auto"/>
        <w:spacing w:before="0" w:line="252" w:lineRule="exact"/>
        <w:ind w:left="20" w:right="20" w:firstLine="280"/>
      </w:pPr>
      <w:r>
        <w:rPr>
          <w:rStyle w:val="11"/>
          <w:color w:val="000000"/>
        </w:rPr>
        <w:t>ДОДИН. И тут еще интересно, что их реальные чув</w:t>
      </w:r>
      <w:r>
        <w:rPr>
          <w:rStyle w:val="11"/>
          <w:color w:val="000000"/>
        </w:rPr>
        <w:softHyphen/>
        <w:t>ства, их действительные страсти передаются словам роли. И роли становятся все подлиннее и подлиннее. И когда Астров говорит про леса, возникает страсть, хотя это не страсть про леса.</w:t>
      </w:r>
    </w:p>
    <w:p w:rsidR="00244497" w:rsidRDefault="00244497">
      <w:pPr>
        <w:pStyle w:val="a4"/>
        <w:framePr w:w="5285" w:h="9283" w:hRule="exact" w:wrap="none" w:vAnchor="page" w:hAnchor="page" w:x="3356" w:y="3853"/>
        <w:shd w:val="clear" w:color="auto" w:fill="auto"/>
        <w:spacing w:before="0" w:after="238" w:line="252" w:lineRule="exact"/>
        <w:ind w:left="20" w:firstLine="280"/>
      </w:pPr>
      <w:r>
        <w:rPr>
          <w:rStyle w:val="11"/>
          <w:color w:val="000000"/>
        </w:rPr>
        <w:t>СЕМАК. Понимаю, да.</w:t>
      </w:r>
    </w:p>
    <w:p w:rsidR="00244497" w:rsidRDefault="00244497">
      <w:pPr>
        <w:pStyle w:val="1010"/>
        <w:framePr w:w="5285" w:h="9283" w:hRule="exact" w:wrap="none" w:vAnchor="page" w:hAnchor="page" w:x="3356" w:y="3853"/>
        <w:shd w:val="clear" w:color="auto" w:fill="auto"/>
        <w:spacing w:before="0" w:after="210" w:line="180" w:lineRule="exact"/>
        <w:ind w:left="20" w:firstLine="280"/>
      </w:pPr>
      <w:r>
        <w:rPr>
          <w:rStyle w:val="100pt2"/>
          <w:i/>
          <w:iCs/>
          <w:color w:val="000000"/>
        </w:rPr>
        <w:t>Проба.</w:t>
      </w:r>
    </w:p>
    <w:p w:rsidR="00244497" w:rsidRDefault="00244497">
      <w:pPr>
        <w:pStyle w:val="a4"/>
        <w:framePr w:w="5285" w:h="9283" w:hRule="exact" w:wrap="none" w:vAnchor="page" w:hAnchor="page" w:x="3356" w:y="3853"/>
        <w:shd w:val="clear" w:color="auto" w:fill="auto"/>
        <w:spacing w:before="0" w:line="247" w:lineRule="exact"/>
        <w:ind w:left="20" w:firstLine="280"/>
      </w:pPr>
      <w:r>
        <w:rPr>
          <w:rStyle w:val="11"/>
          <w:color w:val="000000"/>
        </w:rPr>
        <w:t>АСТРОВ. Я показываю тут и флору, и фауну.</w:t>
      </w:r>
    </w:p>
    <w:p w:rsidR="00244497" w:rsidRDefault="00244497">
      <w:pPr>
        <w:pStyle w:val="a4"/>
        <w:framePr w:w="5285" w:h="9283" w:hRule="exact" w:wrap="none" w:vAnchor="page" w:hAnchor="page" w:x="3356" w:y="3853"/>
        <w:shd w:val="clear" w:color="auto" w:fill="auto"/>
        <w:spacing w:before="0" w:line="247" w:lineRule="exact"/>
        <w:ind w:left="20" w:right="20" w:firstLine="280"/>
      </w:pPr>
      <w:r>
        <w:rPr>
          <w:rStyle w:val="11"/>
          <w:color w:val="000000"/>
        </w:rPr>
        <w:t>ДОДИН. «Я показываю тут и флору, и фауну. На этом озере жили лебеди, гуси, утки, и, как говорят ста</w:t>
      </w:r>
      <w:r>
        <w:rPr>
          <w:rStyle w:val="11"/>
          <w:color w:val="000000"/>
        </w:rPr>
        <w:softHyphen/>
        <w:t>рики, птицы всякой была сила, видимо-невидимо: носи</w:t>
      </w:r>
      <w:r>
        <w:rPr>
          <w:rStyle w:val="11"/>
          <w:color w:val="000000"/>
        </w:rPr>
        <w:softHyphen/>
        <w:t>лась она тучей». Он так рассказывает, как будто читает</w:t>
      </w:r>
    </w:p>
    <w:p w:rsidR="00244497" w:rsidRDefault="00244497">
      <w:pPr>
        <w:pStyle w:val="a6"/>
        <w:framePr w:wrap="none" w:vAnchor="page" w:hAnchor="page" w:x="5828" w:y="13338"/>
        <w:shd w:val="clear" w:color="auto" w:fill="auto"/>
        <w:spacing w:line="130" w:lineRule="exact"/>
        <w:ind w:left="20"/>
      </w:pPr>
      <w:r>
        <w:rPr>
          <w:rStyle w:val="0pt5"/>
          <w:b/>
          <w:bCs/>
          <w:color w:val="000000"/>
        </w:rPr>
        <w:t>435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5" w:y="3310"/>
        <w:shd w:val="clear" w:color="auto" w:fill="auto"/>
        <w:spacing w:line="140" w:lineRule="exact"/>
        <w:ind w:left="40"/>
      </w:pPr>
      <w:r>
        <w:rPr>
          <w:rStyle w:val="21pt"/>
          <w:b/>
          <w:bCs/>
          <w:i/>
          <w:iCs/>
          <w:color w:val="000000"/>
        </w:rPr>
        <w:t>Лев Додин. Путешествие без конца</w:t>
      </w:r>
    </w:p>
    <w:p w:rsidR="00244497" w:rsidRDefault="00244497">
      <w:pPr>
        <w:pStyle w:val="a4"/>
        <w:framePr w:w="5299" w:h="9313" w:hRule="exact" w:wrap="none" w:vAnchor="page" w:hAnchor="page" w:x="3349" w:y="3796"/>
        <w:shd w:val="clear" w:color="auto" w:fill="auto"/>
        <w:spacing w:before="0" w:after="238" w:line="252" w:lineRule="exact"/>
        <w:ind w:left="20" w:right="20"/>
      </w:pPr>
      <w:r>
        <w:rPr>
          <w:rStyle w:val="11"/>
          <w:color w:val="000000"/>
        </w:rPr>
        <w:t xml:space="preserve">стихи Шиллера. </w:t>
      </w:r>
      <w:r>
        <w:rPr>
          <w:rStyle w:val="2a"/>
          <w:color w:val="000000"/>
        </w:rPr>
        <w:t>(За Астрова.)</w:t>
      </w:r>
      <w:r>
        <w:rPr>
          <w:rStyle w:val="11"/>
          <w:color w:val="000000"/>
        </w:rPr>
        <w:t xml:space="preserve"> Но вам это неинтерес</w:t>
      </w:r>
      <w:r>
        <w:rPr>
          <w:rStyle w:val="11"/>
          <w:color w:val="000000"/>
        </w:rPr>
        <w:softHyphen/>
        <w:t>но!.. Чтобы это вдруг прорвалось.</w:t>
      </w:r>
    </w:p>
    <w:p w:rsidR="00244497" w:rsidRDefault="00244497">
      <w:pPr>
        <w:pStyle w:val="1010"/>
        <w:framePr w:w="5299" w:h="9313" w:hRule="exact" w:wrap="none" w:vAnchor="page" w:hAnchor="page" w:x="3349" w:y="3796"/>
        <w:shd w:val="clear" w:color="auto" w:fill="auto"/>
        <w:spacing w:before="0" w:after="208" w:line="180" w:lineRule="exact"/>
        <w:ind w:left="20" w:firstLine="280"/>
      </w:pPr>
      <w:r>
        <w:rPr>
          <w:rStyle w:val="100pt2"/>
          <w:i/>
          <w:iCs/>
          <w:color w:val="000000"/>
        </w:rPr>
        <w:t>Проба.</w:t>
      </w:r>
    </w:p>
    <w:p w:rsidR="00244497" w:rsidRDefault="00244497">
      <w:pPr>
        <w:pStyle w:val="a4"/>
        <w:framePr w:w="5299" w:h="9313" w:hRule="exact" w:wrap="none" w:vAnchor="page" w:hAnchor="page" w:x="3349" w:y="3796"/>
        <w:shd w:val="clear" w:color="auto" w:fill="auto"/>
        <w:spacing w:before="0" w:line="252" w:lineRule="exact"/>
        <w:ind w:left="20" w:right="40" w:firstLine="280"/>
      </w:pPr>
      <w:r>
        <w:rPr>
          <w:rStyle w:val="11"/>
          <w:color w:val="000000"/>
        </w:rPr>
        <w:t>АСТРОВ. Например, в этой волости голубая краска легла густо; тут были целые табуны, и на каждый двор приходилось по три лошади. (</w:t>
      </w:r>
      <w:r>
        <w:rPr>
          <w:rStyle w:val="2a"/>
          <w:color w:val="000000"/>
        </w:rPr>
        <w:t>Семак</w:t>
      </w:r>
      <w:r>
        <w:rPr>
          <w:rStyle w:val="11"/>
          <w:color w:val="000000"/>
        </w:rPr>
        <w:t xml:space="preserve">, </w:t>
      </w:r>
      <w:r>
        <w:rPr>
          <w:rStyle w:val="2a"/>
          <w:color w:val="000000"/>
        </w:rPr>
        <w:t>следуя ремарке Чехо</w:t>
      </w:r>
      <w:r>
        <w:rPr>
          <w:rStyle w:val="2a"/>
          <w:color w:val="000000"/>
        </w:rPr>
        <w:softHyphen/>
        <w:t>ва</w:t>
      </w:r>
      <w:r>
        <w:rPr>
          <w:rStyle w:val="11"/>
          <w:color w:val="000000"/>
        </w:rPr>
        <w:t xml:space="preserve">, </w:t>
      </w:r>
      <w:r>
        <w:rPr>
          <w:rStyle w:val="2a"/>
          <w:color w:val="000000"/>
        </w:rPr>
        <w:t>делает паузу.)</w:t>
      </w:r>
      <w:r>
        <w:rPr>
          <w:rStyle w:val="11"/>
          <w:color w:val="000000"/>
        </w:rPr>
        <w:t xml:space="preserve"> Теперь посмотрим ниже.</w:t>
      </w:r>
    </w:p>
    <w:p w:rsidR="00244497" w:rsidRDefault="00244497">
      <w:pPr>
        <w:pStyle w:val="a4"/>
        <w:framePr w:w="5299" w:h="9313" w:hRule="exact" w:wrap="none" w:vAnchor="page" w:hAnchor="page" w:x="3349" w:y="3796"/>
        <w:shd w:val="clear" w:color="auto" w:fill="auto"/>
        <w:spacing w:before="0" w:line="252" w:lineRule="exact"/>
        <w:ind w:left="20" w:firstLine="280"/>
      </w:pPr>
      <w:r>
        <w:rPr>
          <w:rStyle w:val="11"/>
          <w:color w:val="000000"/>
        </w:rPr>
        <w:t xml:space="preserve">ДОДИН </w:t>
      </w:r>
      <w:r>
        <w:rPr>
          <w:rStyle w:val="2a"/>
          <w:color w:val="000000"/>
        </w:rPr>
        <w:t>(Семаку).</w:t>
      </w:r>
      <w:r>
        <w:rPr>
          <w:rStyle w:val="11"/>
          <w:color w:val="000000"/>
        </w:rPr>
        <w:t xml:space="preserve"> Правильно, что пауза возникает.</w:t>
      </w:r>
    </w:p>
    <w:p w:rsidR="00244497" w:rsidRDefault="00244497">
      <w:pPr>
        <w:pStyle w:val="a4"/>
        <w:framePr w:w="5299" w:h="9313" w:hRule="exact" w:wrap="none" w:vAnchor="page" w:hAnchor="page" w:x="3349" w:y="3796"/>
        <w:shd w:val="clear" w:color="auto" w:fill="auto"/>
        <w:spacing w:before="0" w:line="252" w:lineRule="exact"/>
        <w:ind w:left="20" w:right="40" w:firstLine="280"/>
      </w:pPr>
      <w:r>
        <w:rPr>
          <w:rStyle w:val="11"/>
          <w:color w:val="000000"/>
        </w:rPr>
        <w:t xml:space="preserve">СЕМАК </w:t>
      </w:r>
      <w:r>
        <w:rPr>
          <w:rStyle w:val="2a"/>
          <w:color w:val="000000"/>
        </w:rPr>
        <w:t>(за Астрова).</w:t>
      </w:r>
      <w:r>
        <w:rPr>
          <w:rStyle w:val="11"/>
          <w:color w:val="000000"/>
        </w:rPr>
        <w:t xml:space="preserve"> Долго я эту комедию ломать буду?</w:t>
      </w:r>
    </w:p>
    <w:p w:rsidR="00244497" w:rsidRDefault="00244497">
      <w:pPr>
        <w:pStyle w:val="a4"/>
        <w:framePr w:w="5299" w:h="9313" w:hRule="exact" w:wrap="none" w:vAnchor="page" w:hAnchor="page" w:x="3349" w:y="3796"/>
        <w:shd w:val="clear" w:color="auto" w:fill="auto"/>
        <w:spacing w:before="0" w:after="238" w:line="252" w:lineRule="exact"/>
        <w:ind w:left="20" w:right="40" w:firstLine="280"/>
      </w:pPr>
      <w:r>
        <w:rPr>
          <w:rStyle w:val="11"/>
          <w:color w:val="000000"/>
        </w:rPr>
        <w:t>ДОДИНА. Он забирает дыхание на что-то. «Теперь посмотрим ниже». Потому что сделать этот первый шаг им обоим не хватает решимости.</w:t>
      </w:r>
    </w:p>
    <w:p w:rsidR="00244497" w:rsidRDefault="00244497">
      <w:pPr>
        <w:pStyle w:val="1010"/>
        <w:framePr w:w="5299" w:h="9313" w:hRule="exact" w:wrap="none" w:vAnchor="page" w:hAnchor="page" w:x="3349" w:y="3796"/>
        <w:shd w:val="clear" w:color="auto" w:fill="auto"/>
        <w:spacing w:before="0" w:after="204" w:line="180" w:lineRule="exact"/>
        <w:ind w:left="20" w:firstLine="280"/>
      </w:pPr>
      <w:r>
        <w:rPr>
          <w:rStyle w:val="100pt2"/>
          <w:i/>
          <w:iCs/>
          <w:color w:val="000000"/>
        </w:rPr>
        <w:t>Проба.</w:t>
      </w:r>
    </w:p>
    <w:p w:rsidR="00244497" w:rsidRDefault="00244497">
      <w:pPr>
        <w:pStyle w:val="a4"/>
        <w:framePr w:w="5299" w:h="9313" w:hRule="exact" w:wrap="none" w:vAnchor="page" w:hAnchor="page" w:x="3349" w:y="3796"/>
        <w:shd w:val="clear" w:color="auto" w:fill="auto"/>
        <w:spacing w:before="0" w:line="252" w:lineRule="exact"/>
        <w:ind w:left="20" w:right="40" w:firstLine="280"/>
      </w:pPr>
      <w:r>
        <w:rPr>
          <w:rStyle w:val="11"/>
          <w:color w:val="000000"/>
        </w:rPr>
        <w:t>АСТРОВ. Разрушено уже почти все, но взамен не создано еще ничего. Я по лицу вижу, что это вам неин</w:t>
      </w:r>
      <w:r>
        <w:rPr>
          <w:rStyle w:val="11"/>
          <w:color w:val="000000"/>
        </w:rPr>
        <w:softHyphen/>
        <w:t>тересно.</w:t>
      </w:r>
    </w:p>
    <w:p w:rsidR="00244497" w:rsidRDefault="00244497">
      <w:pPr>
        <w:pStyle w:val="a4"/>
        <w:framePr w:w="5299" w:h="9313" w:hRule="exact" w:wrap="none" w:vAnchor="page" w:hAnchor="page" w:x="3349" w:y="3796"/>
        <w:shd w:val="clear" w:color="auto" w:fill="auto"/>
        <w:spacing w:before="0" w:after="238" w:line="252" w:lineRule="exact"/>
        <w:ind w:left="20" w:right="40" w:firstLine="280"/>
      </w:pPr>
      <w:r>
        <w:rPr>
          <w:rStyle w:val="11"/>
          <w:color w:val="000000"/>
        </w:rPr>
        <w:t xml:space="preserve">ДОДИН </w:t>
      </w:r>
      <w:r>
        <w:rPr>
          <w:rStyle w:val="2a"/>
          <w:color w:val="000000"/>
        </w:rPr>
        <w:t>(за Астрова).</w:t>
      </w:r>
      <w:r>
        <w:rPr>
          <w:rStyle w:val="11"/>
          <w:color w:val="000000"/>
        </w:rPr>
        <w:t xml:space="preserve"> «Разрушено уже почти все, но взамен не создано еще ничего. Я по лицу вижу, что это вам неинтересно». И сколько сил нам еще хватит при</w:t>
      </w:r>
      <w:r>
        <w:rPr>
          <w:rStyle w:val="11"/>
          <w:color w:val="000000"/>
        </w:rPr>
        <w:softHyphen/>
        <w:t>творяться!</w:t>
      </w:r>
    </w:p>
    <w:p w:rsidR="00244497" w:rsidRDefault="00244497">
      <w:pPr>
        <w:pStyle w:val="1010"/>
        <w:framePr w:w="5299" w:h="9313" w:hRule="exact" w:wrap="none" w:vAnchor="page" w:hAnchor="page" w:x="3349" w:y="3796"/>
        <w:shd w:val="clear" w:color="auto" w:fill="auto"/>
        <w:spacing w:before="0" w:after="206" w:line="180" w:lineRule="exact"/>
        <w:ind w:left="20" w:firstLine="280"/>
      </w:pPr>
      <w:r>
        <w:rPr>
          <w:rStyle w:val="100pt2"/>
          <w:i/>
          <w:iCs/>
          <w:color w:val="000000"/>
        </w:rPr>
        <w:t>Проба.</w:t>
      </w:r>
    </w:p>
    <w:p w:rsidR="00244497" w:rsidRDefault="00244497">
      <w:pPr>
        <w:pStyle w:val="a4"/>
        <w:framePr w:w="5299" w:h="9313" w:hRule="exact" w:wrap="none" w:vAnchor="page" w:hAnchor="page" w:x="3349" w:y="3796"/>
        <w:shd w:val="clear" w:color="auto" w:fill="auto"/>
        <w:spacing w:before="0"/>
        <w:ind w:left="20" w:right="40" w:firstLine="280"/>
      </w:pPr>
      <w:r>
        <w:rPr>
          <w:rStyle w:val="11"/>
          <w:color w:val="000000"/>
        </w:rPr>
        <w:t>ЕЛЕНА АНДРЕЕВНА. Но я в этом так мало пони</w:t>
      </w:r>
      <w:r>
        <w:rPr>
          <w:rStyle w:val="11"/>
          <w:color w:val="000000"/>
        </w:rPr>
        <w:softHyphen/>
        <w:t>маю...</w:t>
      </w:r>
    </w:p>
    <w:p w:rsidR="00244497" w:rsidRDefault="00244497">
      <w:pPr>
        <w:pStyle w:val="a4"/>
        <w:framePr w:w="5299" w:h="9313" w:hRule="exact" w:wrap="none" w:vAnchor="page" w:hAnchor="page" w:x="3349" w:y="3796"/>
        <w:shd w:val="clear" w:color="auto" w:fill="auto"/>
        <w:spacing w:before="0"/>
        <w:ind w:left="20" w:right="40" w:firstLine="280"/>
      </w:pPr>
      <w:r>
        <w:rPr>
          <w:rStyle w:val="11"/>
          <w:color w:val="000000"/>
        </w:rPr>
        <w:t>ДОДИН. «Но я в этом так мало понимаю...» Потому что она на него так засмотрелась!</w:t>
      </w:r>
    </w:p>
    <w:p w:rsidR="00244497" w:rsidRDefault="00244497">
      <w:pPr>
        <w:pStyle w:val="a4"/>
        <w:framePr w:w="5299" w:h="9313" w:hRule="exact" w:wrap="none" w:vAnchor="page" w:hAnchor="page" w:x="3349" w:y="3796"/>
        <w:shd w:val="clear" w:color="auto" w:fill="auto"/>
        <w:spacing w:before="0"/>
        <w:ind w:left="20" w:right="40" w:firstLine="280"/>
      </w:pPr>
      <w:r>
        <w:rPr>
          <w:rStyle w:val="11"/>
          <w:color w:val="000000"/>
        </w:rPr>
        <w:t>АСТРОВ. И понимать тут нечего, просто неинте</w:t>
      </w:r>
      <w:r>
        <w:rPr>
          <w:rStyle w:val="11"/>
          <w:color w:val="000000"/>
        </w:rPr>
        <w:softHyphen/>
        <w:t>ресно.</w:t>
      </w:r>
    </w:p>
    <w:p w:rsidR="00244497" w:rsidRDefault="00244497">
      <w:pPr>
        <w:pStyle w:val="a4"/>
        <w:framePr w:w="5299" w:h="9313" w:hRule="exact" w:wrap="none" w:vAnchor="page" w:hAnchor="page" w:x="3349" w:y="3796"/>
        <w:shd w:val="clear" w:color="auto" w:fill="auto"/>
        <w:spacing w:before="0"/>
        <w:ind w:left="20" w:right="40" w:firstLine="280"/>
      </w:pPr>
      <w:r>
        <w:rPr>
          <w:rStyle w:val="11"/>
          <w:color w:val="000000"/>
        </w:rPr>
        <w:t xml:space="preserve">ДОДИН </w:t>
      </w:r>
      <w:r>
        <w:rPr>
          <w:rStyle w:val="2a"/>
          <w:color w:val="000000"/>
        </w:rPr>
        <w:t>(за Астрова).</w:t>
      </w:r>
      <w:r>
        <w:rPr>
          <w:rStyle w:val="11"/>
          <w:color w:val="000000"/>
        </w:rPr>
        <w:t xml:space="preserve"> «И понимать тут нечего». Или вы меня любите или нет! Или мы хотим друг друга или нет! Чего понимать-то, о чем говорить!</w:t>
      </w:r>
    </w:p>
    <w:p w:rsidR="00244497" w:rsidRDefault="00244497">
      <w:pPr>
        <w:pStyle w:val="a6"/>
        <w:framePr w:w="5352" w:h="187" w:hRule="exact" w:wrap="none" w:vAnchor="page" w:hAnchor="page" w:x="3322" w:y="13366"/>
        <w:shd w:val="clear" w:color="auto" w:fill="auto"/>
        <w:spacing w:line="130" w:lineRule="exact"/>
        <w:ind w:left="20"/>
        <w:jc w:val="center"/>
      </w:pPr>
      <w:r>
        <w:rPr>
          <w:rStyle w:val="0pt5"/>
          <w:b/>
          <w:bCs/>
          <w:color w:val="000000"/>
        </w:rPr>
        <w:t>436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52" w:y="3315"/>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87" w:h="9311" w:hRule="exact" w:wrap="none" w:vAnchor="page" w:hAnchor="page" w:x="3355" w:y="3803"/>
        <w:shd w:val="clear" w:color="auto" w:fill="auto"/>
        <w:spacing w:before="0"/>
        <w:ind w:left="20" w:right="20" w:firstLine="280"/>
      </w:pPr>
      <w:r>
        <w:rPr>
          <w:rStyle w:val="11"/>
          <w:color w:val="000000"/>
        </w:rPr>
        <w:t>ЕЛЕНА АНДРЕЕВНА. Откровенно говоря, мысли мои не тем заняты.</w:t>
      </w:r>
    </w:p>
    <w:p w:rsidR="00244497" w:rsidRDefault="00244497">
      <w:pPr>
        <w:pStyle w:val="a4"/>
        <w:framePr w:w="5287" w:h="9311" w:hRule="exact" w:wrap="none" w:vAnchor="page" w:hAnchor="page" w:x="3355" w:y="3803"/>
        <w:shd w:val="clear" w:color="auto" w:fill="auto"/>
        <w:spacing w:before="0"/>
        <w:ind w:left="20" w:firstLine="280"/>
      </w:pPr>
      <w:r>
        <w:rPr>
          <w:rStyle w:val="11"/>
          <w:color w:val="000000"/>
        </w:rPr>
        <w:t xml:space="preserve">ДОДИН </w:t>
      </w:r>
      <w:r>
        <w:rPr>
          <w:rStyle w:val="2a"/>
          <w:color w:val="000000"/>
        </w:rPr>
        <w:t>(за Елену Андреевну)</w:t>
      </w:r>
      <w:r>
        <w:rPr>
          <w:rStyle w:val="11"/>
          <w:color w:val="000000"/>
        </w:rPr>
        <w:t>. Откровенно говоря: да.</w:t>
      </w:r>
    </w:p>
    <w:p w:rsidR="00244497" w:rsidRDefault="00244497">
      <w:pPr>
        <w:pStyle w:val="a4"/>
        <w:framePr w:w="5287" w:h="9311" w:hRule="exact" w:wrap="none" w:vAnchor="page" w:hAnchor="page" w:x="3355" w:y="3803"/>
        <w:shd w:val="clear" w:color="auto" w:fill="auto"/>
        <w:spacing w:before="0"/>
        <w:ind w:left="20" w:right="20" w:firstLine="280"/>
      </w:pPr>
      <w:r>
        <w:rPr>
          <w:rStyle w:val="11"/>
          <w:color w:val="000000"/>
        </w:rPr>
        <w:t>ЕЛЕНА АНДРЕЕВНА. Простите. Мне нужно сделать вам маленький допрос, и я смущена, не знаю, как на</w:t>
      </w:r>
      <w:r>
        <w:rPr>
          <w:rStyle w:val="11"/>
          <w:color w:val="000000"/>
        </w:rPr>
        <w:softHyphen/>
        <w:t>чать.</w:t>
      </w:r>
    </w:p>
    <w:p w:rsidR="00244497" w:rsidRDefault="00244497">
      <w:pPr>
        <w:pStyle w:val="a4"/>
        <w:framePr w:w="5287" w:h="9311" w:hRule="exact" w:wrap="none" w:vAnchor="page" w:hAnchor="page" w:x="3355" w:y="3803"/>
        <w:shd w:val="clear" w:color="auto" w:fill="auto"/>
        <w:spacing w:before="0"/>
        <w:ind w:left="20" w:right="20" w:firstLine="280"/>
      </w:pPr>
      <w:r>
        <w:rPr>
          <w:rStyle w:val="11"/>
          <w:color w:val="000000"/>
        </w:rPr>
        <w:t>ДОДИН (</w:t>
      </w:r>
      <w:r>
        <w:rPr>
          <w:rStyle w:val="2a"/>
          <w:color w:val="000000"/>
        </w:rPr>
        <w:t>Раппопорт</w:t>
      </w:r>
      <w:r>
        <w:rPr>
          <w:rStyle w:val="11"/>
          <w:color w:val="000000"/>
        </w:rPr>
        <w:t xml:space="preserve">). А это как прикрытие. </w:t>
      </w:r>
      <w:r>
        <w:rPr>
          <w:rStyle w:val="2a"/>
          <w:color w:val="000000"/>
        </w:rPr>
        <w:t>(За Елену Андреевну.)</w:t>
      </w:r>
      <w:r>
        <w:rPr>
          <w:rStyle w:val="11"/>
          <w:color w:val="000000"/>
        </w:rPr>
        <w:t xml:space="preserve"> «Простите. Мне нужно сделать вам малень</w:t>
      </w:r>
      <w:r>
        <w:rPr>
          <w:rStyle w:val="11"/>
          <w:color w:val="000000"/>
        </w:rPr>
        <w:softHyphen/>
        <w:t>кий допрос». Да, да, да! Мне Соня, к счастью, дала по</w:t>
      </w:r>
      <w:r>
        <w:rPr>
          <w:rStyle w:val="11"/>
          <w:color w:val="000000"/>
        </w:rPr>
        <w:softHyphen/>
        <w:t>вод с вами разговаривать!</w:t>
      </w:r>
    </w:p>
    <w:p w:rsidR="00244497" w:rsidRDefault="00244497">
      <w:pPr>
        <w:pStyle w:val="a4"/>
        <w:framePr w:w="5287" w:h="9311" w:hRule="exact" w:wrap="none" w:vAnchor="page" w:hAnchor="page" w:x="3355" w:y="3803"/>
        <w:shd w:val="clear" w:color="auto" w:fill="auto"/>
        <w:spacing w:before="0"/>
        <w:ind w:left="20" w:right="20" w:firstLine="280"/>
      </w:pPr>
      <w:r>
        <w:rPr>
          <w:rStyle w:val="11"/>
          <w:color w:val="000000"/>
        </w:rPr>
        <w:t>ЕЛЕНА АНДРЕЕВНА. Простите. Мне нужно сделать вам маленький допрос...</w:t>
      </w:r>
    </w:p>
    <w:p w:rsidR="00244497" w:rsidRDefault="00244497">
      <w:pPr>
        <w:pStyle w:val="a4"/>
        <w:framePr w:w="5287" w:h="9311" w:hRule="exact" w:wrap="none" w:vAnchor="page" w:hAnchor="page" w:x="3355" w:y="3803"/>
        <w:shd w:val="clear" w:color="auto" w:fill="auto"/>
        <w:spacing w:before="0"/>
        <w:ind w:left="20" w:right="20" w:firstLine="280"/>
      </w:pPr>
      <w:r>
        <w:rPr>
          <w:rStyle w:val="11"/>
          <w:color w:val="000000"/>
        </w:rPr>
        <w:t xml:space="preserve">ДОДИН </w:t>
      </w:r>
      <w:r>
        <w:rPr>
          <w:rStyle w:val="2a"/>
          <w:color w:val="000000"/>
        </w:rPr>
        <w:t>(за Елену Андреевну).</w:t>
      </w:r>
      <w:r>
        <w:rPr>
          <w:rStyle w:val="11"/>
          <w:color w:val="000000"/>
        </w:rPr>
        <w:t xml:space="preserve"> Честно говоря, мысли мои не тем заняты, Простите, простите, простите... По</w:t>
      </w:r>
      <w:r>
        <w:rPr>
          <w:rStyle w:val="11"/>
          <w:color w:val="000000"/>
        </w:rPr>
        <w:softHyphen/>
        <w:t xml:space="preserve">тому что, как только «не тем заняты», так: </w:t>
      </w:r>
      <w:r>
        <w:rPr>
          <w:rStyle w:val="2a"/>
          <w:color w:val="000000"/>
        </w:rPr>
        <w:t xml:space="preserve">(За Астрова.) </w:t>
      </w:r>
      <w:r>
        <w:rPr>
          <w:rStyle w:val="11"/>
          <w:color w:val="000000"/>
        </w:rPr>
        <w:t>чем же они заняты, когда вы слушаете меня?!</w:t>
      </w:r>
    </w:p>
    <w:p w:rsidR="00244497" w:rsidRDefault="00244497">
      <w:pPr>
        <w:pStyle w:val="a4"/>
        <w:framePr w:w="5287" w:h="9311" w:hRule="exact" w:wrap="none" w:vAnchor="page" w:hAnchor="page" w:x="3355" w:y="3803"/>
        <w:shd w:val="clear" w:color="auto" w:fill="auto"/>
        <w:spacing w:before="0"/>
        <w:ind w:left="20" w:right="20" w:firstLine="280"/>
      </w:pPr>
      <w:r>
        <w:rPr>
          <w:rStyle w:val="11"/>
          <w:color w:val="000000"/>
        </w:rPr>
        <w:t>РАППОПОРТ. Мне нужно сделать вам маленький допрос.</w:t>
      </w:r>
    </w:p>
    <w:p w:rsidR="00244497" w:rsidRDefault="00244497">
      <w:pPr>
        <w:pStyle w:val="a4"/>
        <w:framePr w:w="5287" w:h="9311" w:hRule="exact" w:wrap="none" w:vAnchor="page" w:hAnchor="page" w:x="3355" w:y="3803"/>
        <w:shd w:val="clear" w:color="auto" w:fill="auto"/>
        <w:spacing w:before="0"/>
        <w:ind w:left="20" w:right="20" w:firstLine="280"/>
      </w:pPr>
      <w:r>
        <w:rPr>
          <w:rStyle w:val="11"/>
          <w:color w:val="000000"/>
        </w:rPr>
        <w:t xml:space="preserve">ДОДИН </w:t>
      </w:r>
      <w:r>
        <w:rPr>
          <w:rStyle w:val="2a"/>
          <w:color w:val="000000"/>
        </w:rPr>
        <w:t>(за Елену Андреевну).</w:t>
      </w:r>
      <w:r>
        <w:rPr>
          <w:rStyle w:val="11"/>
          <w:color w:val="000000"/>
        </w:rPr>
        <w:t xml:space="preserve"> Тихо, тихо, не подходи</w:t>
      </w:r>
      <w:r>
        <w:rPr>
          <w:rStyle w:val="11"/>
          <w:color w:val="000000"/>
        </w:rPr>
        <w:softHyphen/>
        <w:t xml:space="preserve">те ко мне! </w:t>
      </w:r>
      <w:r>
        <w:rPr>
          <w:rStyle w:val="2a"/>
          <w:color w:val="000000"/>
        </w:rPr>
        <w:t>(Кричит.)</w:t>
      </w:r>
      <w:r>
        <w:rPr>
          <w:rStyle w:val="11"/>
          <w:color w:val="000000"/>
        </w:rPr>
        <w:t xml:space="preserve"> Не подходите ко мне, я говорю! Я взорвусь!</w:t>
      </w:r>
    </w:p>
    <w:p w:rsidR="00244497" w:rsidRDefault="00244497">
      <w:pPr>
        <w:pStyle w:val="a4"/>
        <w:framePr w:w="5287" w:h="9311" w:hRule="exact" w:wrap="none" w:vAnchor="page" w:hAnchor="page" w:x="3355" w:y="3803"/>
        <w:shd w:val="clear" w:color="auto" w:fill="auto"/>
        <w:spacing w:before="0"/>
        <w:ind w:left="20" w:right="20" w:firstLine="280"/>
      </w:pPr>
      <w:r>
        <w:rPr>
          <w:rStyle w:val="11"/>
          <w:color w:val="000000"/>
        </w:rPr>
        <w:t>ЕЛЕНА АНДРЕЕВНА. Мне нужно сделать вам ма</w:t>
      </w:r>
      <w:r>
        <w:rPr>
          <w:rStyle w:val="11"/>
          <w:color w:val="000000"/>
        </w:rPr>
        <w:softHyphen/>
        <w:t>ленький допрос, и я смущена, не знаю, как начать.</w:t>
      </w:r>
    </w:p>
    <w:p w:rsidR="00244497" w:rsidRDefault="00244497">
      <w:pPr>
        <w:pStyle w:val="a4"/>
        <w:framePr w:w="5287" w:h="9311" w:hRule="exact" w:wrap="none" w:vAnchor="page" w:hAnchor="page" w:x="3355" w:y="3803"/>
        <w:shd w:val="clear" w:color="auto" w:fill="auto"/>
        <w:spacing w:before="0" w:after="236"/>
        <w:ind w:left="20" w:right="20" w:firstLine="280"/>
      </w:pPr>
      <w:r>
        <w:rPr>
          <w:rStyle w:val="11"/>
          <w:color w:val="000000"/>
        </w:rPr>
        <w:t xml:space="preserve">ДОДИН </w:t>
      </w:r>
      <w:r>
        <w:rPr>
          <w:rStyle w:val="2a"/>
          <w:color w:val="000000"/>
        </w:rPr>
        <w:t>(за Елену Андреевну).</w:t>
      </w:r>
      <w:r>
        <w:rPr>
          <w:rStyle w:val="11"/>
          <w:color w:val="000000"/>
        </w:rPr>
        <w:t xml:space="preserve"> Вот, вот в чем дело! Вот из-за чего я вас вызвала!</w:t>
      </w:r>
    </w:p>
    <w:p w:rsidR="00244497" w:rsidRDefault="00244497">
      <w:pPr>
        <w:pStyle w:val="1010"/>
        <w:framePr w:w="5287" w:h="9311" w:hRule="exact" w:wrap="none" w:vAnchor="page" w:hAnchor="page" w:x="3355" w:y="3803"/>
        <w:shd w:val="clear" w:color="auto" w:fill="auto"/>
        <w:spacing w:before="0" w:after="217" w:line="180" w:lineRule="exact"/>
        <w:ind w:left="20" w:firstLine="280"/>
      </w:pPr>
      <w:r>
        <w:rPr>
          <w:rStyle w:val="100pt2"/>
          <w:i/>
          <w:iCs/>
          <w:color w:val="000000"/>
        </w:rPr>
        <w:t>Проба.</w:t>
      </w:r>
    </w:p>
    <w:p w:rsidR="00244497" w:rsidRDefault="00244497">
      <w:pPr>
        <w:pStyle w:val="a4"/>
        <w:framePr w:w="5287" w:h="9311" w:hRule="exact" w:wrap="none" w:vAnchor="page" w:hAnchor="page" w:x="3355" w:y="3803"/>
        <w:shd w:val="clear" w:color="auto" w:fill="auto"/>
        <w:spacing w:before="0" w:line="247" w:lineRule="exact"/>
        <w:ind w:left="20" w:right="20" w:firstLine="280"/>
      </w:pPr>
      <w:r>
        <w:rPr>
          <w:rStyle w:val="11"/>
          <w:color w:val="000000"/>
        </w:rPr>
        <w:t>ЕЛЕНА АНДРЕЕВНА. Дело касается одной молодой особы. Мы будем говорить, как честные люди, как при</w:t>
      </w:r>
      <w:r>
        <w:rPr>
          <w:rStyle w:val="11"/>
          <w:color w:val="000000"/>
        </w:rPr>
        <w:softHyphen/>
        <w:t>ятели, без обиняков.</w:t>
      </w:r>
    </w:p>
    <w:p w:rsidR="00244497" w:rsidRDefault="00244497">
      <w:pPr>
        <w:pStyle w:val="a4"/>
        <w:framePr w:w="5287" w:h="9311" w:hRule="exact" w:wrap="none" w:vAnchor="page" w:hAnchor="page" w:x="3355" w:y="3803"/>
        <w:shd w:val="clear" w:color="auto" w:fill="auto"/>
        <w:spacing w:before="0" w:after="234" w:line="247" w:lineRule="exact"/>
        <w:ind w:left="20" w:right="20" w:firstLine="280"/>
      </w:pPr>
      <w:r>
        <w:rPr>
          <w:rStyle w:val="11"/>
          <w:color w:val="000000"/>
        </w:rPr>
        <w:t>ДОДИН. Вот, пошла роль. Идет ее роль, она ей сле</w:t>
      </w:r>
      <w:r>
        <w:rPr>
          <w:rStyle w:val="11"/>
          <w:color w:val="000000"/>
        </w:rPr>
        <w:softHyphen/>
        <w:t>дует.</w:t>
      </w:r>
    </w:p>
    <w:p w:rsidR="00244497" w:rsidRDefault="00244497">
      <w:pPr>
        <w:pStyle w:val="1010"/>
        <w:framePr w:w="5287" w:h="9311" w:hRule="exact" w:wrap="none" w:vAnchor="page" w:hAnchor="page" w:x="3355" w:y="3803"/>
        <w:shd w:val="clear" w:color="auto" w:fill="auto"/>
        <w:spacing w:before="0" w:after="271" w:line="180" w:lineRule="exact"/>
        <w:ind w:left="20" w:firstLine="280"/>
      </w:pPr>
      <w:r>
        <w:rPr>
          <w:rStyle w:val="100pt2"/>
          <w:i/>
          <w:iCs/>
          <w:color w:val="000000"/>
        </w:rPr>
        <w:t>Проба.</w:t>
      </w:r>
    </w:p>
    <w:p w:rsidR="00244497" w:rsidRDefault="00244497">
      <w:pPr>
        <w:pStyle w:val="a4"/>
        <w:framePr w:w="5287" w:h="9311" w:hRule="exact" w:wrap="none" w:vAnchor="page" w:hAnchor="page" w:x="3355" w:y="3803"/>
        <w:shd w:val="clear" w:color="auto" w:fill="auto"/>
        <w:spacing w:before="0" w:line="180" w:lineRule="exact"/>
        <w:ind w:left="20" w:firstLine="280"/>
      </w:pPr>
      <w:r>
        <w:rPr>
          <w:rStyle w:val="11"/>
          <w:color w:val="000000"/>
        </w:rPr>
        <w:t>АСТРОВ. Нет.</w:t>
      </w:r>
    </w:p>
    <w:p w:rsidR="00244497" w:rsidRDefault="00244497">
      <w:pPr>
        <w:pStyle w:val="a6"/>
        <w:framePr w:wrap="none" w:vAnchor="page" w:hAnchor="page" w:x="5817" w:y="13332"/>
        <w:shd w:val="clear" w:color="auto" w:fill="auto"/>
        <w:spacing w:line="130" w:lineRule="exact"/>
        <w:ind w:left="20"/>
      </w:pPr>
      <w:r>
        <w:rPr>
          <w:rStyle w:val="0pt5"/>
          <w:b/>
          <w:bCs/>
          <w:color w:val="000000"/>
        </w:rPr>
        <w:t>437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7" w:y="3303"/>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299" w:h="9356" w:hRule="exact" w:wrap="none" w:vAnchor="page" w:hAnchor="page" w:x="3349" w:y="3787"/>
        <w:shd w:val="clear" w:color="auto" w:fill="auto"/>
        <w:spacing w:before="0" w:line="252" w:lineRule="exact"/>
        <w:ind w:left="20" w:right="40" w:firstLine="280"/>
      </w:pPr>
      <w:r>
        <w:rPr>
          <w:rStyle w:val="11"/>
          <w:color w:val="000000"/>
        </w:rPr>
        <w:t xml:space="preserve">ДОДИН </w:t>
      </w:r>
      <w:r>
        <w:rPr>
          <w:rStyle w:val="2a"/>
          <w:color w:val="000000"/>
        </w:rPr>
        <w:t>(за Астрова).</w:t>
      </w:r>
      <w:r>
        <w:rPr>
          <w:rStyle w:val="11"/>
          <w:color w:val="000000"/>
        </w:rPr>
        <w:t xml:space="preserve"> «Да, я ее уважаю». </w:t>
      </w:r>
      <w:r>
        <w:rPr>
          <w:rStyle w:val="2a"/>
          <w:color w:val="000000"/>
        </w:rPr>
        <w:t>(За Елену Андреевну.)</w:t>
      </w:r>
      <w:r>
        <w:rPr>
          <w:rStyle w:val="11"/>
          <w:color w:val="000000"/>
        </w:rPr>
        <w:t xml:space="preserve"> «Она вам нравится как женщина?» И тут есть секунда замешательства.</w:t>
      </w:r>
    </w:p>
    <w:p w:rsidR="00244497" w:rsidRDefault="00244497">
      <w:pPr>
        <w:pStyle w:val="a4"/>
        <w:framePr w:w="5299" w:h="9356" w:hRule="exact" w:wrap="none" w:vAnchor="page" w:hAnchor="page" w:x="3349" w:y="3787"/>
        <w:shd w:val="clear" w:color="auto" w:fill="auto"/>
        <w:spacing w:before="0" w:line="252" w:lineRule="exact"/>
        <w:ind w:left="20" w:firstLine="280"/>
      </w:pPr>
      <w:r>
        <w:rPr>
          <w:rStyle w:val="11"/>
          <w:color w:val="000000"/>
        </w:rPr>
        <w:t>ЕЛЕНА АНДРЕЕВНА. Она вам нравится как женщина?</w:t>
      </w:r>
    </w:p>
    <w:p w:rsidR="00244497" w:rsidRDefault="00244497">
      <w:pPr>
        <w:pStyle w:val="a4"/>
        <w:framePr w:w="5299" w:h="9356" w:hRule="exact" w:wrap="none" w:vAnchor="page" w:hAnchor="page" w:x="3349" w:y="3787"/>
        <w:shd w:val="clear" w:color="auto" w:fill="auto"/>
        <w:spacing w:before="0" w:line="252" w:lineRule="exact"/>
        <w:ind w:left="20" w:right="40" w:firstLine="280"/>
      </w:pPr>
      <w:r>
        <w:rPr>
          <w:rStyle w:val="11"/>
          <w:color w:val="000000"/>
        </w:rPr>
        <w:t xml:space="preserve">СЕМАК </w:t>
      </w:r>
      <w:r>
        <w:rPr>
          <w:rStyle w:val="2a"/>
          <w:color w:val="000000"/>
        </w:rPr>
        <w:t>(за Елену Андреевну).</w:t>
      </w:r>
      <w:r>
        <w:rPr>
          <w:rStyle w:val="11"/>
          <w:color w:val="000000"/>
        </w:rPr>
        <w:t xml:space="preserve"> «Она вам нравится как женщина?» Вы ее хотите?</w:t>
      </w:r>
    </w:p>
    <w:p w:rsidR="00244497" w:rsidRDefault="00244497">
      <w:pPr>
        <w:pStyle w:val="a4"/>
        <w:framePr w:w="5299" w:h="9356" w:hRule="exact" w:wrap="none" w:vAnchor="page" w:hAnchor="page" w:x="3349" w:y="3787"/>
        <w:shd w:val="clear" w:color="auto" w:fill="auto"/>
        <w:spacing w:before="0" w:after="238" w:line="252" w:lineRule="exact"/>
        <w:ind w:left="20" w:right="40" w:firstLine="280"/>
      </w:pPr>
      <w:r>
        <w:rPr>
          <w:rStyle w:val="11"/>
          <w:color w:val="000000"/>
        </w:rPr>
        <w:t xml:space="preserve">ДОДИН. Вот тогда он поднял глаза на нее. </w:t>
      </w:r>
      <w:r>
        <w:rPr>
          <w:rStyle w:val="2a"/>
          <w:color w:val="000000"/>
        </w:rPr>
        <w:t>(За Аст</w:t>
      </w:r>
      <w:r>
        <w:rPr>
          <w:rStyle w:val="2a"/>
          <w:color w:val="000000"/>
        </w:rPr>
        <w:softHyphen/>
        <w:t>рова.)</w:t>
      </w:r>
      <w:r>
        <w:rPr>
          <w:rStyle w:val="11"/>
          <w:color w:val="000000"/>
        </w:rPr>
        <w:t xml:space="preserve"> Как женщина мне нравится другая.</w:t>
      </w:r>
    </w:p>
    <w:p w:rsidR="00244497" w:rsidRDefault="00244497">
      <w:pPr>
        <w:pStyle w:val="1010"/>
        <w:framePr w:w="5299" w:h="9356" w:hRule="exact" w:wrap="none" w:vAnchor="page" w:hAnchor="page" w:x="3349" w:y="3787"/>
        <w:shd w:val="clear" w:color="auto" w:fill="auto"/>
        <w:spacing w:before="0" w:after="206" w:line="180" w:lineRule="exact"/>
        <w:ind w:left="20" w:firstLine="280"/>
      </w:pPr>
      <w:r>
        <w:rPr>
          <w:rStyle w:val="100pt2"/>
          <w:i/>
          <w:iCs/>
          <w:color w:val="000000"/>
        </w:rPr>
        <w:t>Проба.</w:t>
      </w:r>
    </w:p>
    <w:p w:rsidR="00244497" w:rsidRDefault="00244497">
      <w:pPr>
        <w:pStyle w:val="a4"/>
        <w:framePr w:w="5299" w:h="9356" w:hRule="exact" w:wrap="none" w:vAnchor="page" w:hAnchor="page" w:x="3349" w:y="3787"/>
        <w:shd w:val="clear" w:color="auto" w:fill="auto"/>
        <w:spacing w:before="0"/>
        <w:ind w:left="20" w:firstLine="280"/>
      </w:pPr>
      <w:r>
        <w:rPr>
          <w:rStyle w:val="11"/>
          <w:color w:val="000000"/>
        </w:rPr>
        <w:t>ЕЛЕНА АНДРЕЕВНА. Еще два-три слова — и конец.</w:t>
      </w:r>
    </w:p>
    <w:p w:rsidR="00244497" w:rsidRDefault="00244497">
      <w:pPr>
        <w:pStyle w:val="a4"/>
        <w:framePr w:w="5299" w:h="9356" w:hRule="exact" w:wrap="none" w:vAnchor="page" w:hAnchor="page" w:x="3349" w:y="3787"/>
        <w:shd w:val="clear" w:color="auto" w:fill="auto"/>
        <w:spacing w:before="0"/>
        <w:ind w:left="20" w:right="40" w:firstLine="280"/>
      </w:pPr>
      <w:r>
        <w:rPr>
          <w:rStyle w:val="11"/>
          <w:color w:val="000000"/>
        </w:rPr>
        <w:t xml:space="preserve">ДОДИН </w:t>
      </w:r>
      <w:r>
        <w:rPr>
          <w:rStyle w:val="2a"/>
          <w:color w:val="000000"/>
        </w:rPr>
        <w:t>(за Елену Андреевну).</w:t>
      </w:r>
      <w:r>
        <w:rPr>
          <w:rStyle w:val="11"/>
          <w:color w:val="000000"/>
        </w:rPr>
        <w:t xml:space="preserve"> Еще два-три слова, и роль будет кончена. По сути, роль уже кончена.</w:t>
      </w:r>
    </w:p>
    <w:p w:rsidR="00244497" w:rsidRDefault="00244497">
      <w:pPr>
        <w:pStyle w:val="a4"/>
        <w:framePr w:w="5299" w:h="9356" w:hRule="exact" w:wrap="none" w:vAnchor="page" w:hAnchor="page" w:x="3349" w:y="3787"/>
        <w:shd w:val="clear" w:color="auto" w:fill="auto"/>
        <w:spacing w:before="0"/>
        <w:ind w:left="20" w:firstLine="280"/>
      </w:pPr>
      <w:r>
        <w:rPr>
          <w:rStyle w:val="11"/>
          <w:color w:val="000000"/>
        </w:rPr>
        <w:t>ЕЛЕНА АНДРЕЕВНА. Вы ничего не замечали?</w:t>
      </w:r>
    </w:p>
    <w:p w:rsidR="00244497" w:rsidRDefault="00244497">
      <w:pPr>
        <w:pStyle w:val="a4"/>
        <w:framePr w:w="5299" w:h="9356" w:hRule="exact" w:wrap="none" w:vAnchor="page" w:hAnchor="page" w:x="3349" w:y="3787"/>
        <w:shd w:val="clear" w:color="auto" w:fill="auto"/>
        <w:spacing w:before="0"/>
        <w:ind w:left="20" w:right="40" w:firstLine="280"/>
      </w:pPr>
      <w:r>
        <w:rPr>
          <w:rStyle w:val="11"/>
          <w:color w:val="000000"/>
        </w:rPr>
        <w:t xml:space="preserve">ДОДИН </w:t>
      </w:r>
      <w:r>
        <w:rPr>
          <w:rStyle w:val="2a"/>
          <w:color w:val="000000"/>
        </w:rPr>
        <w:t>(за Астрова).</w:t>
      </w:r>
      <w:r>
        <w:rPr>
          <w:rStyle w:val="11"/>
          <w:color w:val="000000"/>
        </w:rPr>
        <w:t xml:space="preserve"> Ничего, ничего, ничего я не замечал!</w:t>
      </w:r>
    </w:p>
    <w:p w:rsidR="00244497" w:rsidRDefault="00244497">
      <w:pPr>
        <w:pStyle w:val="a4"/>
        <w:framePr w:w="5299" w:h="9356" w:hRule="exact" w:wrap="none" w:vAnchor="page" w:hAnchor="page" w:x="3349" w:y="3787"/>
        <w:shd w:val="clear" w:color="auto" w:fill="auto"/>
        <w:spacing w:before="0"/>
        <w:ind w:left="20" w:right="40" w:firstLine="280"/>
      </w:pPr>
      <w:r>
        <w:rPr>
          <w:rStyle w:val="11"/>
          <w:color w:val="000000"/>
        </w:rPr>
        <w:t>ЕЛЕНА АНДРЕЕВНА. Вы не любите ее, по глазам вижу... Она страдает... Поймите это и... перестаньте бы</w:t>
      </w:r>
      <w:r>
        <w:rPr>
          <w:rStyle w:val="11"/>
          <w:color w:val="000000"/>
        </w:rPr>
        <w:softHyphen/>
        <w:t>вать здесь.</w:t>
      </w:r>
    </w:p>
    <w:p w:rsidR="00244497" w:rsidRDefault="00244497">
      <w:pPr>
        <w:pStyle w:val="a4"/>
        <w:framePr w:w="5299" w:h="9356" w:hRule="exact" w:wrap="none" w:vAnchor="page" w:hAnchor="page" w:x="3349" w:y="3787"/>
        <w:shd w:val="clear" w:color="auto" w:fill="auto"/>
        <w:spacing w:before="0" w:after="236"/>
        <w:ind w:left="20" w:right="40" w:firstLine="280"/>
      </w:pPr>
      <w:r>
        <w:rPr>
          <w:rStyle w:val="11"/>
          <w:color w:val="000000"/>
        </w:rPr>
        <w:t>ДОДИН. Здесь многоточие, потому что ей эта роль все труднее и труднее дается.</w:t>
      </w:r>
    </w:p>
    <w:p w:rsidR="00244497" w:rsidRDefault="00244497">
      <w:pPr>
        <w:pStyle w:val="1010"/>
        <w:framePr w:w="5299" w:h="9356" w:hRule="exact" w:wrap="none" w:vAnchor="page" w:hAnchor="page" w:x="3349" w:y="3787"/>
        <w:shd w:val="clear" w:color="auto" w:fill="auto"/>
        <w:spacing w:before="0" w:after="208" w:line="180" w:lineRule="exact"/>
        <w:ind w:left="20" w:firstLine="280"/>
      </w:pPr>
      <w:r>
        <w:rPr>
          <w:rStyle w:val="100pt2"/>
          <w:i/>
          <w:iCs/>
          <w:color w:val="000000"/>
        </w:rPr>
        <w:t>Проба.</w:t>
      </w:r>
    </w:p>
    <w:p w:rsidR="00244497" w:rsidRDefault="00244497">
      <w:pPr>
        <w:pStyle w:val="a4"/>
        <w:framePr w:w="5299" w:h="9356" w:hRule="exact" w:wrap="none" w:vAnchor="page" w:hAnchor="page" w:x="3349" w:y="3787"/>
        <w:shd w:val="clear" w:color="auto" w:fill="auto"/>
        <w:spacing w:before="0"/>
        <w:ind w:left="20" w:firstLine="280"/>
      </w:pPr>
      <w:r>
        <w:rPr>
          <w:rStyle w:val="11"/>
          <w:color w:val="000000"/>
        </w:rPr>
        <w:t>ЕЛЕНА АНДРЕЕВНА. Еще два-три слова — и конец.</w:t>
      </w:r>
    </w:p>
    <w:p w:rsidR="00244497" w:rsidRDefault="00244497">
      <w:pPr>
        <w:pStyle w:val="a4"/>
        <w:framePr w:w="5299" w:h="9356" w:hRule="exact" w:wrap="none" w:vAnchor="page" w:hAnchor="page" w:x="3349" w:y="3787"/>
        <w:shd w:val="clear" w:color="auto" w:fill="auto"/>
        <w:spacing w:before="0"/>
        <w:ind w:left="20" w:right="40" w:firstLine="280"/>
      </w:pPr>
      <w:r>
        <w:rPr>
          <w:rStyle w:val="11"/>
          <w:color w:val="000000"/>
        </w:rPr>
        <w:t>ДОДИН. Он так ей ответил, что там звучит: мне нравится другая женщина! Вот это ей и надо остано</w:t>
      </w:r>
      <w:r>
        <w:rPr>
          <w:rStyle w:val="11"/>
          <w:color w:val="000000"/>
        </w:rPr>
        <w:softHyphen/>
        <w:t>вить.</w:t>
      </w:r>
    </w:p>
    <w:p w:rsidR="00244497" w:rsidRDefault="00244497">
      <w:pPr>
        <w:pStyle w:val="a4"/>
        <w:framePr w:w="5299" w:h="9356" w:hRule="exact" w:wrap="none" w:vAnchor="page" w:hAnchor="page" w:x="3349" w:y="3787"/>
        <w:shd w:val="clear" w:color="auto" w:fill="auto"/>
        <w:spacing w:before="0"/>
        <w:ind w:left="20" w:firstLine="280"/>
      </w:pPr>
      <w:r>
        <w:rPr>
          <w:rStyle w:val="11"/>
          <w:color w:val="000000"/>
        </w:rPr>
        <w:t>РАППОПОРТ. Но это же радость вызывает.</w:t>
      </w:r>
    </w:p>
    <w:p w:rsidR="00244497" w:rsidRDefault="00244497">
      <w:pPr>
        <w:pStyle w:val="a4"/>
        <w:framePr w:w="5299" w:h="9356" w:hRule="exact" w:wrap="none" w:vAnchor="page" w:hAnchor="page" w:x="3349" w:y="3787"/>
        <w:shd w:val="clear" w:color="auto" w:fill="auto"/>
        <w:spacing w:before="0"/>
        <w:ind w:left="20" w:right="40" w:firstLine="280"/>
      </w:pPr>
      <w:r>
        <w:rPr>
          <w:rStyle w:val="11"/>
          <w:color w:val="000000"/>
        </w:rPr>
        <w:t>ДОДИН. С одной стороны, да. С другой стороны, надо его вовремя остановить.</w:t>
      </w:r>
    </w:p>
    <w:p w:rsidR="00244497" w:rsidRDefault="00244497">
      <w:pPr>
        <w:pStyle w:val="a4"/>
        <w:framePr w:w="5299" w:h="9356" w:hRule="exact" w:wrap="none" w:vAnchor="page" w:hAnchor="page" w:x="3349" w:y="3787"/>
        <w:shd w:val="clear" w:color="auto" w:fill="auto"/>
        <w:spacing w:before="0"/>
        <w:ind w:left="20" w:firstLine="280"/>
      </w:pPr>
      <w:r>
        <w:rPr>
          <w:rStyle w:val="11"/>
          <w:color w:val="000000"/>
        </w:rPr>
        <w:t>ЕЛЕНА АНДРЕЕВНА. Еще два-три слова — и конец.</w:t>
      </w:r>
    </w:p>
    <w:p w:rsidR="00244497" w:rsidRDefault="00244497">
      <w:pPr>
        <w:pStyle w:val="a4"/>
        <w:framePr w:w="5299" w:h="9356" w:hRule="exact" w:wrap="none" w:vAnchor="page" w:hAnchor="page" w:x="3349" w:y="3787"/>
        <w:shd w:val="clear" w:color="auto" w:fill="auto"/>
        <w:spacing w:before="0"/>
        <w:ind w:left="20" w:right="40" w:firstLine="280"/>
      </w:pPr>
      <w:r>
        <w:rPr>
          <w:rStyle w:val="11"/>
          <w:color w:val="000000"/>
        </w:rPr>
        <w:t xml:space="preserve">ДОДИН </w:t>
      </w:r>
      <w:r>
        <w:rPr>
          <w:rStyle w:val="2a"/>
          <w:color w:val="000000"/>
        </w:rPr>
        <w:t>(Раппопорт).</w:t>
      </w:r>
      <w:r>
        <w:rPr>
          <w:rStyle w:val="11"/>
          <w:color w:val="000000"/>
        </w:rPr>
        <w:t xml:space="preserve"> Сама говоришь: она счастлива в тот момент. А потом, смотри, сколько этапов: счаст</w:t>
      </w:r>
      <w:r>
        <w:rPr>
          <w:rStyle w:val="11"/>
          <w:color w:val="000000"/>
        </w:rPr>
        <w:softHyphen/>
        <w:t>лива в тот момент, когда он так ответил. Астров готов тут же ее обнять. Она сразу ему: «Еще два-три слова — и</w:t>
      </w:r>
    </w:p>
    <w:p w:rsidR="00244497" w:rsidRDefault="00244497">
      <w:pPr>
        <w:pStyle w:val="a6"/>
        <w:framePr w:wrap="none" w:vAnchor="page" w:hAnchor="page" w:x="5825" w:y="13340"/>
        <w:shd w:val="clear" w:color="auto" w:fill="auto"/>
        <w:spacing w:line="130" w:lineRule="exact"/>
        <w:ind w:left="20"/>
      </w:pPr>
      <w:r>
        <w:rPr>
          <w:rStyle w:val="0pt5"/>
          <w:b/>
          <w:bCs/>
          <w:color w:val="000000"/>
        </w:rPr>
        <w:t>438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1" w:y="3310"/>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94" w:h="9320" w:hRule="exact" w:wrap="none" w:vAnchor="page" w:hAnchor="page" w:x="3351" w:y="3798"/>
        <w:shd w:val="clear" w:color="auto" w:fill="auto"/>
        <w:spacing w:before="0"/>
        <w:ind w:left="20" w:right="40"/>
      </w:pPr>
      <w:r>
        <w:rPr>
          <w:rStyle w:val="11"/>
          <w:color w:val="000000"/>
        </w:rPr>
        <w:t xml:space="preserve">конец». </w:t>
      </w:r>
      <w:r>
        <w:rPr>
          <w:rStyle w:val="2a"/>
          <w:color w:val="000000"/>
        </w:rPr>
        <w:t>(За Елену Андреевну.)</w:t>
      </w:r>
      <w:r>
        <w:rPr>
          <w:rStyle w:val="11"/>
          <w:color w:val="000000"/>
        </w:rPr>
        <w:t xml:space="preserve"> Значит, Соня несчастна. Она вас любит. «Она страдает... Поймите это и... </w:t>
      </w:r>
      <w:r>
        <w:rPr>
          <w:rStyle w:val="2a"/>
          <w:color w:val="000000"/>
        </w:rPr>
        <w:t>(Кри</w:t>
      </w:r>
      <w:r>
        <w:rPr>
          <w:rStyle w:val="2a"/>
          <w:color w:val="000000"/>
        </w:rPr>
        <w:softHyphen/>
        <w:t>чит.)</w:t>
      </w:r>
      <w:r>
        <w:rPr>
          <w:rStyle w:val="11"/>
          <w:color w:val="000000"/>
        </w:rPr>
        <w:t xml:space="preserve"> перестаньте бывать здесь» !</w:t>
      </w:r>
    </w:p>
    <w:p w:rsidR="00244497" w:rsidRDefault="00244497">
      <w:pPr>
        <w:pStyle w:val="a4"/>
        <w:framePr w:w="5294" w:h="9320" w:hRule="exact" w:wrap="none" w:vAnchor="page" w:hAnchor="page" w:x="3351" w:y="3798"/>
        <w:shd w:val="clear" w:color="auto" w:fill="auto"/>
        <w:spacing w:before="0"/>
        <w:ind w:left="20" w:firstLine="280"/>
      </w:pPr>
      <w:r>
        <w:rPr>
          <w:rStyle w:val="11"/>
          <w:color w:val="000000"/>
        </w:rPr>
        <w:t>АСТРОВ. Время мое уже ушло...</w:t>
      </w:r>
    </w:p>
    <w:p w:rsidR="00244497" w:rsidRDefault="00244497">
      <w:pPr>
        <w:pStyle w:val="a4"/>
        <w:framePr w:w="5294" w:h="9320" w:hRule="exact" w:wrap="none" w:vAnchor="page" w:hAnchor="page" w:x="3351" w:y="3798"/>
        <w:shd w:val="clear" w:color="auto" w:fill="auto"/>
        <w:spacing w:before="0"/>
        <w:ind w:left="20" w:firstLine="280"/>
      </w:pPr>
      <w:r>
        <w:rPr>
          <w:rStyle w:val="11"/>
          <w:color w:val="000000"/>
        </w:rPr>
        <w:t>ДОДИН. Она сама испугалась того, что сказала.</w:t>
      </w:r>
    </w:p>
    <w:p w:rsidR="00244497" w:rsidRDefault="00244497">
      <w:pPr>
        <w:pStyle w:val="a4"/>
        <w:framePr w:w="5294" w:h="9320" w:hRule="exact" w:wrap="none" w:vAnchor="page" w:hAnchor="page" w:x="3351" w:y="3798"/>
        <w:shd w:val="clear" w:color="auto" w:fill="auto"/>
        <w:spacing w:before="0"/>
        <w:ind w:left="20" w:right="40" w:firstLine="280"/>
      </w:pPr>
      <w:r>
        <w:rPr>
          <w:rStyle w:val="11"/>
          <w:color w:val="000000"/>
        </w:rPr>
        <w:t>АСТРОВ. Время мое уже ушло... Да и некогда... Ко</w:t>
      </w:r>
      <w:r>
        <w:rPr>
          <w:rStyle w:val="11"/>
          <w:color w:val="000000"/>
        </w:rPr>
        <w:softHyphen/>
        <w:t>гда мне?</w:t>
      </w:r>
    </w:p>
    <w:p w:rsidR="00244497" w:rsidRDefault="00244497">
      <w:pPr>
        <w:pStyle w:val="a4"/>
        <w:framePr w:w="5294" w:h="9320" w:hRule="exact" w:wrap="none" w:vAnchor="page" w:hAnchor="page" w:x="3351" w:y="3798"/>
        <w:shd w:val="clear" w:color="auto" w:fill="auto"/>
        <w:spacing w:before="0"/>
        <w:ind w:left="20" w:right="40" w:firstLine="280"/>
      </w:pPr>
      <w:r>
        <w:rPr>
          <w:rStyle w:val="11"/>
          <w:color w:val="000000"/>
        </w:rPr>
        <w:t>РАППОПОРТ. На что же он отвечает? Все-таки от</w:t>
      </w:r>
      <w:r>
        <w:rPr>
          <w:rStyle w:val="11"/>
          <w:color w:val="000000"/>
        </w:rPr>
        <w:softHyphen/>
        <w:t>вечает по поводу Сони.</w:t>
      </w:r>
    </w:p>
    <w:p w:rsidR="00244497" w:rsidRDefault="00244497">
      <w:pPr>
        <w:pStyle w:val="a4"/>
        <w:framePr w:w="5294" w:h="9320" w:hRule="exact" w:wrap="none" w:vAnchor="page" w:hAnchor="page" w:x="3351" w:y="3798"/>
        <w:shd w:val="clear" w:color="auto" w:fill="auto"/>
        <w:spacing w:before="0"/>
        <w:ind w:left="20" w:right="40" w:firstLine="280"/>
      </w:pPr>
      <w:r>
        <w:rPr>
          <w:rStyle w:val="11"/>
          <w:color w:val="000000"/>
        </w:rPr>
        <w:t xml:space="preserve">ДОДИН. Да. </w:t>
      </w:r>
      <w:r>
        <w:rPr>
          <w:rStyle w:val="2a"/>
          <w:color w:val="000000"/>
        </w:rPr>
        <w:t>(За Елену Андреевну</w:t>
      </w:r>
      <w:r>
        <w:rPr>
          <w:rStyle w:val="11"/>
          <w:color w:val="000000"/>
        </w:rPr>
        <w:t xml:space="preserve">, </w:t>
      </w:r>
      <w:r>
        <w:rPr>
          <w:rStyle w:val="2a"/>
          <w:color w:val="000000"/>
        </w:rPr>
        <w:t>кричит.)</w:t>
      </w:r>
      <w:r>
        <w:rPr>
          <w:rStyle w:val="11"/>
          <w:color w:val="000000"/>
        </w:rPr>
        <w:t xml:space="preserve"> «Пере</w:t>
      </w:r>
      <w:r>
        <w:rPr>
          <w:rStyle w:val="11"/>
          <w:color w:val="000000"/>
        </w:rPr>
        <w:softHyphen/>
        <w:t>станьте бывать здесь!»</w:t>
      </w:r>
    </w:p>
    <w:p w:rsidR="00244497" w:rsidRDefault="00244497">
      <w:pPr>
        <w:pStyle w:val="a4"/>
        <w:framePr w:w="5294" w:h="9320" w:hRule="exact" w:wrap="none" w:vAnchor="page" w:hAnchor="page" w:x="3351" w:y="3798"/>
        <w:shd w:val="clear" w:color="auto" w:fill="auto"/>
        <w:spacing w:before="0"/>
        <w:ind w:left="20" w:firstLine="280"/>
      </w:pPr>
      <w:r>
        <w:rPr>
          <w:rStyle w:val="11"/>
          <w:color w:val="000000"/>
        </w:rPr>
        <w:t>СЕМАК. Но я же бываю здесь...</w:t>
      </w:r>
    </w:p>
    <w:p w:rsidR="00244497" w:rsidRDefault="00244497">
      <w:pPr>
        <w:pStyle w:val="a4"/>
        <w:framePr w:w="5294" w:h="9320" w:hRule="exact" w:wrap="none" w:vAnchor="page" w:hAnchor="page" w:x="3351" w:y="3798"/>
        <w:shd w:val="clear" w:color="auto" w:fill="auto"/>
        <w:spacing w:before="0"/>
        <w:ind w:left="20" w:right="40" w:firstLine="280"/>
      </w:pPr>
      <w:r>
        <w:rPr>
          <w:rStyle w:val="11"/>
          <w:color w:val="000000"/>
        </w:rPr>
        <w:t xml:space="preserve">ДОДИН </w:t>
      </w:r>
      <w:r>
        <w:rPr>
          <w:rStyle w:val="2a"/>
          <w:color w:val="000000"/>
        </w:rPr>
        <w:t>(за Астрова).</w:t>
      </w:r>
      <w:r>
        <w:rPr>
          <w:rStyle w:val="11"/>
          <w:color w:val="000000"/>
        </w:rPr>
        <w:t xml:space="preserve"> Я скажу по поводу Сони, пото</w:t>
      </w:r>
      <w:r>
        <w:rPr>
          <w:rStyle w:val="11"/>
          <w:color w:val="000000"/>
        </w:rPr>
        <w:softHyphen/>
        <w:t>му что это довольно серьезно. С вами у нас — несерьез</w:t>
      </w:r>
      <w:r>
        <w:rPr>
          <w:rStyle w:val="11"/>
          <w:color w:val="000000"/>
        </w:rPr>
        <w:softHyphen/>
        <w:t>но. А вот то, что могло бы быть с Соней, могло быть серьезным. Но это время прошло.</w:t>
      </w:r>
    </w:p>
    <w:p w:rsidR="00244497" w:rsidRDefault="00244497">
      <w:pPr>
        <w:pStyle w:val="a4"/>
        <w:framePr w:w="5294" w:h="9320" w:hRule="exact" w:wrap="none" w:vAnchor="page" w:hAnchor="page" w:x="3351" w:y="3798"/>
        <w:shd w:val="clear" w:color="auto" w:fill="auto"/>
        <w:spacing w:before="0"/>
        <w:ind w:left="20" w:firstLine="280"/>
      </w:pPr>
      <w:r>
        <w:rPr>
          <w:rStyle w:val="11"/>
          <w:color w:val="000000"/>
        </w:rPr>
        <w:t>СЕМАК. Время мое уже прошло.</w:t>
      </w:r>
    </w:p>
    <w:p w:rsidR="00244497" w:rsidRDefault="00244497">
      <w:pPr>
        <w:pStyle w:val="a4"/>
        <w:framePr w:w="5294" w:h="9320" w:hRule="exact" w:wrap="none" w:vAnchor="page" w:hAnchor="page" w:x="3351" w:y="3798"/>
        <w:shd w:val="clear" w:color="auto" w:fill="auto"/>
        <w:spacing w:before="0"/>
        <w:ind w:left="20" w:right="40" w:firstLine="280"/>
      </w:pPr>
      <w:r>
        <w:rPr>
          <w:rStyle w:val="11"/>
          <w:color w:val="000000"/>
        </w:rPr>
        <w:t>ДОДИН. Вдруг он заговорил о серьезном. Елене ста</w:t>
      </w:r>
      <w:r>
        <w:rPr>
          <w:rStyle w:val="11"/>
          <w:color w:val="000000"/>
        </w:rPr>
        <w:softHyphen/>
        <w:t>нет потом очень больно. Соня для Астрова была как возможный вариант серьезных отношений, но теперь это уже невозможно. С Еленой Андреевной все возмож</w:t>
      </w:r>
      <w:r>
        <w:rPr>
          <w:rStyle w:val="11"/>
          <w:color w:val="000000"/>
        </w:rPr>
        <w:softHyphen/>
        <w:t xml:space="preserve">но, и она ему нужна, но это совсем другое. </w:t>
      </w:r>
      <w:r>
        <w:rPr>
          <w:rStyle w:val="2a"/>
          <w:color w:val="000000"/>
        </w:rPr>
        <w:t xml:space="preserve">(За Астрова.) </w:t>
      </w:r>
      <w:r>
        <w:rPr>
          <w:rStyle w:val="11"/>
          <w:color w:val="000000"/>
        </w:rPr>
        <w:t>«Да и некогда...» Надо Елену Андреевну соблазнять.</w:t>
      </w:r>
    </w:p>
    <w:p w:rsidR="00244497" w:rsidRDefault="00244497">
      <w:pPr>
        <w:pStyle w:val="a4"/>
        <w:framePr w:w="5294" w:h="9320" w:hRule="exact" w:wrap="none" w:vAnchor="page" w:hAnchor="page" w:x="3351" w:y="3798"/>
        <w:shd w:val="clear" w:color="auto" w:fill="auto"/>
        <w:spacing w:before="0"/>
        <w:ind w:left="20" w:right="40" w:firstLine="280"/>
      </w:pPr>
      <w:r>
        <w:rPr>
          <w:rStyle w:val="11"/>
          <w:color w:val="000000"/>
        </w:rPr>
        <w:t>ЕЛЕНА АНДРЕЕВНА. Фу, какой неприятный раз</w:t>
      </w:r>
      <w:r>
        <w:rPr>
          <w:rStyle w:val="11"/>
          <w:color w:val="000000"/>
        </w:rPr>
        <w:softHyphen/>
        <w:t>говор!</w:t>
      </w:r>
    </w:p>
    <w:p w:rsidR="00244497" w:rsidRDefault="00244497">
      <w:pPr>
        <w:pStyle w:val="a4"/>
        <w:framePr w:w="5294" w:h="9320" w:hRule="exact" w:wrap="none" w:vAnchor="page" w:hAnchor="page" w:x="3351" w:y="3798"/>
        <w:shd w:val="clear" w:color="auto" w:fill="auto"/>
        <w:spacing w:before="0" w:after="236"/>
        <w:ind w:left="20" w:right="40" w:firstLine="280"/>
      </w:pPr>
      <w:r>
        <w:rPr>
          <w:rStyle w:val="11"/>
          <w:color w:val="000000"/>
        </w:rPr>
        <w:t>ДОДИН. Получился действительно неприятный раз</w:t>
      </w:r>
      <w:r>
        <w:rPr>
          <w:rStyle w:val="11"/>
          <w:color w:val="000000"/>
        </w:rPr>
        <w:softHyphen/>
        <w:t>говор.</w:t>
      </w:r>
    </w:p>
    <w:p w:rsidR="00244497" w:rsidRDefault="00244497">
      <w:pPr>
        <w:pStyle w:val="1010"/>
        <w:framePr w:w="5294" w:h="9320" w:hRule="exact" w:wrap="none" w:vAnchor="page" w:hAnchor="page" w:x="3351" w:y="3798"/>
        <w:shd w:val="clear" w:color="auto" w:fill="auto"/>
        <w:spacing w:before="0" w:after="215" w:line="180" w:lineRule="exact"/>
        <w:ind w:left="20" w:firstLine="280"/>
      </w:pPr>
      <w:r>
        <w:rPr>
          <w:rStyle w:val="100pt2"/>
          <w:i/>
          <w:iCs/>
          <w:color w:val="000000"/>
        </w:rPr>
        <w:t>Проба.</w:t>
      </w:r>
    </w:p>
    <w:p w:rsidR="00244497" w:rsidRDefault="00244497">
      <w:pPr>
        <w:pStyle w:val="a4"/>
        <w:framePr w:w="5294" w:h="9320" w:hRule="exact" w:wrap="none" w:vAnchor="page" w:hAnchor="page" w:x="3351" w:y="3798"/>
        <w:shd w:val="clear" w:color="auto" w:fill="auto"/>
        <w:spacing w:before="0"/>
        <w:ind w:left="20" w:firstLine="280"/>
      </w:pPr>
      <w:r>
        <w:rPr>
          <w:rStyle w:val="11"/>
          <w:color w:val="000000"/>
        </w:rPr>
        <w:t>ЕЛЕНА АНДРЕЕВНА. Ну, слава Богу, кончили.</w:t>
      </w:r>
    </w:p>
    <w:p w:rsidR="00244497" w:rsidRDefault="00244497">
      <w:pPr>
        <w:pStyle w:val="a4"/>
        <w:framePr w:w="5294" w:h="9320" w:hRule="exact" w:wrap="none" w:vAnchor="page" w:hAnchor="page" w:x="3351" w:y="3798"/>
        <w:shd w:val="clear" w:color="auto" w:fill="auto"/>
        <w:spacing w:before="0" w:after="236"/>
        <w:ind w:left="20" w:right="40" w:firstLine="280"/>
      </w:pPr>
      <w:r>
        <w:rPr>
          <w:rStyle w:val="11"/>
          <w:color w:val="000000"/>
        </w:rPr>
        <w:t xml:space="preserve">ДОДИН </w:t>
      </w:r>
      <w:r>
        <w:rPr>
          <w:rStyle w:val="2a"/>
          <w:color w:val="000000"/>
        </w:rPr>
        <w:t>(за Елену Андреевну).</w:t>
      </w:r>
      <w:r>
        <w:rPr>
          <w:rStyle w:val="11"/>
          <w:color w:val="000000"/>
        </w:rPr>
        <w:t xml:space="preserve"> Слава Богу, кончили. Я не хочу больше про Соню слушать.</w:t>
      </w:r>
    </w:p>
    <w:p w:rsidR="00244497" w:rsidRDefault="00244497">
      <w:pPr>
        <w:pStyle w:val="1010"/>
        <w:framePr w:w="5294" w:h="9320" w:hRule="exact" w:wrap="none" w:vAnchor="page" w:hAnchor="page" w:x="3351" w:y="3798"/>
        <w:shd w:val="clear" w:color="auto" w:fill="auto"/>
        <w:spacing w:before="0" w:after="271" w:line="180" w:lineRule="exact"/>
        <w:ind w:left="20" w:firstLine="280"/>
      </w:pPr>
      <w:r>
        <w:rPr>
          <w:rStyle w:val="100pt2"/>
          <w:i/>
          <w:iCs/>
          <w:color w:val="000000"/>
        </w:rPr>
        <w:t>Проба.</w:t>
      </w:r>
    </w:p>
    <w:p w:rsidR="00244497" w:rsidRDefault="00244497">
      <w:pPr>
        <w:pStyle w:val="a4"/>
        <w:framePr w:w="5294" w:h="9320" w:hRule="exact" w:wrap="none" w:vAnchor="page" w:hAnchor="page" w:x="3351" w:y="3798"/>
        <w:shd w:val="clear" w:color="auto" w:fill="auto"/>
        <w:spacing w:before="0" w:line="180" w:lineRule="exact"/>
        <w:ind w:left="20" w:firstLine="280"/>
      </w:pPr>
      <w:r>
        <w:rPr>
          <w:rStyle w:val="11"/>
          <w:color w:val="000000"/>
        </w:rPr>
        <w:t>АСТРОВ. Если бы вы сказали месяц-два назад...</w:t>
      </w:r>
    </w:p>
    <w:p w:rsidR="00244497" w:rsidRDefault="00244497">
      <w:pPr>
        <w:pStyle w:val="a6"/>
        <w:framePr w:wrap="none" w:vAnchor="page" w:hAnchor="page" w:x="5821" w:y="13337"/>
        <w:shd w:val="clear" w:color="auto" w:fill="auto"/>
        <w:spacing w:line="130" w:lineRule="exact"/>
        <w:ind w:left="20"/>
      </w:pPr>
      <w:r>
        <w:rPr>
          <w:rStyle w:val="0pt5"/>
          <w:b/>
          <w:bCs/>
          <w:color w:val="000000"/>
        </w:rPr>
        <w:t>439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3" w:y="3309"/>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292" w:h="9344" w:hRule="exact" w:wrap="none" w:vAnchor="page" w:hAnchor="page" w:x="3352" w:y="3795"/>
        <w:shd w:val="clear" w:color="auto" w:fill="auto"/>
        <w:spacing w:before="0"/>
        <w:ind w:right="20" w:firstLine="280"/>
      </w:pPr>
      <w:r>
        <w:rPr>
          <w:rStyle w:val="11"/>
          <w:color w:val="000000"/>
        </w:rPr>
        <w:t xml:space="preserve">ДОДИН </w:t>
      </w:r>
      <w:r>
        <w:rPr>
          <w:rStyle w:val="2a"/>
          <w:color w:val="000000"/>
        </w:rPr>
        <w:t>(за Астрова).</w:t>
      </w:r>
      <w:r>
        <w:rPr>
          <w:rStyle w:val="11"/>
          <w:color w:val="000000"/>
        </w:rPr>
        <w:t xml:space="preserve"> Честно говоря, если бы мне об этом сказали месяц-два назад, когда я еще не совсем махнул на себя рукой, и не появились здесь вы, не заро</w:t>
      </w:r>
      <w:r>
        <w:rPr>
          <w:rStyle w:val="11"/>
          <w:color w:val="000000"/>
        </w:rPr>
        <w:softHyphen/>
        <w:t>нили бы во мне эту безумную страсть, которую я не могу вырвать из себя, я бы еще подумал. «Но теперь...» Вдруг разговор все откровеннее и откровеннее между ними становится.</w:t>
      </w:r>
    </w:p>
    <w:p w:rsidR="00244497" w:rsidRDefault="00244497">
      <w:pPr>
        <w:pStyle w:val="a4"/>
        <w:framePr w:w="5292" w:h="9344" w:hRule="exact" w:wrap="none" w:vAnchor="page" w:hAnchor="page" w:x="3352" w:y="3795"/>
        <w:shd w:val="clear" w:color="auto" w:fill="auto"/>
        <w:spacing w:before="0"/>
        <w:ind w:right="20" w:firstLine="280"/>
      </w:pPr>
      <w:r>
        <w:rPr>
          <w:rStyle w:val="11"/>
          <w:color w:val="000000"/>
        </w:rPr>
        <w:t>АСТРОВ. Если бы вы сказали месяц-два назад, то я, пожалуй, еще подумал бы, но теперь...</w:t>
      </w:r>
    </w:p>
    <w:p w:rsidR="00244497" w:rsidRDefault="00244497">
      <w:pPr>
        <w:pStyle w:val="a4"/>
        <w:framePr w:w="5292" w:h="9344" w:hRule="exact" w:wrap="none" w:vAnchor="page" w:hAnchor="page" w:x="3352" w:y="3795"/>
        <w:shd w:val="clear" w:color="auto" w:fill="auto"/>
        <w:spacing w:before="0"/>
        <w:ind w:right="20" w:firstLine="280"/>
      </w:pPr>
      <w:r>
        <w:rPr>
          <w:rStyle w:val="11"/>
          <w:color w:val="000000"/>
        </w:rPr>
        <w:t>ДОДИН, Это он уже не по роли, а почти в открытую все ей говорит.</w:t>
      </w:r>
    </w:p>
    <w:p w:rsidR="00244497" w:rsidRDefault="00244497">
      <w:pPr>
        <w:pStyle w:val="a4"/>
        <w:framePr w:w="5292" w:h="9344" w:hRule="exact" w:wrap="none" w:vAnchor="page" w:hAnchor="page" w:x="3352" w:y="3795"/>
        <w:shd w:val="clear" w:color="auto" w:fill="auto"/>
        <w:spacing w:before="0"/>
        <w:ind w:right="20" w:firstLine="280"/>
      </w:pPr>
      <w:r>
        <w:rPr>
          <w:rStyle w:val="11"/>
          <w:color w:val="000000"/>
        </w:rPr>
        <w:t>АСТРОВ. Если бы вы сказали месяц-два назад, то я, пожалуй, еще подумал бы, но теперь...</w:t>
      </w:r>
    </w:p>
    <w:p w:rsidR="00244497" w:rsidRDefault="00244497">
      <w:pPr>
        <w:pStyle w:val="a4"/>
        <w:framePr w:w="5292" w:h="9344" w:hRule="exact" w:wrap="none" w:vAnchor="page" w:hAnchor="page" w:x="3352" w:y="3795"/>
        <w:shd w:val="clear" w:color="auto" w:fill="auto"/>
        <w:spacing w:before="0"/>
        <w:ind w:right="20" w:firstLine="280"/>
      </w:pPr>
      <w:r>
        <w:rPr>
          <w:rStyle w:val="11"/>
          <w:color w:val="000000"/>
        </w:rPr>
        <w:t>ДОДИН. Он точно называет срок, когда она сюда приехала.</w:t>
      </w:r>
    </w:p>
    <w:p w:rsidR="00244497" w:rsidRDefault="00244497">
      <w:pPr>
        <w:pStyle w:val="a4"/>
        <w:framePr w:w="5292" w:h="9344" w:hRule="exact" w:wrap="none" w:vAnchor="page" w:hAnchor="page" w:x="3352" w:y="3795"/>
        <w:shd w:val="clear" w:color="auto" w:fill="auto"/>
        <w:spacing w:before="0"/>
        <w:ind w:firstLine="280"/>
      </w:pPr>
      <w:r>
        <w:rPr>
          <w:rStyle w:val="11"/>
          <w:color w:val="000000"/>
        </w:rPr>
        <w:t>АСТРОВ. ...но теперь...</w:t>
      </w:r>
    </w:p>
    <w:p w:rsidR="00244497" w:rsidRDefault="00244497">
      <w:pPr>
        <w:pStyle w:val="a4"/>
        <w:framePr w:w="5292" w:h="9344" w:hRule="exact" w:wrap="none" w:vAnchor="page" w:hAnchor="page" w:x="3352" w:y="3795"/>
        <w:shd w:val="clear" w:color="auto" w:fill="auto"/>
        <w:spacing w:before="0" w:after="236"/>
        <w:ind w:right="20" w:firstLine="280"/>
      </w:pPr>
      <w:r>
        <w:rPr>
          <w:rStyle w:val="11"/>
          <w:color w:val="000000"/>
        </w:rPr>
        <w:t>ДОДИН. Еще раз посмотрел на нее. Он умеет так смотреть на нее, будто раздевает.</w:t>
      </w:r>
    </w:p>
    <w:p w:rsidR="00244497" w:rsidRDefault="00244497">
      <w:pPr>
        <w:pStyle w:val="1010"/>
        <w:framePr w:w="5292" w:h="9344" w:hRule="exact" w:wrap="none" w:vAnchor="page" w:hAnchor="page" w:x="3352" w:y="3795"/>
        <w:shd w:val="clear" w:color="auto" w:fill="auto"/>
        <w:spacing w:before="0" w:after="208" w:line="180" w:lineRule="exact"/>
        <w:ind w:firstLine="280"/>
      </w:pPr>
      <w:r>
        <w:rPr>
          <w:rStyle w:val="100pt2"/>
          <w:i/>
          <w:iCs/>
          <w:color w:val="000000"/>
        </w:rPr>
        <w:t>Проба.</w:t>
      </w:r>
    </w:p>
    <w:p w:rsidR="00244497" w:rsidRDefault="00244497">
      <w:pPr>
        <w:pStyle w:val="a4"/>
        <w:framePr w:w="5292" w:h="9344" w:hRule="exact" w:wrap="none" w:vAnchor="page" w:hAnchor="page" w:x="3352" w:y="3795"/>
        <w:shd w:val="clear" w:color="auto" w:fill="auto"/>
        <w:spacing w:before="0"/>
        <w:ind w:right="20" w:firstLine="280"/>
      </w:pPr>
      <w:r>
        <w:rPr>
          <w:rStyle w:val="11"/>
          <w:color w:val="000000"/>
        </w:rPr>
        <w:t>АСТРОВ. Только одного не понимаю: зачем вам по</w:t>
      </w:r>
      <w:r>
        <w:rPr>
          <w:rStyle w:val="11"/>
          <w:color w:val="000000"/>
        </w:rPr>
        <w:softHyphen/>
        <w:t>надобился этот допрос?</w:t>
      </w:r>
    </w:p>
    <w:p w:rsidR="00244497" w:rsidRDefault="00244497">
      <w:pPr>
        <w:pStyle w:val="a4"/>
        <w:framePr w:w="5292" w:h="9344" w:hRule="exact" w:wrap="none" w:vAnchor="page" w:hAnchor="page" w:x="3352" w:y="3795"/>
        <w:shd w:val="clear" w:color="auto" w:fill="auto"/>
        <w:spacing w:before="0"/>
        <w:ind w:right="20" w:firstLine="280"/>
      </w:pPr>
      <w:r>
        <w:rPr>
          <w:rStyle w:val="11"/>
          <w:color w:val="000000"/>
        </w:rPr>
        <w:t xml:space="preserve">ДОДИН </w:t>
      </w:r>
      <w:r>
        <w:rPr>
          <w:rStyle w:val="2a"/>
          <w:color w:val="000000"/>
        </w:rPr>
        <w:t>(за Астрова</w:t>
      </w:r>
      <w:r>
        <w:rPr>
          <w:rStyle w:val="11"/>
          <w:color w:val="000000"/>
        </w:rPr>
        <w:t xml:space="preserve">, </w:t>
      </w:r>
      <w:r>
        <w:rPr>
          <w:rStyle w:val="2a"/>
          <w:color w:val="000000"/>
        </w:rPr>
        <w:t xml:space="preserve">делая ударение на слове «допрос»). </w:t>
      </w:r>
      <w:r>
        <w:rPr>
          <w:rStyle w:val="11"/>
          <w:color w:val="000000"/>
        </w:rPr>
        <w:t>«Только одного не понимаю: зачем вам понадобился этот допрос?» Вы что не могли меня вызвать и прямо сказать: плюнь к черту на чертежи, где встретимся? Смотрите, сколько времени мы зря потеряли. Ох, какая хитрая, ох, интриганка!..</w:t>
      </w:r>
    </w:p>
    <w:p w:rsidR="00244497" w:rsidRDefault="00244497">
      <w:pPr>
        <w:pStyle w:val="a4"/>
        <w:framePr w:w="5292" w:h="9344" w:hRule="exact" w:wrap="none" w:vAnchor="page" w:hAnchor="page" w:x="3352" w:y="3795"/>
        <w:shd w:val="clear" w:color="auto" w:fill="auto"/>
        <w:spacing w:before="0"/>
        <w:ind w:firstLine="280"/>
      </w:pPr>
      <w:r>
        <w:rPr>
          <w:rStyle w:val="11"/>
          <w:color w:val="000000"/>
        </w:rPr>
        <w:t>СЕМАК. Тут есть поворот...</w:t>
      </w:r>
    </w:p>
    <w:p w:rsidR="00244497" w:rsidRDefault="00244497">
      <w:pPr>
        <w:pStyle w:val="a4"/>
        <w:framePr w:w="5292" w:h="9344" w:hRule="exact" w:wrap="none" w:vAnchor="page" w:hAnchor="page" w:x="3352" w:y="3795"/>
        <w:shd w:val="clear" w:color="auto" w:fill="auto"/>
        <w:spacing w:before="0"/>
        <w:ind w:right="20" w:firstLine="280"/>
      </w:pPr>
      <w:r>
        <w:rPr>
          <w:rStyle w:val="11"/>
          <w:color w:val="000000"/>
        </w:rPr>
        <w:t xml:space="preserve">ДОДИН. А мне кажется, тут продолжение. </w:t>
      </w:r>
      <w:r>
        <w:rPr>
          <w:rStyle w:val="2a"/>
          <w:color w:val="000000"/>
        </w:rPr>
        <w:t>(За Астро</w:t>
      </w:r>
      <w:r>
        <w:rPr>
          <w:rStyle w:val="2a"/>
          <w:color w:val="000000"/>
        </w:rPr>
        <w:softHyphen/>
        <w:t>ва.)</w:t>
      </w:r>
      <w:r>
        <w:rPr>
          <w:rStyle w:val="11"/>
          <w:color w:val="000000"/>
        </w:rPr>
        <w:t xml:space="preserve"> Но я только одного не понимаю, зачем вам нужны все эти разговоры. Почему мы никак не можем перейти к делу? Хотите обязательно, чтобы дело начал я? Хо</w:t>
      </w:r>
      <w:r>
        <w:rPr>
          <w:rStyle w:val="11"/>
          <w:color w:val="000000"/>
        </w:rPr>
        <w:softHyphen/>
        <w:t>чешь, чтобы я напал на тебя, да? Потому что мое дело — нападать, ваше — защищаться. Вы к тому же застенчи</w:t>
      </w:r>
      <w:r>
        <w:rPr>
          <w:rStyle w:val="11"/>
          <w:color w:val="000000"/>
        </w:rPr>
        <w:softHyphen/>
        <w:t>вы. Застенчивы, как черт знает что!.. Там у Чехова за</w:t>
      </w:r>
      <w:r>
        <w:rPr>
          <w:rStyle w:val="11"/>
          <w:color w:val="000000"/>
        </w:rPr>
        <w:softHyphen/>
      </w:r>
    </w:p>
    <w:p w:rsidR="00244497" w:rsidRDefault="00244497">
      <w:pPr>
        <w:pStyle w:val="a6"/>
        <w:framePr w:wrap="none" w:vAnchor="page" w:hAnchor="page" w:x="5817" w:y="13336"/>
        <w:shd w:val="clear" w:color="auto" w:fill="auto"/>
        <w:spacing w:line="130" w:lineRule="exact"/>
        <w:ind w:left="40"/>
      </w:pPr>
      <w:r>
        <w:rPr>
          <w:rStyle w:val="0pt5"/>
          <w:b/>
          <w:bCs/>
          <w:color w:val="000000"/>
        </w:rPr>
        <w:t>440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39" w:y="3311"/>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304" w:h="9269" w:hRule="exact" w:wrap="none" w:vAnchor="page" w:hAnchor="page" w:x="3346" w:y="3800"/>
        <w:shd w:val="clear" w:color="auto" w:fill="auto"/>
        <w:spacing w:before="0"/>
        <w:ind w:right="20"/>
      </w:pPr>
      <w:r>
        <w:rPr>
          <w:rStyle w:val="11"/>
          <w:color w:val="000000"/>
        </w:rPr>
        <w:t xml:space="preserve">мечательная ремарка: «смеется сквозь зубы». </w:t>
      </w:r>
      <w:r>
        <w:rPr>
          <w:rStyle w:val="2a"/>
          <w:color w:val="000000"/>
        </w:rPr>
        <w:t>(За Астро</w:t>
      </w:r>
      <w:r>
        <w:rPr>
          <w:rStyle w:val="2a"/>
          <w:color w:val="000000"/>
        </w:rPr>
        <w:softHyphen/>
        <w:t>ва.)</w:t>
      </w:r>
      <w:r>
        <w:rPr>
          <w:rStyle w:val="11"/>
          <w:color w:val="000000"/>
        </w:rPr>
        <w:t xml:space="preserve"> Вы застенчивы, да?.. То есть бесстыдны. </w:t>
      </w:r>
      <w:r>
        <w:rPr>
          <w:rStyle w:val="2a"/>
          <w:color w:val="000000"/>
        </w:rPr>
        <w:t>(За Астрова</w:t>
      </w:r>
      <w:r>
        <w:rPr>
          <w:rStyle w:val="11"/>
          <w:color w:val="000000"/>
        </w:rPr>
        <w:t xml:space="preserve">, </w:t>
      </w:r>
      <w:r>
        <w:rPr>
          <w:rStyle w:val="2a"/>
          <w:color w:val="000000"/>
        </w:rPr>
        <w:t>смеется.)</w:t>
      </w:r>
      <w:r>
        <w:rPr>
          <w:rStyle w:val="11"/>
          <w:color w:val="000000"/>
        </w:rPr>
        <w:t xml:space="preserve"> А-ха-ха-ха! Вот девочка, вот притворя</w:t>
      </w:r>
      <w:r>
        <w:rPr>
          <w:rStyle w:val="11"/>
          <w:color w:val="000000"/>
        </w:rPr>
        <w:softHyphen/>
        <w:t xml:space="preserve">ется. Ах, она ничего не понимает! Она над ролью дома поработает! </w:t>
      </w:r>
      <w:r>
        <w:rPr>
          <w:rStyle w:val="2a"/>
          <w:color w:val="000000"/>
        </w:rPr>
        <w:t>(Смех).</w:t>
      </w:r>
    </w:p>
    <w:p w:rsidR="00244497" w:rsidRDefault="00244497">
      <w:pPr>
        <w:pStyle w:val="a4"/>
        <w:framePr w:w="5304" w:h="9269" w:hRule="exact" w:wrap="none" w:vAnchor="page" w:hAnchor="page" w:x="3346" w:y="3800"/>
        <w:shd w:val="clear" w:color="auto" w:fill="auto"/>
        <w:spacing w:before="0"/>
        <w:ind w:left="20" w:firstLine="280"/>
      </w:pPr>
      <w:r>
        <w:rPr>
          <w:rStyle w:val="11"/>
          <w:color w:val="000000"/>
        </w:rPr>
        <w:t>АСТРОВ. Хитрая!</w:t>
      </w:r>
    </w:p>
    <w:p w:rsidR="00244497" w:rsidRDefault="00244497">
      <w:pPr>
        <w:pStyle w:val="a4"/>
        <w:framePr w:w="5304" w:h="9269" w:hRule="exact" w:wrap="none" w:vAnchor="page" w:hAnchor="page" w:x="3346" w:y="3800"/>
        <w:shd w:val="clear" w:color="auto" w:fill="auto"/>
        <w:spacing w:before="0"/>
        <w:ind w:left="20" w:right="40" w:firstLine="280"/>
      </w:pPr>
      <w:r>
        <w:rPr>
          <w:rStyle w:val="11"/>
          <w:color w:val="000000"/>
        </w:rPr>
        <w:t>ДОДИН. Из него попер весь Астров, весь его про</w:t>
      </w:r>
      <w:r>
        <w:rPr>
          <w:rStyle w:val="11"/>
          <w:color w:val="000000"/>
        </w:rPr>
        <w:softHyphen/>
        <w:t>винциализм, все поперло.</w:t>
      </w:r>
    </w:p>
    <w:p w:rsidR="00244497" w:rsidRDefault="00244497">
      <w:pPr>
        <w:pStyle w:val="a4"/>
        <w:framePr w:w="5304" w:h="9269" w:hRule="exact" w:wrap="none" w:vAnchor="page" w:hAnchor="page" w:x="3346" w:y="3800"/>
        <w:shd w:val="clear" w:color="auto" w:fill="auto"/>
        <w:spacing w:before="0"/>
        <w:ind w:left="20" w:right="40" w:firstLine="280"/>
      </w:pPr>
      <w:r>
        <w:rPr>
          <w:rStyle w:val="11"/>
          <w:color w:val="000000"/>
        </w:rPr>
        <w:t>АСТРОВ. Положим, Соня страдает, я охотно допус</w:t>
      </w:r>
      <w:r>
        <w:rPr>
          <w:rStyle w:val="11"/>
          <w:color w:val="000000"/>
        </w:rPr>
        <w:softHyphen/>
        <w:t>каю, но к чему этот ваш допрос?</w:t>
      </w:r>
    </w:p>
    <w:p w:rsidR="00244497" w:rsidRDefault="00244497">
      <w:pPr>
        <w:pStyle w:val="a4"/>
        <w:framePr w:w="5304" w:h="9269" w:hRule="exact" w:wrap="none" w:vAnchor="page" w:hAnchor="page" w:x="3346" w:y="3800"/>
        <w:shd w:val="clear" w:color="auto" w:fill="auto"/>
        <w:spacing w:before="0" w:after="236"/>
        <w:ind w:left="20" w:right="40" w:firstLine="280"/>
      </w:pPr>
      <w:r>
        <w:rPr>
          <w:rStyle w:val="11"/>
          <w:color w:val="000000"/>
        </w:rPr>
        <w:t xml:space="preserve">ДОДИН </w:t>
      </w:r>
      <w:r>
        <w:rPr>
          <w:rStyle w:val="2a"/>
          <w:color w:val="000000"/>
        </w:rPr>
        <w:t>(за Астрова).</w:t>
      </w:r>
      <w:r>
        <w:rPr>
          <w:rStyle w:val="11"/>
          <w:color w:val="000000"/>
        </w:rPr>
        <w:t xml:space="preserve"> «Положим, Соня страдает, я охотно допускаю, но к чему этот ваш допрос?» Вам до этого страдания, как до страдания всего чеченского на</w:t>
      </w:r>
      <w:r>
        <w:rPr>
          <w:rStyle w:val="11"/>
          <w:color w:val="000000"/>
        </w:rPr>
        <w:softHyphen/>
        <w:t>рода. Я уж не скажу про боснийского... Он абсолютно циничен. Раздевает ее полностью.</w:t>
      </w:r>
    </w:p>
    <w:p w:rsidR="00244497" w:rsidRDefault="00244497">
      <w:pPr>
        <w:pStyle w:val="1010"/>
        <w:framePr w:w="5304" w:h="9269" w:hRule="exact" w:wrap="none" w:vAnchor="page" w:hAnchor="page" w:x="3346" w:y="3800"/>
        <w:shd w:val="clear" w:color="auto" w:fill="auto"/>
        <w:spacing w:before="0" w:after="212" w:line="180" w:lineRule="exact"/>
        <w:ind w:left="20" w:firstLine="280"/>
      </w:pPr>
      <w:r>
        <w:rPr>
          <w:rStyle w:val="100pt2"/>
          <w:i/>
          <w:iCs/>
          <w:color w:val="000000"/>
        </w:rPr>
        <w:t>Проба.</w:t>
      </w:r>
    </w:p>
    <w:p w:rsidR="00244497" w:rsidRDefault="00244497">
      <w:pPr>
        <w:pStyle w:val="a4"/>
        <w:framePr w:w="5304" w:h="9269" w:hRule="exact" w:wrap="none" w:vAnchor="page" w:hAnchor="page" w:x="3346" w:y="3800"/>
        <w:shd w:val="clear" w:color="auto" w:fill="auto"/>
        <w:spacing w:before="0" w:line="247" w:lineRule="exact"/>
        <w:ind w:left="20" w:right="40" w:firstLine="280"/>
      </w:pPr>
      <w:r>
        <w:rPr>
          <w:rStyle w:val="11"/>
          <w:color w:val="000000"/>
        </w:rPr>
        <w:t>АСТРОВ. Хищница милая, не смотрите на меня так, я старый воробей.</w:t>
      </w:r>
    </w:p>
    <w:p w:rsidR="00244497" w:rsidRDefault="00244497">
      <w:pPr>
        <w:pStyle w:val="a4"/>
        <w:framePr w:w="5304" w:h="9269" w:hRule="exact" w:wrap="none" w:vAnchor="page" w:hAnchor="page" w:x="3346" w:y="3800"/>
        <w:shd w:val="clear" w:color="auto" w:fill="auto"/>
        <w:spacing w:before="0" w:line="247" w:lineRule="exact"/>
        <w:ind w:left="20" w:right="40" w:firstLine="280"/>
      </w:pPr>
      <w:r>
        <w:rPr>
          <w:rStyle w:val="11"/>
          <w:color w:val="000000"/>
        </w:rPr>
        <w:t xml:space="preserve">ДОДИН </w:t>
      </w:r>
      <w:r>
        <w:rPr>
          <w:rStyle w:val="2a"/>
          <w:color w:val="000000"/>
        </w:rPr>
        <w:t>(за Астрова).</w:t>
      </w:r>
      <w:r>
        <w:rPr>
          <w:rStyle w:val="11"/>
          <w:color w:val="000000"/>
        </w:rPr>
        <w:t xml:space="preserve"> «Хищница». Вот что такое пе</w:t>
      </w:r>
      <w:r>
        <w:rPr>
          <w:rStyle w:val="11"/>
          <w:color w:val="000000"/>
        </w:rPr>
        <w:softHyphen/>
        <w:t>тербургская опытность-то.</w:t>
      </w:r>
    </w:p>
    <w:p w:rsidR="00244497" w:rsidRDefault="00244497">
      <w:pPr>
        <w:pStyle w:val="a4"/>
        <w:framePr w:w="5304" w:h="9269" w:hRule="exact" w:wrap="none" w:vAnchor="page" w:hAnchor="page" w:x="3346" w:y="3800"/>
        <w:shd w:val="clear" w:color="auto" w:fill="auto"/>
        <w:spacing w:before="0" w:after="234" w:line="247" w:lineRule="exact"/>
        <w:ind w:left="20" w:firstLine="280"/>
      </w:pPr>
      <w:r>
        <w:rPr>
          <w:rStyle w:val="11"/>
          <w:color w:val="000000"/>
        </w:rPr>
        <w:t>ЗАВЬЯЛОВ. Богема. Консерваторское образование.</w:t>
      </w:r>
    </w:p>
    <w:p w:rsidR="00244497" w:rsidRDefault="00244497">
      <w:pPr>
        <w:pStyle w:val="1010"/>
        <w:framePr w:w="5304" w:h="9269" w:hRule="exact" w:wrap="none" w:vAnchor="page" w:hAnchor="page" w:x="3346" w:y="3800"/>
        <w:shd w:val="clear" w:color="auto" w:fill="auto"/>
        <w:spacing w:before="0" w:after="210" w:line="180" w:lineRule="exact"/>
        <w:ind w:left="20" w:firstLine="280"/>
      </w:pPr>
      <w:r>
        <w:rPr>
          <w:rStyle w:val="100pt2"/>
          <w:i/>
          <w:iCs/>
          <w:color w:val="000000"/>
        </w:rPr>
        <w:t>Проба.</w:t>
      </w:r>
    </w:p>
    <w:p w:rsidR="00244497" w:rsidRDefault="00244497">
      <w:pPr>
        <w:pStyle w:val="a4"/>
        <w:framePr w:w="5304" w:h="9269" w:hRule="exact" w:wrap="none" w:vAnchor="page" w:hAnchor="page" w:x="3346" w:y="3800"/>
        <w:shd w:val="clear" w:color="auto" w:fill="auto"/>
        <w:spacing w:before="0"/>
        <w:ind w:left="20" w:right="40" w:firstLine="280"/>
      </w:pPr>
      <w:r>
        <w:rPr>
          <w:rStyle w:val="11"/>
          <w:color w:val="000000"/>
        </w:rPr>
        <w:t>АСТРОВ. Хищница милая, не смотрите на меня так, я старый воробей.</w:t>
      </w:r>
    </w:p>
    <w:p w:rsidR="00244497" w:rsidRDefault="00244497">
      <w:pPr>
        <w:pStyle w:val="a4"/>
        <w:framePr w:w="5304" w:h="9269" w:hRule="exact" w:wrap="none" w:vAnchor="page" w:hAnchor="page" w:x="3346" w:y="3800"/>
        <w:shd w:val="clear" w:color="auto" w:fill="auto"/>
        <w:spacing w:before="0" w:after="236"/>
        <w:ind w:left="20" w:right="40" w:firstLine="280"/>
      </w:pPr>
      <w:r>
        <w:rPr>
          <w:rStyle w:val="11"/>
          <w:color w:val="000000"/>
        </w:rPr>
        <w:t xml:space="preserve">ДОДИН. «Хищница милая» — это уже ласкательное слово. Это уже звучит как «моя дорогая»! </w:t>
      </w:r>
      <w:r>
        <w:rPr>
          <w:rStyle w:val="2a"/>
          <w:color w:val="000000"/>
        </w:rPr>
        <w:t>(Семаку.)</w:t>
      </w:r>
      <w:r>
        <w:rPr>
          <w:rStyle w:val="11"/>
          <w:color w:val="000000"/>
        </w:rPr>
        <w:t xml:space="preserve"> По</w:t>
      </w:r>
      <w:r>
        <w:rPr>
          <w:rStyle w:val="11"/>
          <w:color w:val="000000"/>
        </w:rPr>
        <w:softHyphen/>
        <w:t>нимаешь, это уже следующий шаг.</w:t>
      </w:r>
    </w:p>
    <w:p w:rsidR="00244497" w:rsidRDefault="00244497">
      <w:pPr>
        <w:pStyle w:val="1010"/>
        <w:framePr w:w="5304" w:h="9269" w:hRule="exact" w:wrap="none" w:vAnchor="page" w:hAnchor="page" w:x="3346" w:y="3800"/>
        <w:shd w:val="clear" w:color="auto" w:fill="auto"/>
        <w:spacing w:before="0" w:after="225" w:line="180" w:lineRule="exact"/>
        <w:ind w:left="20" w:firstLine="280"/>
      </w:pPr>
      <w:r>
        <w:rPr>
          <w:rStyle w:val="100pt2"/>
          <w:i/>
          <w:iCs/>
          <w:color w:val="000000"/>
        </w:rPr>
        <w:t>Проба.</w:t>
      </w:r>
    </w:p>
    <w:p w:rsidR="00244497" w:rsidRDefault="00244497">
      <w:pPr>
        <w:pStyle w:val="a4"/>
        <w:framePr w:w="5304" w:h="9269" w:hRule="exact" w:wrap="none" w:vAnchor="page" w:hAnchor="page" w:x="3346" w:y="3800"/>
        <w:shd w:val="clear" w:color="auto" w:fill="auto"/>
        <w:spacing w:before="0" w:line="235" w:lineRule="exact"/>
        <w:ind w:left="20" w:right="40" w:firstLine="280"/>
      </w:pPr>
      <w:r>
        <w:rPr>
          <w:rStyle w:val="11"/>
          <w:color w:val="000000"/>
        </w:rPr>
        <w:t>ЕЛЕНА АНДРЕЕВНА. Хищница? Ничего не пони</w:t>
      </w:r>
      <w:r>
        <w:rPr>
          <w:rStyle w:val="11"/>
          <w:color w:val="000000"/>
        </w:rPr>
        <w:softHyphen/>
        <w:t>маю.</w:t>
      </w:r>
    </w:p>
    <w:p w:rsidR="00244497" w:rsidRDefault="00244497">
      <w:pPr>
        <w:pStyle w:val="a4"/>
        <w:framePr w:w="5304" w:h="9269" w:hRule="exact" w:wrap="none" w:vAnchor="page" w:hAnchor="page" w:x="3346" w:y="3800"/>
        <w:shd w:val="clear" w:color="auto" w:fill="auto"/>
        <w:spacing w:before="0" w:line="180" w:lineRule="exact"/>
        <w:ind w:left="20" w:firstLine="280"/>
      </w:pPr>
      <w:r>
        <w:rPr>
          <w:rStyle w:val="11"/>
          <w:color w:val="000000"/>
        </w:rPr>
        <w:t>ДОДИН. «Ничего не понимаю». Она все понимает.</w:t>
      </w:r>
    </w:p>
    <w:p w:rsidR="00244497" w:rsidRDefault="00244497">
      <w:pPr>
        <w:pStyle w:val="a6"/>
        <w:framePr w:wrap="none" w:vAnchor="page" w:hAnchor="page" w:x="5804" w:y="13334"/>
        <w:shd w:val="clear" w:color="auto" w:fill="auto"/>
        <w:spacing w:line="130" w:lineRule="exact"/>
        <w:ind w:left="40"/>
      </w:pPr>
      <w:r>
        <w:rPr>
          <w:rStyle w:val="0pt5"/>
          <w:b/>
          <w:bCs/>
          <w:color w:val="000000"/>
        </w:rPr>
        <w:t>441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6" w:y="3303"/>
        <w:shd w:val="clear" w:color="auto" w:fill="auto"/>
        <w:spacing w:line="140" w:lineRule="exact"/>
        <w:ind w:left="20"/>
      </w:pPr>
      <w:r>
        <w:rPr>
          <w:rStyle w:val="21pt"/>
          <w:b/>
          <w:bCs/>
          <w:i/>
          <w:iCs/>
          <w:color w:val="000000"/>
        </w:rPr>
        <w:t>Лев Додин. Путешествие без конца</w:t>
      </w:r>
    </w:p>
    <w:p w:rsidR="00244497" w:rsidRDefault="00244497">
      <w:pPr>
        <w:pStyle w:val="1010"/>
        <w:framePr w:w="5292" w:h="9278" w:hRule="exact" w:wrap="none" w:vAnchor="page" w:hAnchor="page" w:x="3352" w:y="3845"/>
        <w:shd w:val="clear" w:color="auto" w:fill="auto"/>
        <w:spacing w:before="0" w:after="195" w:line="180" w:lineRule="exact"/>
        <w:ind w:firstLine="280"/>
      </w:pPr>
      <w:r>
        <w:rPr>
          <w:rStyle w:val="100pt2"/>
          <w:i/>
          <w:iCs/>
          <w:color w:val="000000"/>
        </w:rPr>
        <w:t>Проба.</w:t>
      </w:r>
    </w:p>
    <w:p w:rsidR="00244497" w:rsidRDefault="00244497">
      <w:pPr>
        <w:pStyle w:val="a4"/>
        <w:framePr w:w="5292" w:h="9278" w:hRule="exact" w:wrap="none" w:vAnchor="page" w:hAnchor="page" w:x="3352" w:y="3845"/>
        <w:shd w:val="clear" w:color="auto" w:fill="auto"/>
        <w:spacing w:before="0" w:line="266" w:lineRule="exact"/>
        <w:ind w:firstLine="280"/>
      </w:pPr>
      <w:r>
        <w:rPr>
          <w:rStyle w:val="11"/>
          <w:color w:val="000000"/>
        </w:rPr>
        <w:t>ЕЛЕНА АНДРЕЕВНА. Вы с ума сошли!</w:t>
      </w:r>
    </w:p>
    <w:p w:rsidR="00244497" w:rsidRDefault="00244497">
      <w:pPr>
        <w:pStyle w:val="a4"/>
        <w:framePr w:w="5292" w:h="9278" w:hRule="exact" w:wrap="none" w:vAnchor="page" w:hAnchor="page" w:x="3352" w:y="3845"/>
        <w:shd w:val="clear" w:color="auto" w:fill="auto"/>
        <w:spacing w:before="0" w:after="249" w:line="266" w:lineRule="exact"/>
        <w:ind w:right="40" w:firstLine="280"/>
      </w:pPr>
      <w:r>
        <w:rPr>
          <w:rStyle w:val="11"/>
          <w:color w:val="000000"/>
        </w:rPr>
        <w:t xml:space="preserve">ДОДИН. Он ведь не сказал ни слова неправды. </w:t>
      </w:r>
      <w:r>
        <w:rPr>
          <w:rStyle w:val="2a"/>
          <w:color w:val="000000"/>
        </w:rPr>
        <w:t>(Раппопорт.)</w:t>
      </w:r>
      <w:r>
        <w:rPr>
          <w:rStyle w:val="11"/>
          <w:color w:val="000000"/>
        </w:rPr>
        <w:t xml:space="preserve"> Он вас разоблачил полностью. </w:t>
      </w:r>
      <w:r>
        <w:rPr>
          <w:rStyle w:val="2a"/>
          <w:color w:val="000000"/>
        </w:rPr>
        <w:t>(За Елену Андреевну.)</w:t>
      </w:r>
      <w:r>
        <w:rPr>
          <w:rStyle w:val="11"/>
          <w:color w:val="000000"/>
        </w:rPr>
        <w:t xml:space="preserve"> «Вы с ума сошли!» Это все неправда, не так.</w:t>
      </w:r>
    </w:p>
    <w:p w:rsidR="00244497" w:rsidRDefault="00244497">
      <w:pPr>
        <w:pStyle w:val="1010"/>
        <w:framePr w:w="5292" w:h="9278" w:hRule="exact" w:wrap="none" w:vAnchor="page" w:hAnchor="page" w:x="3352" w:y="3845"/>
        <w:shd w:val="clear" w:color="auto" w:fill="auto"/>
        <w:spacing w:before="0" w:after="193" w:line="180" w:lineRule="exact"/>
        <w:ind w:firstLine="280"/>
      </w:pPr>
      <w:r>
        <w:rPr>
          <w:rStyle w:val="100pt2"/>
          <w:i/>
          <w:iCs/>
          <w:color w:val="000000"/>
        </w:rPr>
        <w:t>Проба.</w:t>
      </w:r>
    </w:p>
    <w:p w:rsidR="00244497" w:rsidRDefault="00244497">
      <w:pPr>
        <w:pStyle w:val="a4"/>
        <w:framePr w:w="5292" w:h="9278" w:hRule="exact" w:wrap="none" w:vAnchor="page" w:hAnchor="page" w:x="3352" w:y="3845"/>
        <w:shd w:val="clear" w:color="auto" w:fill="auto"/>
        <w:spacing w:before="0" w:line="269" w:lineRule="exact"/>
        <w:ind w:right="40" w:firstLine="280"/>
      </w:pPr>
      <w:r>
        <w:rPr>
          <w:rStyle w:val="11"/>
          <w:color w:val="000000"/>
        </w:rPr>
        <w:t>ЕЛЕНА АНДРЕЕВНА. О, я лучше и выше, чем вы ду</w:t>
      </w:r>
      <w:r>
        <w:rPr>
          <w:rStyle w:val="11"/>
          <w:color w:val="000000"/>
        </w:rPr>
        <w:softHyphen/>
        <w:t>маете!</w:t>
      </w:r>
    </w:p>
    <w:p w:rsidR="00244497" w:rsidRDefault="00244497">
      <w:pPr>
        <w:pStyle w:val="a4"/>
        <w:framePr w:w="5292" w:h="9278" w:hRule="exact" w:wrap="none" w:vAnchor="page" w:hAnchor="page" w:x="3352" w:y="3845"/>
        <w:shd w:val="clear" w:color="auto" w:fill="auto"/>
        <w:spacing w:before="0" w:after="251" w:line="269" w:lineRule="exact"/>
        <w:ind w:right="40" w:firstLine="280"/>
      </w:pPr>
      <w:r>
        <w:rPr>
          <w:rStyle w:val="11"/>
          <w:color w:val="000000"/>
        </w:rPr>
        <w:t xml:space="preserve">ДОДИН. То есть выше и лучше, чем я была только что! </w:t>
      </w:r>
      <w:r>
        <w:rPr>
          <w:rStyle w:val="2a"/>
          <w:color w:val="000000"/>
        </w:rPr>
        <w:t>(За Елену Андреевну.)</w:t>
      </w:r>
      <w:r>
        <w:rPr>
          <w:rStyle w:val="11"/>
          <w:color w:val="000000"/>
        </w:rPr>
        <w:t xml:space="preserve"> «О, я лучше и выше, чем вы думаете!» То, что я сейчас себе позволила, это только порыв страсти и больше ничего. На самом деле, ниче</w:t>
      </w:r>
      <w:r>
        <w:rPr>
          <w:rStyle w:val="11"/>
          <w:color w:val="000000"/>
        </w:rPr>
        <w:softHyphen/>
        <w:t>го такого нет, на самом деле, я не до такой степени вас люблю... Она оправдывается, пытается подняться с ко</w:t>
      </w:r>
      <w:r>
        <w:rPr>
          <w:rStyle w:val="11"/>
          <w:color w:val="000000"/>
        </w:rPr>
        <w:softHyphen/>
        <w:t>лен, на которые давно уже опустилась.</w:t>
      </w:r>
    </w:p>
    <w:p w:rsidR="00244497" w:rsidRDefault="00244497">
      <w:pPr>
        <w:pStyle w:val="1010"/>
        <w:framePr w:w="5292" w:h="9278" w:hRule="exact" w:wrap="none" w:vAnchor="page" w:hAnchor="page" w:x="3352" w:y="3845"/>
        <w:shd w:val="clear" w:color="auto" w:fill="auto"/>
        <w:spacing w:before="0" w:after="262" w:line="180" w:lineRule="exact"/>
        <w:ind w:firstLine="280"/>
      </w:pPr>
      <w:r>
        <w:rPr>
          <w:rStyle w:val="100pt2"/>
          <w:i/>
          <w:iCs/>
          <w:color w:val="000000"/>
        </w:rPr>
        <w:t>Проба.</w:t>
      </w:r>
    </w:p>
    <w:p w:rsidR="00244497" w:rsidRDefault="00244497">
      <w:pPr>
        <w:pStyle w:val="a4"/>
        <w:framePr w:w="5292" w:h="9278" w:hRule="exact" w:wrap="none" w:vAnchor="page" w:hAnchor="page" w:x="3352" w:y="3845"/>
        <w:shd w:val="clear" w:color="auto" w:fill="auto"/>
        <w:spacing w:before="0" w:line="180" w:lineRule="exact"/>
        <w:ind w:firstLine="280"/>
      </w:pPr>
      <w:r>
        <w:rPr>
          <w:rStyle w:val="11"/>
          <w:color w:val="000000"/>
        </w:rPr>
        <w:t>ЕЛЕНА АНДРЕЕВНА. Клянусь вам...</w:t>
      </w:r>
    </w:p>
    <w:p w:rsidR="00244497" w:rsidRDefault="00244497">
      <w:pPr>
        <w:pStyle w:val="a4"/>
        <w:framePr w:w="5292" w:h="9278" w:hRule="exact" w:wrap="none" w:vAnchor="page" w:hAnchor="page" w:x="3352" w:y="3845"/>
        <w:shd w:val="clear" w:color="auto" w:fill="auto"/>
        <w:spacing w:before="0" w:after="257" w:line="276" w:lineRule="exact"/>
        <w:ind w:right="40" w:firstLine="280"/>
      </w:pPr>
      <w:r>
        <w:rPr>
          <w:rStyle w:val="11"/>
          <w:color w:val="000000"/>
        </w:rPr>
        <w:t>ДОДИН. И дает целовать свои чудные, ароматные волосы.</w:t>
      </w:r>
    </w:p>
    <w:p w:rsidR="00244497" w:rsidRDefault="00244497">
      <w:pPr>
        <w:pStyle w:val="1010"/>
        <w:framePr w:w="5292" w:h="9278" w:hRule="exact" w:wrap="none" w:vAnchor="page" w:hAnchor="page" w:x="3352" w:y="3845"/>
        <w:shd w:val="clear" w:color="auto" w:fill="auto"/>
        <w:spacing w:before="0" w:after="262" w:line="180" w:lineRule="exact"/>
        <w:ind w:firstLine="280"/>
      </w:pPr>
      <w:r>
        <w:rPr>
          <w:rStyle w:val="100pt2"/>
          <w:i/>
          <w:iCs/>
          <w:color w:val="000000"/>
        </w:rPr>
        <w:t>Проба.</w:t>
      </w:r>
    </w:p>
    <w:p w:rsidR="00244497" w:rsidRDefault="00244497">
      <w:pPr>
        <w:pStyle w:val="a4"/>
        <w:framePr w:w="5292" w:h="9278" w:hRule="exact" w:wrap="none" w:vAnchor="page" w:hAnchor="page" w:x="3352" w:y="3845"/>
        <w:shd w:val="clear" w:color="auto" w:fill="auto"/>
        <w:spacing w:before="0" w:line="180" w:lineRule="exact"/>
        <w:ind w:firstLine="280"/>
      </w:pPr>
      <w:r>
        <w:rPr>
          <w:rStyle w:val="11"/>
          <w:color w:val="000000"/>
        </w:rPr>
        <w:t>АСТРОВ. Какие руки!</w:t>
      </w:r>
    </w:p>
    <w:p w:rsidR="00244497" w:rsidRDefault="00244497">
      <w:pPr>
        <w:pStyle w:val="a4"/>
        <w:framePr w:w="5292" w:h="9278" w:hRule="exact" w:wrap="none" w:vAnchor="page" w:hAnchor="page" w:x="3352" w:y="3845"/>
        <w:shd w:val="clear" w:color="auto" w:fill="auto"/>
        <w:spacing w:before="0" w:after="253" w:line="271" w:lineRule="exact"/>
        <w:ind w:right="40" w:firstLine="280"/>
      </w:pPr>
      <w:r>
        <w:rPr>
          <w:rStyle w:val="11"/>
          <w:color w:val="000000"/>
        </w:rPr>
        <w:t xml:space="preserve">ДОДИН. «Целует руки». Она дает ему одну руку, вторую, третью, четвертую. </w:t>
      </w:r>
      <w:r>
        <w:rPr>
          <w:rStyle w:val="2a"/>
          <w:color w:val="000000"/>
        </w:rPr>
        <w:t xml:space="preserve">(Смех.) (За Елену Андреевну.) </w:t>
      </w:r>
      <w:r>
        <w:rPr>
          <w:rStyle w:val="11"/>
          <w:color w:val="000000"/>
        </w:rPr>
        <w:t xml:space="preserve">«Но довольно наконец... уходите. </w:t>
      </w:r>
      <w:r>
        <w:rPr>
          <w:rStyle w:val="2a"/>
          <w:color w:val="000000"/>
        </w:rPr>
        <w:t>(Кричит.)</w:t>
      </w:r>
      <w:r>
        <w:rPr>
          <w:rStyle w:val="11"/>
          <w:color w:val="000000"/>
        </w:rPr>
        <w:t xml:space="preserve"> Вы забы</w:t>
      </w:r>
      <w:r>
        <w:rPr>
          <w:rStyle w:val="11"/>
          <w:color w:val="000000"/>
        </w:rPr>
        <w:softHyphen/>
        <w:t>лись» !</w:t>
      </w:r>
    </w:p>
    <w:p w:rsidR="00244497" w:rsidRDefault="00244497">
      <w:pPr>
        <w:pStyle w:val="1010"/>
        <w:framePr w:w="5292" w:h="9278" w:hRule="exact" w:wrap="none" w:vAnchor="page" w:hAnchor="page" w:x="3352" w:y="3845"/>
        <w:shd w:val="clear" w:color="auto" w:fill="auto"/>
        <w:spacing w:before="0" w:after="257" w:line="180" w:lineRule="exact"/>
        <w:ind w:firstLine="280"/>
      </w:pPr>
      <w:r>
        <w:rPr>
          <w:rStyle w:val="100pt2"/>
          <w:i/>
          <w:iCs/>
          <w:color w:val="000000"/>
        </w:rPr>
        <w:t>Проба.</w:t>
      </w:r>
    </w:p>
    <w:p w:rsidR="00244497" w:rsidRDefault="00244497">
      <w:pPr>
        <w:pStyle w:val="a4"/>
        <w:framePr w:w="5292" w:h="9278" w:hRule="exact" w:wrap="none" w:vAnchor="page" w:hAnchor="page" w:x="3352" w:y="3845"/>
        <w:shd w:val="clear" w:color="auto" w:fill="auto"/>
        <w:spacing w:before="0" w:line="180" w:lineRule="exact"/>
        <w:ind w:firstLine="280"/>
      </w:pPr>
      <w:r>
        <w:rPr>
          <w:rStyle w:val="11"/>
          <w:color w:val="000000"/>
        </w:rPr>
        <w:t>ЕЛЕНА АНДРЕЕВНА. Пощадите... оставьте меня...</w:t>
      </w:r>
    </w:p>
    <w:p w:rsidR="00244497" w:rsidRDefault="00244497">
      <w:pPr>
        <w:pStyle w:val="a6"/>
        <w:framePr w:wrap="none" w:vAnchor="page" w:hAnchor="page" w:x="5834" w:y="13340"/>
        <w:shd w:val="clear" w:color="auto" w:fill="auto"/>
        <w:spacing w:line="130" w:lineRule="exact"/>
        <w:ind w:left="40"/>
      </w:pPr>
      <w:r>
        <w:rPr>
          <w:rStyle w:val="0pt5"/>
          <w:b/>
          <w:bCs/>
          <w:color w:val="000000"/>
        </w:rPr>
        <w:t>442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1" w:y="3308"/>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80" w:h="9343" w:hRule="exact" w:wrap="none" w:vAnchor="page" w:hAnchor="page" w:x="3358" w:y="3794"/>
        <w:shd w:val="clear" w:color="auto" w:fill="auto"/>
        <w:spacing w:before="0" w:after="242" w:line="257" w:lineRule="exact"/>
        <w:ind w:left="20" w:right="20" w:firstLine="280"/>
      </w:pPr>
      <w:r>
        <w:rPr>
          <w:rStyle w:val="11"/>
          <w:color w:val="000000"/>
        </w:rPr>
        <w:t xml:space="preserve">ДОДИН. В то же время отдаваясь ему, уступая. </w:t>
      </w:r>
      <w:r>
        <w:rPr>
          <w:rStyle w:val="2a"/>
          <w:color w:val="000000"/>
        </w:rPr>
        <w:t>(За Елену Андреевну.)</w:t>
      </w:r>
      <w:r>
        <w:rPr>
          <w:rStyle w:val="11"/>
          <w:color w:val="000000"/>
        </w:rPr>
        <w:t xml:space="preserve"> «Пощадите... оставьте меня... Нет!» Вы будете помнить, что тогда я говорила вам «нет»!</w:t>
      </w:r>
    </w:p>
    <w:p w:rsidR="00244497" w:rsidRDefault="00244497">
      <w:pPr>
        <w:pStyle w:val="1010"/>
        <w:framePr w:w="5280" w:h="9343" w:hRule="exact" w:wrap="none" w:vAnchor="page" w:hAnchor="page" w:x="3358" w:y="3794"/>
        <w:shd w:val="clear" w:color="auto" w:fill="auto"/>
        <w:spacing w:before="0" w:after="195" w:line="180" w:lineRule="exact"/>
        <w:ind w:left="20" w:firstLine="280"/>
      </w:pPr>
      <w:r>
        <w:rPr>
          <w:rStyle w:val="100pt2"/>
          <w:i/>
          <w:iCs/>
          <w:color w:val="000000"/>
        </w:rPr>
        <w:t>Проба.</w:t>
      </w:r>
    </w:p>
    <w:p w:rsidR="00244497" w:rsidRDefault="00244497">
      <w:pPr>
        <w:pStyle w:val="a4"/>
        <w:framePr w:w="5280" w:h="9343" w:hRule="exact" w:wrap="none" w:vAnchor="page" w:hAnchor="page" w:x="3358" w:y="3794"/>
        <w:shd w:val="clear" w:color="auto" w:fill="auto"/>
        <w:spacing w:before="0" w:line="266" w:lineRule="exact"/>
        <w:ind w:left="20" w:right="20" w:firstLine="280"/>
      </w:pPr>
      <w:r>
        <w:rPr>
          <w:rStyle w:val="11"/>
          <w:color w:val="000000"/>
        </w:rPr>
        <w:t>АСТРОВ. Приезжай завтра в лесничество... часам к двум...</w:t>
      </w:r>
    </w:p>
    <w:p w:rsidR="00244497" w:rsidRDefault="00244497">
      <w:pPr>
        <w:pStyle w:val="a4"/>
        <w:framePr w:w="5280" w:h="9343" w:hRule="exact" w:wrap="none" w:vAnchor="page" w:hAnchor="page" w:x="3358" w:y="3794"/>
        <w:shd w:val="clear" w:color="auto" w:fill="auto"/>
        <w:spacing w:before="0" w:line="247" w:lineRule="exact"/>
        <w:ind w:left="20" w:firstLine="280"/>
      </w:pPr>
      <w:r>
        <w:rPr>
          <w:rStyle w:val="11"/>
          <w:color w:val="000000"/>
        </w:rPr>
        <w:t>ДОДИН. Ее «нет» — это «да».</w:t>
      </w:r>
    </w:p>
    <w:p w:rsidR="00244497" w:rsidRDefault="00244497">
      <w:pPr>
        <w:pStyle w:val="a4"/>
        <w:framePr w:w="5280" w:h="9343" w:hRule="exact" w:wrap="none" w:vAnchor="page" w:hAnchor="page" w:x="3358" w:y="3794"/>
        <w:shd w:val="clear" w:color="auto" w:fill="auto"/>
        <w:spacing w:before="0" w:after="234" w:line="247" w:lineRule="exact"/>
        <w:ind w:left="280" w:right="440"/>
        <w:jc w:val="left"/>
      </w:pPr>
      <w:r>
        <w:rPr>
          <w:rStyle w:val="11"/>
          <w:color w:val="000000"/>
        </w:rPr>
        <w:t>РАППОПОРТ. Астров с ней на «ты» перешел. ДОДИН. Да, да. Потому что она сказала «да».</w:t>
      </w:r>
    </w:p>
    <w:p w:rsidR="00244497" w:rsidRDefault="00244497">
      <w:pPr>
        <w:pStyle w:val="1010"/>
        <w:framePr w:w="5280" w:h="9343" w:hRule="exact" w:wrap="none" w:vAnchor="page" w:hAnchor="page" w:x="3358" w:y="3794"/>
        <w:shd w:val="clear" w:color="auto" w:fill="auto"/>
        <w:spacing w:before="0" w:after="206" w:line="180" w:lineRule="exact"/>
        <w:ind w:left="20" w:firstLine="280"/>
      </w:pPr>
      <w:r>
        <w:rPr>
          <w:rStyle w:val="100pt2"/>
          <w:i/>
          <w:iCs/>
          <w:color w:val="000000"/>
        </w:rPr>
        <w:t>Проба.</w:t>
      </w:r>
    </w:p>
    <w:p w:rsidR="00244497" w:rsidRDefault="00244497">
      <w:pPr>
        <w:pStyle w:val="a4"/>
        <w:framePr w:w="5280" w:h="9343" w:hRule="exact" w:wrap="none" w:vAnchor="page" w:hAnchor="page" w:x="3358" w:y="3794"/>
        <w:shd w:val="clear" w:color="auto" w:fill="auto"/>
        <w:spacing w:before="0"/>
        <w:ind w:left="20" w:firstLine="280"/>
      </w:pPr>
      <w:r>
        <w:rPr>
          <w:rStyle w:val="11"/>
          <w:color w:val="000000"/>
        </w:rPr>
        <w:t>ЕЛЕНА АНДРЕЕВНА. Это ужасно.</w:t>
      </w:r>
    </w:p>
    <w:p w:rsidR="00244497" w:rsidRDefault="00244497">
      <w:pPr>
        <w:pStyle w:val="a4"/>
        <w:framePr w:w="5280" w:h="9343" w:hRule="exact" w:wrap="none" w:vAnchor="page" w:hAnchor="page" w:x="3358" w:y="3794"/>
        <w:shd w:val="clear" w:color="auto" w:fill="auto"/>
        <w:spacing w:before="0"/>
        <w:ind w:left="20" w:right="20" w:firstLine="280"/>
      </w:pPr>
      <w:r>
        <w:rPr>
          <w:rStyle w:val="11"/>
          <w:color w:val="000000"/>
        </w:rPr>
        <w:t xml:space="preserve">ДОДИН </w:t>
      </w:r>
      <w:r>
        <w:rPr>
          <w:rStyle w:val="2a"/>
          <w:color w:val="000000"/>
        </w:rPr>
        <w:t>(за Войницкого).</w:t>
      </w:r>
      <w:r>
        <w:rPr>
          <w:rStyle w:val="11"/>
          <w:color w:val="000000"/>
        </w:rPr>
        <w:t xml:space="preserve"> «Ничего... Да... Ничего...» Я же сам сказал: дайте волю чувствам. «Ничего... Да... Ничего...»</w:t>
      </w:r>
    </w:p>
    <w:p w:rsidR="00244497" w:rsidRDefault="00244497">
      <w:pPr>
        <w:pStyle w:val="a4"/>
        <w:framePr w:w="5280" w:h="9343" w:hRule="exact" w:wrap="none" w:vAnchor="page" w:hAnchor="page" w:x="3358" w:y="3794"/>
        <w:shd w:val="clear" w:color="auto" w:fill="auto"/>
        <w:spacing w:before="0"/>
        <w:ind w:left="20" w:right="20" w:firstLine="280"/>
      </w:pPr>
      <w:r>
        <w:rPr>
          <w:rStyle w:val="11"/>
          <w:color w:val="000000"/>
        </w:rPr>
        <w:t>АСТРОВ. Сегодня, многоуважаемый Иван Петро</w:t>
      </w:r>
      <w:r>
        <w:rPr>
          <w:rStyle w:val="11"/>
          <w:color w:val="000000"/>
        </w:rPr>
        <w:softHyphen/>
        <w:t>вич, погода недурна.</w:t>
      </w:r>
    </w:p>
    <w:p w:rsidR="00244497" w:rsidRDefault="00244497">
      <w:pPr>
        <w:pStyle w:val="a4"/>
        <w:framePr w:w="5280" w:h="9343" w:hRule="exact" w:wrap="none" w:vAnchor="page" w:hAnchor="page" w:x="3358" w:y="3794"/>
        <w:shd w:val="clear" w:color="auto" w:fill="auto"/>
        <w:spacing w:before="0"/>
        <w:ind w:left="20" w:firstLine="280"/>
      </w:pPr>
      <w:r>
        <w:rPr>
          <w:rStyle w:val="11"/>
          <w:color w:val="000000"/>
        </w:rPr>
        <w:t>ДОДИН. При этом Астров торжествует свою побе-</w:t>
      </w:r>
    </w:p>
    <w:p w:rsidR="00244497" w:rsidRDefault="00244497">
      <w:pPr>
        <w:pStyle w:val="370"/>
        <w:framePr w:w="5280" w:h="9343" w:hRule="exact" w:wrap="none" w:vAnchor="page" w:hAnchor="page" w:x="3358" w:y="3794"/>
        <w:shd w:val="clear" w:color="auto" w:fill="auto"/>
        <w:spacing w:line="200" w:lineRule="exact"/>
        <w:ind w:left="20"/>
      </w:pPr>
      <w:r>
        <w:rPr>
          <w:rStyle w:val="37"/>
          <w:b/>
          <w:bCs/>
          <w:color w:val="000000"/>
        </w:rPr>
        <w:t>ДУ-</w:t>
      </w:r>
    </w:p>
    <w:p w:rsidR="00244497" w:rsidRDefault="00244497">
      <w:pPr>
        <w:pStyle w:val="a4"/>
        <w:framePr w:w="5280" w:h="9343" w:hRule="exact" w:wrap="none" w:vAnchor="page" w:hAnchor="page" w:x="3358" w:y="3794"/>
        <w:shd w:val="clear" w:color="auto" w:fill="auto"/>
        <w:spacing w:before="0" w:line="254" w:lineRule="exact"/>
        <w:ind w:left="20" w:right="20" w:firstLine="280"/>
      </w:pPr>
      <w:r>
        <w:rPr>
          <w:rStyle w:val="11"/>
          <w:color w:val="000000"/>
        </w:rPr>
        <w:t>АСТРОВ. Сегодня, многоуважаемый Иван Петро</w:t>
      </w:r>
      <w:r>
        <w:rPr>
          <w:rStyle w:val="11"/>
          <w:color w:val="000000"/>
        </w:rPr>
        <w:softHyphen/>
        <w:t>вич, погода недурна.</w:t>
      </w:r>
    </w:p>
    <w:p w:rsidR="00244497" w:rsidRDefault="00244497">
      <w:pPr>
        <w:pStyle w:val="a4"/>
        <w:framePr w:w="5280" w:h="9343" w:hRule="exact" w:wrap="none" w:vAnchor="page" w:hAnchor="page" w:x="3358" w:y="3794"/>
        <w:shd w:val="clear" w:color="auto" w:fill="auto"/>
        <w:spacing w:before="0" w:after="240" w:line="254" w:lineRule="exact"/>
        <w:ind w:left="20" w:right="20" w:firstLine="280"/>
      </w:pPr>
      <w:r>
        <w:rPr>
          <w:rStyle w:val="11"/>
          <w:color w:val="000000"/>
        </w:rPr>
        <w:t>ДОДИН. Там есть еще взгляд, которым они обменя</w:t>
      </w:r>
      <w:r>
        <w:rPr>
          <w:rStyle w:val="11"/>
          <w:color w:val="000000"/>
        </w:rPr>
        <w:softHyphen/>
        <w:t xml:space="preserve">лись. Астров и Войницкий встретились глазами. Между ними идет какой-то прямой разговор. </w:t>
      </w:r>
      <w:r>
        <w:rPr>
          <w:rStyle w:val="2a"/>
          <w:color w:val="000000"/>
        </w:rPr>
        <w:t xml:space="preserve">(За Войницкого.) </w:t>
      </w:r>
      <w:r>
        <w:rPr>
          <w:rStyle w:val="11"/>
          <w:color w:val="000000"/>
        </w:rPr>
        <w:t xml:space="preserve">«Ничего... Да... Ничего...» </w:t>
      </w:r>
      <w:r>
        <w:rPr>
          <w:rStyle w:val="2a"/>
          <w:color w:val="000000"/>
        </w:rPr>
        <w:t>(За Астрова.)</w:t>
      </w:r>
      <w:r>
        <w:rPr>
          <w:rStyle w:val="11"/>
          <w:color w:val="000000"/>
        </w:rPr>
        <w:t xml:space="preserve"> «Сегодня, мно</w:t>
      </w:r>
      <w:r>
        <w:rPr>
          <w:rStyle w:val="11"/>
          <w:color w:val="000000"/>
        </w:rPr>
        <w:softHyphen/>
        <w:t xml:space="preserve">гоуважаемый Иван Петрович, погода недурна». Одним словом, друзья! </w:t>
      </w:r>
      <w:r>
        <w:rPr>
          <w:rStyle w:val="2a"/>
          <w:color w:val="000000"/>
        </w:rPr>
        <w:t>(За Астрова.)</w:t>
      </w:r>
      <w:r>
        <w:rPr>
          <w:rStyle w:val="11"/>
          <w:color w:val="000000"/>
        </w:rPr>
        <w:t xml:space="preserve"> А тебе — вот!</w:t>
      </w:r>
    </w:p>
    <w:p w:rsidR="00244497" w:rsidRDefault="00244497">
      <w:pPr>
        <w:pStyle w:val="1010"/>
        <w:framePr w:w="5280" w:h="9343" w:hRule="exact" w:wrap="none" w:vAnchor="page" w:hAnchor="page" w:x="3358" w:y="3794"/>
        <w:shd w:val="clear" w:color="auto" w:fill="auto"/>
        <w:spacing w:before="0" w:after="215" w:line="180" w:lineRule="exact"/>
        <w:ind w:left="20" w:firstLine="280"/>
      </w:pPr>
      <w:r>
        <w:rPr>
          <w:rStyle w:val="100pt2"/>
          <w:i/>
          <w:iCs/>
          <w:color w:val="000000"/>
        </w:rPr>
        <w:t>Проба.</w:t>
      </w:r>
    </w:p>
    <w:p w:rsidR="00244497" w:rsidRDefault="00244497">
      <w:pPr>
        <w:pStyle w:val="a4"/>
        <w:framePr w:w="5280" w:h="9343" w:hRule="exact" w:wrap="none" w:vAnchor="page" w:hAnchor="page" w:x="3358" w:y="3794"/>
        <w:shd w:val="clear" w:color="auto" w:fill="auto"/>
        <w:spacing w:before="0" w:line="247" w:lineRule="exact"/>
        <w:ind w:left="20" w:right="20" w:firstLine="280"/>
      </w:pPr>
      <w:r>
        <w:rPr>
          <w:rStyle w:val="11"/>
          <w:color w:val="000000"/>
        </w:rPr>
        <w:t>АСТРОВ. Говоря по совести, осень выдалась пре</w:t>
      </w:r>
      <w:r>
        <w:rPr>
          <w:rStyle w:val="11"/>
          <w:color w:val="000000"/>
        </w:rPr>
        <w:softHyphen/>
        <w:t>красная.</w:t>
      </w:r>
    </w:p>
    <w:p w:rsidR="00244497" w:rsidRDefault="00244497">
      <w:pPr>
        <w:pStyle w:val="a4"/>
        <w:framePr w:w="5280" w:h="9343" w:hRule="exact" w:wrap="none" w:vAnchor="page" w:hAnchor="page" w:x="3358" w:y="3794"/>
        <w:shd w:val="clear" w:color="auto" w:fill="auto"/>
        <w:spacing w:before="0" w:line="247" w:lineRule="exact"/>
        <w:ind w:left="280" w:right="920"/>
        <w:jc w:val="left"/>
      </w:pPr>
      <w:r>
        <w:rPr>
          <w:rStyle w:val="11"/>
          <w:color w:val="000000"/>
        </w:rPr>
        <w:t xml:space="preserve">ДОДИН </w:t>
      </w:r>
      <w:r>
        <w:rPr>
          <w:rStyle w:val="2a"/>
          <w:color w:val="000000"/>
        </w:rPr>
        <w:t>(за Астрова).</w:t>
      </w:r>
      <w:r>
        <w:rPr>
          <w:rStyle w:val="11"/>
          <w:color w:val="000000"/>
        </w:rPr>
        <w:t xml:space="preserve"> Достижение полное! АСТРОВ. И озими ничего себе.</w:t>
      </w:r>
    </w:p>
    <w:p w:rsidR="00244497" w:rsidRDefault="00244497">
      <w:pPr>
        <w:pStyle w:val="a6"/>
        <w:framePr w:wrap="none" w:vAnchor="page" w:hAnchor="page" w:x="5825" w:y="13340"/>
        <w:shd w:val="clear" w:color="auto" w:fill="auto"/>
        <w:spacing w:line="130" w:lineRule="exact"/>
        <w:ind w:left="40"/>
      </w:pPr>
      <w:r>
        <w:rPr>
          <w:rStyle w:val="0pt5"/>
          <w:b/>
          <w:bCs/>
          <w:color w:val="000000"/>
        </w:rPr>
        <w:t>443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9" w:y="3310"/>
        <w:shd w:val="clear" w:color="auto" w:fill="auto"/>
        <w:spacing w:line="140" w:lineRule="exact"/>
        <w:ind w:left="40"/>
      </w:pPr>
      <w:r>
        <w:rPr>
          <w:rStyle w:val="21pt"/>
          <w:b/>
          <w:bCs/>
          <w:i/>
          <w:iCs/>
          <w:color w:val="000000"/>
        </w:rPr>
        <w:t>Лев Додин. Путешествие без конца</w:t>
      </w:r>
    </w:p>
    <w:p w:rsidR="00244497" w:rsidRDefault="00244497">
      <w:pPr>
        <w:pStyle w:val="a4"/>
        <w:framePr w:w="5282" w:h="9316" w:hRule="exact" w:wrap="none" w:vAnchor="page" w:hAnchor="page" w:x="3357" w:y="3781"/>
        <w:shd w:val="clear" w:color="auto" w:fill="auto"/>
        <w:spacing w:before="0" w:after="249" w:line="266" w:lineRule="exact"/>
        <w:ind w:right="20" w:firstLine="280"/>
      </w:pPr>
      <w:r>
        <w:rPr>
          <w:rStyle w:val="11"/>
          <w:color w:val="000000"/>
        </w:rPr>
        <w:t xml:space="preserve">ДОДИН </w:t>
      </w:r>
      <w:r>
        <w:rPr>
          <w:rStyle w:val="2a"/>
          <w:color w:val="000000"/>
        </w:rPr>
        <w:t>(за Астрова).</w:t>
      </w:r>
      <w:r>
        <w:rPr>
          <w:rStyle w:val="11"/>
          <w:color w:val="000000"/>
        </w:rPr>
        <w:t xml:space="preserve"> По самой зиме пошла такая страсть! По самой поземке, черт возьми, прошлись!</w:t>
      </w:r>
    </w:p>
    <w:p w:rsidR="00244497" w:rsidRDefault="00244497">
      <w:pPr>
        <w:pStyle w:val="1010"/>
        <w:framePr w:w="5282" w:h="9316" w:hRule="exact" w:wrap="none" w:vAnchor="page" w:hAnchor="page" w:x="3357" w:y="3781"/>
        <w:shd w:val="clear" w:color="auto" w:fill="auto"/>
        <w:spacing w:before="0" w:after="199" w:line="180" w:lineRule="exact"/>
        <w:ind w:firstLine="280"/>
      </w:pPr>
      <w:r>
        <w:rPr>
          <w:rStyle w:val="100pt2"/>
          <w:i/>
          <w:iCs/>
          <w:color w:val="000000"/>
        </w:rPr>
        <w:t>Проба.</w:t>
      </w:r>
    </w:p>
    <w:p w:rsidR="00244497" w:rsidRDefault="00244497">
      <w:pPr>
        <w:pStyle w:val="a4"/>
        <w:framePr w:w="5282" w:h="9316" w:hRule="exact" w:wrap="none" w:vAnchor="page" w:hAnchor="page" w:x="3357" w:y="3781"/>
        <w:shd w:val="clear" w:color="auto" w:fill="auto"/>
        <w:spacing w:before="0" w:line="262" w:lineRule="exact"/>
        <w:ind w:right="20" w:firstLine="280"/>
      </w:pPr>
      <w:r>
        <w:rPr>
          <w:rStyle w:val="11"/>
          <w:color w:val="000000"/>
        </w:rPr>
        <w:t>ЕЛЕНА АНДРЕЕВНА. Вы постараетесь, вы употре</w:t>
      </w:r>
      <w:r>
        <w:rPr>
          <w:rStyle w:val="11"/>
          <w:color w:val="000000"/>
        </w:rPr>
        <w:softHyphen/>
        <w:t>бите все ваше влияние, чтобы я и муж уехали отсюда се</w:t>
      </w:r>
      <w:r>
        <w:rPr>
          <w:rStyle w:val="11"/>
          <w:color w:val="000000"/>
        </w:rPr>
        <w:softHyphen/>
        <w:t>годня же!</w:t>
      </w:r>
    </w:p>
    <w:p w:rsidR="00244497" w:rsidRDefault="00244497">
      <w:pPr>
        <w:pStyle w:val="a4"/>
        <w:framePr w:w="5282" w:h="9316" w:hRule="exact" w:wrap="none" w:vAnchor="page" w:hAnchor="page" w:x="3357" w:y="3781"/>
        <w:shd w:val="clear" w:color="auto" w:fill="auto"/>
        <w:spacing w:before="0" w:line="262" w:lineRule="exact"/>
        <w:ind w:right="20" w:firstLine="280"/>
      </w:pPr>
      <w:r>
        <w:rPr>
          <w:rStyle w:val="11"/>
          <w:color w:val="000000"/>
        </w:rPr>
        <w:t xml:space="preserve">ДОДИН. При этом она ведет себя так, будто уже пала. </w:t>
      </w:r>
      <w:r>
        <w:rPr>
          <w:rStyle w:val="2a"/>
          <w:color w:val="000000"/>
        </w:rPr>
        <w:t>(За Елену Андреевну.)</w:t>
      </w:r>
      <w:r>
        <w:rPr>
          <w:rStyle w:val="11"/>
          <w:color w:val="000000"/>
        </w:rPr>
        <w:t xml:space="preserve"> Я умоляю, сегодня же, сейчас же сделайте что-нибудь, я не могу! Я действительно не могу! Я действительно завтра поеду в лесничество! Вот в чем дело, я действительно завтра поеду в лесничест</w:t>
      </w:r>
      <w:r>
        <w:rPr>
          <w:rStyle w:val="11"/>
          <w:color w:val="000000"/>
        </w:rPr>
        <w:softHyphen/>
        <w:t>во. Если сейчас мы не уедем отсюда к чертовой матери, я завтра поеду в лесничество! Я не могу! Я сейчас побе</w:t>
      </w:r>
      <w:r>
        <w:rPr>
          <w:rStyle w:val="11"/>
          <w:color w:val="000000"/>
        </w:rPr>
        <w:softHyphen/>
        <w:t>гу за ним!</w:t>
      </w:r>
    </w:p>
    <w:p w:rsidR="00244497" w:rsidRDefault="00244497">
      <w:pPr>
        <w:pStyle w:val="a4"/>
        <w:framePr w:w="5282" w:h="9316" w:hRule="exact" w:wrap="none" w:vAnchor="page" w:hAnchor="page" w:x="3357" w:y="3781"/>
        <w:shd w:val="clear" w:color="auto" w:fill="auto"/>
        <w:spacing w:before="0" w:line="262" w:lineRule="exact"/>
        <w:ind w:firstLine="280"/>
      </w:pPr>
      <w:r>
        <w:rPr>
          <w:rStyle w:val="11"/>
          <w:color w:val="000000"/>
        </w:rPr>
        <w:t>ЕЛЕНА АНДРЕЕВНА. Слышите? Сегодня же!</w:t>
      </w:r>
    </w:p>
    <w:p w:rsidR="00244497" w:rsidRDefault="00244497">
      <w:pPr>
        <w:pStyle w:val="a4"/>
        <w:framePr w:w="5282" w:h="9316" w:hRule="exact" w:wrap="none" w:vAnchor="page" w:hAnchor="page" w:x="3357" w:y="3781"/>
        <w:shd w:val="clear" w:color="auto" w:fill="auto"/>
        <w:spacing w:before="0" w:after="245" w:line="262" w:lineRule="exact"/>
        <w:ind w:right="20" w:firstLine="280"/>
      </w:pPr>
      <w:r>
        <w:rPr>
          <w:rStyle w:val="11"/>
          <w:color w:val="000000"/>
        </w:rPr>
        <w:t>ДОДИН. Она говорит это так, как будто действи</w:t>
      </w:r>
      <w:r>
        <w:rPr>
          <w:rStyle w:val="11"/>
          <w:color w:val="000000"/>
        </w:rPr>
        <w:softHyphen/>
        <w:t>тельно прервалась сцена страсти. Как будто уже было падение.</w:t>
      </w:r>
    </w:p>
    <w:p w:rsidR="00244497" w:rsidRDefault="00244497">
      <w:pPr>
        <w:pStyle w:val="1010"/>
        <w:framePr w:w="5282" w:h="9316" w:hRule="exact" w:wrap="none" w:vAnchor="page" w:hAnchor="page" w:x="3357" w:y="3781"/>
        <w:shd w:val="clear" w:color="auto" w:fill="auto"/>
        <w:spacing w:before="0" w:after="199" w:line="180" w:lineRule="exact"/>
        <w:ind w:firstLine="280"/>
      </w:pPr>
      <w:r>
        <w:rPr>
          <w:rStyle w:val="100pt2"/>
          <w:i/>
          <w:iCs/>
          <w:color w:val="000000"/>
        </w:rPr>
        <w:t>Проба.</w:t>
      </w:r>
    </w:p>
    <w:p w:rsidR="00244497" w:rsidRDefault="00244497">
      <w:pPr>
        <w:pStyle w:val="a4"/>
        <w:framePr w:w="5282" w:h="9316" w:hRule="exact" w:wrap="none" w:vAnchor="page" w:hAnchor="page" w:x="3357" w:y="3781"/>
        <w:shd w:val="clear" w:color="auto" w:fill="auto"/>
        <w:spacing w:before="0" w:line="259" w:lineRule="exact"/>
        <w:ind w:right="20" w:firstLine="280"/>
      </w:pPr>
      <w:r>
        <w:rPr>
          <w:rStyle w:val="11"/>
          <w:color w:val="000000"/>
        </w:rPr>
        <w:t>ЕЛЕНА АНДРЕЕВНА. Слышите? Я должна уехать от</w:t>
      </w:r>
      <w:r>
        <w:rPr>
          <w:rStyle w:val="11"/>
          <w:color w:val="000000"/>
        </w:rPr>
        <w:softHyphen/>
        <w:t>сюда сегодня же!</w:t>
      </w:r>
    </w:p>
    <w:p w:rsidR="00244497" w:rsidRDefault="00244497">
      <w:pPr>
        <w:pStyle w:val="a4"/>
        <w:framePr w:w="5282" w:h="9316" w:hRule="exact" w:wrap="none" w:vAnchor="page" w:hAnchor="page" w:x="3357" w:y="3781"/>
        <w:shd w:val="clear" w:color="auto" w:fill="auto"/>
        <w:spacing w:before="0" w:after="243" w:line="259" w:lineRule="exact"/>
        <w:ind w:right="20" w:firstLine="280"/>
      </w:pPr>
      <w:r>
        <w:rPr>
          <w:rStyle w:val="11"/>
          <w:color w:val="000000"/>
        </w:rPr>
        <w:t>ДОДИН (</w:t>
      </w:r>
      <w:r>
        <w:rPr>
          <w:rStyle w:val="2a"/>
          <w:color w:val="000000"/>
        </w:rPr>
        <w:t>усиливая</w:t>
      </w:r>
      <w:r>
        <w:rPr>
          <w:rStyle w:val="11"/>
          <w:color w:val="000000"/>
        </w:rPr>
        <w:t xml:space="preserve">, </w:t>
      </w:r>
      <w:r>
        <w:rPr>
          <w:rStyle w:val="2a"/>
          <w:color w:val="000000"/>
        </w:rPr>
        <w:t>за Елену Андреевну).</w:t>
      </w:r>
      <w:r>
        <w:rPr>
          <w:rStyle w:val="11"/>
          <w:color w:val="000000"/>
        </w:rPr>
        <w:t xml:space="preserve"> «Слышите? Се</w:t>
      </w:r>
      <w:r>
        <w:rPr>
          <w:rStyle w:val="11"/>
          <w:color w:val="000000"/>
        </w:rPr>
        <w:softHyphen/>
        <w:t>годня же!» Потому что завтра в два часа, в два часа!..</w:t>
      </w:r>
    </w:p>
    <w:p w:rsidR="00244497" w:rsidRDefault="00244497">
      <w:pPr>
        <w:pStyle w:val="1010"/>
        <w:framePr w:w="5282" w:h="9316" w:hRule="exact" w:wrap="none" w:vAnchor="page" w:hAnchor="page" w:x="3357" w:y="3781"/>
        <w:shd w:val="clear" w:color="auto" w:fill="auto"/>
        <w:spacing w:before="0" w:after="264" w:line="180" w:lineRule="exact"/>
        <w:ind w:firstLine="280"/>
      </w:pPr>
      <w:r>
        <w:rPr>
          <w:rStyle w:val="100pt2"/>
          <w:i/>
          <w:iCs/>
          <w:color w:val="000000"/>
        </w:rPr>
        <w:t>Проба.</w:t>
      </w:r>
    </w:p>
    <w:p w:rsidR="00244497" w:rsidRDefault="00244497">
      <w:pPr>
        <w:pStyle w:val="a4"/>
        <w:framePr w:w="5282" w:h="9316" w:hRule="exact" w:wrap="none" w:vAnchor="page" w:hAnchor="page" w:x="3357" w:y="3781"/>
        <w:shd w:val="clear" w:color="auto" w:fill="auto"/>
        <w:spacing w:before="0" w:line="180" w:lineRule="exact"/>
        <w:ind w:firstLine="280"/>
      </w:pPr>
      <w:r>
        <w:rPr>
          <w:rStyle w:val="11"/>
          <w:color w:val="000000"/>
        </w:rPr>
        <w:t>СЕРЕБРЯКОВ. Где же остальные?</w:t>
      </w:r>
    </w:p>
    <w:p w:rsidR="00244497" w:rsidRDefault="00244497">
      <w:pPr>
        <w:pStyle w:val="a4"/>
        <w:framePr w:w="5282" w:h="9316" w:hRule="exact" w:wrap="none" w:vAnchor="page" w:hAnchor="page" w:x="3357" w:y="3781"/>
        <w:shd w:val="clear" w:color="auto" w:fill="auto"/>
        <w:spacing w:before="0" w:line="262" w:lineRule="exact"/>
        <w:ind w:right="20" w:firstLine="280"/>
      </w:pPr>
      <w:r>
        <w:rPr>
          <w:rStyle w:val="11"/>
          <w:color w:val="000000"/>
        </w:rPr>
        <w:t xml:space="preserve">ДОДИН </w:t>
      </w:r>
      <w:r>
        <w:rPr>
          <w:rStyle w:val="2a"/>
          <w:color w:val="000000"/>
        </w:rPr>
        <w:t>(за Серебрякова).</w:t>
      </w:r>
      <w:r>
        <w:rPr>
          <w:rStyle w:val="11"/>
          <w:color w:val="000000"/>
        </w:rPr>
        <w:t xml:space="preserve"> «Где же остальные?» Долж</w:t>
      </w:r>
      <w:r>
        <w:rPr>
          <w:rStyle w:val="11"/>
          <w:color w:val="000000"/>
        </w:rPr>
        <w:softHyphen/>
        <w:t>но было быть раз, два, три, четыре, пять, шесть... шесть человек. Здесь почему-то только двое в дурацких позах. Разбрелись все. Что же мне теперь бегать по дому и ис</w:t>
      </w:r>
      <w:r>
        <w:rPr>
          <w:rStyle w:val="11"/>
          <w:color w:val="000000"/>
        </w:rPr>
        <w:softHyphen/>
        <w:t>кать всех?</w:t>
      </w:r>
    </w:p>
    <w:p w:rsidR="00244497" w:rsidRDefault="00244497">
      <w:pPr>
        <w:pStyle w:val="a6"/>
        <w:framePr w:wrap="none" w:vAnchor="page" w:hAnchor="page" w:x="5831" w:y="13337"/>
        <w:shd w:val="clear" w:color="auto" w:fill="auto"/>
        <w:spacing w:line="130" w:lineRule="exact"/>
        <w:ind w:left="20"/>
      </w:pPr>
      <w:r>
        <w:rPr>
          <w:rStyle w:val="0pt5"/>
          <w:b/>
          <w:bCs/>
          <w:color w:val="000000"/>
        </w:rPr>
        <w:t>444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37" w:y="3314"/>
        <w:shd w:val="clear" w:color="auto" w:fill="auto"/>
        <w:spacing w:line="130" w:lineRule="exact"/>
        <w:ind w:left="40"/>
      </w:pPr>
      <w:r>
        <w:rPr>
          <w:rStyle w:val="33"/>
          <w:b/>
          <w:bCs/>
          <w:color w:val="000000"/>
        </w:rPr>
        <w:t>Репетиции спектакля «Дядя Ваня»</w:t>
      </w:r>
    </w:p>
    <w:p w:rsidR="00244497" w:rsidRDefault="00244497">
      <w:pPr>
        <w:pStyle w:val="1010"/>
        <w:framePr w:w="5290" w:h="9224" w:hRule="exact" w:wrap="none" w:vAnchor="page" w:hAnchor="page" w:x="3353" w:y="3854"/>
        <w:shd w:val="clear" w:color="auto" w:fill="auto"/>
        <w:spacing w:before="0" w:after="208" w:line="180" w:lineRule="exact"/>
        <w:ind w:left="20" w:firstLine="280"/>
      </w:pPr>
      <w:r>
        <w:rPr>
          <w:rStyle w:val="100pt2"/>
          <w:i/>
          <w:iCs/>
          <w:color w:val="000000"/>
        </w:rPr>
        <w:t>Проба.</w:t>
      </w:r>
    </w:p>
    <w:p w:rsidR="00244497" w:rsidRDefault="00244497">
      <w:pPr>
        <w:pStyle w:val="a4"/>
        <w:framePr w:w="5290" w:h="9224" w:hRule="exact" w:wrap="none" w:vAnchor="page" w:hAnchor="page" w:x="3353" w:y="3854"/>
        <w:shd w:val="clear" w:color="auto" w:fill="auto"/>
        <w:spacing w:before="0" w:line="252" w:lineRule="exact"/>
        <w:ind w:left="20" w:firstLine="280"/>
      </w:pPr>
      <w:r>
        <w:rPr>
          <w:rStyle w:val="11"/>
          <w:color w:val="000000"/>
        </w:rPr>
        <w:t>ИВАНОВ. Тогда что же он видит-то?</w:t>
      </w:r>
    </w:p>
    <w:p w:rsidR="00244497" w:rsidRDefault="00244497">
      <w:pPr>
        <w:pStyle w:val="a4"/>
        <w:framePr w:w="5290" w:h="9224" w:hRule="exact" w:wrap="none" w:vAnchor="page" w:hAnchor="page" w:x="3353" w:y="3854"/>
        <w:shd w:val="clear" w:color="auto" w:fill="auto"/>
        <w:spacing w:before="0" w:after="238" w:line="252" w:lineRule="exact"/>
        <w:ind w:left="20" w:right="20" w:firstLine="280"/>
      </w:pPr>
      <w:r>
        <w:rPr>
          <w:rStyle w:val="11"/>
          <w:color w:val="000000"/>
        </w:rPr>
        <w:t>ДОДИН. Он их не видит, потому что они спрята</w:t>
      </w:r>
      <w:r>
        <w:rPr>
          <w:rStyle w:val="11"/>
          <w:color w:val="000000"/>
        </w:rPr>
        <w:softHyphen/>
        <w:t xml:space="preserve">лись. Они инстинктивно прижались к стенке так, чтобы их нельзя было увидеть. </w:t>
      </w:r>
      <w:r>
        <w:rPr>
          <w:rStyle w:val="2a"/>
          <w:color w:val="000000"/>
        </w:rPr>
        <w:t xml:space="preserve">(За Елену Андреевну.) </w:t>
      </w:r>
      <w:r>
        <w:rPr>
          <w:rStyle w:val="11"/>
          <w:color w:val="000000"/>
        </w:rPr>
        <w:t>«Я здесь». До этого она буквально спряталась от мужа.</w:t>
      </w:r>
    </w:p>
    <w:p w:rsidR="00244497" w:rsidRDefault="00244497">
      <w:pPr>
        <w:pStyle w:val="1010"/>
        <w:framePr w:w="5290" w:h="9224" w:hRule="exact" w:wrap="none" w:vAnchor="page" w:hAnchor="page" w:x="3353" w:y="3854"/>
        <w:shd w:val="clear" w:color="auto" w:fill="auto"/>
        <w:spacing w:before="0" w:after="206" w:line="180" w:lineRule="exact"/>
        <w:ind w:left="20" w:firstLine="280"/>
      </w:pPr>
      <w:r>
        <w:rPr>
          <w:rStyle w:val="100pt2"/>
          <w:i/>
          <w:iCs/>
          <w:color w:val="000000"/>
        </w:rPr>
        <w:t>Проба.</w:t>
      </w:r>
    </w:p>
    <w:p w:rsidR="00244497" w:rsidRDefault="00244497">
      <w:pPr>
        <w:pStyle w:val="a4"/>
        <w:framePr w:w="5290" w:h="9224" w:hRule="exact" w:wrap="none" w:vAnchor="page" w:hAnchor="page" w:x="3353" w:y="3854"/>
        <w:shd w:val="clear" w:color="auto" w:fill="auto"/>
        <w:spacing w:before="0"/>
        <w:ind w:left="20" w:firstLine="280"/>
      </w:pPr>
      <w:r>
        <w:rPr>
          <w:rStyle w:val="11"/>
          <w:color w:val="000000"/>
        </w:rPr>
        <w:t>СОНЯ. Что он сказал?</w:t>
      </w:r>
    </w:p>
    <w:p w:rsidR="00244497" w:rsidRDefault="00244497">
      <w:pPr>
        <w:pStyle w:val="a4"/>
        <w:framePr w:w="5290" w:h="9224" w:hRule="exact" w:wrap="none" w:vAnchor="page" w:hAnchor="page" w:x="3353" w:y="3854"/>
        <w:shd w:val="clear" w:color="auto" w:fill="auto"/>
        <w:spacing w:before="0" w:after="236"/>
        <w:ind w:left="20" w:right="20" w:firstLine="280"/>
      </w:pPr>
      <w:r>
        <w:rPr>
          <w:rStyle w:val="11"/>
          <w:color w:val="000000"/>
        </w:rPr>
        <w:t>ДОДИН. Соня прямо влетела в комнату. «Что он сказал?». Она видела, как Астров вышел, и сразу побе</w:t>
      </w:r>
      <w:r>
        <w:rPr>
          <w:rStyle w:val="11"/>
          <w:color w:val="000000"/>
        </w:rPr>
        <w:softHyphen/>
        <w:t>жала, чтобы войти сюда через другой вход, но посколь</w:t>
      </w:r>
      <w:r>
        <w:rPr>
          <w:rStyle w:val="11"/>
          <w:color w:val="000000"/>
        </w:rPr>
        <w:softHyphen/>
        <w:t>ку должна была оббегать, то опоздала.</w:t>
      </w:r>
    </w:p>
    <w:p w:rsidR="00244497" w:rsidRDefault="00244497">
      <w:pPr>
        <w:pStyle w:val="1010"/>
        <w:framePr w:w="5290" w:h="9224" w:hRule="exact" w:wrap="none" w:vAnchor="page" w:hAnchor="page" w:x="3353" w:y="3854"/>
        <w:shd w:val="clear" w:color="auto" w:fill="auto"/>
        <w:spacing w:before="0" w:after="206" w:line="180" w:lineRule="exact"/>
        <w:ind w:left="20" w:firstLine="280"/>
      </w:pPr>
      <w:r>
        <w:rPr>
          <w:rStyle w:val="100pt2"/>
          <w:i/>
          <w:iCs/>
          <w:color w:val="000000"/>
        </w:rPr>
        <w:t>Проба.</w:t>
      </w:r>
    </w:p>
    <w:p w:rsidR="00244497" w:rsidRDefault="00244497">
      <w:pPr>
        <w:pStyle w:val="a4"/>
        <w:framePr w:w="5290" w:h="9224" w:hRule="exact" w:wrap="none" w:vAnchor="page" w:hAnchor="page" w:x="3353" w:y="3854"/>
        <w:shd w:val="clear" w:color="auto" w:fill="auto"/>
        <w:spacing w:before="0"/>
        <w:ind w:left="20" w:firstLine="280"/>
      </w:pPr>
      <w:r>
        <w:rPr>
          <w:rStyle w:val="11"/>
          <w:color w:val="000000"/>
        </w:rPr>
        <w:t>СОНЯ. Скажи: да?</w:t>
      </w:r>
    </w:p>
    <w:p w:rsidR="00244497" w:rsidRDefault="00244497">
      <w:pPr>
        <w:pStyle w:val="1010"/>
        <w:framePr w:w="5290" w:h="9224" w:hRule="exact" w:wrap="none" w:vAnchor="page" w:hAnchor="page" w:x="3353" w:y="3854"/>
        <w:shd w:val="clear" w:color="auto" w:fill="auto"/>
        <w:spacing w:before="0" w:after="180" w:line="250" w:lineRule="exact"/>
        <w:ind w:left="20" w:right="20" w:firstLine="280"/>
      </w:pPr>
      <w:r>
        <w:rPr>
          <w:rStyle w:val="103"/>
          <w:i/>
          <w:iCs/>
          <w:color w:val="000000"/>
        </w:rPr>
        <w:t xml:space="preserve">ДОДИН. Если так качает головой </w:t>
      </w:r>
      <w:r>
        <w:rPr>
          <w:rStyle w:val="100pt2"/>
          <w:i/>
          <w:iCs/>
          <w:color w:val="000000"/>
        </w:rPr>
        <w:t>(Имеется в виду ре</w:t>
      </w:r>
      <w:r>
        <w:rPr>
          <w:rStyle w:val="100pt2"/>
          <w:i/>
          <w:iCs/>
          <w:color w:val="000000"/>
        </w:rPr>
        <w:softHyphen/>
        <w:t>марка Чехова: «Елена Андреевна утвердительно кивает голо</w:t>
      </w:r>
      <w:r>
        <w:rPr>
          <w:rStyle w:val="100pt2"/>
          <w:i/>
          <w:iCs/>
          <w:color w:val="000000"/>
        </w:rPr>
        <w:softHyphen/>
        <w:t>вой</w:t>
      </w:r>
      <w:r>
        <w:rPr>
          <w:rStyle w:val="103"/>
          <w:i/>
          <w:iCs/>
          <w:color w:val="000000"/>
        </w:rPr>
        <w:t xml:space="preserve">», </w:t>
      </w:r>
      <w:r>
        <w:rPr>
          <w:rStyle w:val="100pt2"/>
          <w:i/>
          <w:iCs/>
          <w:color w:val="000000"/>
        </w:rPr>
        <w:t>которой последовала Раппопорт</w:t>
      </w:r>
      <w:r>
        <w:rPr>
          <w:rStyle w:val="103"/>
          <w:i/>
          <w:iCs/>
          <w:color w:val="000000"/>
        </w:rPr>
        <w:t>.), то Соня ослепла, почти потеряла сознание.</w:t>
      </w:r>
    </w:p>
    <w:p w:rsidR="00244497" w:rsidRDefault="00244497">
      <w:pPr>
        <w:pStyle w:val="1010"/>
        <w:framePr w:w="5290" w:h="9224" w:hRule="exact" w:wrap="none" w:vAnchor="page" w:hAnchor="page" w:x="3353" w:y="3854"/>
        <w:shd w:val="clear" w:color="auto" w:fill="auto"/>
        <w:spacing w:before="0" w:line="250" w:lineRule="exact"/>
        <w:ind w:left="20" w:firstLine="280"/>
      </w:pPr>
      <w:r>
        <w:rPr>
          <w:rStyle w:val="100pt2"/>
          <w:i/>
          <w:iCs/>
          <w:color w:val="000000"/>
        </w:rPr>
        <w:t>Проба.</w:t>
      </w:r>
    </w:p>
    <w:p w:rsidR="00244497" w:rsidRDefault="00244497">
      <w:pPr>
        <w:pStyle w:val="1010"/>
        <w:framePr w:w="5290" w:h="9224" w:hRule="exact" w:wrap="none" w:vAnchor="page" w:hAnchor="page" w:x="3353" w:y="3854"/>
        <w:shd w:val="clear" w:color="auto" w:fill="auto"/>
        <w:spacing w:before="0" w:after="182" w:line="250" w:lineRule="exact"/>
        <w:ind w:left="20" w:right="20" w:firstLine="280"/>
      </w:pPr>
      <w:r>
        <w:rPr>
          <w:rStyle w:val="100pt2"/>
          <w:i/>
          <w:iCs/>
          <w:color w:val="000000"/>
        </w:rPr>
        <w:t>Додин время от времени уточняет интонации и ударения за Серебрякова.</w:t>
      </w:r>
    </w:p>
    <w:p w:rsidR="00244497" w:rsidRDefault="00244497">
      <w:pPr>
        <w:pStyle w:val="a4"/>
        <w:framePr w:w="5290" w:h="9224" w:hRule="exact" w:wrap="none" w:vAnchor="page" w:hAnchor="page" w:x="3353" w:y="3854"/>
        <w:shd w:val="clear" w:color="auto" w:fill="auto"/>
        <w:spacing w:before="0" w:line="247" w:lineRule="exact"/>
        <w:ind w:left="20" w:firstLine="280"/>
      </w:pPr>
      <w:r>
        <w:rPr>
          <w:rStyle w:val="11"/>
          <w:color w:val="000000"/>
        </w:rPr>
        <w:t>СЕРЕБРЯКОВ. И ты, няня, садись.</w:t>
      </w:r>
    </w:p>
    <w:p w:rsidR="00244497" w:rsidRDefault="00244497">
      <w:pPr>
        <w:pStyle w:val="a4"/>
        <w:framePr w:w="5290" w:h="9224" w:hRule="exact" w:wrap="none" w:vAnchor="page" w:hAnchor="page" w:x="3353" w:y="3854"/>
        <w:shd w:val="clear" w:color="auto" w:fill="auto"/>
        <w:spacing w:before="0" w:line="247" w:lineRule="exact"/>
        <w:ind w:left="20" w:right="20" w:firstLine="280"/>
      </w:pPr>
      <w:r>
        <w:rPr>
          <w:rStyle w:val="11"/>
          <w:color w:val="000000"/>
        </w:rPr>
        <w:t xml:space="preserve">ДОДИН </w:t>
      </w:r>
      <w:r>
        <w:rPr>
          <w:rStyle w:val="2a"/>
          <w:color w:val="000000"/>
        </w:rPr>
        <w:t>(за Серебрякова).</w:t>
      </w:r>
      <w:r>
        <w:rPr>
          <w:rStyle w:val="11"/>
          <w:color w:val="000000"/>
        </w:rPr>
        <w:t xml:space="preserve"> Не слышит. Сумасшедший дом какой-то. Просто сумасшедший дом!</w:t>
      </w:r>
    </w:p>
    <w:p w:rsidR="00244497" w:rsidRDefault="00244497">
      <w:pPr>
        <w:pStyle w:val="a4"/>
        <w:framePr w:w="5290" w:h="9224" w:hRule="exact" w:wrap="none" w:vAnchor="page" w:hAnchor="page" w:x="3353" w:y="3854"/>
        <w:shd w:val="clear" w:color="auto" w:fill="auto"/>
        <w:spacing w:before="0" w:line="247" w:lineRule="exact"/>
        <w:ind w:left="20" w:right="20" w:firstLine="280"/>
      </w:pPr>
      <w:r>
        <w:rPr>
          <w:rStyle w:val="11"/>
          <w:color w:val="000000"/>
        </w:rPr>
        <w:t>ИВАНОВ. Я думаю, что он видит, что здесь что-то происходит. Со здоровьем плохо, но это ладно, Бог с ним, но когда творится этот идиотизм, когда никого не найти, когда все ходят, погруженные в свои непонят</w:t>
      </w:r>
      <w:r>
        <w:rPr>
          <w:rStyle w:val="11"/>
          <w:color w:val="000000"/>
        </w:rPr>
        <w:softHyphen/>
        <w:t>ные дела...</w:t>
      </w:r>
    </w:p>
    <w:p w:rsidR="00244497" w:rsidRDefault="00244497">
      <w:pPr>
        <w:pStyle w:val="a6"/>
        <w:framePr w:wrap="none" w:vAnchor="page" w:hAnchor="page" w:x="5821" w:y="13336"/>
        <w:shd w:val="clear" w:color="auto" w:fill="auto"/>
        <w:spacing w:line="130" w:lineRule="exact"/>
        <w:ind w:left="40"/>
      </w:pPr>
      <w:r>
        <w:rPr>
          <w:rStyle w:val="0pt5"/>
          <w:b/>
          <w:bCs/>
          <w:color w:val="000000"/>
        </w:rPr>
        <w:t>445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3" w:y="3306"/>
        <w:shd w:val="clear" w:color="auto" w:fill="auto"/>
        <w:spacing w:line="140" w:lineRule="exact"/>
        <w:ind w:left="20"/>
      </w:pPr>
      <w:r>
        <w:rPr>
          <w:rStyle w:val="21pt"/>
          <w:b/>
          <w:bCs/>
          <w:i/>
          <w:iCs/>
          <w:color w:val="000000"/>
        </w:rPr>
        <w:t>Лев Додин. Путешествие без конца</w:t>
      </w:r>
    </w:p>
    <w:p w:rsidR="00244497" w:rsidRDefault="00244497">
      <w:pPr>
        <w:pStyle w:val="1010"/>
        <w:framePr w:w="5292" w:h="9296" w:hRule="exact" w:wrap="none" w:vAnchor="page" w:hAnchor="page" w:x="3352" w:y="3844"/>
        <w:shd w:val="clear" w:color="auto" w:fill="auto"/>
        <w:spacing w:before="0" w:after="98" w:line="180" w:lineRule="exact"/>
        <w:ind w:left="20" w:firstLine="280"/>
      </w:pPr>
      <w:r>
        <w:rPr>
          <w:rStyle w:val="100pt2"/>
          <w:i/>
          <w:iCs/>
          <w:color w:val="000000"/>
        </w:rPr>
        <w:t>Проба.</w:t>
      </w:r>
    </w:p>
    <w:p w:rsidR="00244497" w:rsidRDefault="00244497">
      <w:pPr>
        <w:pStyle w:val="a4"/>
        <w:framePr w:w="5292" w:h="9296" w:hRule="exact" w:wrap="none" w:vAnchor="page" w:hAnchor="page" w:x="3352" w:y="3844"/>
        <w:shd w:val="clear" w:color="auto" w:fill="auto"/>
        <w:spacing w:before="0" w:line="240" w:lineRule="exact"/>
        <w:ind w:left="20" w:firstLine="280"/>
      </w:pPr>
      <w:r>
        <w:rPr>
          <w:rStyle w:val="11"/>
          <w:color w:val="000000"/>
        </w:rPr>
        <w:t>СЕРЕБРЯКОВ. Нет, ты здесь нужнее всех.</w:t>
      </w:r>
    </w:p>
    <w:p w:rsidR="00244497" w:rsidRDefault="00244497">
      <w:pPr>
        <w:pStyle w:val="a4"/>
        <w:framePr w:w="5292" w:h="9296" w:hRule="exact" w:wrap="none" w:vAnchor="page" w:hAnchor="page" w:x="3352" w:y="3844"/>
        <w:shd w:val="clear" w:color="auto" w:fill="auto"/>
        <w:spacing w:before="0" w:after="228" w:line="240" w:lineRule="exact"/>
        <w:ind w:left="20" w:firstLine="280"/>
      </w:pPr>
      <w:r>
        <w:rPr>
          <w:rStyle w:val="15pt1"/>
          <w:color w:val="000000"/>
        </w:rPr>
        <w:t xml:space="preserve">додин </w:t>
      </w:r>
      <w:r>
        <w:rPr>
          <w:rStyle w:val="2a"/>
          <w:color w:val="000000"/>
        </w:rPr>
        <w:t>(за Войницкого).</w:t>
      </w:r>
      <w:r>
        <w:rPr>
          <w:rStyle w:val="11"/>
          <w:color w:val="000000"/>
        </w:rPr>
        <w:t xml:space="preserve"> </w:t>
      </w:r>
      <w:r>
        <w:rPr>
          <w:rStyle w:val="15pt1"/>
          <w:color w:val="000000"/>
        </w:rPr>
        <w:t xml:space="preserve">«Я, </w:t>
      </w:r>
      <w:r>
        <w:rPr>
          <w:rStyle w:val="11"/>
          <w:color w:val="000000"/>
        </w:rPr>
        <w:t>быть может, не нужен? Могу уйти?» У меня что-то с головой случилось... У Войницкого идет довольно сложный процесс осозна</w:t>
      </w:r>
      <w:r>
        <w:rPr>
          <w:rStyle w:val="11"/>
          <w:color w:val="000000"/>
        </w:rPr>
        <w:softHyphen/>
        <w:t xml:space="preserve">ния только что увиденного. </w:t>
      </w:r>
      <w:r>
        <w:rPr>
          <w:rStyle w:val="2a"/>
          <w:color w:val="000000"/>
        </w:rPr>
        <w:t>(За Войницкого.)</w:t>
      </w:r>
      <w:r>
        <w:rPr>
          <w:rStyle w:val="11"/>
          <w:color w:val="000000"/>
        </w:rPr>
        <w:t xml:space="preserve"> </w:t>
      </w:r>
      <w:r>
        <w:rPr>
          <w:rStyle w:val="15pt1"/>
          <w:color w:val="000000"/>
        </w:rPr>
        <w:t xml:space="preserve">Я </w:t>
      </w:r>
      <w:r>
        <w:rPr>
          <w:rStyle w:val="11"/>
          <w:color w:val="000000"/>
        </w:rPr>
        <w:t>сам ее уговаривал, чтобы она дала себе волю, она дала себе волю, чего ж ты мучаешься? Значит, ты был эгоист, ты хотел, чтобы она дала себе волю с тобой. Ты хотел, чтобы она изменила мужу с тобой, только с тобой. Она решила изменить мужу с другим. Что же теперь тебя терзает? Ты же сам этого хотел. Потому что я ничтож</w:t>
      </w:r>
      <w:r>
        <w:rPr>
          <w:rStyle w:val="11"/>
          <w:color w:val="000000"/>
        </w:rPr>
        <w:softHyphen/>
        <w:t>ный, эпизодическое лицо. Даже здесь я уступаю этому пошлому, отвратительному, усатому Астрову...</w:t>
      </w:r>
    </w:p>
    <w:p w:rsidR="00244497" w:rsidRDefault="00244497">
      <w:pPr>
        <w:pStyle w:val="1010"/>
        <w:framePr w:w="5292" w:h="9296" w:hRule="exact" w:wrap="none" w:vAnchor="page" w:hAnchor="page" w:x="3352" w:y="3844"/>
        <w:shd w:val="clear" w:color="auto" w:fill="auto"/>
        <w:spacing w:before="0" w:after="84" w:line="180" w:lineRule="exact"/>
        <w:ind w:left="20" w:firstLine="280"/>
      </w:pPr>
      <w:r>
        <w:rPr>
          <w:rStyle w:val="100pt2"/>
          <w:i/>
          <w:iCs/>
          <w:color w:val="000000"/>
        </w:rPr>
        <w:t>Проба.</w:t>
      </w:r>
    </w:p>
    <w:p w:rsidR="00244497" w:rsidRDefault="00244497">
      <w:pPr>
        <w:pStyle w:val="a4"/>
        <w:framePr w:w="5292" w:h="9296" w:hRule="exact" w:wrap="none" w:vAnchor="page" w:hAnchor="page" w:x="3352" w:y="3844"/>
        <w:shd w:val="clear" w:color="auto" w:fill="auto"/>
        <w:spacing w:before="0" w:line="252" w:lineRule="exact"/>
        <w:ind w:left="20" w:firstLine="280"/>
      </w:pPr>
      <w:r>
        <w:rPr>
          <w:rStyle w:val="11"/>
          <w:color w:val="000000"/>
        </w:rPr>
        <w:t>СЕРЕБРЯКОВ. Вам... Что же ты сердишься?</w:t>
      </w:r>
    </w:p>
    <w:p w:rsidR="00244497" w:rsidRDefault="00244497">
      <w:pPr>
        <w:pStyle w:val="a4"/>
        <w:framePr w:w="5292" w:h="9296" w:hRule="exact" w:wrap="none" w:vAnchor="page" w:hAnchor="page" w:x="3352" w:y="3844"/>
        <w:shd w:val="clear" w:color="auto" w:fill="auto"/>
        <w:spacing w:before="0" w:line="252" w:lineRule="exact"/>
        <w:ind w:left="20" w:firstLine="280"/>
      </w:pPr>
      <w:r>
        <w:rPr>
          <w:rStyle w:val="11"/>
          <w:color w:val="000000"/>
        </w:rPr>
        <w:t xml:space="preserve">ДОДИН </w:t>
      </w:r>
      <w:r>
        <w:rPr>
          <w:rStyle w:val="2a"/>
          <w:color w:val="000000"/>
        </w:rPr>
        <w:t>(за Серебрякова).</w:t>
      </w:r>
      <w:r>
        <w:rPr>
          <w:rStyle w:val="11"/>
          <w:color w:val="000000"/>
        </w:rPr>
        <w:t xml:space="preserve"> «Вам»? Что же сразу начи</w:t>
      </w:r>
      <w:r>
        <w:rPr>
          <w:rStyle w:val="11"/>
          <w:color w:val="000000"/>
        </w:rPr>
        <w:softHyphen/>
        <w:t>нать со скандала, разве нельзя по-человечески?</w:t>
      </w:r>
    </w:p>
    <w:p w:rsidR="00244497" w:rsidRDefault="00244497">
      <w:pPr>
        <w:pStyle w:val="a4"/>
        <w:framePr w:w="5292" w:h="9296" w:hRule="exact" w:wrap="none" w:vAnchor="page" w:hAnchor="page" w:x="3352" w:y="3844"/>
        <w:shd w:val="clear" w:color="auto" w:fill="auto"/>
        <w:spacing w:before="0" w:line="252" w:lineRule="exact"/>
        <w:ind w:left="20" w:firstLine="280"/>
      </w:pPr>
      <w:r>
        <w:rPr>
          <w:rStyle w:val="11"/>
          <w:color w:val="000000"/>
        </w:rPr>
        <w:t>СЕРЕБРЯКОВ. Если я в чем виноват перед тобою, то извини, пожалуйста.</w:t>
      </w:r>
    </w:p>
    <w:p w:rsidR="00244497" w:rsidRDefault="00244497">
      <w:pPr>
        <w:pStyle w:val="a4"/>
        <w:framePr w:w="5292" w:h="9296" w:hRule="exact" w:wrap="none" w:vAnchor="page" w:hAnchor="page" w:x="3352" w:y="3844"/>
        <w:shd w:val="clear" w:color="auto" w:fill="auto"/>
        <w:spacing w:before="0" w:after="238" w:line="252" w:lineRule="exact"/>
        <w:ind w:left="20" w:firstLine="280"/>
      </w:pPr>
      <w:r>
        <w:rPr>
          <w:rStyle w:val="11"/>
          <w:color w:val="000000"/>
        </w:rPr>
        <w:t xml:space="preserve">ДОДИН </w:t>
      </w:r>
      <w:r>
        <w:rPr>
          <w:rStyle w:val="2a"/>
          <w:color w:val="000000"/>
        </w:rPr>
        <w:t>(за Серебрякова).</w:t>
      </w:r>
      <w:r>
        <w:rPr>
          <w:rStyle w:val="11"/>
          <w:color w:val="000000"/>
        </w:rPr>
        <w:t xml:space="preserve"> «Если я в чем виноват пе</w:t>
      </w:r>
      <w:r>
        <w:rPr>
          <w:rStyle w:val="11"/>
          <w:color w:val="000000"/>
        </w:rPr>
        <w:softHyphen/>
        <w:t>ред тобою, то извини, пожалуйста». Я начинаю серьез</w:t>
      </w:r>
      <w:r>
        <w:rPr>
          <w:rStyle w:val="11"/>
          <w:color w:val="000000"/>
        </w:rPr>
        <w:softHyphen/>
        <w:t>ный разговор и хочу, чтобы все в нем участвовали на самых добрых началах и освободились от всяких про</w:t>
      </w:r>
      <w:r>
        <w:rPr>
          <w:rStyle w:val="11"/>
          <w:color w:val="000000"/>
        </w:rPr>
        <w:softHyphen/>
        <w:t>чих придурей и предубеждений.</w:t>
      </w:r>
    </w:p>
    <w:p w:rsidR="00244497" w:rsidRDefault="00244497">
      <w:pPr>
        <w:pStyle w:val="1010"/>
        <w:framePr w:w="5292" w:h="9296" w:hRule="exact" w:wrap="none" w:vAnchor="page" w:hAnchor="page" w:x="3352" w:y="3844"/>
        <w:shd w:val="clear" w:color="auto" w:fill="auto"/>
        <w:spacing w:before="0" w:after="84" w:line="180" w:lineRule="exact"/>
        <w:ind w:left="20" w:firstLine="280"/>
      </w:pPr>
      <w:r>
        <w:rPr>
          <w:rStyle w:val="100pt2"/>
          <w:i/>
          <w:iCs/>
          <w:color w:val="000000"/>
        </w:rPr>
        <w:t>Проба.</w:t>
      </w:r>
    </w:p>
    <w:p w:rsidR="00244497" w:rsidRDefault="00244497">
      <w:pPr>
        <w:pStyle w:val="a4"/>
        <w:framePr w:w="5292" w:h="9296" w:hRule="exact" w:wrap="none" w:vAnchor="page" w:hAnchor="page" w:x="3352" w:y="3844"/>
        <w:shd w:val="clear" w:color="auto" w:fill="auto"/>
        <w:spacing w:before="0" w:line="252" w:lineRule="exact"/>
        <w:ind w:left="20" w:firstLine="280"/>
      </w:pPr>
      <w:r>
        <w:rPr>
          <w:rStyle w:val="11"/>
          <w:color w:val="000000"/>
        </w:rPr>
        <w:t>СЕРЕБРЯКОВ. Я начинаю, господа.</w:t>
      </w:r>
    </w:p>
    <w:p w:rsidR="00244497" w:rsidRDefault="00244497">
      <w:pPr>
        <w:pStyle w:val="a4"/>
        <w:framePr w:w="5292" w:h="9296" w:hRule="exact" w:wrap="none" w:vAnchor="page" w:hAnchor="page" w:x="3352" w:y="3844"/>
        <w:shd w:val="clear" w:color="auto" w:fill="auto"/>
        <w:spacing w:before="0" w:after="238" w:line="252" w:lineRule="exact"/>
        <w:ind w:left="20" w:firstLine="280"/>
      </w:pPr>
      <w:r>
        <w:rPr>
          <w:rStyle w:val="11"/>
          <w:color w:val="000000"/>
        </w:rPr>
        <w:t>ДОДИН. «Я начинаю, господа». Это, по сути, ответ дяде Ване.</w:t>
      </w:r>
    </w:p>
    <w:p w:rsidR="00244497" w:rsidRDefault="00244497">
      <w:pPr>
        <w:pStyle w:val="1010"/>
        <w:framePr w:w="5292" w:h="9296" w:hRule="exact" w:wrap="none" w:vAnchor="page" w:hAnchor="page" w:x="3352" w:y="3844"/>
        <w:shd w:val="clear" w:color="auto" w:fill="auto"/>
        <w:spacing w:before="0" w:after="78" w:line="180" w:lineRule="exact"/>
        <w:ind w:left="20" w:firstLine="280"/>
      </w:pPr>
      <w:r>
        <w:rPr>
          <w:rStyle w:val="100pt2"/>
          <w:i/>
          <w:iCs/>
          <w:color w:val="000000"/>
        </w:rPr>
        <w:t>Проба.</w:t>
      </w:r>
    </w:p>
    <w:p w:rsidR="00244497" w:rsidRDefault="00244497">
      <w:pPr>
        <w:pStyle w:val="a4"/>
        <w:framePr w:w="5292" w:h="9296" w:hRule="exact" w:wrap="none" w:vAnchor="page" w:hAnchor="page" w:x="3352" w:y="3844"/>
        <w:shd w:val="clear" w:color="auto" w:fill="auto"/>
        <w:spacing w:before="0" w:line="257" w:lineRule="exact"/>
        <w:ind w:left="20" w:firstLine="280"/>
      </w:pPr>
      <w:r>
        <w:rPr>
          <w:rStyle w:val="11"/>
          <w:color w:val="000000"/>
        </w:rPr>
        <w:t>СЕРЕБРЯКОВ. Продолжать жить в деревне мне не</w:t>
      </w:r>
      <w:r>
        <w:rPr>
          <w:rStyle w:val="11"/>
          <w:color w:val="000000"/>
        </w:rPr>
        <w:softHyphen/>
        <w:t>возможно.</w:t>
      </w:r>
    </w:p>
    <w:p w:rsidR="00244497" w:rsidRDefault="00244497">
      <w:pPr>
        <w:pStyle w:val="a6"/>
        <w:framePr w:wrap="none" w:vAnchor="page" w:hAnchor="page" w:x="5836" w:y="13343"/>
        <w:shd w:val="clear" w:color="auto" w:fill="auto"/>
        <w:spacing w:line="130" w:lineRule="exact"/>
        <w:ind w:left="20"/>
      </w:pPr>
      <w:r>
        <w:rPr>
          <w:rStyle w:val="0pt5"/>
          <w:b/>
          <w:bCs/>
          <w:color w:val="000000"/>
        </w:rPr>
        <w:t>446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3" w:y="3310"/>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87" w:h="9344" w:hRule="exact" w:wrap="none" w:vAnchor="page" w:hAnchor="page" w:x="3355" w:y="3796"/>
        <w:shd w:val="clear" w:color="auto" w:fill="auto"/>
        <w:spacing w:before="0"/>
        <w:ind w:left="20" w:firstLine="280"/>
      </w:pPr>
      <w:r>
        <w:rPr>
          <w:rStyle w:val="11"/>
          <w:color w:val="000000"/>
        </w:rPr>
        <w:t>ДОДИН. Здесь пауза у Чехова.</w:t>
      </w:r>
    </w:p>
    <w:p w:rsidR="00244497" w:rsidRDefault="00244497">
      <w:pPr>
        <w:pStyle w:val="a4"/>
        <w:framePr w:w="5287" w:h="9344" w:hRule="exact" w:wrap="none" w:vAnchor="page" w:hAnchor="page" w:x="3355" w:y="3796"/>
        <w:shd w:val="clear" w:color="auto" w:fill="auto"/>
        <w:spacing w:before="0"/>
        <w:ind w:left="20" w:right="20" w:firstLine="280"/>
      </w:pPr>
      <w:r>
        <w:rPr>
          <w:rStyle w:val="11"/>
          <w:color w:val="000000"/>
        </w:rPr>
        <w:t>СЕРЕБРЯКОВ. Жизнь моя уже кончена, о себе я не думаю, но у меня молодая жена, дочь-девушка.</w:t>
      </w:r>
    </w:p>
    <w:p w:rsidR="00244497" w:rsidRDefault="00244497">
      <w:pPr>
        <w:pStyle w:val="a4"/>
        <w:framePr w:w="5287" w:h="9344" w:hRule="exact" w:wrap="none" w:vAnchor="page" w:hAnchor="page" w:x="3355" w:y="3796"/>
        <w:shd w:val="clear" w:color="auto" w:fill="auto"/>
        <w:spacing w:before="0"/>
        <w:ind w:left="20" w:firstLine="280"/>
      </w:pPr>
      <w:r>
        <w:rPr>
          <w:rStyle w:val="11"/>
          <w:color w:val="000000"/>
        </w:rPr>
        <w:t>ДОДИН. И вдруг начинает что-то совсем новое.</w:t>
      </w:r>
    </w:p>
    <w:p w:rsidR="00244497" w:rsidRDefault="00244497">
      <w:pPr>
        <w:pStyle w:val="a4"/>
        <w:framePr w:w="5287" w:h="9344" w:hRule="exact" w:wrap="none" w:vAnchor="page" w:hAnchor="page" w:x="3355" w:y="3796"/>
        <w:shd w:val="clear" w:color="auto" w:fill="auto"/>
        <w:spacing w:before="0"/>
        <w:ind w:left="20" w:right="20" w:firstLine="280"/>
      </w:pPr>
      <w:r>
        <w:rPr>
          <w:rStyle w:val="11"/>
          <w:color w:val="000000"/>
        </w:rPr>
        <w:t>КУРЫШЕВ. Он к делу приступить не может, тоже волнуется.</w:t>
      </w:r>
    </w:p>
    <w:p w:rsidR="00244497" w:rsidRDefault="00244497">
      <w:pPr>
        <w:pStyle w:val="a4"/>
        <w:framePr w:w="5287" w:h="9344" w:hRule="exact" w:wrap="none" w:vAnchor="page" w:hAnchor="page" w:x="3355" w:y="3796"/>
        <w:shd w:val="clear" w:color="auto" w:fill="auto"/>
        <w:spacing w:before="0"/>
        <w:ind w:left="20" w:right="20" w:firstLine="280"/>
      </w:pPr>
      <w:r>
        <w:rPr>
          <w:rStyle w:val="11"/>
          <w:color w:val="000000"/>
        </w:rPr>
        <w:t>СЕРЕБРЯКОВ. Продолжать жить в деревне мне не</w:t>
      </w:r>
      <w:r>
        <w:rPr>
          <w:rStyle w:val="11"/>
          <w:color w:val="000000"/>
        </w:rPr>
        <w:softHyphen/>
        <w:t>возможно.</w:t>
      </w:r>
    </w:p>
    <w:p w:rsidR="00244497" w:rsidRDefault="00244497">
      <w:pPr>
        <w:pStyle w:val="a4"/>
        <w:framePr w:w="5287" w:h="9344" w:hRule="exact" w:wrap="none" w:vAnchor="page" w:hAnchor="page" w:x="3355" w:y="3796"/>
        <w:shd w:val="clear" w:color="auto" w:fill="auto"/>
        <w:spacing w:before="0"/>
        <w:ind w:left="20" w:right="20" w:firstLine="280"/>
      </w:pPr>
      <w:r>
        <w:rPr>
          <w:rStyle w:val="11"/>
          <w:color w:val="000000"/>
        </w:rPr>
        <w:t>ДОДИН. Вдруг говорит искренне, открывает истин</w:t>
      </w:r>
      <w:r>
        <w:rPr>
          <w:rStyle w:val="11"/>
          <w:color w:val="000000"/>
        </w:rPr>
        <w:softHyphen/>
        <w:t xml:space="preserve">ную причину. </w:t>
      </w:r>
      <w:r>
        <w:rPr>
          <w:rStyle w:val="2a"/>
          <w:color w:val="000000"/>
        </w:rPr>
        <w:t>(За Серебрякова.)</w:t>
      </w:r>
      <w:r>
        <w:rPr>
          <w:rStyle w:val="11"/>
          <w:color w:val="000000"/>
        </w:rPr>
        <w:t xml:space="preserve"> Жить здесь я больше не могу... Сейчас такой момент истории, когда все подхо</w:t>
      </w:r>
      <w:r>
        <w:rPr>
          <w:rStyle w:val="11"/>
          <w:color w:val="000000"/>
        </w:rPr>
        <w:softHyphen/>
        <w:t xml:space="preserve">дят к краю, и все на этом краю становятся искренними. </w:t>
      </w:r>
      <w:r>
        <w:rPr>
          <w:rStyle w:val="2a"/>
          <w:color w:val="000000"/>
        </w:rPr>
        <w:t>(За Серебрякова.)</w:t>
      </w:r>
      <w:r>
        <w:rPr>
          <w:rStyle w:val="11"/>
          <w:color w:val="000000"/>
        </w:rPr>
        <w:t xml:space="preserve"> Я действительно здесь зимовать не могу. Мне нужно спасаться. Я знаю, что имение не мое. Я знаю, что имение Сонино. Я знаю, что, наверное, если говорить о законных обстоятельствах и юридиче</w:t>
      </w:r>
      <w:r>
        <w:rPr>
          <w:rStyle w:val="11"/>
          <w:color w:val="000000"/>
        </w:rPr>
        <w:softHyphen/>
        <w:t>ских силах, то моя идея — чистый бред. Я сам не знаю, что мне делать, но я только знаю, что жить я здесь больше не могу. Поэтому прошу вашей помощи и сове</w:t>
      </w:r>
      <w:r>
        <w:rPr>
          <w:rStyle w:val="11"/>
          <w:color w:val="000000"/>
        </w:rPr>
        <w:softHyphen/>
        <w:t>та. Я должен жить другой жизнью. Я должен жить в Пе</w:t>
      </w:r>
      <w:r>
        <w:rPr>
          <w:rStyle w:val="11"/>
          <w:color w:val="000000"/>
        </w:rPr>
        <w:softHyphen/>
        <w:t>тербурге. Я не могу иначе. Если вы любите меня, а вся жизнь была построена на том, что вы любили меня, то выслушаете. Поэтому я не понимаю, за что же ты на меня сердишься. Если я в чем-то виноват, прости. Пото</w:t>
      </w:r>
      <w:r>
        <w:rPr>
          <w:rStyle w:val="11"/>
          <w:color w:val="000000"/>
        </w:rPr>
        <w:softHyphen/>
        <w:t>му что сейчас наш разговор идет по самому большому счету. Я обращаюсь к вам с самой большой просьбой в жизни. С такой я к вам еще не обращался. Я помню, я просил переводить статьи, я просил поддерживать меня материально, я все помню. Но вот с таким делом я к вам еще не обращался, потому что еще не был в таком состоянии. Я в безвыходном положении.</w:t>
      </w:r>
    </w:p>
    <w:p w:rsidR="00244497" w:rsidRDefault="00244497">
      <w:pPr>
        <w:pStyle w:val="a4"/>
        <w:framePr w:w="5287" w:h="9344" w:hRule="exact" w:wrap="none" w:vAnchor="page" w:hAnchor="page" w:x="3355" w:y="3796"/>
        <w:shd w:val="clear" w:color="auto" w:fill="auto"/>
        <w:spacing w:before="0"/>
        <w:ind w:left="20" w:right="20" w:firstLine="280"/>
      </w:pPr>
      <w:r>
        <w:rPr>
          <w:rStyle w:val="11"/>
          <w:color w:val="000000"/>
        </w:rPr>
        <w:t>ИВАНОВ. Там у него одна фраза есть потом: «надо дело делать».</w:t>
      </w:r>
    </w:p>
    <w:p w:rsidR="00244497" w:rsidRDefault="00244497">
      <w:pPr>
        <w:pStyle w:val="a4"/>
        <w:framePr w:w="5287" w:h="9344" w:hRule="exact" w:wrap="none" w:vAnchor="page" w:hAnchor="page" w:x="3355" w:y="3796"/>
        <w:shd w:val="clear" w:color="auto" w:fill="auto"/>
        <w:spacing w:before="0"/>
        <w:ind w:left="20" w:right="20" w:firstLine="280"/>
      </w:pPr>
      <w:r>
        <w:rPr>
          <w:rStyle w:val="11"/>
          <w:color w:val="000000"/>
        </w:rPr>
        <w:t>ДОДИН. Подожди еще, до этой фразы дойдем. Эта фраза банальная очень, она всеми цитируется, как са</w:t>
      </w:r>
      <w:r>
        <w:rPr>
          <w:rStyle w:val="11"/>
          <w:color w:val="000000"/>
        </w:rPr>
        <w:softHyphen/>
        <w:t>мая смешная фраза Серебрякова. На самом деле, это его самая жалкая фраза.</w:t>
      </w:r>
    </w:p>
    <w:p w:rsidR="00244497" w:rsidRDefault="00244497">
      <w:pPr>
        <w:pStyle w:val="a6"/>
        <w:framePr w:wrap="none" w:vAnchor="page" w:hAnchor="page" w:x="5822" w:y="13337"/>
        <w:shd w:val="clear" w:color="auto" w:fill="auto"/>
        <w:spacing w:line="130" w:lineRule="exact"/>
        <w:ind w:left="20"/>
      </w:pPr>
      <w:r>
        <w:rPr>
          <w:rStyle w:val="0pt5"/>
          <w:b/>
          <w:bCs/>
          <w:color w:val="000000"/>
        </w:rPr>
        <w:t>447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2" w:y="3309"/>
        <w:shd w:val="clear" w:color="auto" w:fill="auto"/>
        <w:spacing w:line="140" w:lineRule="exact"/>
        <w:ind w:left="40"/>
      </w:pPr>
      <w:r>
        <w:rPr>
          <w:rStyle w:val="21pt"/>
          <w:b/>
          <w:bCs/>
          <w:i/>
          <w:iCs/>
          <w:color w:val="000000"/>
        </w:rPr>
        <w:t>Лев Додин. Путешествие без конца</w:t>
      </w:r>
    </w:p>
    <w:p w:rsidR="00244497" w:rsidRDefault="00244497">
      <w:pPr>
        <w:pStyle w:val="a4"/>
        <w:framePr w:w="5285" w:h="9351" w:hRule="exact" w:wrap="none" w:vAnchor="page" w:hAnchor="page" w:x="3356" w:y="3787"/>
        <w:shd w:val="clear" w:color="auto" w:fill="auto"/>
        <w:spacing w:before="0" w:line="257" w:lineRule="exact"/>
        <w:ind w:firstLine="280"/>
      </w:pPr>
      <w:r>
        <w:rPr>
          <w:rStyle w:val="11"/>
          <w:color w:val="000000"/>
        </w:rPr>
        <w:t>ИВАНОВ. Самая жалкая?</w:t>
      </w:r>
    </w:p>
    <w:p w:rsidR="00244497" w:rsidRDefault="00244497">
      <w:pPr>
        <w:pStyle w:val="a4"/>
        <w:framePr w:w="5285" w:h="9351" w:hRule="exact" w:wrap="none" w:vAnchor="page" w:hAnchor="page" w:x="3356" w:y="3787"/>
        <w:shd w:val="clear" w:color="auto" w:fill="auto"/>
        <w:spacing w:before="0" w:line="257" w:lineRule="exact"/>
        <w:ind w:right="20" w:firstLine="280"/>
      </w:pPr>
      <w:r>
        <w:rPr>
          <w:rStyle w:val="11"/>
          <w:color w:val="000000"/>
        </w:rPr>
        <w:t>ДОДИН. Да, конечно. Потому что он уже дело де</w:t>
      </w:r>
      <w:r>
        <w:rPr>
          <w:rStyle w:val="11"/>
          <w:color w:val="000000"/>
        </w:rPr>
        <w:softHyphen/>
        <w:t xml:space="preserve">лать не может. </w:t>
      </w:r>
      <w:r>
        <w:rPr>
          <w:rStyle w:val="2a"/>
          <w:color w:val="000000"/>
        </w:rPr>
        <w:t>(За Серебрякова.)</w:t>
      </w:r>
      <w:r>
        <w:rPr>
          <w:rStyle w:val="11"/>
          <w:color w:val="000000"/>
        </w:rPr>
        <w:t xml:space="preserve"> Дело надо делать, гос</w:t>
      </w:r>
      <w:r>
        <w:rPr>
          <w:rStyle w:val="11"/>
          <w:color w:val="000000"/>
        </w:rPr>
        <w:softHyphen/>
        <w:t>пода, поехали...</w:t>
      </w:r>
    </w:p>
    <w:p w:rsidR="00244497" w:rsidRDefault="00244497">
      <w:pPr>
        <w:pStyle w:val="a4"/>
        <w:framePr w:w="5285" w:h="9351" w:hRule="exact" w:wrap="none" w:vAnchor="page" w:hAnchor="page" w:x="3356" w:y="3787"/>
        <w:shd w:val="clear" w:color="auto" w:fill="auto"/>
        <w:spacing w:before="0" w:line="257" w:lineRule="exact"/>
        <w:ind w:firstLine="280"/>
      </w:pPr>
      <w:r>
        <w:rPr>
          <w:rStyle w:val="11"/>
          <w:color w:val="000000"/>
        </w:rPr>
        <w:t>ИВАНОВ. В Харьков.</w:t>
      </w:r>
    </w:p>
    <w:p w:rsidR="00244497" w:rsidRDefault="00244497">
      <w:pPr>
        <w:pStyle w:val="a4"/>
        <w:framePr w:w="5285" w:h="9351" w:hRule="exact" w:wrap="none" w:vAnchor="page" w:hAnchor="page" w:x="3356" w:y="3787"/>
        <w:shd w:val="clear" w:color="auto" w:fill="auto"/>
        <w:spacing w:before="0" w:line="257" w:lineRule="exact"/>
        <w:ind w:right="20" w:firstLine="280"/>
      </w:pPr>
      <w:r>
        <w:rPr>
          <w:rStyle w:val="11"/>
          <w:color w:val="000000"/>
        </w:rPr>
        <w:t>ШЕСТАКОВА. Это сейчас он едет в Харьков, а вооб</w:t>
      </w:r>
      <w:r>
        <w:rPr>
          <w:rStyle w:val="11"/>
          <w:color w:val="000000"/>
        </w:rPr>
        <w:softHyphen/>
        <w:t>ще где он живет?</w:t>
      </w:r>
    </w:p>
    <w:p w:rsidR="00244497" w:rsidRDefault="00244497">
      <w:pPr>
        <w:pStyle w:val="a4"/>
        <w:framePr w:w="5285" w:h="9351" w:hRule="exact" w:wrap="none" w:vAnchor="page" w:hAnchor="page" w:x="3356" w:y="3787"/>
        <w:shd w:val="clear" w:color="auto" w:fill="auto"/>
        <w:spacing w:before="0" w:after="242" w:line="257" w:lineRule="exact"/>
        <w:ind w:right="20" w:firstLine="280"/>
      </w:pPr>
      <w:r>
        <w:rPr>
          <w:rStyle w:val="11"/>
          <w:color w:val="000000"/>
        </w:rPr>
        <w:t>ДОДИН. Нигде. Будет жить на те деньги, которое получит с имения. На них дальше Харькова не уедешь.</w:t>
      </w:r>
    </w:p>
    <w:p w:rsidR="00244497" w:rsidRDefault="00244497">
      <w:pPr>
        <w:pStyle w:val="1010"/>
        <w:framePr w:w="5285" w:h="9351" w:hRule="exact" w:wrap="none" w:vAnchor="page" w:hAnchor="page" w:x="3356" w:y="3787"/>
        <w:shd w:val="clear" w:color="auto" w:fill="auto"/>
        <w:spacing w:before="0" w:after="201" w:line="180" w:lineRule="exact"/>
        <w:ind w:firstLine="280"/>
      </w:pPr>
      <w:r>
        <w:rPr>
          <w:rStyle w:val="100pt2"/>
          <w:i/>
          <w:iCs/>
          <w:color w:val="000000"/>
        </w:rPr>
        <w:t>Проба.</w:t>
      </w:r>
    </w:p>
    <w:p w:rsidR="00244497" w:rsidRDefault="00244497">
      <w:pPr>
        <w:pStyle w:val="a4"/>
        <w:framePr w:w="5285" w:h="9351" w:hRule="exact" w:wrap="none" w:vAnchor="page" w:hAnchor="page" w:x="3356" w:y="3787"/>
        <w:shd w:val="clear" w:color="auto" w:fill="auto"/>
        <w:spacing w:before="0" w:line="259" w:lineRule="exact"/>
        <w:ind w:right="20" w:firstLine="280"/>
      </w:pPr>
      <w:r>
        <w:rPr>
          <w:rStyle w:val="11"/>
          <w:color w:val="000000"/>
        </w:rPr>
        <w:t>СЕРЕБРЯКОВ. Я пригласил вас, господа, чтобы объ</w:t>
      </w:r>
      <w:r>
        <w:rPr>
          <w:rStyle w:val="11"/>
          <w:color w:val="000000"/>
        </w:rPr>
        <w:softHyphen/>
        <w:t>явить вам, что к нам едет ревизор.</w:t>
      </w:r>
    </w:p>
    <w:p w:rsidR="00244497" w:rsidRDefault="00244497">
      <w:pPr>
        <w:pStyle w:val="a4"/>
        <w:framePr w:w="5285" w:h="9351" w:hRule="exact" w:wrap="none" w:vAnchor="page" w:hAnchor="page" w:x="3356" w:y="3787"/>
        <w:shd w:val="clear" w:color="auto" w:fill="auto"/>
        <w:spacing w:before="0" w:line="259" w:lineRule="exact"/>
        <w:ind w:right="20" w:firstLine="280"/>
      </w:pPr>
      <w:r>
        <w:rPr>
          <w:rStyle w:val="15pt1"/>
          <w:color w:val="000000"/>
        </w:rPr>
        <w:t xml:space="preserve">додин </w:t>
      </w:r>
      <w:r>
        <w:rPr>
          <w:rStyle w:val="2a"/>
          <w:color w:val="000000"/>
        </w:rPr>
        <w:t>(за Серебрякова</w:t>
      </w:r>
      <w:r>
        <w:rPr>
          <w:rStyle w:val="11"/>
          <w:color w:val="000000"/>
        </w:rPr>
        <w:t xml:space="preserve">, </w:t>
      </w:r>
      <w:r>
        <w:rPr>
          <w:rStyle w:val="2a"/>
          <w:color w:val="000000"/>
        </w:rPr>
        <w:t>смеется).</w:t>
      </w:r>
      <w:r>
        <w:rPr>
          <w:rStyle w:val="11"/>
          <w:color w:val="000000"/>
        </w:rPr>
        <w:t xml:space="preserve"> В такой глупой роли я еще не был... Он видит их всех, всю свою компа</w:t>
      </w:r>
      <w:r>
        <w:rPr>
          <w:rStyle w:val="11"/>
          <w:color w:val="000000"/>
        </w:rPr>
        <w:softHyphen/>
        <w:t>нию.</w:t>
      </w:r>
    </w:p>
    <w:p w:rsidR="00244497" w:rsidRDefault="00244497">
      <w:pPr>
        <w:pStyle w:val="a4"/>
        <w:framePr w:w="5285" w:h="9351" w:hRule="exact" w:wrap="none" w:vAnchor="page" w:hAnchor="page" w:x="3356" w:y="3787"/>
        <w:shd w:val="clear" w:color="auto" w:fill="auto"/>
        <w:spacing w:before="0" w:line="259" w:lineRule="exact"/>
        <w:ind w:right="20" w:firstLine="280"/>
      </w:pPr>
      <w:r>
        <w:rPr>
          <w:rStyle w:val="11"/>
          <w:color w:val="000000"/>
        </w:rPr>
        <w:t>СЕРЕБРЯКОВ. Впрочем, шутки в сторону. Дело серьезное.</w:t>
      </w:r>
    </w:p>
    <w:p w:rsidR="00244497" w:rsidRDefault="00244497">
      <w:pPr>
        <w:pStyle w:val="a4"/>
        <w:framePr w:w="5285" w:h="9351" w:hRule="exact" w:wrap="none" w:vAnchor="page" w:hAnchor="page" w:x="3356" w:y="3787"/>
        <w:shd w:val="clear" w:color="auto" w:fill="auto"/>
        <w:spacing w:before="0" w:line="259" w:lineRule="exact"/>
        <w:ind w:right="20" w:firstLine="280"/>
      </w:pPr>
      <w:r>
        <w:rPr>
          <w:rStyle w:val="11"/>
          <w:color w:val="000000"/>
        </w:rPr>
        <w:t>ДОДИН. Тут все написано, как речь Серебрякова, а я бы как раз максимально речь убрал, перевел бы на об</w:t>
      </w:r>
      <w:r>
        <w:rPr>
          <w:rStyle w:val="11"/>
          <w:color w:val="000000"/>
        </w:rPr>
        <w:softHyphen/>
        <w:t xml:space="preserve">щение. </w:t>
      </w:r>
      <w:r>
        <w:rPr>
          <w:rStyle w:val="2a"/>
          <w:color w:val="000000"/>
        </w:rPr>
        <w:t>(За Серебрякова.)</w:t>
      </w:r>
      <w:r>
        <w:rPr>
          <w:rStyle w:val="11"/>
          <w:color w:val="000000"/>
        </w:rPr>
        <w:t xml:space="preserve"> Я собрал вас, потому что ищу помощи и совета.</w:t>
      </w:r>
    </w:p>
    <w:p w:rsidR="00244497" w:rsidRDefault="00244497">
      <w:pPr>
        <w:pStyle w:val="a4"/>
        <w:framePr w:w="5285" w:h="9351" w:hRule="exact" w:wrap="none" w:vAnchor="page" w:hAnchor="page" w:x="3356" w:y="3787"/>
        <w:shd w:val="clear" w:color="auto" w:fill="auto"/>
        <w:spacing w:before="0" w:line="259" w:lineRule="exact"/>
        <w:ind w:right="20" w:firstLine="280"/>
      </w:pPr>
      <w:r>
        <w:rPr>
          <w:rStyle w:val="11"/>
          <w:color w:val="000000"/>
        </w:rPr>
        <w:t>СЕРЕБРЯКОВ. Обойтись без указаний сведущих лю</w:t>
      </w:r>
      <w:r>
        <w:rPr>
          <w:rStyle w:val="11"/>
          <w:color w:val="000000"/>
        </w:rPr>
        <w:softHyphen/>
        <w:t xml:space="preserve">дей я не могу и прошу тебя, Иван Петрович, вот вас, Илья Ильич, вас, </w:t>
      </w:r>
      <w:r>
        <w:rPr>
          <w:rStyle w:val="11"/>
          <w:color w:val="000000"/>
          <w:lang w:val="en-US" w:eastAsia="en-US"/>
        </w:rPr>
        <w:t>maman...</w:t>
      </w:r>
    </w:p>
    <w:p w:rsidR="00244497" w:rsidRDefault="00244497">
      <w:pPr>
        <w:pStyle w:val="a4"/>
        <w:framePr w:w="5285" w:h="9351" w:hRule="exact" w:wrap="none" w:vAnchor="page" w:hAnchor="page" w:x="3356" w:y="3787"/>
        <w:shd w:val="clear" w:color="auto" w:fill="auto"/>
        <w:spacing w:before="0" w:line="259" w:lineRule="exact"/>
        <w:ind w:right="20" w:firstLine="280"/>
      </w:pPr>
      <w:r>
        <w:rPr>
          <w:rStyle w:val="11"/>
          <w:color w:val="000000"/>
        </w:rPr>
        <w:t>ДОДИН. «Прошу тебя, Иван Петрович, вот вас, Илья Ильич», — главное, кого он просит, — это Ивана Петровича. Дальше он просто добавляет остальных.</w:t>
      </w:r>
    </w:p>
    <w:p w:rsidR="00244497" w:rsidRDefault="00244497">
      <w:pPr>
        <w:pStyle w:val="a4"/>
        <w:framePr w:w="5285" w:h="9351" w:hRule="exact" w:wrap="none" w:vAnchor="page" w:hAnchor="page" w:x="3356" w:y="3787"/>
        <w:shd w:val="clear" w:color="auto" w:fill="auto"/>
        <w:spacing w:before="0" w:line="259" w:lineRule="exact"/>
        <w:ind w:right="20" w:firstLine="280"/>
      </w:pPr>
      <w:r>
        <w:rPr>
          <w:rStyle w:val="11"/>
          <w:color w:val="000000"/>
        </w:rPr>
        <w:t xml:space="preserve">СЕРЕБРЯКОВ. Дело в том, что </w:t>
      </w:r>
      <w:r>
        <w:rPr>
          <w:rStyle w:val="11"/>
          <w:color w:val="000000"/>
          <w:lang w:val="en-US" w:eastAsia="en-US"/>
        </w:rPr>
        <w:t xml:space="preserve">manet omnes una </w:t>
      </w:r>
      <w:r>
        <w:rPr>
          <w:rStyle w:val="11"/>
          <w:color w:val="000000"/>
        </w:rPr>
        <w:t>пох, то есть все мы под Богом ходим; я стар, болен и потому нахожу своевременным регулировать свои иму</w:t>
      </w:r>
      <w:r>
        <w:rPr>
          <w:rStyle w:val="11"/>
          <w:color w:val="000000"/>
        </w:rPr>
        <w:softHyphen/>
        <w:t>щественные отношения постольку, поскольку они каса</w:t>
      </w:r>
      <w:r>
        <w:rPr>
          <w:rStyle w:val="11"/>
          <w:color w:val="000000"/>
        </w:rPr>
        <w:softHyphen/>
        <w:t>ются моей семьи.</w:t>
      </w:r>
    </w:p>
    <w:p w:rsidR="00244497" w:rsidRDefault="00244497">
      <w:pPr>
        <w:pStyle w:val="a4"/>
        <w:framePr w:w="5285" w:h="9351" w:hRule="exact" w:wrap="none" w:vAnchor="page" w:hAnchor="page" w:x="3356" w:y="3787"/>
        <w:shd w:val="clear" w:color="auto" w:fill="auto"/>
        <w:spacing w:before="0" w:line="259" w:lineRule="exact"/>
        <w:ind w:right="20" w:firstLine="280"/>
      </w:pPr>
      <w:r>
        <w:rPr>
          <w:rStyle w:val="11"/>
          <w:color w:val="000000"/>
        </w:rPr>
        <w:t xml:space="preserve">ДОДИН </w:t>
      </w:r>
      <w:r>
        <w:rPr>
          <w:rStyle w:val="2a"/>
          <w:color w:val="000000"/>
        </w:rPr>
        <w:t>(за Серебрякова).</w:t>
      </w:r>
      <w:r>
        <w:rPr>
          <w:rStyle w:val="11"/>
          <w:color w:val="000000"/>
        </w:rPr>
        <w:t xml:space="preserve"> Поскольку они касаются всей нашей компании.</w:t>
      </w:r>
    </w:p>
    <w:p w:rsidR="00244497" w:rsidRDefault="00244497">
      <w:pPr>
        <w:pStyle w:val="a6"/>
        <w:framePr w:wrap="none" w:vAnchor="page" w:hAnchor="page" w:x="5830" w:y="13336"/>
        <w:shd w:val="clear" w:color="auto" w:fill="auto"/>
        <w:spacing w:line="130" w:lineRule="exact"/>
        <w:ind w:left="20"/>
      </w:pPr>
      <w:r>
        <w:rPr>
          <w:rStyle w:val="0pt5"/>
          <w:b/>
          <w:bCs/>
          <w:color w:val="000000"/>
        </w:rPr>
        <w:t>448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9" w:y="3315"/>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99" w:h="9325" w:hRule="exact" w:wrap="none" w:vAnchor="page" w:hAnchor="page" w:x="3349" w:y="3801"/>
        <w:shd w:val="clear" w:color="auto" w:fill="auto"/>
        <w:spacing w:before="0" w:line="252" w:lineRule="exact"/>
        <w:ind w:left="20" w:right="20" w:firstLine="280"/>
      </w:pPr>
      <w:r>
        <w:rPr>
          <w:rStyle w:val="11"/>
          <w:color w:val="000000"/>
        </w:rPr>
        <w:t>СЕРЕБРЯКОВ. Жизнь моя уже кончена, о себе я не думаю, но у меня молодая жена, дочь-девушка.</w:t>
      </w:r>
    </w:p>
    <w:p w:rsidR="00244497" w:rsidRDefault="00244497">
      <w:pPr>
        <w:pStyle w:val="a4"/>
        <w:framePr w:w="5299" w:h="9325" w:hRule="exact" w:wrap="none" w:vAnchor="page" w:hAnchor="page" w:x="3349" w:y="3801"/>
        <w:shd w:val="clear" w:color="auto" w:fill="auto"/>
        <w:spacing w:before="0" w:after="238" w:line="252" w:lineRule="exact"/>
        <w:ind w:left="20" w:right="20" w:firstLine="280"/>
      </w:pPr>
      <w:r>
        <w:rPr>
          <w:rStyle w:val="11"/>
          <w:color w:val="000000"/>
        </w:rPr>
        <w:t xml:space="preserve">ДОДИН </w:t>
      </w:r>
      <w:r>
        <w:rPr>
          <w:rStyle w:val="2a"/>
          <w:color w:val="000000"/>
        </w:rPr>
        <w:t>(за Серебрякова).</w:t>
      </w:r>
      <w:r>
        <w:rPr>
          <w:rStyle w:val="11"/>
          <w:color w:val="000000"/>
        </w:rPr>
        <w:t xml:space="preserve"> «Молодая жена, дочь-девуш</w:t>
      </w:r>
      <w:r>
        <w:rPr>
          <w:rStyle w:val="11"/>
          <w:color w:val="000000"/>
        </w:rPr>
        <w:softHyphen/>
        <w:t xml:space="preserve">ка», свекровь, разобраться во всем этом представляется абсолютно невозможным... И вдруг прорвалось </w:t>
      </w:r>
      <w:r>
        <w:rPr>
          <w:rStyle w:val="2a"/>
          <w:color w:val="000000"/>
        </w:rPr>
        <w:t>(За Се</w:t>
      </w:r>
      <w:r>
        <w:rPr>
          <w:rStyle w:val="2a"/>
          <w:color w:val="000000"/>
        </w:rPr>
        <w:softHyphen/>
        <w:t>ребрякова.):</w:t>
      </w:r>
      <w:r>
        <w:rPr>
          <w:rStyle w:val="11"/>
          <w:color w:val="000000"/>
        </w:rPr>
        <w:t xml:space="preserve"> «продолжать жить в деревне мне невозмож</w:t>
      </w:r>
      <w:r>
        <w:rPr>
          <w:rStyle w:val="11"/>
          <w:color w:val="000000"/>
        </w:rPr>
        <w:softHyphen/>
        <w:t>но». Я умру, я доведу всех вас, потому что все вы покон</w:t>
      </w:r>
      <w:r>
        <w:rPr>
          <w:rStyle w:val="11"/>
          <w:color w:val="000000"/>
        </w:rPr>
        <w:softHyphen/>
        <w:t>чите жизнь самоубийством, и сам я повешусь. Массовое самоубийство случится.</w:t>
      </w:r>
    </w:p>
    <w:p w:rsidR="00244497" w:rsidRDefault="00244497">
      <w:pPr>
        <w:pStyle w:val="1010"/>
        <w:framePr w:w="5299" w:h="9325" w:hRule="exact" w:wrap="none" w:vAnchor="page" w:hAnchor="page" w:x="3349" w:y="3801"/>
        <w:shd w:val="clear" w:color="auto" w:fill="auto"/>
        <w:spacing w:before="0" w:after="208" w:line="180" w:lineRule="exact"/>
        <w:ind w:left="20" w:firstLine="280"/>
      </w:pPr>
      <w:r>
        <w:rPr>
          <w:rStyle w:val="100pt2"/>
          <w:i/>
          <w:iCs/>
          <w:color w:val="000000"/>
        </w:rPr>
        <w:t>Проба.</w:t>
      </w:r>
    </w:p>
    <w:p w:rsidR="00244497" w:rsidRDefault="00244497">
      <w:pPr>
        <w:pStyle w:val="a4"/>
        <w:framePr w:w="5299" w:h="9325" w:hRule="exact" w:wrap="none" w:vAnchor="page" w:hAnchor="page" w:x="3349" w:y="3801"/>
        <w:shd w:val="clear" w:color="auto" w:fill="auto"/>
        <w:spacing w:before="0"/>
        <w:ind w:left="20" w:firstLine="280"/>
      </w:pPr>
      <w:r>
        <w:rPr>
          <w:rStyle w:val="11"/>
          <w:color w:val="000000"/>
        </w:rPr>
        <w:t>СЕРЕБРЯКОВ. Если продать, положим, лес...</w:t>
      </w:r>
    </w:p>
    <w:p w:rsidR="00244497" w:rsidRDefault="00244497">
      <w:pPr>
        <w:pStyle w:val="a4"/>
        <w:framePr w:w="5299" w:h="9325" w:hRule="exact" w:wrap="none" w:vAnchor="page" w:hAnchor="page" w:x="3349" w:y="3801"/>
        <w:shd w:val="clear" w:color="auto" w:fill="auto"/>
        <w:spacing w:before="0" w:after="236"/>
        <w:ind w:left="20" w:right="20" w:firstLine="280"/>
      </w:pPr>
      <w:r>
        <w:rPr>
          <w:rStyle w:val="11"/>
          <w:color w:val="000000"/>
        </w:rPr>
        <w:t xml:space="preserve">ДОДИН </w:t>
      </w:r>
      <w:r>
        <w:rPr>
          <w:rStyle w:val="2a"/>
          <w:color w:val="000000"/>
        </w:rPr>
        <w:t>(за Серебрякова).</w:t>
      </w:r>
      <w:r>
        <w:rPr>
          <w:rStyle w:val="11"/>
          <w:color w:val="000000"/>
        </w:rPr>
        <w:t xml:space="preserve"> «Если продать, положим, лес...» Я опять же сидел, думал. И целые сутки я обду</w:t>
      </w:r>
      <w:r>
        <w:rPr>
          <w:rStyle w:val="11"/>
          <w:color w:val="000000"/>
        </w:rPr>
        <w:softHyphen/>
        <w:t>мывал вариант продажи леса... Он действительно не</w:t>
      </w:r>
      <w:r>
        <w:rPr>
          <w:rStyle w:val="11"/>
          <w:color w:val="000000"/>
        </w:rPr>
        <w:softHyphen/>
        <w:t xml:space="preserve">сведущий в этом деле человек. </w:t>
      </w:r>
      <w:r>
        <w:rPr>
          <w:rStyle w:val="2a"/>
          <w:color w:val="000000"/>
        </w:rPr>
        <w:t>(За Серебрякова.)</w:t>
      </w:r>
      <w:r>
        <w:rPr>
          <w:rStyle w:val="11"/>
          <w:color w:val="000000"/>
        </w:rPr>
        <w:t xml:space="preserve"> «Если продать, положим, лес...» Я обдумывал, даже с Ильей Ильичем обсуждал. «Это мера экстраординарная».</w:t>
      </w:r>
    </w:p>
    <w:p w:rsidR="00244497" w:rsidRDefault="00244497">
      <w:pPr>
        <w:pStyle w:val="1010"/>
        <w:framePr w:w="5299" w:h="9325" w:hRule="exact" w:wrap="none" w:vAnchor="page" w:hAnchor="page" w:x="3349" w:y="3801"/>
        <w:shd w:val="clear" w:color="auto" w:fill="auto"/>
        <w:spacing w:before="0" w:after="206" w:line="180" w:lineRule="exact"/>
        <w:ind w:left="20" w:firstLine="280"/>
      </w:pPr>
      <w:r>
        <w:rPr>
          <w:rStyle w:val="100pt2"/>
          <w:i/>
          <w:iCs/>
          <w:color w:val="000000"/>
        </w:rPr>
        <w:t>Проба.</w:t>
      </w:r>
    </w:p>
    <w:p w:rsidR="00244497" w:rsidRDefault="00244497">
      <w:pPr>
        <w:pStyle w:val="a4"/>
        <w:framePr w:w="5299" w:h="9325" w:hRule="exact" w:wrap="none" w:vAnchor="page" w:hAnchor="page" w:x="3349" w:y="3801"/>
        <w:shd w:val="clear" w:color="auto" w:fill="auto"/>
        <w:spacing w:before="0" w:line="252" w:lineRule="exact"/>
        <w:ind w:left="20" w:right="20" w:firstLine="280"/>
      </w:pPr>
      <w:r>
        <w:rPr>
          <w:rStyle w:val="11"/>
          <w:color w:val="000000"/>
        </w:rPr>
        <w:t>СЕРЕБРЯКОВ. Я придумал одну такую меру и имею честь предложить ее на ваше обсуждение.</w:t>
      </w:r>
    </w:p>
    <w:p w:rsidR="00244497" w:rsidRDefault="00244497">
      <w:pPr>
        <w:pStyle w:val="a4"/>
        <w:framePr w:w="5299" w:h="9325" w:hRule="exact" w:wrap="none" w:vAnchor="page" w:hAnchor="page" w:x="3349" w:y="3801"/>
        <w:shd w:val="clear" w:color="auto" w:fill="auto"/>
        <w:spacing w:before="0" w:after="238" w:line="252" w:lineRule="exact"/>
        <w:ind w:left="20" w:right="20" w:firstLine="280"/>
      </w:pPr>
      <w:r>
        <w:rPr>
          <w:rStyle w:val="11"/>
          <w:color w:val="000000"/>
        </w:rPr>
        <w:t xml:space="preserve">ДОДИН </w:t>
      </w:r>
      <w:r>
        <w:rPr>
          <w:rStyle w:val="2a"/>
          <w:color w:val="000000"/>
        </w:rPr>
        <w:t>(за Серебрякова). «Я</w:t>
      </w:r>
      <w:r>
        <w:rPr>
          <w:rStyle w:val="11"/>
          <w:color w:val="000000"/>
        </w:rPr>
        <w:t xml:space="preserve"> придумал одну такую меру», она очень крайняя и могущая всех задеть. Я, на</w:t>
      </w:r>
      <w:r>
        <w:rPr>
          <w:rStyle w:val="11"/>
          <w:color w:val="000000"/>
        </w:rPr>
        <w:softHyphen/>
        <w:t>верное, не прав в этой мере, но это та единственная мера, которая вернула бы мне жизнь. Если вы хотите вернуть мне жизнь, то вы согласитесь на эту меру... Он же не сумасшедший, он же не может не понимать, что он лишает всех крова.</w:t>
      </w:r>
    </w:p>
    <w:p w:rsidR="00244497" w:rsidRDefault="00244497">
      <w:pPr>
        <w:pStyle w:val="1010"/>
        <w:framePr w:w="5299" w:h="9325" w:hRule="exact" w:wrap="none" w:vAnchor="page" w:hAnchor="page" w:x="3349" w:y="3801"/>
        <w:shd w:val="clear" w:color="auto" w:fill="auto"/>
        <w:spacing w:before="0" w:after="221" w:line="180" w:lineRule="exact"/>
        <w:ind w:left="20" w:firstLine="280"/>
      </w:pPr>
      <w:r>
        <w:rPr>
          <w:rStyle w:val="100pt2"/>
          <w:i/>
          <w:iCs/>
          <w:color w:val="000000"/>
        </w:rPr>
        <w:t>Проба.</w:t>
      </w:r>
    </w:p>
    <w:p w:rsidR="00244497" w:rsidRDefault="00244497">
      <w:pPr>
        <w:pStyle w:val="a4"/>
        <w:framePr w:w="5299" w:h="9325" w:hRule="exact" w:wrap="none" w:vAnchor="page" w:hAnchor="page" w:x="3349" w:y="3801"/>
        <w:shd w:val="clear" w:color="auto" w:fill="auto"/>
        <w:spacing w:before="0" w:line="242" w:lineRule="exact"/>
        <w:ind w:left="20" w:firstLine="280"/>
      </w:pPr>
      <w:r>
        <w:rPr>
          <w:rStyle w:val="11"/>
          <w:color w:val="000000"/>
        </w:rPr>
        <w:t>СЕРЕБРЯКОВ. Я предлагаю продать его.</w:t>
      </w:r>
    </w:p>
    <w:p w:rsidR="00244497" w:rsidRDefault="00244497">
      <w:pPr>
        <w:pStyle w:val="a4"/>
        <w:framePr w:w="5299" w:h="9325" w:hRule="exact" w:wrap="none" w:vAnchor="page" w:hAnchor="page" w:x="3349" w:y="3801"/>
        <w:shd w:val="clear" w:color="auto" w:fill="auto"/>
        <w:spacing w:before="0" w:line="242" w:lineRule="exact"/>
        <w:ind w:left="20" w:right="20" w:firstLine="280"/>
      </w:pPr>
      <w:r>
        <w:rPr>
          <w:rStyle w:val="11"/>
          <w:color w:val="000000"/>
        </w:rPr>
        <w:t>ДОДИН. Это перемена всей системы существо</w:t>
      </w:r>
      <w:r>
        <w:rPr>
          <w:rStyle w:val="11"/>
          <w:color w:val="000000"/>
        </w:rPr>
        <w:softHyphen/>
        <w:t>вания.</w:t>
      </w:r>
    </w:p>
    <w:p w:rsidR="00244497" w:rsidRDefault="00244497">
      <w:pPr>
        <w:pStyle w:val="a6"/>
        <w:framePr w:wrap="none" w:vAnchor="page" w:hAnchor="page" w:x="5813" w:y="13332"/>
        <w:shd w:val="clear" w:color="auto" w:fill="auto"/>
        <w:spacing w:line="130" w:lineRule="exact"/>
        <w:ind w:left="40"/>
      </w:pPr>
      <w:r>
        <w:rPr>
          <w:rStyle w:val="0pt5"/>
          <w:b/>
          <w:bCs/>
          <w:color w:val="000000"/>
        </w:rPr>
        <w:t>449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88" w:y="3306"/>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314" w:h="9356" w:hRule="exact" w:wrap="none" w:vAnchor="page" w:hAnchor="page" w:x="3341" w:y="3786"/>
        <w:shd w:val="clear" w:color="auto" w:fill="auto"/>
        <w:spacing w:before="0" w:line="257" w:lineRule="exact"/>
        <w:ind w:left="20" w:right="20" w:firstLine="280"/>
      </w:pPr>
      <w:r>
        <w:rPr>
          <w:rStyle w:val="11"/>
          <w:color w:val="000000"/>
        </w:rPr>
        <w:t xml:space="preserve">ИВАНОВ. «Я предлагаю продать его». Это одно дело, а когда </w:t>
      </w:r>
      <w:r>
        <w:rPr>
          <w:rStyle w:val="2a"/>
          <w:color w:val="000000"/>
        </w:rPr>
        <w:t>(Говорит с другим выражением.):</w:t>
      </w:r>
      <w:r>
        <w:rPr>
          <w:rStyle w:val="11"/>
          <w:color w:val="000000"/>
        </w:rPr>
        <w:t xml:space="preserve"> «Я предла</w:t>
      </w:r>
      <w:r>
        <w:rPr>
          <w:rStyle w:val="11"/>
          <w:color w:val="000000"/>
        </w:rPr>
        <w:softHyphen/>
        <w:t>гаю продать его».</w:t>
      </w:r>
    </w:p>
    <w:p w:rsidR="00244497" w:rsidRDefault="00244497">
      <w:pPr>
        <w:pStyle w:val="a4"/>
        <w:framePr w:w="5314" w:h="9356" w:hRule="exact" w:wrap="none" w:vAnchor="page" w:hAnchor="page" w:x="3341" w:y="3786"/>
        <w:shd w:val="clear" w:color="auto" w:fill="auto"/>
        <w:spacing w:before="0" w:line="257" w:lineRule="exact"/>
        <w:ind w:left="20" w:right="20" w:firstLine="280"/>
      </w:pPr>
      <w:r>
        <w:rPr>
          <w:rStyle w:val="11"/>
          <w:color w:val="000000"/>
        </w:rPr>
        <w:t>ДОДИН. Это, если он хитрый. А если не хитрый, а искренний, если это его разговор со всеми по самому серьезному счету.</w:t>
      </w:r>
    </w:p>
    <w:p w:rsidR="00244497" w:rsidRDefault="00244497">
      <w:pPr>
        <w:pStyle w:val="a4"/>
        <w:framePr w:w="5314" w:h="9356" w:hRule="exact" w:wrap="none" w:vAnchor="page" w:hAnchor="page" w:x="3341" w:y="3786"/>
        <w:shd w:val="clear" w:color="auto" w:fill="auto"/>
        <w:spacing w:before="0" w:line="257" w:lineRule="exact"/>
        <w:ind w:left="20" w:firstLine="280"/>
      </w:pPr>
      <w:r>
        <w:rPr>
          <w:rStyle w:val="11"/>
          <w:color w:val="000000"/>
        </w:rPr>
        <w:t>СЕРЕБРЯКОВ. Я предлагаю продать его.</w:t>
      </w:r>
    </w:p>
    <w:p w:rsidR="00244497" w:rsidRDefault="00244497">
      <w:pPr>
        <w:pStyle w:val="a4"/>
        <w:framePr w:w="5314" w:h="9356" w:hRule="exact" w:wrap="none" w:vAnchor="page" w:hAnchor="page" w:x="3341" w:y="3786"/>
        <w:shd w:val="clear" w:color="auto" w:fill="auto"/>
        <w:spacing w:before="0" w:line="257" w:lineRule="exact"/>
        <w:ind w:left="20" w:firstLine="280"/>
      </w:pPr>
      <w:r>
        <w:rPr>
          <w:rStyle w:val="11"/>
          <w:color w:val="000000"/>
        </w:rPr>
        <w:t>ДОДИН. Установилась вдруг мертвая тишина.</w:t>
      </w:r>
    </w:p>
    <w:p w:rsidR="00244497" w:rsidRDefault="00244497">
      <w:pPr>
        <w:pStyle w:val="a4"/>
        <w:framePr w:w="5314" w:h="9356" w:hRule="exact" w:wrap="none" w:vAnchor="page" w:hAnchor="page" w:x="3341" w:y="3786"/>
        <w:shd w:val="clear" w:color="auto" w:fill="auto"/>
        <w:spacing w:before="0" w:line="257" w:lineRule="exact"/>
        <w:ind w:left="20" w:right="20" w:firstLine="280"/>
      </w:pPr>
      <w:r>
        <w:rPr>
          <w:rStyle w:val="11"/>
          <w:color w:val="000000"/>
        </w:rPr>
        <w:t>СЕРЕБРЯКОВ. Я предлагаю продать его. Если выру</w:t>
      </w:r>
      <w:r>
        <w:rPr>
          <w:rStyle w:val="11"/>
          <w:color w:val="000000"/>
        </w:rPr>
        <w:softHyphen/>
        <w:t>ченные деньги мы обратим в процентные бумаги, то бу</w:t>
      </w:r>
      <w:r>
        <w:rPr>
          <w:rStyle w:val="11"/>
          <w:color w:val="000000"/>
        </w:rPr>
        <w:softHyphen/>
        <w:t>дем получать от четырех до пяти процентов, и я думаю, что будет даже излишек в несколько тысяч, который нам позволит купить в Финляндии небольшую дачу.</w:t>
      </w:r>
    </w:p>
    <w:p w:rsidR="00244497" w:rsidRDefault="00244497">
      <w:pPr>
        <w:pStyle w:val="a4"/>
        <w:framePr w:w="5314" w:h="9356" w:hRule="exact" w:wrap="none" w:vAnchor="page" w:hAnchor="page" w:x="3341" w:y="3786"/>
        <w:shd w:val="clear" w:color="auto" w:fill="auto"/>
        <w:spacing w:before="0" w:line="257" w:lineRule="exact"/>
        <w:ind w:left="20" w:right="20" w:firstLine="280"/>
      </w:pPr>
      <w:r>
        <w:rPr>
          <w:rStyle w:val="11"/>
          <w:color w:val="000000"/>
        </w:rPr>
        <w:t>ДОДИН. Место жизни остальных — это небольшая дача в Финляндии.</w:t>
      </w:r>
    </w:p>
    <w:p w:rsidR="00244497" w:rsidRDefault="00244497">
      <w:pPr>
        <w:pStyle w:val="a4"/>
        <w:framePr w:w="5314" w:h="9356" w:hRule="exact" w:wrap="none" w:vAnchor="page" w:hAnchor="page" w:x="3341" w:y="3786"/>
        <w:shd w:val="clear" w:color="auto" w:fill="auto"/>
        <w:spacing w:before="0" w:line="262" w:lineRule="exact"/>
        <w:ind w:left="20" w:right="20" w:firstLine="280"/>
      </w:pPr>
      <w:r>
        <w:rPr>
          <w:rStyle w:val="11"/>
          <w:color w:val="000000"/>
        </w:rPr>
        <w:t>СЕРЕБРЯКОВ. Я предлагаю продать его. Если выру</w:t>
      </w:r>
      <w:r>
        <w:rPr>
          <w:rStyle w:val="11"/>
          <w:color w:val="000000"/>
        </w:rPr>
        <w:softHyphen/>
        <w:t>ченные деньги мы обратим в процентные бумаги, то бу</w:t>
      </w:r>
      <w:r>
        <w:rPr>
          <w:rStyle w:val="11"/>
          <w:color w:val="000000"/>
        </w:rPr>
        <w:softHyphen/>
        <w:t>дем получать от четырех до пяти процентов, и я думаю, что будет даже излишек в несколько тысяч, который нам позволит купить в Финляндии небольшую дачу.</w:t>
      </w:r>
    </w:p>
    <w:p w:rsidR="00244497" w:rsidRDefault="00244497">
      <w:pPr>
        <w:pStyle w:val="a4"/>
        <w:framePr w:w="5314" w:h="9356" w:hRule="exact" w:wrap="none" w:vAnchor="page" w:hAnchor="page" w:x="3341" w:y="3786"/>
        <w:shd w:val="clear" w:color="auto" w:fill="auto"/>
        <w:spacing w:before="0" w:after="305" w:line="262" w:lineRule="exact"/>
        <w:ind w:left="20" w:right="20" w:firstLine="280"/>
      </w:pPr>
      <w:r>
        <w:rPr>
          <w:rStyle w:val="11"/>
          <w:color w:val="000000"/>
        </w:rPr>
        <w:t>ДОДИН. Причем, предлагая купить дачу в Финлян</w:t>
      </w:r>
      <w:r>
        <w:rPr>
          <w:rStyle w:val="11"/>
          <w:color w:val="000000"/>
        </w:rPr>
        <w:softHyphen/>
        <w:t xml:space="preserve">дии, он предполагает, что сам будет жить в Петербурге. </w:t>
      </w:r>
      <w:r>
        <w:rPr>
          <w:rStyle w:val="2a"/>
          <w:color w:val="000000"/>
        </w:rPr>
        <w:t>(За Серебрякова.)</w:t>
      </w:r>
      <w:r>
        <w:rPr>
          <w:rStyle w:val="11"/>
          <w:color w:val="000000"/>
        </w:rPr>
        <w:t xml:space="preserve"> Будут деньги на жизнь в Петербурге, и еще будет небольшая дача в Финляндии, в которой, в конце концов, могут устроиться все остальные. А мы бу</w:t>
      </w:r>
      <w:r>
        <w:rPr>
          <w:rStyle w:val="11"/>
          <w:color w:val="000000"/>
        </w:rPr>
        <w:softHyphen/>
        <w:t>дем приезжать к вам, как всегда приезжали, на лето. Но только не в имение, а на небольшую дачу в Финляндии.</w:t>
      </w:r>
    </w:p>
    <w:p w:rsidR="00244497" w:rsidRDefault="00244497">
      <w:pPr>
        <w:pStyle w:val="1010"/>
        <w:framePr w:w="5314" w:h="9356" w:hRule="exact" w:wrap="none" w:vAnchor="page" w:hAnchor="page" w:x="3341" w:y="3786"/>
        <w:shd w:val="clear" w:color="auto" w:fill="auto"/>
        <w:spacing w:before="0" w:after="240" w:line="180" w:lineRule="exact"/>
        <w:ind w:left="20" w:firstLine="280"/>
      </w:pPr>
      <w:r>
        <w:rPr>
          <w:rStyle w:val="100pt2"/>
          <w:i/>
          <w:iCs/>
          <w:color w:val="000000"/>
        </w:rPr>
        <w:t>Проба.</w:t>
      </w:r>
    </w:p>
    <w:p w:rsidR="00244497" w:rsidRDefault="00244497">
      <w:pPr>
        <w:pStyle w:val="a4"/>
        <w:framePr w:w="5314" w:h="9356" w:hRule="exact" w:wrap="none" w:vAnchor="page" w:hAnchor="page" w:x="3341" w:y="3786"/>
        <w:shd w:val="clear" w:color="auto" w:fill="auto"/>
        <w:spacing w:before="0" w:line="180" w:lineRule="exact"/>
        <w:ind w:left="20" w:firstLine="280"/>
      </w:pPr>
      <w:r>
        <w:rPr>
          <w:rStyle w:val="11"/>
          <w:color w:val="000000"/>
        </w:rPr>
        <w:t>ВОЙНИЦКИЙ. Постой...</w:t>
      </w:r>
    </w:p>
    <w:p w:rsidR="00244497" w:rsidRDefault="00244497">
      <w:pPr>
        <w:pStyle w:val="a4"/>
        <w:framePr w:w="5314" w:h="9356" w:hRule="exact" w:wrap="none" w:vAnchor="page" w:hAnchor="page" w:x="3341" w:y="3786"/>
        <w:shd w:val="clear" w:color="auto" w:fill="auto"/>
        <w:spacing w:before="0" w:line="259" w:lineRule="exact"/>
        <w:ind w:left="20" w:right="20" w:firstLine="280"/>
      </w:pPr>
      <w:r>
        <w:rPr>
          <w:rStyle w:val="11"/>
          <w:color w:val="000000"/>
        </w:rPr>
        <w:t xml:space="preserve">ДОДИН </w:t>
      </w:r>
      <w:r>
        <w:rPr>
          <w:rStyle w:val="2a"/>
          <w:color w:val="000000"/>
        </w:rPr>
        <w:t>(за Войницкого).</w:t>
      </w:r>
      <w:r>
        <w:rPr>
          <w:rStyle w:val="11"/>
          <w:color w:val="000000"/>
        </w:rPr>
        <w:t xml:space="preserve"> «Постой...» Я ничего не по</w:t>
      </w:r>
      <w:r>
        <w:rPr>
          <w:rStyle w:val="11"/>
          <w:color w:val="000000"/>
        </w:rPr>
        <w:softHyphen/>
        <w:t>нял, при чем тут дача в Финляндии? «Мне кажется, что мне изменяет мой слух». Я, наверное, слишком перевоз</w:t>
      </w:r>
      <w:r>
        <w:rPr>
          <w:rStyle w:val="11"/>
          <w:color w:val="000000"/>
        </w:rPr>
        <w:softHyphen/>
        <w:t xml:space="preserve">будился, и мне изменяет мой слух. «Повтори, что ты сказал»... Он очень искренним тут должен быть. </w:t>
      </w:r>
      <w:r>
        <w:rPr>
          <w:rStyle w:val="2a"/>
          <w:color w:val="000000"/>
        </w:rPr>
        <w:t>(За</w:t>
      </w:r>
    </w:p>
    <w:p w:rsidR="00244497" w:rsidRDefault="00244497">
      <w:pPr>
        <w:pStyle w:val="a6"/>
        <w:framePr w:wrap="none" w:vAnchor="page" w:hAnchor="page" w:x="5830" w:y="13338"/>
        <w:shd w:val="clear" w:color="auto" w:fill="auto"/>
        <w:spacing w:line="130" w:lineRule="exact"/>
        <w:ind w:left="40"/>
      </w:pPr>
      <w:r>
        <w:rPr>
          <w:rStyle w:val="0pt5"/>
          <w:b/>
          <w:bCs/>
          <w:color w:val="000000"/>
        </w:rPr>
        <w:t>450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7" w:y="3310"/>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82" w:h="9305" w:hRule="exact" w:wrap="none" w:vAnchor="page" w:hAnchor="page" w:x="3357" w:y="3787"/>
        <w:shd w:val="clear" w:color="auto" w:fill="auto"/>
        <w:spacing w:before="0" w:after="247" w:line="264" w:lineRule="exact"/>
      </w:pPr>
      <w:r>
        <w:rPr>
          <w:rStyle w:val="2a"/>
          <w:color w:val="000000"/>
        </w:rPr>
        <w:t>Войницкого.)</w:t>
      </w:r>
      <w:r>
        <w:rPr>
          <w:rStyle w:val="11"/>
          <w:color w:val="000000"/>
        </w:rPr>
        <w:t xml:space="preserve"> Я, наверное, что-то не то услышал. «Повто</w:t>
      </w:r>
      <w:r>
        <w:rPr>
          <w:rStyle w:val="11"/>
          <w:color w:val="000000"/>
        </w:rPr>
        <w:softHyphen/>
        <w:t>ри, что ты сказал», пожалуйста.</w:t>
      </w:r>
    </w:p>
    <w:p w:rsidR="00244497" w:rsidRDefault="00244497">
      <w:pPr>
        <w:pStyle w:val="1010"/>
        <w:framePr w:w="5282" w:h="9305" w:hRule="exact" w:wrap="none" w:vAnchor="page" w:hAnchor="page" w:x="3357" w:y="3787"/>
        <w:shd w:val="clear" w:color="auto" w:fill="auto"/>
        <w:spacing w:before="0" w:after="201" w:line="180" w:lineRule="exact"/>
        <w:ind w:firstLine="280"/>
      </w:pPr>
      <w:r>
        <w:rPr>
          <w:rStyle w:val="100pt2"/>
          <w:i/>
          <w:iCs/>
          <w:color w:val="000000"/>
        </w:rPr>
        <w:t>Проба.</w:t>
      </w:r>
    </w:p>
    <w:p w:rsidR="00244497" w:rsidRDefault="00244497">
      <w:pPr>
        <w:pStyle w:val="a4"/>
        <w:framePr w:w="5282" w:h="9305" w:hRule="exact" w:wrap="none" w:vAnchor="page" w:hAnchor="page" w:x="3357" w:y="3787"/>
        <w:shd w:val="clear" w:color="auto" w:fill="auto"/>
        <w:spacing w:before="0" w:line="259" w:lineRule="exact"/>
        <w:ind w:firstLine="280"/>
      </w:pPr>
      <w:r>
        <w:rPr>
          <w:rStyle w:val="11"/>
          <w:color w:val="000000"/>
        </w:rPr>
        <w:t>СЕРЕБРЯКОВ. Я предлагаю продать имение.</w:t>
      </w:r>
    </w:p>
    <w:p w:rsidR="00244497" w:rsidRDefault="00244497">
      <w:pPr>
        <w:pStyle w:val="a4"/>
        <w:framePr w:w="5282" w:h="9305" w:hRule="exact" w:wrap="none" w:vAnchor="page" w:hAnchor="page" w:x="3357" w:y="3787"/>
        <w:shd w:val="clear" w:color="auto" w:fill="auto"/>
        <w:spacing w:before="0" w:after="243" w:line="259" w:lineRule="exact"/>
        <w:ind w:firstLine="280"/>
      </w:pPr>
      <w:r>
        <w:rPr>
          <w:rStyle w:val="11"/>
          <w:color w:val="000000"/>
        </w:rPr>
        <w:t xml:space="preserve">ДОДИН </w:t>
      </w:r>
      <w:r>
        <w:rPr>
          <w:rStyle w:val="2a"/>
          <w:color w:val="000000"/>
        </w:rPr>
        <w:t>(за Серебрякова).</w:t>
      </w:r>
      <w:r>
        <w:rPr>
          <w:rStyle w:val="11"/>
          <w:color w:val="000000"/>
        </w:rPr>
        <w:t xml:space="preserve"> От одной реакции дяди Вани я уже начинаю понимать, что дело гораздо безна</w:t>
      </w:r>
      <w:r>
        <w:rPr>
          <w:rStyle w:val="11"/>
          <w:color w:val="000000"/>
        </w:rPr>
        <w:softHyphen/>
        <w:t>дежнее, чем оно казалось.</w:t>
      </w:r>
    </w:p>
    <w:p w:rsidR="00244497" w:rsidRDefault="00244497">
      <w:pPr>
        <w:pStyle w:val="1010"/>
        <w:framePr w:w="5282" w:h="9305" w:hRule="exact" w:wrap="none" w:vAnchor="page" w:hAnchor="page" w:x="3357" w:y="3787"/>
        <w:shd w:val="clear" w:color="auto" w:fill="auto"/>
        <w:spacing w:before="0" w:after="199" w:line="180" w:lineRule="exact"/>
        <w:ind w:firstLine="280"/>
      </w:pPr>
      <w:r>
        <w:rPr>
          <w:rStyle w:val="100pt2"/>
          <w:i/>
          <w:iCs/>
          <w:color w:val="000000"/>
        </w:rPr>
        <w:t>Проба.</w:t>
      </w:r>
    </w:p>
    <w:p w:rsidR="00244497" w:rsidRDefault="00244497">
      <w:pPr>
        <w:pStyle w:val="a4"/>
        <w:framePr w:w="5282" w:h="9305" w:hRule="exact" w:wrap="none" w:vAnchor="page" w:hAnchor="page" w:x="3357" w:y="3787"/>
        <w:shd w:val="clear" w:color="auto" w:fill="auto"/>
        <w:spacing w:before="0" w:line="259" w:lineRule="exact"/>
        <w:ind w:firstLine="280"/>
      </w:pPr>
      <w:r>
        <w:rPr>
          <w:rStyle w:val="11"/>
          <w:color w:val="000000"/>
        </w:rPr>
        <w:t>СЕРЕБРЯКОВ. Деньги обратить в процентные бума</w:t>
      </w:r>
      <w:r>
        <w:rPr>
          <w:rStyle w:val="11"/>
          <w:color w:val="000000"/>
        </w:rPr>
        <w:softHyphen/>
        <w:t>ги и на излишек, какой останется, купить дачу в Фин</w:t>
      </w:r>
      <w:r>
        <w:rPr>
          <w:rStyle w:val="11"/>
          <w:color w:val="000000"/>
        </w:rPr>
        <w:softHyphen/>
        <w:t>ляндии.</w:t>
      </w:r>
    </w:p>
    <w:p w:rsidR="00244497" w:rsidRDefault="00244497">
      <w:pPr>
        <w:pStyle w:val="a4"/>
        <w:framePr w:w="5282" w:h="9305" w:hRule="exact" w:wrap="none" w:vAnchor="page" w:hAnchor="page" w:x="3357" w:y="3787"/>
        <w:shd w:val="clear" w:color="auto" w:fill="auto"/>
        <w:spacing w:before="0" w:after="243" w:line="259" w:lineRule="exact"/>
        <w:ind w:firstLine="280"/>
      </w:pPr>
      <w:r>
        <w:rPr>
          <w:rStyle w:val="11"/>
          <w:color w:val="000000"/>
        </w:rPr>
        <w:t xml:space="preserve">ДОДИН </w:t>
      </w:r>
      <w:r>
        <w:rPr>
          <w:rStyle w:val="2a"/>
          <w:color w:val="000000"/>
        </w:rPr>
        <w:t>(за Войницкого).</w:t>
      </w:r>
      <w:r>
        <w:rPr>
          <w:rStyle w:val="11"/>
          <w:color w:val="000000"/>
        </w:rPr>
        <w:t xml:space="preserve"> «Не Финляндия... Ты .еще что-то другое сказал». Причем Войницкий действитель</w:t>
      </w:r>
      <w:r>
        <w:rPr>
          <w:rStyle w:val="11"/>
          <w:color w:val="000000"/>
        </w:rPr>
        <w:softHyphen/>
        <w:t>но слушает Серебрякова через пятое на десятое. Он же в мыслях о своем. Да и все остальные, при всем при том, слушают через пятое на десятое. У каждого есть свой собственный очень сильный возбудитель. Сереб</w:t>
      </w:r>
      <w:r>
        <w:rPr>
          <w:rStyle w:val="11"/>
          <w:color w:val="000000"/>
        </w:rPr>
        <w:softHyphen/>
        <w:t>ряков сейчас разговаривает с полуглухими и полусле</w:t>
      </w:r>
      <w:r>
        <w:rPr>
          <w:rStyle w:val="11"/>
          <w:color w:val="000000"/>
        </w:rPr>
        <w:softHyphen/>
        <w:t>пыми.</w:t>
      </w:r>
    </w:p>
    <w:p w:rsidR="00244497" w:rsidRDefault="00244497">
      <w:pPr>
        <w:pStyle w:val="1010"/>
        <w:framePr w:w="5282" w:h="9305" w:hRule="exact" w:wrap="none" w:vAnchor="page" w:hAnchor="page" w:x="3357" w:y="3787"/>
        <w:shd w:val="clear" w:color="auto" w:fill="auto"/>
        <w:spacing w:before="0" w:after="239" w:line="180" w:lineRule="exact"/>
        <w:ind w:firstLine="280"/>
      </w:pPr>
      <w:r>
        <w:rPr>
          <w:rStyle w:val="100pt2"/>
          <w:i/>
          <w:iCs/>
          <w:color w:val="000000"/>
        </w:rPr>
        <w:t>Проба.</w:t>
      </w:r>
    </w:p>
    <w:p w:rsidR="00244497" w:rsidRDefault="00244497">
      <w:pPr>
        <w:pStyle w:val="a4"/>
        <w:framePr w:w="5282" w:h="9305" w:hRule="exact" w:wrap="none" w:vAnchor="page" w:hAnchor="page" w:x="3357" w:y="3787"/>
        <w:shd w:val="clear" w:color="auto" w:fill="auto"/>
        <w:spacing w:before="0" w:line="259" w:lineRule="exact"/>
        <w:ind w:firstLine="280"/>
      </w:pPr>
      <w:r>
        <w:rPr>
          <w:rStyle w:val="11"/>
          <w:color w:val="000000"/>
        </w:rPr>
        <w:t>ВОЙНИЦКИЙ. А куда прикажешь деваться мне со старухой матерью и вот с Соней?</w:t>
      </w:r>
    </w:p>
    <w:p w:rsidR="00244497" w:rsidRDefault="00244497">
      <w:pPr>
        <w:pStyle w:val="a4"/>
        <w:framePr w:w="5282" w:h="9305" w:hRule="exact" w:wrap="none" w:vAnchor="page" w:hAnchor="page" w:x="3357" w:y="3787"/>
        <w:shd w:val="clear" w:color="auto" w:fill="auto"/>
        <w:spacing w:before="0" w:line="259" w:lineRule="exact"/>
        <w:ind w:firstLine="280"/>
      </w:pPr>
      <w:r>
        <w:rPr>
          <w:rStyle w:val="11"/>
          <w:color w:val="000000"/>
        </w:rPr>
        <w:t>ДОДИН. «А куда прикажешь деваться мне со стару</w:t>
      </w:r>
      <w:r>
        <w:rPr>
          <w:rStyle w:val="11"/>
          <w:color w:val="000000"/>
        </w:rPr>
        <w:softHyphen/>
        <w:t>хой матерью и вот с Соней?» Это не столько прямой разговор с профессором, сколько продолжение раз</w:t>
      </w:r>
      <w:r>
        <w:rPr>
          <w:rStyle w:val="11"/>
          <w:color w:val="000000"/>
        </w:rPr>
        <w:softHyphen/>
        <w:t xml:space="preserve">мышления о своем месте в жизни. </w:t>
      </w:r>
      <w:r>
        <w:rPr>
          <w:rStyle w:val="2a"/>
          <w:color w:val="000000"/>
        </w:rPr>
        <w:t>(За Войницкого.)</w:t>
      </w:r>
      <w:r>
        <w:rPr>
          <w:rStyle w:val="11"/>
          <w:color w:val="000000"/>
        </w:rPr>
        <w:t xml:space="preserve"> Вот это то, к чему ты пришел, достиг, добился. Астров толь</w:t>
      </w:r>
      <w:r>
        <w:rPr>
          <w:rStyle w:val="11"/>
          <w:color w:val="000000"/>
        </w:rPr>
        <w:softHyphen/>
        <w:t>ко что целовал Елену Андреевну. «Чудные розы, осен</w:t>
      </w:r>
      <w:r>
        <w:rPr>
          <w:rStyle w:val="11"/>
          <w:color w:val="000000"/>
        </w:rPr>
        <w:softHyphen/>
        <w:t>ние грустные розы». «А куда прикажешь деваться мне со старухой матерью и вот с Соней?»</w:t>
      </w:r>
    </w:p>
    <w:p w:rsidR="00244497" w:rsidRDefault="00244497">
      <w:pPr>
        <w:pStyle w:val="a6"/>
        <w:framePr w:wrap="none" w:vAnchor="page" w:hAnchor="page" w:x="5822" w:y="13332"/>
        <w:shd w:val="clear" w:color="auto" w:fill="auto"/>
        <w:spacing w:line="130" w:lineRule="exact"/>
        <w:ind w:left="20"/>
      </w:pPr>
      <w:r>
        <w:rPr>
          <w:rStyle w:val="0pt5"/>
          <w:b/>
          <w:bCs/>
          <w:color w:val="000000"/>
        </w:rPr>
        <w:t>451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88" w:y="3310"/>
        <w:shd w:val="clear" w:color="auto" w:fill="auto"/>
        <w:spacing w:line="140" w:lineRule="exact"/>
        <w:ind w:left="20"/>
      </w:pPr>
      <w:r>
        <w:rPr>
          <w:rStyle w:val="21pt"/>
          <w:b/>
          <w:bCs/>
          <w:i/>
          <w:iCs/>
          <w:color w:val="000000"/>
        </w:rPr>
        <w:t>Лев Додин. Путешествие без конца</w:t>
      </w:r>
    </w:p>
    <w:p w:rsidR="00244497" w:rsidRDefault="00244497">
      <w:pPr>
        <w:pStyle w:val="1010"/>
        <w:framePr w:w="5294" w:h="9288" w:hRule="exact" w:wrap="none" w:vAnchor="page" w:hAnchor="page" w:x="3351" w:y="3852"/>
        <w:shd w:val="clear" w:color="auto" w:fill="auto"/>
        <w:spacing w:before="0" w:after="187" w:line="180" w:lineRule="exact"/>
        <w:ind w:firstLine="280"/>
      </w:pPr>
      <w:r>
        <w:rPr>
          <w:rStyle w:val="100pt2"/>
          <w:i/>
          <w:iCs/>
          <w:color w:val="000000"/>
        </w:rPr>
        <w:t>Проба.</w:t>
      </w:r>
    </w:p>
    <w:p w:rsidR="00244497" w:rsidRDefault="00244497">
      <w:pPr>
        <w:pStyle w:val="a4"/>
        <w:framePr w:w="5294" w:h="9288" w:hRule="exact" w:wrap="none" w:vAnchor="page" w:hAnchor="page" w:x="3351" w:y="3852"/>
        <w:shd w:val="clear" w:color="auto" w:fill="auto"/>
        <w:spacing w:before="0" w:line="252" w:lineRule="exact"/>
        <w:ind w:right="20" w:firstLine="280"/>
      </w:pPr>
      <w:r>
        <w:rPr>
          <w:rStyle w:val="11"/>
          <w:color w:val="000000"/>
        </w:rPr>
        <w:t>ВОЙНИЦКИЙ. Очевидно, до сих пор у меня не было ни капли здравого смысла.</w:t>
      </w:r>
    </w:p>
    <w:p w:rsidR="00244497" w:rsidRDefault="00244497">
      <w:pPr>
        <w:pStyle w:val="a4"/>
        <w:framePr w:w="5294" w:h="9288" w:hRule="exact" w:wrap="none" w:vAnchor="page" w:hAnchor="page" w:x="3351" w:y="3852"/>
        <w:shd w:val="clear" w:color="auto" w:fill="auto"/>
        <w:spacing w:before="0" w:after="298" w:line="252" w:lineRule="exact"/>
        <w:ind w:right="20" w:firstLine="280"/>
      </w:pPr>
      <w:r>
        <w:rPr>
          <w:rStyle w:val="11"/>
          <w:color w:val="000000"/>
        </w:rPr>
        <w:t>ДОДИН. «Очевидно, до сих пор у меня не было ни капли здравого смысла». Он что-то такое про себя по</w:t>
      </w:r>
      <w:r>
        <w:rPr>
          <w:rStyle w:val="11"/>
          <w:color w:val="000000"/>
        </w:rPr>
        <w:softHyphen/>
        <w:t xml:space="preserve">нимает в этот момент, накапливается то, что было у него с Еленой, с Астровым. </w:t>
      </w:r>
      <w:r>
        <w:rPr>
          <w:rStyle w:val="2a"/>
          <w:color w:val="000000"/>
        </w:rPr>
        <w:t>(За Войницкого.)</w:t>
      </w:r>
      <w:r>
        <w:rPr>
          <w:rStyle w:val="11"/>
          <w:color w:val="000000"/>
        </w:rPr>
        <w:t xml:space="preserve"> Что будет с Соней? Может быть, я работал не ради профессора, а ради Сони. В этом имении я мечтал когда-нибудь нян</w:t>
      </w:r>
      <w:r>
        <w:rPr>
          <w:rStyle w:val="11"/>
          <w:color w:val="000000"/>
        </w:rPr>
        <w:softHyphen/>
        <w:t>чить ее внуков. Может быть, и так. Я чего-то ждал от этой жизни, а она мне ничего не дала.</w:t>
      </w:r>
    </w:p>
    <w:p w:rsidR="00244497" w:rsidRDefault="00244497">
      <w:pPr>
        <w:pStyle w:val="1010"/>
        <w:framePr w:w="5294" w:h="9288" w:hRule="exact" w:wrap="none" w:vAnchor="page" w:hAnchor="page" w:x="3351" w:y="3852"/>
        <w:shd w:val="clear" w:color="auto" w:fill="auto"/>
        <w:spacing w:before="0" w:after="150" w:line="180" w:lineRule="exact"/>
        <w:ind w:firstLine="280"/>
      </w:pPr>
      <w:r>
        <w:rPr>
          <w:rStyle w:val="100pt2"/>
          <w:i/>
          <w:iCs/>
          <w:color w:val="000000"/>
        </w:rPr>
        <w:t>Проба.</w:t>
      </w:r>
    </w:p>
    <w:p w:rsidR="00244497" w:rsidRDefault="00244497">
      <w:pPr>
        <w:pStyle w:val="a4"/>
        <w:framePr w:w="5294" w:h="9288" w:hRule="exact" w:wrap="none" w:vAnchor="page" w:hAnchor="page" w:x="3351" w:y="3852"/>
        <w:shd w:val="clear" w:color="auto" w:fill="auto"/>
        <w:spacing w:before="0"/>
        <w:ind w:right="20" w:firstLine="280"/>
      </w:pPr>
      <w:r>
        <w:rPr>
          <w:rStyle w:val="11"/>
          <w:color w:val="000000"/>
        </w:rPr>
        <w:t>СЕРЕБРЯКОВ. Да, имение принадлежит Соне. Кто спорит?</w:t>
      </w:r>
    </w:p>
    <w:p w:rsidR="00244497" w:rsidRDefault="00244497">
      <w:pPr>
        <w:pStyle w:val="a4"/>
        <w:framePr w:w="5294" w:h="9288" w:hRule="exact" w:wrap="none" w:vAnchor="page" w:hAnchor="page" w:x="3351" w:y="3852"/>
        <w:shd w:val="clear" w:color="auto" w:fill="auto"/>
        <w:spacing w:before="0"/>
        <w:ind w:firstLine="280"/>
      </w:pPr>
      <w:r>
        <w:rPr>
          <w:rStyle w:val="11"/>
          <w:color w:val="000000"/>
        </w:rPr>
        <w:t>ДОДИН. Кстати, он про это забыл.</w:t>
      </w:r>
    </w:p>
    <w:p w:rsidR="00244497" w:rsidRDefault="00244497">
      <w:pPr>
        <w:pStyle w:val="a4"/>
        <w:framePr w:w="5294" w:h="9288" w:hRule="exact" w:wrap="none" w:vAnchor="page" w:hAnchor="page" w:x="3351" w:y="3852"/>
        <w:shd w:val="clear" w:color="auto" w:fill="auto"/>
        <w:spacing w:before="0"/>
        <w:ind w:right="20" w:firstLine="280"/>
      </w:pPr>
      <w:r>
        <w:rPr>
          <w:rStyle w:val="11"/>
          <w:color w:val="000000"/>
        </w:rPr>
        <w:t>СЕРЕБРЯКОВ. Да, имение принадлежит Соне. Кто спорит?</w:t>
      </w:r>
    </w:p>
    <w:p w:rsidR="00244497" w:rsidRDefault="00244497">
      <w:pPr>
        <w:pStyle w:val="a4"/>
        <w:framePr w:w="5294" w:h="9288" w:hRule="exact" w:wrap="none" w:vAnchor="page" w:hAnchor="page" w:x="3351" w:y="3852"/>
        <w:shd w:val="clear" w:color="auto" w:fill="auto"/>
        <w:spacing w:before="0" w:after="296"/>
        <w:ind w:right="20" w:firstLine="280"/>
      </w:pPr>
      <w:r>
        <w:rPr>
          <w:rStyle w:val="11"/>
          <w:color w:val="000000"/>
        </w:rPr>
        <w:t xml:space="preserve">ДОДИН </w:t>
      </w:r>
      <w:r>
        <w:rPr>
          <w:rStyle w:val="2a"/>
          <w:color w:val="000000"/>
        </w:rPr>
        <w:t>(за Серебрякова).</w:t>
      </w:r>
      <w:r>
        <w:rPr>
          <w:rStyle w:val="11"/>
          <w:color w:val="000000"/>
        </w:rPr>
        <w:t xml:space="preserve"> Да, этого я не учел в своих размышлениях, я так привык, что это мое имение. Без согласия Сони я не решусь сделать этого. «К тому же я предлагаю сделать это для блага Сони». Ведь если будет лучше ее отцу, то, может, будет лучше и ей?</w:t>
      </w:r>
    </w:p>
    <w:p w:rsidR="00244497" w:rsidRDefault="00244497">
      <w:pPr>
        <w:pStyle w:val="1010"/>
        <w:framePr w:w="5294" w:h="9288" w:hRule="exact" w:wrap="none" w:vAnchor="page" w:hAnchor="page" w:x="3351" w:y="3852"/>
        <w:shd w:val="clear" w:color="auto" w:fill="auto"/>
        <w:spacing w:before="0" w:line="180" w:lineRule="exact"/>
        <w:ind w:firstLine="280"/>
      </w:pPr>
      <w:r>
        <w:rPr>
          <w:rStyle w:val="100pt2"/>
          <w:i/>
          <w:iCs/>
          <w:color w:val="000000"/>
        </w:rPr>
        <w:t>Проба.</w:t>
      </w:r>
    </w:p>
    <w:p w:rsidR="00244497" w:rsidRDefault="00244497">
      <w:pPr>
        <w:pStyle w:val="1010"/>
        <w:framePr w:w="5294" w:h="9288" w:hRule="exact" w:wrap="none" w:vAnchor="page" w:hAnchor="page" w:x="3351" w:y="3852"/>
        <w:shd w:val="clear" w:color="auto" w:fill="auto"/>
        <w:spacing w:before="0" w:after="242" w:line="257" w:lineRule="exact"/>
        <w:ind w:right="20" w:firstLine="280"/>
      </w:pPr>
      <w:r>
        <w:rPr>
          <w:rStyle w:val="100pt2"/>
          <w:i/>
          <w:iCs/>
          <w:color w:val="000000"/>
        </w:rPr>
        <w:t>Додин просит Шестакову почитать за Марию Василь</w:t>
      </w:r>
      <w:r>
        <w:rPr>
          <w:rStyle w:val="100pt2"/>
          <w:i/>
          <w:iCs/>
          <w:color w:val="000000"/>
        </w:rPr>
        <w:softHyphen/>
        <w:t>евну.</w:t>
      </w:r>
    </w:p>
    <w:p w:rsidR="00244497" w:rsidRDefault="00244497">
      <w:pPr>
        <w:pStyle w:val="a4"/>
        <w:framePr w:w="5294" w:h="9288" w:hRule="exact" w:wrap="none" w:vAnchor="page" w:hAnchor="page" w:x="3351" w:y="3852"/>
        <w:shd w:val="clear" w:color="auto" w:fill="auto"/>
        <w:spacing w:before="0" w:line="254" w:lineRule="exact"/>
        <w:ind w:right="20" w:firstLine="280"/>
      </w:pPr>
      <w:r>
        <w:rPr>
          <w:rStyle w:val="11"/>
          <w:color w:val="000000"/>
        </w:rPr>
        <w:t>МАРИЯ ВАСИЛЬЕВНА. Жан, не противоречь Алек</w:t>
      </w:r>
      <w:r>
        <w:rPr>
          <w:rStyle w:val="11"/>
          <w:color w:val="000000"/>
        </w:rPr>
        <w:softHyphen/>
        <w:t>сандру.</w:t>
      </w:r>
    </w:p>
    <w:p w:rsidR="00244497" w:rsidRDefault="00244497">
      <w:pPr>
        <w:pStyle w:val="a4"/>
        <w:framePr w:w="5294" w:h="9288" w:hRule="exact" w:wrap="none" w:vAnchor="page" w:hAnchor="page" w:x="3351" w:y="3852"/>
        <w:shd w:val="clear" w:color="auto" w:fill="auto"/>
        <w:spacing w:before="0"/>
        <w:ind w:right="20" w:firstLine="280"/>
      </w:pPr>
      <w:r>
        <w:rPr>
          <w:rStyle w:val="11"/>
          <w:color w:val="000000"/>
        </w:rPr>
        <w:t>ДОДИН. Она тоже жутко взволнована, ведь то, что предложил профессор, из рук вон: продать имение, из</w:t>
      </w:r>
      <w:r>
        <w:rPr>
          <w:rStyle w:val="11"/>
          <w:color w:val="000000"/>
        </w:rPr>
        <w:softHyphen/>
        <w:t>менить всю жизнь. Вас отправят куда-то на дачу в Фин</w:t>
      </w:r>
      <w:r>
        <w:rPr>
          <w:rStyle w:val="11"/>
          <w:color w:val="000000"/>
        </w:rPr>
        <w:softHyphen/>
        <w:t xml:space="preserve">ляндию, и вы даже не поняли куда. </w:t>
      </w:r>
      <w:r>
        <w:rPr>
          <w:rStyle w:val="2a"/>
          <w:color w:val="000000"/>
        </w:rPr>
        <w:t>(За Марию Васильев</w:t>
      </w:r>
      <w:r>
        <w:rPr>
          <w:rStyle w:val="2a"/>
          <w:color w:val="000000"/>
        </w:rPr>
        <w:softHyphen/>
        <w:t>ну.)</w:t>
      </w:r>
      <w:r>
        <w:rPr>
          <w:rStyle w:val="11"/>
          <w:color w:val="000000"/>
        </w:rPr>
        <w:t xml:space="preserve"> Но надо быть верным своим убеждениям.</w:t>
      </w:r>
    </w:p>
    <w:p w:rsidR="00244497" w:rsidRDefault="00244497">
      <w:pPr>
        <w:pStyle w:val="a6"/>
        <w:framePr w:wrap="none" w:vAnchor="page" w:hAnchor="page" w:x="5821" w:y="13337"/>
        <w:shd w:val="clear" w:color="auto" w:fill="auto"/>
        <w:spacing w:line="130" w:lineRule="exact"/>
        <w:ind w:left="40"/>
      </w:pPr>
      <w:r>
        <w:rPr>
          <w:rStyle w:val="0pt5"/>
          <w:b/>
          <w:bCs/>
          <w:color w:val="000000"/>
        </w:rPr>
        <w:t>452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4" w:y="3315"/>
        <w:shd w:val="clear" w:color="auto" w:fill="auto"/>
        <w:spacing w:line="130" w:lineRule="exact"/>
        <w:ind w:left="40"/>
      </w:pPr>
      <w:r>
        <w:rPr>
          <w:rStyle w:val="33"/>
          <w:b/>
          <w:bCs/>
          <w:color w:val="000000"/>
        </w:rPr>
        <w:t>Репетиции спектакля «Дядя Ваня»</w:t>
      </w:r>
    </w:p>
    <w:p w:rsidR="00244497" w:rsidRDefault="00244497">
      <w:pPr>
        <w:pStyle w:val="1010"/>
        <w:framePr w:w="5280" w:h="9271" w:hRule="exact" w:wrap="none" w:vAnchor="page" w:hAnchor="page" w:x="3358" w:y="3860"/>
        <w:shd w:val="clear" w:color="auto" w:fill="auto"/>
        <w:spacing w:before="0" w:after="216" w:line="180" w:lineRule="exact"/>
        <w:ind w:firstLine="280"/>
      </w:pPr>
      <w:r>
        <w:rPr>
          <w:rStyle w:val="100pt2"/>
          <w:i/>
          <w:iCs/>
          <w:color w:val="000000"/>
        </w:rPr>
        <w:t>Проба.</w:t>
      </w:r>
    </w:p>
    <w:p w:rsidR="00244497" w:rsidRDefault="00244497">
      <w:pPr>
        <w:pStyle w:val="a4"/>
        <w:framePr w:w="5280" w:h="9271" w:hRule="exact" w:wrap="none" w:vAnchor="page" w:hAnchor="page" w:x="3358" w:y="3860"/>
        <w:shd w:val="clear" w:color="auto" w:fill="auto"/>
        <w:spacing w:before="0" w:line="240" w:lineRule="exact"/>
        <w:ind w:right="20" w:firstLine="280"/>
      </w:pPr>
      <w:r>
        <w:rPr>
          <w:rStyle w:val="11"/>
          <w:color w:val="000000"/>
        </w:rPr>
        <w:t>МАРИЯ ВАСИЛЬЕВНА. Верь, он лучше нас знает, что хорошо, а что дурно.</w:t>
      </w:r>
    </w:p>
    <w:p w:rsidR="00244497" w:rsidRDefault="00244497">
      <w:pPr>
        <w:pStyle w:val="a4"/>
        <w:framePr w:w="5280" w:h="9271" w:hRule="exact" w:wrap="none" w:vAnchor="page" w:hAnchor="page" w:x="3358" w:y="3860"/>
        <w:shd w:val="clear" w:color="auto" w:fill="auto"/>
        <w:spacing w:before="0" w:line="240" w:lineRule="exact"/>
        <w:ind w:right="20" w:firstLine="280"/>
      </w:pPr>
      <w:r>
        <w:rPr>
          <w:rStyle w:val="11"/>
          <w:color w:val="000000"/>
        </w:rPr>
        <w:t xml:space="preserve">ДОДИН </w:t>
      </w:r>
      <w:r>
        <w:rPr>
          <w:rStyle w:val="2a"/>
          <w:color w:val="000000"/>
        </w:rPr>
        <w:t>(за Марию Васильевну).</w:t>
      </w:r>
      <w:r>
        <w:rPr>
          <w:rStyle w:val="11"/>
          <w:color w:val="000000"/>
        </w:rPr>
        <w:t xml:space="preserve"> «Верь, он лучше нас знает, что хорошо, а что дурно». Если даже нам сейчас кажется, что это дурно, то надо поверить тому, кто знает лучше нас и считает, что это хорошо.</w:t>
      </w:r>
    </w:p>
    <w:p w:rsidR="00244497" w:rsidRDefault="00244497">
      <w:pPr>
        <w:pStyle w:val="a4"/>
        <w:framePr w:w="5280" w:h="9271" w:hRule="exact" w:wrap="none" w:vAnchor="page" w:hAnchor="page" w:x="3358" w:y="3860"/>
        <w:shd w:val="clear" w:color="auto" w:fill="auto"/>
        <w:spacing w:before="0" w:line="240" w:lineRule="exact"/>
        <w:ind w:right="20" w:firstLine="280"/>
      </w:pPr>
      <w:r>
        <w:rPr>
          <w:rStyle w:val="11"/>
          <w:color w:val="000000"/>
        </w:rPr>
        <w:t>СЕРЕБРЯКОВ. Если все найдут его негодным, то я не буду настаивать.</w:t>
      </w:r>
    </w:p>
    <w:p w:rsidR="00244497" w:rsidRDefault="00244497">
      <w:pPr>
        <w:pStyle w:val="a4"/>
        <w:framePr w:w="5280" w:h="9271" w:hRule="exact" w:wrap="none" w:vAnchor="page" w:hAnchor="page" w:x="3358" w:y="3860"/>
        <w:shd w:val="clear" w:color="auto" w:fill="auto"/>
        <w:spacing w:before="0" w:after="228" w:line="240" w:lineRule="exact"/>
        <w:ind w:right="20" w:firstLine="280"/>
      </w:pPr>
      <w:r>
        <w:rPr>
          <w:rStyle w:val="11"/>
          <w:color w:val="000000"/>
        </w:rPr>
        <w:t xml:space="preserve">ДОДИН </w:t>
      </w:r>
      <w:r>
        <w:rPr>
          <w:rStyle w:val="2a"/>
          <w:color w:val="000000"/>
        </w:rPr>
        <w:t>(за Серебрякова).</w:t>
      </w:r>
      <w:r>
        <w:rPr>
          <w:rStyle w:val="11"/>
          <w:color w:val="000000"/>
        </w:rPr>
        <w:t xml:space="preserve"> Я же не сказал, «что мой проект идеален. Если все найдут его негодным, то я не буду настаивать». Я свое предложение уже снимаю. Можно я пойду попью чай в свою комнату?.. У него и сил-то нет на большие диалоги, он и так целую неделю готовился к этому диалогу.</w:t>
      </w:r>
    </w:p>
    <w:p w:rsidR="00244497" w:rsidRDefault="00244497">
      <w:pPr>
        <w:pStyle w:val="1010"/>
        <w:framePr w:w="5280" w:h="9271" w:hRule="exact" w:wrap="none" w:vAnchor="page" w:hAnchor="page" w:x="3358" w:y="3860"/>
        <w:shd w:val="clear" w:color="auto" w:fill="auto"/>
        <w:spacing w:before="0" w:after="216" w:line="180" w:lineRule="exact"/>
        <w:ind w:firstLine="280"/>
      </w:pPr>
      <w:r>
        <w:rPr>
          <w:rStyle w:val="100pt2"/>
          <w:i/>
          <w:iCs/>
          <w:color w:val="000000"/>
        </w:rPr>
        <w:t>Проба.</w:t>
      </w:r>
    </w:p>
    <w:p w:rsidR="00244497" w:rsidRDefault="00244497">
      <w:pPr>
        <w:pStyle w:val="a4"/>
        <w:framePr w:w="5280" w:h="9271" w:hRule="exact" w:wrap="none" w:vAnchor="page" w:hAnchor="page" w:x="3358" w:y="3860"/>
        <w:shd w:val="clear" w:color="auto" w:fill="auto"/>
        <w:spacing w:before="0" w:line="238" w:lineRule="exact"/>
        <w:ind w:firstLine="280"/>
      </w:pPr>
      <w:r>
        <w:rPr>
          <w:rStyle w:val="11"/>
          <w:color w:val="000000"/>
        </w:rPr>
        <w:t>СЕРЕБРЯКОВ. Ах, зачем мне спрашивать? К чему?</w:t>
      </w:r>
    </w:p>
    <w:p w:rsidR="00244497" w:rsidRDefault="00244497">
      <w:pPr>
        <w:pStyle w:val="a4"/>
        <w:framePr w:w="5280" w:h="9271" w:hRule="exact" w:wrap="none" w:vAnchor="page" w:hAnchor="page" w:x="3358" w:y="3860"/>
        <w:shd w:val="clear" w:color="auto" w:fill="auto"/>
        <w:spacing w:before="0" w:line="238" w:lineRule="exact"/>
        <w:ind w:right="20" w:firstLine="280"/>
      </w:pPr>
      <w:r>
        <w:rPr>
          <w:rStyle w:val="11"/>
          <w:color w:val="000000"/>
        </w:rPr>
        <w:t xml:space="preserve">ДОДИН </w:t>
      </w:r>
      <w:r>
        <w:rPr>
          <w:rStyle w:val="2a"/>
          <w:color w:val="000000"/>
        </w:rPr>
        <w:t>(за Серебрякова).</w:t>
      </w:r>
      <w:r>
        <w:rPr>
          <w:rStyle w:val="11"/>
          <w:color w:val="000000"/>
        </w:rPr>
        <w:t xml:space="preserve"> «Ах, зачем мне спраши</w:t>
      </w:r>
      <w:r>
        <w:rPr>
          <w:rStyle w:val="11"/>
          <w:color w:val="000000"/>
        </w:rPr>
        <w:softHyphen/>
        <w:t>вать? К чему?» Я уже отказался от своего предложения. Я уже отказался.</w:t>
      </w:r>
    </w:p>
    <w:p w:rsidR="00244497" w:rsidRDefault="00244497">
      <w:pPr>
        <w:pStyle w:val="a4"/>
        <w:framePr w:w="5280" w:h="9271" w:hRule="exact" w:wrap="none" w:vAnchor="page" w:hAnchor="page" w:x="3358" w:y="3860"/>
        <w:shd w:val="clear" w:color="auto" w:fill="auto"/>
        <w:spacing w:before="0" w:line="238" w:lineRule="exact"/>
        <w:ind w:firstLine="280"/>
      </w:pPr>
      <w:r>
        <w:rPr>
          <w:rStyle w:val="11"/>
          <w:color w:val="000000"/>
        </w:rPr>
        <w:t>СЕРЕБРЯКОВ. Я жалею, что начал этот разговор.</w:t>
      </w:r>
    </w:p>
    <w:p w:rsidR="00244497" w:rsidRDefault="00244497">
      <w:pPr>
        <w:pStyle w:val="a4"/>
        <w:framePr w:w="5280" w:h="9271" w:hRule="exact" w:wrap="none" w:vAnchor="page" w:hAnchor="page" w:x="3358" w:y="3860"/>
        <w:shd w:val="clear" w:color="auto" w:fill="auto"/>
        <w:spacing w:before="0" w:after="226" w:line="238" w:lineRule="exact"/>
        <w:ind w:right="20" w:firstLine="280"/>
      </w:pPr>
      <w:r>
        <w:rPr>
          <w:rStyle w:val="11"/>
          <w:color w:val="000000"/>
        </w:rPr>
        <w:t xml:space="preserve">ДОДИН </w:t>
      </w:r>
      <w:r>
        <w:rPr>
          <w:rStyle w:val="2a"/>
          <w:color w:val="000000"/>
        </w:rPr>
        <w:t>(за Серебрякова).</w:t>
      </w:r>
      <w:r>
        <w:rPr>
          <w:rStyle w:val="11"/>
          <w:color w:val="000000"/>
        </w:rPr>
        <w:t xml:space="preserve"> «Я жалею, что начал этот разговор». Я беру все свои слова назад.</w:t>
      </w:r>
    </w:p>
    <w:p w:rsidR="00244497" w:rsidRDefault="00244497">
      <w:pPr>
        <w:pStyle w:val="1010"/>
        <w:framePr w:w="5280" w:h="9271" w:hRule="exact" w:wrap="none" w:vAnchor="page" w:hAnchor="page" w:x="3358" w:y="3860"/>
        <w:shd w:val="clear" w:color="auto" w:fill="auto"/>
        <w:spacing w:before="0" w:after="212" w:line="180" w:lineRule="exact"/>
        <w:ind w:firstLine="280"/>
      </w:pPr>
      <w:r>
        <w:rPr>
          <w:rStyle w:val="100pt2"/>
          <w:i/>
          <w:iCs/>
          <w:color w:val="000000"/>
        </w:rPr>
        <w:t>Проба.</w:t>
      </w:r>
    </w:p>
    <w:p w:rsidR="00244497" w:rsidRDefault="00244497">
      <w:pPr>
        <w:pStyle w:val="a4"/>
        <w:framePr w:w="5280" w:h="9271" w:hRule="exact" w:wrap="none" w:vAnchor="page" w:hAnchor="page" w:x="3358" w:y="3860"/>
        <w:shd w:val="clear" w:color="auto" w:fill="auto"/>
        <w:spacing w:before="0" w:line="247" w:lineRule="exact"/>
        <w:ind w:firstLine="280"/>
      </w:pPr>
      <w:r>
        <w:rPr>
          <w:rStyle w:val="11"/>
          <w:color w:val="000000"/>
        </w:rPr>
        <w:t>СЕРЕБРЯКОВ. Я не понимаю, чего ты добиваешься!</w:t>
      </w:r>
    </w:p>
    <w:p w:rsidR="00244497" w:rsidRDefault="00244497">
      <w:pPr>
        <w:pStyle w:val="a4"/>
        <w:framePr w:w="5280" w:h="9271" w:hRule="exact" w:wrap="none" w:vAnchor="page" w:hAnchor="page" w:x="3358" w:y="3860"/>
        <w:shd w:val="clear" w:color="auto" w:fill="auto"/>
        <w:spacing w:before="0" w:line="247" w:lineRule="exact"/>
        <w:ind w:right="20" w:firstLine="280"/>
      </w:pPr>
      <w:r>
        <w:rPr>
          <w:rStyle w:val="11"/>
          <w:color w:val="000000"/>
        </w:rPr>
        <w:t xml:space="preserve">ДОДИН </w:t>
      </w:r>
      <w:r>
        <w:rPr>
          <w:rStyle w:val="2a"/>
          <w:color w:val="000000"/>
        </w:rPr>
        <w:t>(за Серебрякова).</w:t>
      </w:r>
      <w:r>
        <w:rPr>
          <w:rStyle w:val="11"/>
          <w:color w:val="000000"/>
        </w:rPr>
        <w:t xml:space="preserve"> «Я не понимаю, чего ты до</w:t>
      </w:r>
      <w:r>
        <w:rPr>
          <w:rStyle w:val="11"/>
          <w:color w:val="000000"/>
        </w:rPr>
        <w:softHyphen/>
        <w:t>биваешься!»</w:t>
      </w:r>
    </w:p>
    <w:p w:rsidR="00244497" w:rsidRDefault="00244497">
      <w:pPr>
        <w:pStyle w:val="a4"/>
        <w:framePr w:w="5280" w:h="9271" w:hRule="exact" w:wrap="none" w:vAnchor="page" w:hAnchor="page" w:x="3358" w:y="3860"/>
        <w:shd w:val="clear" w:color="auto" w:fill="auto"/>
        <w:spacing w:before="0" w:line="247" w:lineRule="exact"/>
        <w:ind w:right="20" w:firstLine="280"/>
      </w:pPr>
      <w:r>
        <w:rPr>
          <w:rStyle w:val="11"/>
          <w:color w:val="000000"/>
        </w:rPr>
        <w:t>Я сказал, что беру свои слова назад. Ты остаешься в этом имении. Я здесь буду зимовать! Покончу жизнь са</w:t>
      </w:r>
      <w:r>
        <w:rPr>
          <w:rStyle w:val="11"/>
          <w:color w:val="000000"/>
        </w:rPr>
        <w:softHyphen/>
        <w:t>моубийством, в конце концов. Чего вы все от меня хо</w:t>
      </w:r>
      <w:r>
        <w:rPr>
          <w:rStyle w:val="11"/>
          <w:color w:val="000000"/>
        </w:rPr>
        <w:softHyphen/>
        <w:t>тите?!</w:t>
      </w:r>
    </w:p>
    <w:p w:rsidR="00244497" w:rsidRDefault="00244497">
      <w:pPr>
        <w:pStyle w:val="a4"/>
        <w:framePr w:w="5280" w:h="9271" w:hRule="exact" w:wrap="none" w:vAnchor="page" w:hAnchor="page" w:x="3358" w:y="3860"/>
        <w:shd w:val="clear" w:color="auto" w:fill="auto"/>
        <w:spacing w:before="0" w:line="247" w:lineRule="exact"/>
        <w:ind w:right="20" w:firstLine="280"/>
      </w:pPr>
      <w:r>
        <w:rPr>
          <w:rStyle w:val="11"/>
          <w:color w:val="000000"/>
        </w:rPr>
        <w:t>ВОЙНИЦКИЙ. Двадцать пять лет я управлял этим имением, работал, высылал тебе деньги, как самый доб</w:t>
      </w:r>
      <w:r>
        <w:rPr>
          <w:rStyle w:val="11"/>
          <w:color w:val="000000"/>
        </w:rPr>
        <w:softHyphen/>
      </w:r>
    </w:p>
    <w:p w:rsidR="00244497" w:rsidRDefault="00244497">
      <w:pPr>
        <w:pStyle w:val="a6"/>
        <w:framePr w:wrap="none" w:vAnchor="page" w:hAnchor="page" w:x="5818" w:y="13328"/>
        <w:shd w:val="clear" w:color="auto" w:fill="auto"/>
        <w:spacing w:line="130" w:lineRule="exact"/>
        <w:ind w:left="40"/>
      </w:pPr>
      <w:r>
        <w:rPr>
          <w:rStyle w:val="0pt5"/>
          <w:b/>
          <w:bCs/>
          <w:color w:val="000000"/>
        </w:rPr>
        <w:t>453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5" w:y="3308"/>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290" w:h="9346" w:hRule="exact" w:wrap="none" w:vAnchor="page" w:hAnchor="page" w:x="3353" w:y="3797"/>
        <w:shd w:val="clear" w:color="auto" w:fill="auto"/>
        <w:spacing w:before="0"/>
        <w:ind w:right="20"/>
      </w:pPr>
      <w:r>
        <w:rPr>
          <w:rStyle w:val="11"/>
          <w:color w:val="000000"/>
        </w:rPr>
        <w:t>росовестный приказчик, и за все время ты ни разу не поблагодарил меня.</w:t>
      </w:r>
    </w:p>
    <w:p w:rsidR="00244497" w:rsidRDefault="00244497">
      <w:pPr>
        <w:pStyle w:val="a4"/>
        <w:framePr w:w="5290" w:h="9346" w:hRule="exact" w:wrap="none" w:vAnchor="page" w:hAnchor="page" w:x="3353" w:y="3797"/>
        <w:shd w:val="clear" w:color="auto" w:fill="auto"/>
        <w:spacing w:before="0"/>
        <w:ind w:left="20" w:right="20" w:firstLine="280"/>
      </w:pPr>
      <w:r>
        <w:rPr>
          <w:rStyle w:val="11"/>
          <w:color w:val="000000"/>
        </w:rPr>
        <w:t>ДОДИН. Мне кажется, счет Войницкий предъявля</w:t>
      </w:r>
      <w:r>
        <w:rPr>
          <w:rStyle w:val="11"/>
          <w:color w:val="000000"/>
        </w:rPr>
        <w:softHyphen/>
        <w:t>ет не Серебрякову, а себе. Вот почему он не может ос</w:t>
      </w:r>
      <w:r>
        <w:rPr>
          <w:rStyle w:val="11"/>
          <w:color w:val="000000"/>
        </w:rPr>
        <w:softHyphen/>
        <w:t>тановиться и почему его не может остановить Серебря</w:t>
      </w:r>
      <w:r>
        <w:rPr>
          <w:rStyle w:val="11"/>
          <w:color w:val="000000"/>
        </w:rPr>
        <w:softHyphen/>
        <w:t>ков. Двадцать пять лет он занимался черт знает чем, только не тем, чем надо было заниматься. Он не строил себя, он себя разрушал. Прав Астров, дядя Ваня разру</w:t>
      </w:r>
      <w:r>
        <w:rPr>
          <w:rStyle w:val="11"/>
          <w:color w:val="000000"/>
        </w:rPr>
        <w:softHyphen/>
        <w:t xml:space="preserve">шал себя все двадцать пять лет. </w:t>
      </w:r>
      <w:r>
        <w:rPr>
          <w:rStyle w:val="2a"/>
          <w:color w:val="000000"/>
        </w:rPr>
        <w:t>(За Войницкого.)</w:t>
      </w:r>
      <w:r>
        <w:rPr>
          <w:rStyle w:val="11"/>
          <w:color w:val="000000"/>
        </w:rPr>
        <w:t xml:space="preserve"> Погоди же, погоди же, я с тобой поговорю по-свойски... Тогда и получается, что он стреляет в свою несостоявшуюся жизнь.</w:t>
      </w:r>
    </w:p>
    <w:p w:rsidR="00244497" w:rsidRDefault="00244497">
      <w:pPr>
        <w:pStyle w:val="a4"/>
        <w:framePr w:w="5290" w:h="9346" w:hRule="exact" w:wrap="none" w:vAnchor="page" w:hAnchor="page" w:x="3353" w:y="3797"/>
        <w:shd w:val="clear" w:color="auto" w:fill="auto"/>
        <w:spacing w:before="0"/>
        <w:ind w:left="20" w:right="20" w:firstLine="280"/>
      </w:pPr>
      <w:r>
        <w:rPr>
          <w:rStyle w:val="11"/>
          <w:color w:val="000000"/>
        </w:rPr>
        <w:t>ВОЙНИЦКИЙ. Двадцать пять лет я управлял этим имением, работал, высылал тебе деньги, как самый доб</w:t>
      </w:r>
      <w:r>
        <w:rPr>
          <w:rStyle w:val="11"/>
          <w:color w:val="000000"/>
        </w:rPr>
        <w:softHyphen/>
        <w:t>росовестный приказчик, и за все время ты ни разу не поблагодарил меня.</w:t>
      </w:r>
    </w:p>
    <w:p w:rsidR="00244497" w:rsidRDefault="00244497">
      <w:pPr>
        <w:pStyle w:val="a4"/>
        <w:framePr w:w="5290" w:h="9346" w:hRule="exact" w:wrap="none" w:vAnchor="page" w:hAnchor="page" w:x="3353" w:y="3797"/>
        <w:shd w:val="clear" w:color="auto" w:fill="auto"/>
        <w:spacing w:before="0" w:after="296"/>
        <w:ind w:left="20" w:right="20" w:firstLine="280"/>
      </w:pPr>
      <w:r>
        <w:rPr>
          <w:rStyle w:val="11"/>
          <w:color w:val="000000"/>
        </w:rPr>
        <w:t xml:space="preserve">ДОДИН. Он все время упрекает не Серебрякова, а себя. </w:t>
      </w:r>
      <w:r>
        <w:rPr>
          <w:rStyle w:val="2a"/>
          <w:color w:val="000000"/>
        </w:rPr>
        <w:t>(За Войницкого.)</w:t>
      </w:r>
      <w:r>
        <w:rPr>
          <w:rStyle w:val="11"/>
          <w:color w:val="000000"/>
        </w:rPr>
        <w:t xml:space="preserve"> А я все ждал, что он поймет и от</w:t>
      </w:r>
      <w:r>
        <w:rPr>
          <w:rStyle w:val="11"/>
          <w:color w:val="000000"/>
        </w:rPr>
        <w:softHyphen/>
        <w:t>благодарит меня. Да хрен с ней, с благодарностью! Ко</w:t>
      </w:r>
      <w:r>
        <w:rPr>
          <w:rStyle w:val="11"/>
          <w:color w:val="000000"/>
        </w:rPr>
        <w:softHyphen/>
        <w:t>гда-нибудь скажут «спасибо». Жизнь «спасибо» скажет. Какая жизнь, какая жизнь! Я ее проворонил, как идиот, как сумасшедший! Я дурак!! Это вопль о зря потрачен</w:t>
      </w:r>
      <w:r>
        <w:rPr>
          <w:rStyle w:val="11"/>
          <w:color w:val="000000"/>
        </w:rPr>
        <w:softHyphen/>
        <w:t>ной жизни. Не прожитой и не состоявшейся.</w:t>
      </w:r>
    </w:p>
    <w:p w:rsidR="00244497" w:rsidRDefault="00244497">
      <w:pPr>
        <w:pStyle w:val="1010"/>
        <w:framePr w:w="5290" w:h="9346" w:hRule="exact" w:wrap="none" w:vAnchor="page" w:hAnchor="page" w:x="3353" w:y="3797"/>
        <w:shd w:val="clear" w:color="auto" w:fill="auto"/>
        <w:spacing w:before="0" w:after="186" w:line="180" w:lineRule="exact"/>
        <w:ind w:left="20" w:firstLine="280"/>
      </w:pPr>
      <w:r>
        <w:rPr>
          <w:rStyle w:val="100pt2"/>
          <w:i/>
          <w:iCs/>
          <w:color w:val="000000"/>
        </w:rPr>
        <w:t>Проба.</w:t>
      </w:r>
    </w:p>
    <w:p w:rsidR="00244497" w:rsidRDefault="00244497">
      <w:pPr>
        <w:pStyle w:val="a4"/>
        <w:framePr w:w="5290" w:h="9346" w:hRule="exact" w:wrap="none" w:vAnchor="page" w:hAnchor="page" w:x="3353" w:y="3797"/>
        <w:shd w:val="clear" w:color="auto" w:fill="auto"/>
        <w:spacing w:before="0"/>
        <w:ind w:left="20" w:right="20" w:firstLine="280"/>
      </w:pPr>
      <w:r>
        <w:rPr>
          <w:rStyle w:val="11"/>
          <w:color w:val="000000"/>
        </w:rPr>
        <w:t>ВОЙНИЦКИЙ. Все время — и в молодости, и те</w:t>
      </w:r>
      <w:r>
        <w:rPr>
          <w:rStyle w:val="11"/>
          <w:color w:val="000000"/>
        </w:rPr>
        <w:softHyphen/>
        <w:t>перь — я получал от тебя жалованья пятьсот рублей в год — нищенские деньги! — и ты ни разу не догадался прибавить мне хоть один рубль!</w:t>
      </w:r>
    </w:p>
    <w:p w:rsidR="00244497" w:rsidRDefault="00244497">
      <w:pPr>
        <w:pStyle w:val="a4"/>
        <w:framePr w:w="5290" w:h="9346" w:hRule="exact" w:wrap="none" w:vAnchor="page" w:hAnchor="page" w:x="3353" w:y="3797"/>
        <w:shd w:val="clear" w:color="auto" w:fill="auto"/>
        <w:spacing w:before="0"/>
        <w:ind w:left="20" w:right="20" w:firstLine="280"/>
      </w:pPr>
      <w:r>
        <w:rPr>
          <w:rStyle w:val="11"/>
          <w:color w:val="000000"/>
        </w:rPr>
        <w:t xml:space="preserve">ДОДИН </w:t>
      </w:r>
      <w:r>
        <w:rPr>
          <w:rStyle w:val="2a"/>
          <w:color w:val="000000"/>
        </w:rPr>
        <w:t>(за Серебрякова).</w:t>
      </w:r>
      <w:r>
        <w:rPr>
          <w:rStyle w:val="11"/>
          <w:color w:val="000000"/>
        </w:rPr>
        <w:t xml:space="preserve"> «Иван Петрович, почем же я знал? Я человек не практический и ничего не пони</w:t>
      </w:r>
      <w:r>
        <w:rPr>
          <w:rStyle w:val="11"/>
          <w:color w:val="000000"/>
        </w:rPr>
        <w:softHyphen/>
        <w:t>маю. Ты мог бы сам прибавить себе сколько угодно». Серебряков пытается остановить то, что остановить уже невозможно, потому что, на самом деле, это не име</w:t>
      </w:r>
      <w:r>
        <w:rPr>
          <w:rStyle w:val="11"/>
          <w:color w:val="000000"/>
        </w:rPr>
        <w:softHyphen/>
        <w:t>ет к нему отношения.</w:t>
      </w:r>
    </w:p>
    <w:p w:rsidR="00244497" w:rsidRDefault="00244497">
      <w:pPr>
        <w:pStyle w:val="a4"/>
        <w:framePr w:w="5290" w:h="9346" w:hRule="exact" w:wrap="none" w:vAnchor="page" w:hAnchor="page" w:x="3353" w:y="3797"/>
        <w:shd w:val="clear" w:color="auto" w:fill="auto"/>
        <w:spacing w:before="0"/>
        <w:ind w:left="20" w:firstLine="280"/>
      </w:pPr>
      <w:r>
        <w:rPr>
          <w:rStyle w:val="11"/>
          <w:color w:val="000000"/>
        </w:rPr>
        <w:t>ВОЙНИЦКИЙ. Зачем я не крал?</w:t>
      </w:r>
    </w:p>
    <w:p w:rsidR="00244497" w:rsidRDefault="00244497">
      <w:pPr>
        <w:pStyle w:val="a6"/>
        <w:framePr w:wrap="none" w:vAnchor="page" w:hAnchor="page" w:x="5828" w:y="13340"/>
        <w:shd w:val="clear" w:color="auto" w:fill="auto"/>
        <w:spacing w:line="130" w:lineRule="exact"/>
        <w:ind w:left="40"/>
      </w:pPr>
      <w:r>
        <w:rPr>
          <w:rStyle w:val="0pt5"/>
          <w:b/>
          <w:bCs/>
          <w:color w:val="000000"/>
        </w:rPr>
        <w:t>454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5342" w:h="175" w:hRule="exact" w:wrap="none" w:vAnchor="page" w:hAnchor="page" w:x="3327" w:y="3314"/>
        <w:shd w:val="clear" w:color="auto" w:fill="auto"/>
        <w:spacing w:line="130" w:lineRule="exact"/>
        <w:ind w:left="100"/>
        <w:jc w:val="center"/>
      </w:pPr>
      <w:r>
        <w:rPr>
          <w:rStyle w:val="33"/>
          <w:b/>
          <w:bCs/>
          <w:color w:val="000000"/>
        </w:rPr>
        <w:t>Репетиции спектакля «Дядя Ваня»</w:t>
      </w:r>
    </w:p>
    <w:p w:rsidR="00244497" w:rsidRDefault="00244497">
      <w:pPr>
        <w:pStyle w:val="a4"/>
        <w:framePr w:w="5285" w:h="9303" w:hRule="exact" w:wrap="none" w:vAnchor="page" w:hAnchor="page" w:x="3356" w:y="3827"/>
        <w:shd w:val="clear" w:color="auto" w:fill="auto"/>
        <w:spacing w:before="0" w:after="298" w:line="252" w:lineRule="exact"/>
        <w:ind w:left="20" w:right="20" w:firstLine="280"/>
      </w:pPr>
      <w:r>
        <w:rPr>
          <w:rStyle w:val="15pt1"/>
          <w:color w:val="000000"/>
        </w:rPr>
        <w:t xml:space="preserve">додин </w:t>
      </w:r>
      <w:r>
        <w:rPr>
          <w:rStyle w:val="2a"/>
          <w:color w:val="000000"/>
        </w:rPr>
        <w:t>(за Войницкого).</w:t>
      </w:r>
      <w:r>
        <w:rPr>
          <w:rStyle w:val="11"/>
          <w:color w:val="000000"/>
        </w:rPr>
        <w:t xml:space="preserve"> «Зачем я не крал? Отчего вы все не презираете меня за то, что я не крал? Это было бы справедливо, и теперь я не был бы нищим!» По крайней мере, не был бы нищим!</w:t>
      </w:r>
    </w:p>
    <w:p w:rsidR="00244497" w:rsidRDefault="00244497">
      <w:pPr>
        <w:pStyle w:val="1010"/>
        <w:framePr w:w="5285" w:h="9303" w:hRule="exact" w:wrap="none" w:vAnchor="page" w:hAnchor="page" w:x="3356" w:y="3827"/>
        <w:shd w:val="clear" w:color="auto" w:fill="auto"/>
        <w:spacing w:before="0" w:after="184" w:line="180" w:lineRule="exact"/>
        <w:ind w:left="20" w:firstLine="280"/>
      </w:pPr>
      <w:r>
        <w:rPr>
          <w:rStyle w:val="100pt2"/>
          <w:i/>
          <w:iCs/>
          <w:color w:val="000000"/>
        </w:rPr>
        <w:t>Проба.</w:t>
      </w:r>
    </w:p>
    <w:p w:rsidR="00244497" w:rsidRDefault="00244497">
      <w:pPr>
        <w:pStyle w:val="a4"/>
        <w:framePr w:w="5285" w:h="9303" w:hRule="exact" w:wrap="none" w:vAnchor="page" w:hAnchor="page" w:x="3356" w:y="3827"/>
        <w:shd w:val="clear" w:color="auto" w:fill="auto"/>
        <w:spacing w:before="0" w:line="252" w:lineRule="exact"/>
        <w:ind w:left="20" w:right="20" w:firstLine="280"/>
      </w:pPr>
      <w:r>
        <w:rPr>
          <w:rStyle w:val="11"/>
          <w:color w:val="000000"/>
        </w:rPr>
        <w:t>ВОЙНИЦКИЙ. Двадцать пять лет я вот с этою мате</w:t>
      </w:r>
      <w:r>
        <w:rPr>
          <w:rStyle w:val="11"/>
          <w:color w:val="000000"/>
        </w:rPr>
        <w:softHyphen/>
        <w:t>рью, как крот, сидел в четырех стенах...</w:t>
      </w:r>
    </w:p>
    <w:p w:rsidR="00244497" w:rsidRDefault="00244497">
      <w:pPr>
        <w:pStyle w:val="a4"/>
        <w:framePr w:w="5285" w:h="9303" w:hRule="exact" w:wrap="none" w:vAnchor="page" w:hAnchor="page" w:x="3356" w:y="3827"/>
        <w:shd w:val="clear" w:color="auto" w:fill="auto"/>
        <w:spacing w:before="0" w:after="298" w:line="252" w:lineRule="exact"/>
        <w:ind w:left="20" w:right="20" w:firstLine="280"/>
      </w:pPr>
      <w:r>
        <w:rPr>
          <w:rStyle w:val="11"/>
          <w:color w:val="000000"/>
        </w:rPr>
        <w:t xml:space="preserve">ДОДИН </w:t>
      </w:r>
      <w:r>
        <w:rPr>
          <w:rStyle w:val="2a"/>
          <w:color w:val="000000"/>
        </w:rPr>
        <w:t>(за Войницкого</w:t>
      </w:r>
      <w:r>
        <w:rPr>
          <w:rStyle w:val="11"/>
          <w:color w:val="000000"/>
        </w:rPr>
        <w:t xml:space="preserve">, </w:t>
      </w:r>
      <w:r>
        <w:rPr>
          <w:rStyle w:val="2a"/>
          <w:color w:val="000000"/>
        </w:rPr>
        <w:t>кричит).</w:t>
      </w:r>
      <w:r>
        <w:rPr>
          <w:rStyle w:val="11"/>
          <w:color w:val="000000"/>
        </w:rPr>
        <w:t xml:space="preserve"> «Двадцать пять лет я вот с этою матерью, как крот, сидел в четырех сте</w:t>
      </w:r>
      <w:r>
        <w:rPr>
          <w:rStyle w:val="11"/>
          <w:color w:val="000000"/>
        </w:rPr>
        <w:softHyphen/>
        <w:t>нах...» И думал, что я что-то делаю! Что я кому-то при</w:t>
      </w:r>
      <w:r>
        <w:rPr>
          <w:rStyle w:val="11"/>
          <w:color w:val="000000"/>
        </w:rPr>
        <w:softHyphen/>
        <w:t>ношу пользу! Я был идиотом! Я сам создал для себя ку</w:t>
      </w:r>
      <w:r>
        <w:rPr>
          <w:rStyle w:val="11"/>
          <w:color w:val="000000"/>
        </w:rPr>
        <w:softHyphen/>
        <w:t>мира и служил ему! Сказано: «не сотвори себе кумира», я сотворил его, я стал ничем! Я сам сделал себя ничто</w:t>
      </w:r>
      <w:r>
        <w:rPr>
          <w:rStyle w:val="11"/>
          <w:color w:val="000000"/>
        </w:rPr>
        <w:softHyphen/>
        <w:t>жеством!</w:t>
      </w:r>
    </w:p>
    <w:p w:rsidR="00244497" w:rsidRDefault="00244497">
      <w:pPr>
        <w:pStyle w:val="1010"/>
        <w:framePr w:w="5285" w:h="9303" w:hRule="exact" w:wrap="none" w:vAnchor="page" w:hAnchor="page" w:x="3356" w:y="3827"/>
        <w:shd w:val="clear" w:color="auto" w:fill="auto"/>
        <w:spacing w:before="0" w:after="182" w:line="180" w:lineRule="exact"/>
        <w:ind w:left="20" w:firstLine="280"/>
      </w:pPr>
      <w:r>
        <w:rPr>
          <w:rStyle w:val="100pt2"/>
          <w:i/>
          <w:iCs/>
          <w:color w:val="000000"/>
        </w:rPr>
        <w:t>Проба.</w:t>
      </w:r>
    </w:p>
    <w:p w:rsidR="00244497" w:rsidRDefault="00244497">
      <w:pPr>
        <w:pStyle w:val="a4"/>
        <w:framePr w:w="5285" w:h="9303" w:hRule="exact" w:wrap="none" w:vAnchor="page" w:hAnchor="page" w:x="3356" w:y="3827"/>
        <w:shd w:val="clear" w:color="auto" w:fill="auto"/>
        <w:spacing w:before="0" w:line="252" w:lineRule="exact"/>
        <w:ind w:left="20" w:right="20" w:firstLine="280"/>
      </w:pPr>
      <w:r>
        <w:rPr>
          <w:rStyle w:val="11"/>
          <w:color w:val="000000"/>
        </w:rPr>
        <w:t>ВОЙНИЦКИЙ. Ты был для нас существом высшего порядка, а твои статьи мы знали наизусть...</w:t>
      </w:r>
    </w:p>
    <w:p w:rsidR="00244497" w:rsidRDefault="00244497">
      <w:pPr>
        <w:pStyle w:val="a4"/>
        <w:framePr w:w="5285" w:h="9303" w:hRule="exact" w:wrap="none" w:vAnchor="page" w:hAnchor="page" w:x="3356" w:y="3827"/>
        <w:shd w:val="clear" w:color="auto" w:fill="auto"/>
        <w:spacing w:before="0" w:after="298" w:line="252" w:lineRule="exact"/>
        <w:ind w:left="20" w:right="20" w:firstLine="280"/>
      </w:pPr>
      <w:r>
        <w:rPr>
          <w:rStyle w:val="11"/>
          <w:color w:val="000000"/>
        </w:rPr>
        <w:t xml:space="preserve">ДОДИН. Можно вместо «ты» подставить «он». </w:t>
      </w:r>
      <w:r>
        <w:rPr>
          <w:rStyle w:val="2a"/>
          <w:color w:val="000000"/>
        </w:rPr>
        <w:t>(За Войницкого, кричит.)</w:t>
      </w:r>
      <w:r>
        <w:rPr>
          <w:rStyle w:val="11"/>
          <w:color w:val="000000"/>
        </w:rPr>
        <w:t xml:space="preserve"> Мы читали каждую его статью. Он был для нас существом высшего порядка! Я жил кем-то! Почему я не жил собой?! По сути, начинает выяснять</w:t>
      </w:r>
      <w:r>
        <w:rPr>
          <w:rStyle w:val="11"/>
          <w:color w:val="000000"/>
        </w:rPr>
        <w:softHyphen/>
        <w:t>ся, чья же главная не состоявшаяся жизнь, почему пье</w:t>
      </w:r>
      <w:r>
        <w:rPr>
          <w:rStyle w:val="11"/>
          <w:color w:val="000000"/>
        </w:rPr>
        <w:softHyphen/>
        <w:t>са называется «Дядя Ваня».</w:t>
      </w:r>
    </w:p>
    <w:p w:rsidR="00244497" w:rsidRDefault="00244497">
      <w:pPr>
        <w:pStyle w:val="1010"/>
        <w:framePr w:w="5285" w:h="9303" w:hRule="exact" w:wrap="none" w:vAnchor="page" w:hAnchor="page" w:x="3356" w:y="3827"/>
        <w:shd w:val="clear" w:color="auto" w:fill="auto"/>
        <w:spacing w:before="0" w:after="182" w:line="180" w:lineRule="exact"/>
        <w:ind w:left="20" w:firstLine="280"/>
      </w:pPr>
      <w:r>
        <w:rPr>
          <w:rStyle w:val="100pt2"/>
          <w:i/>
          <w:iCs/>
          <w:color w:val="000000"/>
        </w:rPr>
        <w:t>Проба.</w:t>
      </w:r>
    </w:p>
    <w:p w:rsidR="00244497" w:rsidRDefault="00244497">
      <w:pPr>
        <w:pStyle w:val="a4"/>
        <w:framePr w:w="5285" w:h="9303" w:hRule="exact" w:wrap="none" w:vAnchor="page" w:hAnchor="page" w:x="3356" w:y="3827"/>
        <w:shd w:val="clear" w:color="auto" w:fill="auto"/>
        <w:spacing w:before="0"/>
        <w:ind w:left="20" w:right="20" w:firstLine="280"/>
      </w:pPr>
      <w:r>
        <w:rPr>
          <w:rStyle w:val="11"/>
          <w:color w:val="000000"/>
        </w:rPr>
        <w:t>ВОЙНИЦКИЙ. Но теперь у меня открылись глаза! Я все вижу!</w:t>
      </w:r>
    </w:p>
    <w:p w:rsidR="00244497" w:rsidRDefault="00244497">
      <w:pPr>
        <w:pStyle w:val="a4"/>
        <w:framePr w:w="5285" w:h="9303" w:hRule="exact" w:wrap="none" w:vAnchor="page" w:hAnchor="page" w:x="3356" w:y="3827"/>
        <w:shd w:val="clear" w:color="auto" w:fill="auto"/>
        <w:spacing w:before="0"/>
        <w:ind w:left="20" w:right="20" w:firstLine="280"/>
      </w:pPr>
      <w:r>
        <w:rPr>
          <w:rStyle w:val="11"/>
          <w:color w:val="000000"/>
        </w:rPr>
        <w:t xml:space="preserve">ДОДИН </w:t>
      </w:r>
      <w:r>
        <w:rPr>
          <w:rStyle w:val="2a"/>
          <w:color w:val="000000"/>
        </w:rPr>
        <w:t>(Курышеву).</w:t>
      </w:r>
      <w:r>
        <w:rPr>
          <w:rStyle w:val="11"/>
          <w:color w:val="000000"/>
        </w:rPr>
        <w:t xml:space="preserve"> Ты упрекаешь Серебрякова, а дядя Ваня не упреками занят, сейчас для него что-то об</w:t>
      </w:r>
      <w:r>
        <w:rPr>
          <w:rStyle w:val="11"/>
          <w:color w:val="000000"/>
        </w:rPr>
        <w:softHyphen/>
        <w:t xml:space="preserve">наруживается, ему многое открывается. </w:t>
      </w:r>
      <w:r>
        <w:rPr>
          <w:rStyle w:val="2a"/>
          <w:color w:val="000000"/>
        </w:rPr>
        <w:t xml:space="preserve">(За Войницкого.) </w:t>
      </w:r>
      <w:r>
        <w:rPr>
          <w:rStyle w:val="11"/>
          <w:color w:val="000000"/>
        </w:rPr>
        <w:t>«Но теперь у меня открылись глаза!» Я все понимаю! Но весь ужас в том, что некого винить, некого, кроме</w:t>
      </w:r>
    </w:p>
    <w:p w:rsidR="00244497" w:rsidRDefault="00244497">
      <w:pPr>
        <w:pStyle w:val="a6"/>
        <w:framePr w:wrap="none" w:vAnchor="page" w:hAnchor="page" w:x="5823" w:y="13336"/>
        <w:shd w:val="clear" w:color="auto" w:fill="auto"/>
        <w:spacing w:line="130" w:lineRule="exact"/>
        <w:ind w:left="20"/>
      </w:pPr>
      <w:r>
        <w:rPr>
          <w:rStyle w:val="0pt5"/>
          <w:b/>
          <w:bCs/>
          <w:color w:val="000000"/>
        </w:rPr>
        <w:t>455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2" w:y="3311"/>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294" w:h="9314" w:hRule="exact" w:wrap="none" w:vAnchor="page" w:hAnchor="page" w:x="3351" w:y="3797"/>
        <w:shd w:val="clear" w:color="auto" w:fill="auto"/>
        <w:spacing w:before="0" w:after="300" w:line="254" w:lineRule="exact"/>
        <w:ind w:left="20" w:right="20"/>
      </w:pPr>
      <w:r>
        <w:rPr>
          <w:rStyle w:val="11"/>
          <w:color w:val="000000"/>
        </w:rPr>
        <w:t>самого себя! Никто меня об этом не просил, нет ни од</w:t>
      </w:r>
      <w:r>
        <w:rPr>
          <w:rStyle w:val="11"/>
          <w:color w:val="000000"/>
        </w:rPr>
        <w:softHyphen/>
        <w:t>ного письма, где бы Серебряков писал: закрой глаза и слепо служи мне. Это же я сам! Сам человек закрывает себе глаза и слепо служит!</w:t>
      </w:r>
    </w:p>
    <w:p w:rsidR="00244497" w:rsidRDefault="00244497">
      <w:pPr>
        <w:pStyle w:val="1010"/>
        <w:framePr w:w="5294" w:h="9314" w:hRule="exact" w:wrap="none" w:vAnchor="page" w:hAnchor="page" w:x="3351" w:y="3797"/>
        <w:shd w:val="clear" w:color="auto" w:fill="auto"/>
        <w:spacing w:before="0" w:after="197" w:line="180" w:lineRule="exact"/>
        <w:ind w:left="20" w:firstLine="280"/>
      </w:pPr>
      <w:r>
        <w:rPr>
          <w:rStyle w:val="100pt2"/>
          <w:i/>
          <w:iCs/>
          <w:color w:val="000000"/>
        </w:rPr>
        <w:t>Проба.</w:t>
      </w:r>
    </w:p>
    <w:p w:rsidR="00244497" w:rsidRDefault="00244497">
      <w:pPr>
        <w:pStyle w:val="a4"/>
        <w:framePr w:w="5294" w:h="9314" w:hRule="exact" w:wrap="none" w:vAnchor="page" w:hAnchor="page" w:x="3351" w:y="3797"/>
        <w:shd w:val="clear" w:color="auto" w:fill="auto"/>
        <w:spacing w:before="0" w:line="240" w:lineRule="exact"/>
        <w:ind w:left="20" w:firstLine="280"/>
      </w:pPr>
      <w:r>
        <w:rPr>
          <w:rStyle w:val="11"/>
          <w:color w:val="000000"/>
        </w:rPr>
        <w:t>ВОЙНИЦКИЙ. Не замолчу!</w:t>
      </w:r>
    </w:p>
    <w:p w:rsidR="00244497" w:rsidRDefault="00244497">
      <w:pPr>
        <w:pStyle w:val="a4"/>
        <w:framePr w:w="5294" w:h="9314" w:hRule="exact" w:wrap="none" w:vAnchor="page" w:hAnchor="page" w:x="3351" w:y="3797"/>
        <w:shd w:val="clear" w:color="auto" w:fill="auto"/>
        <w:spacing w:before="0" w:after="288" w:line="240" w:lineRule="exact"/>
        <w:ind w:left="20" w:right="20" w:firstLine="280"/>
      </w:pPr>
      <w:r>
        <w:rPr>
          <w:rStyle w:val="11"/>
          <w:color w:val="000000"/>
        </w:rPr>
        <w:t xml:space="preserve">ДОДИН </w:t>
      </w:r>
      <w:r>
        <w:rPr>
          <w:rStyle w:val="2a"/>
          <w:color w:val="000000"/>
        </w:rPr>
        <w:t>(за Елену Андреевну).</w:t>
      </w:r>
      <w:r>
        <w:rPr>
          <w:rStyle w:val="11"/>
          <w:color w:val="000000"/>
        </w:rPr>
        <w:t xml:space="preserve"> «Иван Петрович, я тре</w:t>
      </w:r>
      <w:r>
        <w:rPr>
          <w:rStyle w:val="11"/>
          <w:color w:val="000000"/>
        </w:rPr>
        <w:softHyphen/>
        <w:t>бую, чтобы вы замолчали! Слышите?» Вы себя убивае</w:t>
      </w:r>
      <w:r>
        <w:rPr>
          <w:rStyle w:val="11"/>
          <w:color w:val="000000"/>
        </w:rPr>
        <w:softHyphen/>
        <w:t>те... Я думаю, она больше за него волнуется, чем за профессора.</w:t>
      </w:r>
    </w:p>
    <w:p w:rsidR="00244497" w:rsidRDefault="00244497">
      <w:pPr>
        <w:pStyle w:val="1010"/>
        <w:framePr w:w="5294" w:h="9314" w:hRule="exact" w:wrap="none" w:vAnchor="page" w:hAnchor="page" w:x="3351" w:y="3797"/>
        <w:shd w:val="clear" w:color="auto" w:fill="auto"/>
        <w:spacing w:before="0" w:after="192" w:line="180" w:lineRule="exact"/>
        <w:ind w:left="20" w:firstLine="280"/>
      </w:pPr>
      <w:r>
        <w:rPr>
          <w:rStyle w:val="100pt2"/>
          <w:i/>
          <w:iCs/>
          <w:color w:val="000000"/>
        </w:rPr>
        <w:t>Проба.</w:t>
      </w:r>
    </w:p>
    <w:p w:rsidR="00244497" w:rsidRDefault="00244497">
      <w:pPr>
        <w:pStyle w:val="a4"/>
        <w:framePr w:w="5294" w:h="9314" w:hRule="exact" w:wrap="none" w:vAnchor="page" w:hAnchor="page" w:x="3351" w:y="3797"/>
        <w:shd w:val="clear" w:color="auto" w:fill="auto"/>
        <w:spacing w:before="0" w:line="240" w:lineRule="exact"/>
        <w:ind w:left="20" w:firstLine="280"/>
      </w:pPr>
      <w:r>
        <w:rPr>
          <w:rStyle w:val="11"/>
          <w:color w:val="000000"/>
        </w:rPr>
        <w:t>ВОЙНИЦКИЙ. Постой, я не кончил!</w:t>
      </w:r>
    </w:p>
    <w:p w:rsidR="00244497" w:rsidRDefault="00244497">
      <w:pPr>
        <w:pStyle w:val="a4"/>
        <w:framePr w:w="5294" w:h="9314" w:hRule="exact" w:wrap="none" w:vAnchor="page" w:hAnchor="page" w:x="3351" w:y="3797"/>
        <w:shd w:val="clear" w:color="auto" w:fill="auto"/>
        <w:spacing w:before="0" w:line="240" w:lineRule="exact"/>
        <w:ind w:left="20" w:right="20" w:firstLine="280"/>
      </w:pPr>
      <w:r>
        <w:rPr>
          <w:rStyle w:val="11"/>
          <w:color w:val="000000"/>
        </w:rPr>
        <w:t>ДОДИН. «Ты погубил мою жизнь!» Вот сейчас про</w:t>
      </w:r>
      <w:r>
        <w:rPr>
          <w:rStyle w:val="11"/>
          <w:color w:val="000000"/>
        </w:rPr>
        <w:softHyphen/>
        <w:t xml:space="preserve">исходит открытие, до этого он обвинял самого себя. </w:t>
      </w:r>
      <w:r>
        <w:rPr>
          <w:rStyle w:val="2a"/>
          <w:color w:val="000000"/>
        </w:rPr>
        <w:t>(За Войницкого.)</w:t>
      </w:r>
      <w:r>
        <w:rPr>
          <w:rStyle w:val="11"/>
          <w:color w:val="000000"/>
        </w:rPr>
        <w:t xml:space="preserve"> Я поступал, как идиот, ты был для нас кумиром, а мы-то, мы-то сами что же? </w:t>
      </w:r>
      <w:r>
        <w:rPr>
          <w:rStyle w:val="2a"/>
          <w:color w:val="000000"/>
        </w:rPr>
        <w:t>(Делая ударение на слове «ты»).</w:t>
      </w:r>
      <w:r>
        <w:rPr>
          <w:rStyle w:val="11"/>
          <w:color w:val="000000"/>
        </w:rPr>
        <w:t xml:space="preserve"> «Ты погубил мою жизнь!» </w:t>
      </w:r>
      <w:r>
        <w:rPr>
          <w:rStyle w:val="2a"/>
          <w:color w:val="000000"/>
        </w:rPr>
        <w:t>(Кричит.)</w:t>
      </w:r>
      <w:r>
        <w:rPr>
          <w:rStyle w:val="11"/>
          <w:color w:val="000000"/>
        </w:rPr>
        <w:t xml:space="preserve"> «Я не жил!» Я не жил, не жил! Вы понимаете, что такое не жизнь?!</w:t>
      </w:r>
    </w:p>
    <w:p w:rsidR="00244497" w:rsidRDefault="00244497">
      <w:pPr>
        <w:pStyle w:val="a4"/>
        <w:framePr w:w="5294" w:h="9314" w:hRule="exact" w:wrap="none" w:vAnchor="page" w:hAnchor="page" w:x="3351" w:y="3797"/>
        <w:shd w:val="clear" w:color="auto" w:fill="auto"/>
        <w:spacing w:before="0" w:line="240" w:lineRule="exact"/>
        <w:ind w:left="20" w:firstLine="280"/>
      </w:pPr>
      <w:r>
        <w:rPr>
          <w:rStyle w:val="11"/>
          <w:color w:val="000000"/>
        </w:rPr>
        <w:t>ВОЙНИЦКИЙ. Я не жил, не жил!</w:t>
      </w:r>
    </w:p>
    <w:p w:rsidR="00244497" w:rsidRDefault="00244497">
      <w:pPr>
        <w:pStyle w:val="a4"/>
        <w:framePr w:w="5294" w:h="9314" w:hRule="exact" w:wrap="none" w:vAnchor="page" w:hAnchor="page" w:x="3351" w:y="3797"/>
        <w:shd w:val="clear" w:color="auto" w:fill="auto"/>
        <w:spacing w:before="0" w:line="240" w:lineRule="exact"/>
        <w:ind w:left="20" w:firstLine="280"/>
      </w:pPr>
      <w:r>
        <w:rPr>
          <w:rStyle w:val="11"/>
          <w:color w:val="000000"/>
        </w:rPr>
        <w:t>ДОДИН. Это целое понятие.</w:t>
      </w:r>
    </w:p>
    <w:p w:rsidR="00244497" w:rsidRDefault="00244497">
      <w:pPr>
        <w:pStyle w:val="a4"/>
        <w:framePr w:w="5294" w:h="9314" w:hRule="exact" w:wrap="none" w:vAnchor="page" w:hAnchor="page" w:x="3351" w:y="3797"/>
        <w:shd w:val="clear" w:color="auto" w:fill="auto"/>
        <w:spacing w:before="0" w:line="240" w:lineRule="exact"/>
        <w:ind w:left="20" w:right="20" w:firstLine="280"/>
      </w:pPr>
      <w:r>
        <w:rPr>
          <w:rStyle w:val="11"/>
          <w:color w:val="000000"/>
        </w:rPr>
        <w:t>ВОЙНИЦКИЙ. Я не жил, не жил! По твоей мило</w:t>
      </w:r>
      <w:r>
        <w:rPr>
          <w:rStyle w:val="11"/>
          <w:color w:val="000000"/>
        </w:rPr>
        <w:softHyphen/>
        <w:t>сти я истребил, уничтожил лучшие годы своей жизни! Ты мой злейший враг!</w:t>
      </w:r>
    </w:p>
    <w:p w:rsidR="00244497" w:rsidRDefault="00244497">
      <w:pPr>
        <w:pStyle w:val="a4"/>
        <w:framePr w:w="5294" w:h="9314" w:hRule="exact" w:wrap="none" w:vAnchor="page" w:hAnchor="page" w:x="3351" w:y="3797"/>
        <w:shd w:val="clear" w:color="auto" w:fill="auto"/>
        <w:spacing w:before="0" w:after="288" w:line="240" w:lineRule="exact"/>
        <w:ind w:left="20" w:right="20" w:firstLine="280"/>
      </w:pPr>
      <w:r>
        <w:rPr>
          <w:rStyle w:val="11"/>
          <w:color w:val="000000"/>
        </w:rPr>
        <w:t xml:space="preserve">ДОДИН </w:t>
      </w:r>
      <w:r>
        <w:rPr>
          <w:rStyle w:val="2a"/>
          <w:color w:val="000000"/>
        </w:rPr>
        <w:t>(за Войницкого).</w:t>
      </w:r>
      <w:r>
        <w:rPr>
          <w:rStyle w:val="11"/>
          <w:color w:val="000000"/>
        </w:rPr>
        <w:t xml:space="preserve"> «По твоей милости я истре</w:t>
      </w:r>
      <w:r>
        <w:rPr>
          <w:rStyle w:val="11"/>
          <w:color w:val="000000"/>
        </w:rPr>
        <w:softHyphen/>
        <w:t>бил, уничтожил лучшие годы своей жизни! Ты мой злей</w:t>
      </w:r>
      <w:r>
        <w:rPr>
          <w:rStyle w:val="11"/>
          <w:color w:val="000000"/>
        </w:rPr>
        <w:softHyphen/>
        <w:t>ший враг!» Потому что ты это второе я, это то самое второе «я», которое уничтожило меня, мое первое «я»!</w:t>
      </w:r>
    </w:p>
    <w:p w:rsidR="00244497" w:rsidRDefault="00244497">
      <w:pPr>
        <w:pStyle w:val="1010"/>
        <w:framePr w:w="5294" w:h="9314" w:hRule="exact" w:wrap="none" w:vAnchor="page" w:hAnchor="page" w:x="3351" w:y="3797"/>
        <w:shd w:val="clear" w:color="auto" w:fill="auto"/>
        <w:spacing w:before="0" w:after="186" w:line="180" w:lineRule="exact"/>
        <w:ind w:left="20" w:firstLine="280"/>
      </w:pPr>
      <w:r>
        <w:rPr>
          <w:rStyle w:val="100pt2"/>
          <w:i/>
          <w:iCs/>
          <w:color w:val="000000"/>
        </w:rPr>
        <w:t>Проба.</w:t>
      </w:r>
    </w:p>
    <w:p w:rsidR="00244497" w:rsidRDefault="00244497">
      <w:pPr>
        <w:pStyle w:val="a4"/>
        <w:framePr w:w="5294" w:h="9314" w:hRule="exact" w:wrap="none" w:vAnchor="page" w:hAnchor="page" w:x="3351" w:y="3797"/>
        <w:shd w:val="clear" w:color="auto" w:fill="auto"/>
        <w:spacing w:before="0" w:line="247" w:lineRule="exact"/>
        <w:ind w:left="20" w:firstLine="280"/>
      </w:pPr>
      <w:r>
        <w:rPr>
          <w:rStyle w:val="11"/>
          <w:color w:val="000000"/>
        </w:rPr>
        <w:t>ВОЙНИЦКИЙ. Пропала жизнь!</w:t>
      </w:r>
    </w:p>
    <w:p w:rsidR="00244497" w:rsidRDefault="00244497">
      <w:pPr>
        <w:pStyle w:val="a4"/>
        <w:framePr w:w="5294" w:h="9314" w:hRule="exact" w:wrap="none" w:vAnchor="page" w:hAnchor="page" w:x="3351" w:y="3797"/>
        <w:shd w:val="clear" w:color="auto" w:fill="auto"/>
        <w:spacing w:before="0" w:line="247" w:lineRule="exact"/>
        <w:ind w:left="20" w:right="20" w:firstLine="280"/>
      </w:pPr>
      <w:r>
        <w:rPr>
          <w:rStyle w:val="11"/>
          <w:color w:val="000000"/>
        </w:rPr>
        <w:t xml:space="preserve">ДОДИН </w:t>
      </w:r>
      <w:r>
        <w:rPr>
          <w:rStyle w:val="2a"/>
          <w:color w:val="000000"/>
        </w:rPr>
        <w:t>(за Войницкого).</w:t>
      </w:r>
      <w:r>
        <w:rPr>
          <w:rStyle w:val="11"/>
          <w:color w:val="000000"/>
        </w:rPr>
        <w:t xml:space="preserve"> «Пропала жизнь!» Не коше</w:t>
      </w:r>
      <w:r>
        <w:rPr>
          <w:rStyle w:val="11"/>
          <w:color w:val="000000"/>
        </w:rPr>
        <w:softHyphen/>
        <w:t>лек пропал, а жизнь!</w:t>
      </w:r>
    </w:p>
    <w:p w:rsidR="00244497" w:rsidRDefault="00244497">
      <w:pPr>
        <w:pStyle w:val="a6"/>
        <w:framePr w:w="5347" w:h="189" w:hRule="exact" w:wrap="none" w:vAnchor="page" w:hAnchor="page" w:x="3325" w:y="13367"/>
        <w:shd w:val="clear" w:color="auto" w:fill="auto"/>
        <w:spacing w:line="130" w:lineRule="exact"/>
        <w:ind w:left="20"/>
        <w:jc w:val="center"/>
      </w:pPr>
      <w:r>
        <w:rPr>
          <w:rStyle w:val="0pt5"/>
          <w:b/>
          <w:bCs/>
          <w:color w:val="000000"/>
        </w:rPr>
        <w:t>456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7" w:y="3316"/>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97" w:h="9332" w:hRule="exact" w:wrap="none" w:vAnchor="page" w:hAnchor="page" w:x="3350" w:y="3800"/>
        <w:shd w:val="clear" w:color="auto" w:fill="auto"/>
        <w:spacing w:before="0" w:line="252" w:lineRule="exact"/>
        <w:ind w:left="20" w:right="20" w:firstLine="280"/>
      </w:pPr>
      <w:r>
        <w:rPr>
          <w:rStyle w:val="11"/>
          <w:color w:val="000000"/>
        </w:rPr>
        <w:t>ВОЙНИЦКИЙ. Пропала жизнь! Я талантлив, умен, смел... Если бы я жил нормально...</w:t>
      </w:r>
    </w:p>
    <w:p w:rsidR="00244497" w:rsidRDefault="00244497">
      <w:pPr>
        <w:pStyle w:val="a4"/>
        <w:framePr w:w="5297" w:h="9332" w:hRule="exact" w:wrap="none" w:vAnchor="page" w:hAnchor="page" w:x="3350" w:y="3800"/>
        <w:shd w:val="clear" w:color="auto" w:fill="auto"/>
        <w:spacing w:before="0" w:after="298" w:line="252" w:lineRule="exact"/>
        <w:ind w:left="20" w:right="20" w:firstLine="280"/>
      </w:pPr>
      <w:r>
        <w:rPr>
          <w:rStyle w:val="11"/>
          <w:color w:val="000000"/>
        </w:rPr>
        <w:t xml:space="preserve">ДОДИН </w:t>
      </w:r>
      <w:r>
        <w:rPr>
          <w:rStyle w:val="2a"/>
          <w:color w:val="000000"/>
        </w:rPr>
        <w:t>(за Войницкого).</w:t>
      </w:r>
      <w:r>
        <w:rPr>
          <w:rStyle w:val="11"/>
          <w:color w:val="000000"/>
        </w:rPr>
        <w:t xml:space="preserve"> «Я талантлив, умен, смел... Если бы я жил нормально...» Это такой ретроспектив</w:t>
      </w:r>
      <w:r>
        <w:rPr>
          <w:rStyle w:val="11"/>
          <w:color w:val="000000"/>
        </w:rPr>
        <w:softHyphen/>
        <w:t>ный взгляд в свою историю, такая автобиография! И, конечно, толчок к этому — измена Елены Андре</w:t>
      </w:r>
      <w:r>
        <w:rPr>
          <w:rStyle w:val="11"/>
          <w:color w:val="000000"/>
        </w:rPr>
        <w:softHyphen/>
        <w:t>евны.</w:t>
      </w:r>
    </w:p>
    <w:p w:rsidR="00244497" w:rsidRDefault="00244497">
      <w:pPr>
        <w:pStyle w:val="1010"/>
        <w:framePr w:w="5297" w:h="9332" w:hRule="exact" w:wrap="none" w:vAnchor="page" w:hAnchor="page" w:x="3350" w:y="3800"/>
        <w:shd w:val="clear" w:color="auto" w:fill="auto"/>
        <w:spacing w:before="0" w:after="246" w:line="180" w:lineRule="exact"/>
        <w:ind w:left="20" w:firstLine="280"/>
      </w:pPr>
      <w:r>
        <w:rPr>
          <w:rStyle w:val="100pt2"/>
          <w:i/>
          <w:iCs/>
          <w:color w:val="000000"/>
        </w:rPr>
        <w:t>Проба.</w:t>
      </w:r>
    </w:p>
    <w:p w:rsidR="00244497" w:rsidRDefault="00244497">
      <w:pPr>
        <w:pStyle w:val="a4"/>
        <w:framePr w:w="5297" w:h="9332" w:hRule="exact" w:wrap="none" w:vAnchor="page" w:hAnchor="page" w:x="3350" w:y="3800"/>
        <w:shd w:val="clear" w:color="auto" w:fill="auto"/>
        <w:spacing w:before="0"/>
        <w:ind w:left="20" w:right="20" w:firstLine="280"/>
      </w:pPr>
      <w:r>
        <w:rPr>
          <w:rStyle w:val="11"/>
          <w:color w:val="000000"/>
        </w:rPr>
        <w:t>ВОЙНИЦКИЙ. Матушка! Что мне делать? Не нуж</w:t>
      </w:r>
      <w:r>
        <w:rPr>
          <w:rStyle w:val="11"/>
          <w:color w:val="000000"/>
        </w:rPr>
        <w:softHyphen/>
        <w:t>но, не говорите!</w:t>
      </w:r>
    </w:p>
    <w:p w:rsidR="00244497" w:rsidRDefault="00244497">
      <w:pPr>
        <w:pStyle w:val="a4"/>
        <w:framePr w:w="5297" w:h="9332" w:hRule="exact" w:wrap="none" w:vAnchor="page" w:hAnchor="page" w:x="3350" w:y="3800"/>
        <w:shd w:val="clear" w:color="auto" w:fill="auto"/>
        <w:spacing w:before="0"/>
        <w:ind w:left="20" w:right="20" w:firstLine="280"/>
      </w:pPr>
      <w:r>
        <w:rPr>
          <w:rStyle w:val="11"/>
          <w:color w:val="000000"/>
        </w:rPr>
        <w:t xml:space="preserve">ДОДИН </w:t>
      </w:r>
      <w:r>
        <w:rPr>
          <w:rStyle w:val="2a"/>
          <w:color w:val="000000"/>
        </w:rPr>
        <w:t>(за Войницкого).</w:t>
      </w:r>
      <w:r>
        <w:rPr>
          <w:rStyle w:val="11"/>
          <w:color w:val="000000"/>
        </w:rPr>
        <w:t xml:space="preserve"> «Матушка! Что мне делать? .Не нужно, не говорите! Я сам знаю, что мне делать! </w:t>
      </w:r>
      <w:r>
        <w:rPr>
          <w:rStyle w:val="2a"/>
          <w:color w:val="000000"/>
        </w:rPr>
        <w:t>(Кричит.)</w:t>
      </w:r>
      <w:r>
        <w:rPr>
          <w:rStyle w:val="11"/>
          <w:color w:val="000000"/>
        </w:rPr>
        <w:t xml:space="preserve"> Будешь ты меня помнить!» Это же безумная фраза, обращенная к человеку, которого намереваешь</w:t>
      </w:r>
      <w:r>
        <w:rPr>
          <w:rStyle w:val="11"/>
          <w:color w:val="000000"/>
        </w:rPr>
        <w:softHyphen/>
        <w:t>ся убить.</w:t>
      </w:r>
    </w:p>
    <w:p w:rsidR="00244497" w:rsidRDefault="00244497">
      <w:pPr>
        <w:pStyle w:val="a4"/>
        <w:framePr w:w="5297" w:h="9332" w:hRule="exact" w:wrap="none" w:vAnchor="page" w:hAnchor="page" w:x="3350" w:y="3800"/>
        <w:shd w:val="clear" w:color="auto" w:fill="auto"/>
        <w:spacing w:before="0"/>
        <w:ind w:left="20" w:right="20" w:firstLine="280"/>
      </w:pPr>
      <w:r>
        <w:rPr>
          <w:rStyle w:val="11"/>
          <w:color w:val="000000"/>
        </w:rPr>
        <w:t>СЕРЕБРЯКОВ. Господа, что же это такое наконец? Уберите от меня этого сумасшедшего!</w:t>
      </w:r>
    </w:p>
    <w:p w:rsidR="00244497" w:rsidRDefault="00244497">
      <w:pPr>
        <w:pStyle w:val="a4"/>
        <w:framePr w:w="5297" w:h="9332" w:hRule="exact" w:wrap="none" w:vAnchor="page" w:hAnchor="page" w:x="3350" w:y="3800"/>
        <w:shd w:val="clear" w:color="auto" w:fill="auto"/>
        <w:spacing w:before="0" w:after="296"/>
        <w:ind w:left="20" w:right="20" w:firstLine="280"/>
      </w:pPr>
      <w:r>
        <w:rPr>
          <w:rStyle w:val="11"/>
          <w:color w:val="000000"/>
        </w:rPr>
        <w:t>ДОДИН. Серебрякову стало плохо, плохо и с серд</w:t>
      </w:r>
      <w:r>
        <w:rPr>
          <w:rStyle w:val="11"/>
          <w:color w:val="000000"/>
        </w:rPr>
        <w:softHyphen/>
        <w:t xml:space="preserve">цем, и с головой. </w:t>
      </w:r>
      <w:r>
        <w:rPr>
          <w:rStyle w:val="2a"/>
          <w:color w:val="000000"/>
        </w:rPr>
        <w:t>(За Серебрякова.)</w:t>
      </w:r>
      <w:r>
        <w:rPr>
          <w:rStyle w:val="11"/>
          <w:color w:val="000000"/>
        </w:rPr>
        <w:t xml:space="preserve"> «Господа, что же это такое наконец?» Я понял наконец причину своей болез</w:t>
      </w:r>
      <w:r>
        <w:rPr>
          <w:rStyle w:val="11"/>
          <w:color w:val="000000"/>
        </w:rPr>
        <w:softHyphen/>
        <w:t>ни. Я живу с сумасшедшим человеком под одной кры</w:t>
      </w:r>
      <w:r>
        <w:rPr>
          <w:rStyle w:val="11"/>
          <w:color w:val="000000"/>
        </w:rPr>
        <w:softHyphen/>
        <w:t>шей. Это невозможно, пусть убирается, пусть перебира</w:t>
      </w:r>
      <w:r>
        <w:rPr>
          <w:rStyle w:val="11"/>
          <w:color w:val="000000"/>
        </w:rPr>
        <w:softHyphen/>
        <w:t>ется во флигель. Я отказался от своей идеи, но это не значит, что я должен жить с сумасшедшим. Он ведь просто сумасшедший! Я сам больной человек, если хо</w:t>
      </w:r>
      <w:r>
        <w:rPr>
          <w:rStyle w:val="11"/>
          <w:color w:val="000000"/>
        </w:rPr>
        <w:softHyphen/>
        <w:t>тите, у меня у самого жизнь не состоялась!.. Все это приводит Серебрякова тоже к взрыву.</w:t>
      </w:r>
    </w:p>
    <w:p w:rsidR="00244497" w:rsidRDefault="00244497">
      <w:pPr>
        <w:pStyle w:val="1010"/>
        <w:framePr w:w="5297" w:h="9332" w:hRule="exact" w:wrap="none" w:vAnchor="page" w:hAnchor="page" w:x="3350" w:y="3800"/>
        <w:shd w:val="clear" w:color="auto" w:fill="auto"/>
        <w:spacing w:before="0" w:after="203" w:line="180" w:lineRule="exact"/>
        <w:ind w:left="20" w:firstLine="280"/>
      </w:pPr>
      <w:r>
        <w:rPr>
          <w:rStyle w:val="100pt2"/>
          <w:i/>
          <w:iCs/>
          <w:color w:val="000000"/>
        </w:rPr>
        <w:t>Проба.</w:t>
      </w:r>
    </w:p>
    <w:p w:rsidR="00244497" w:rsidRDefault="00244497">
      <w:pPr>
        <w:pStyle w:val="a4"/>
        <w:framePr w:w="5297" w:h="9332" w:hRule="exact" w:wrap="none" w:vAnchor="page" w:hAnchor="page" w:x="3350" w:y="3800"/>
        <w:shd w:val="clear" w:color="auto" w:fill="auto"/>
        <w:spacing w:before="0"/>
        <w:ind w:left="20" w:right="20" w:firstLine="280"/>
      </w:pPr>
      <w:r>
        <w:rPr>
          <w:rStyle w:val="11"/>
          <w:color w:val="000000"/>
        </w:rPr>
        <w:t>СЕРЕБРЯКОВ. Пусть перебирается в деревню, во флигель, или я переберусь отсюда, но оставаться с ним в одном доме я не могу...</w:t>
      </w:r>
    </w:p>
    <w:p w:rsidR="00244497" w:rsidRDefault="00244497">
      <w:pPr>
        <w:pStyle w:val="a4"/>
        <w:framePr w:w="5297" w:h="9332" w:hRule="exact" w:wrap="none" w:vAnchor="page" w:hAnchor="page" w:x="3350" w:y="3800"/>
        <w:shd w:val="clear" w:color="auto" w:fill="auto"/>
        <w:spacing w:before="0"/>
        <w:ind w:left="20" w:right="20" w:firstLine="280"/>
      </w:pPr>
      <w:r>
        <w:rPr>
          <w:rStyle w:val="11"/>
          <w:color w:val="000000"/>
        </w:rPr>
        <w:t xml:space="preserve">ДОДИН </w:t>
      </w:r>
      <w:r>
        <w:rPr>
          <w:rStyle w:val="2a"/>
          <w:color w:val="000000"/>
        </w:rPr>
        <w:t>(за Серебрякова).</w:t>
      </w:r>
      <w:r>
        <w:rPr>
          <w:rStyle w:val="11"/>
          <w:color w:val="000000"/>
        </w:rPr>
        <w:t xml:space="preserve"> Я не могу! Я имею право, в конце концов, на спокойную жизнь.</w:t>
      </w:r>
    </w:p>
    <w:p w:rsidR="00244497" w:rsidRDefault="00244497">
      <w:pPr>
        <w:pStyle w:val="a6"/>
        <w:framePr w:wrap="none" w:vAnchor="page" w:hAnchor="page" w:x="5827" w:y="13334"/>
        <w:shd w:val="clear" w:color="auto" w:fill="auto"/>
        <w:spacing w:line="130" w:lineRule="exact"/>
        <w:ind w:left="40"/>
      </w:pPr>
      <w:r>
        <w:rPr>
          <w:rStyle w:val="0pt5"/>
          <w:b/>
          <w:bCs/>
          <w:color w:val="000000"/>
        </w:rPr>
        <w:t>457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9" w:y="3305"/>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290" w:h="9347" w:hRule="exact" w:wrap="none" w:vAnchor="page" w:hAnchor="page" w:x="3353" w:y="3794"/>
        <w:shd w:val="clear" w:color="auto" w:fill="auto"/>
        <w:spacing w:before="0"/>
        <w:ind w:left="20" w:firstLine="280"/>
      </w:pPr>
      <w:r>
        <w:rPr>
          <w:rStyle w:val="11"/>
          <w:color w:val="000000"/>
        </w:rPr>
        <w:t>ЕЛЕНА АНДРЕЕВНА. Мы сегодня уедем отсюда!</w:t>
      </w:r>
    </w:p>
    <w:p w:rsidR="00244497" w:rsidRDefault="00244497">
      <w:pPr>
        <w:pStyle w:val="a4"/>
        <w:framePr w:w="5290" w:h="9347" w:hRule="exact" w:wrap="none" w:vAnchor="page" w:hAnchor="page" w:x="3353" w:y="3794"/>
        <w:shd w:val="clear" w:color="auto" w:fill="auto"/>
        <w:spacing w:before="0"/>
        <w:ind w:left="20" w:right="20" w:firstLine="280"/>
      </w:pPr>
      <w:r>
        <w:rPr>
          <w:rStyle w:val="11"/>
          <w:color w:val="000000"/>
        </w:rPr>
        <w:t xml:space="preserve">ДОДИН </w:t>
      </w:r>
      <w:r>
        <w:rPr>
          <w:rStyle w:val="2a"/>
          <w:color w:val="000000"/>
        </w:rPr>
        <w:t>(за Елену Андреевну).</w:t>
      </w:r>
      <w:r>
        <w:rPr>
          <w:rStyle w:val="11"/>
          <w:color w:val="000000"/>
        </w:rPr>
        <w:t xml:space="preserve"> «Мы сегодня уедем от</w:t>
      </w:r>
      <w:r>
        <w:rPr>
          <w:rStyle w:val="11"/>
          <w:color w:val="000000"/>
        </w:rPr>
        <w:softHyphen/>
        <w:t xml:space="preserve">сюда!» Я не хочу жить с Астровым!.. У нее своя мысль, у нее свой текст. </w:t>
      </w:r>
      <w:r>
        <w:rPr>
          <w:rStyle w:val="2a"/>
          <w:color w:val="000000"/>
        </w:rPr>
        <w:t>(За Елену Андреевну.)</w:t>
      </w:r>
      <w:r>
        <w:rPr>
          <w:rStyle w:val="11"/>
          <w:color w:val="000000"/>
        </w:rPr>
        <w:t xml:space="preserve"> «Мы сегодня уедем отсюда!» Я не хочу жить с Астровым! Мы не поедем с Астровым в лесничество! Я не поеду! Необходимо рас</w:t>
      </w:r>
      <w:r>
        <w:rPr>
          <w:rStyle w:val="11"/>
          <w:color w:val="000000"/>
        </w:rPr>
        <w:softHyphen/>
        <w:t>порядиться, сию же минуту!</w:t>
      </w:r>
    </w:p>
    <w:p w:rsidR="00244497" w:rsidRDefault="00244497">
      <w:pPr>
        <w:pStyle w:val="a4"/>
        <w:framePr w:w="5290" w:h="9347" w:hRule="exact" w:wrap="none" w:vAnchor="page" w:hAnchor="page" w:x="3353" w:y="3794"/>
        <w:shd w:val="clear" w:color="auto" w:fill="auto"/>
        <w:spacing w:before="0"/>
        <w:ind w:left="20" w:firstLine="280"/>
      </w:pPr>
      <w:r>
        <w:rPr>
          <w:rStyle w:val="11"/>
          <w:color w:val="000000"/>
        </w:rPr>
        <w:t>СЕРЕБРЯКОВ. Ничтожнейший человек!</w:t>
      </w:r>
    </w:p>
    <w:p w:rsidR="00244497" w:rsidRDefault="00244497">
      <w:pPr>
        <w:pStyle w:val="a4"/>
        <w:framePr w:w="5290" w:h="9347" w:hRule="exact" w:wrap="none" w:vAnchor="page" w:hAnchor="page" w:x="3353" w:y="3794"/>
        <w:shd w:val="clear" w:color="auto" w:fill="auto"/>
        <w:spacing w:before="0"/>
        <w:ind w:left="20" w:right="20" w:firstLine="280"/>
      </w:pPr>
      <w:r>
        <w:rPr>
          <w:rStyle w:val="11"/>
          <w:color w:val="000000"/>
        </w:rPr>
        <w:t xml:space="preserve">ДОДИН </w:t>
      </w:r>
      <w:r>
        <w:rPr>
          <w:rStyle w:val="2a"/>
          <w:color w:val="000000"/>
        </w:rPr>
        <w:t>(Иванову).</w:t>
      </w:r>
      <w:r>
        <w:rPr>
          <w:rStyle w:val="11"/>
          <w:color w:val="000000"/>
        </w:rPr>
        <w:t xml:space="preserve"> «Ничтожнейший человек!» Я бы это говорил про себя. Нет?</w:t>
      </w:r>
    </w:p>
    <w:p w:rsidR="00244497" w:rsidRDefault="00244497">
      <w:pPr>
        <w:pStyle w:val="a4"/>
        <w:framePr w:w="5290" w:h="9347" w:hRule="exact" w:wrap="none" w:vAnchor="page" w:hAnchor="page" w:x="3353" w:y="3794"/>
        <w:shd w:val="clear" w:color="auto" w:fill="auto"/>
        <w:spacing w:before="0"/>
        <w:ind w:left="20" w:firstLine="280"/>
      </w:pPr>
      <w:r>
        <w:rPr>
          <w:rStyle w:val="11"/>
          <w:color w:val="000000"/>
        </w:rPr>
        <w:t>ЗАВЬЯЛОВ. Правильно, про себя, но не показывая.</w:t>
      </w:r>
    </w:p>
    <w:p w:rsidR="00244497" w:rsidRDefault="00244497">
      <w:pPr>
        <w:pStyle w:val="a4"/>
        <w:framePr w:w="5290" w:h="9347" w:hRule="exact" w:wrap="none" w:vAnchor="page" w:hAnchor="page" w:x="3353" w:y="3794"/>
        <w:shd w:val="clear" w:color="auto" w:fill="auto"/>
        <w:spacing w:before="0"/>
        <w:ind w:left="20" w:right="20" w:firstLine="280"/>
      </w:pPr>
      <w:r>
        <w:rPr>
          <w:rStyle w:val="11"/>
          <w:color w:val="000000"/>
        </w:rPr>
        <w:t xml:space="preserve">ДОДИН. Может быть. </w:t>
      </w:r>
      <w:r>
        <w:rPr>
          <w:rStyle w:val="2a"/>
          <w:color w:val="000000"/>
        </w:rPr>
        <w:t>(Пробует).</w:t>
      </w:r>
      <w:r>
        <w:rPr>
          <w:rStyle w:val="11"/>
          <w:color w:val="000000"/>
        </w:rPr>
        <w:t xml:space="preserve"> «Ничтожнейший человек!»</w:t>
      </w:r>
    </w:p>
    <w:p w:rsidR="00244497" w:rsidRDefault="00244497">
      <w:pPr>
        <w:pStyle w:val="a4"/>
        <w:framePr w:w="5290" w:h="9347" w:hRule="exact" w:wrap="none" w:vAnchor="page" w:hAnchor="page" w:x="3353" w:y="3794"/>
        <w:shd w:val="clear" w:color="auto" w:fill="auto"/>
        <w:spacing w:before="0"/>
        <w:ind w:left="20" w:firstLine="280"/>
      </w:pPr>
      <w:r>
        <w:rPr>
          <w:rStyle w:val="11"/>
          <w:color w:val="000000"/>
        </w:rPr>
        <w:t>ЗАВЬЯЛОВ. И про себя, и про дядю Ваню.</w:t>
      </w:r>
    </w:p>
    <w:p w:rsidR="00244497" w:rsidRDefault="00244497">
      <w:pPr>
        <w:pStyle w:val="a4"/>
        <w:framePr w:w="5290" w:h="9347" w:hRule="exact" w:wrap="none" w:vAnchor="page" w:hAnchor="page" w:x="3353" w:y="3794"/>
        <w:shd w:val="clear" w:color="auto" w:fill="auto"/>
        <w:spacing w:before="0"/>
        <w:ind w:left="20" w:firstLine="280"/>
      </w:pPr>
      <w:r>
        <w:rPr>
          <w:rStyle w:val="11"/>
          <w:color w:val="000000"/>
        </w:rPr>
        <w:t>СОНЯ. Надо быть милосердным, папа!</w:t>
      </w:r>
    </w:p>
    <w:p w:rsidR="00244497" w:rsidRDefault="00244497">
      <w:pPr>
        <w:pStyle w:val="a4"/>
        <w:framePr w:w="5290" w:h="9347" w:hRule="exact" w:wrap="none" w:vAnchor="page" w:hAnchor="page" w:x="3353" w:y="3794"/>
        <w:shd w:val="clear" w:color="auto" w:fill="auto"/>
        <w:spacing w:before="0"/>
        <w:ind w:left="20" w:right="20" w:firstLine="280"/>
      </w:pPr>
      <w:r>
        <w:rPr>
          <w:rStyle w:val="11"/>
          <w:color w:val="000000"/>
        </w:rPr>
        <w:t>ДОДИН. И Соня тоже про себя. «Надо быть мило</w:t>
      </w:r>
      <w:r>
        <w:rPr>
          <w:rStyle w:val="11"/>
          <w:color w:val="000000"/>
        </w:rPr>
        <w:softHyphen/>
        <w:t>сердным, папа! Я и дядя Ваня так несчастны!»</w:t>
      </w:r>
    </w:p>
    <w:p w:rsidR="00244497" w:rsidRDefault="00244497">
      <w:pPr>
        <w:pStyle w:val="a4"/>
        <w:framePr w:w="5290" w:h="9347" w:hRule="exact" w:wrap="none" w:vAnchor="page" w:hAnchor="page" w:x="3353" w:y="3794"/>
        <w:shd w:val="clear" w:color="auto" w:fill="auto"/>
        <w:spacing w:before="0"/>
        <w:ind w:left="20" w:right="20" w:firstLine="280"/>
      </w:pPr>
      <w:r>
        <w:rPr>
          <w:rStyle w:val="11"/>
          <w:color w:val="000000"/>
        </w:rPr>
        <w:t>СОНЯ. Надо быть милосердным! Вспомни, когда ты был помоложе, дядя Ваня и бабушка по ночам перево</w:t>
      </w:r>
      <w:r>
        <w:rPr>
          <w:rStyle w:val="11"/>
          <w:color w:val="000000"/>
        </w:rPr>
        <w:softHyphen/>
        <w:t>дили для тебя книги, переписывали твои бумаги... все ночи, все ночи!</w:t>
      </w:r>
    </w:p>
    <w:p w:rsidR="00244497" w:rsidRDefault="00244497">
      <w:pPr>
        <w:pStyle w:val="a4"/>
        <w:framePr w:w="5290" w:h="9347" w:hRule="exact" w:wrap="none" w:vAnchor="page" w:hAnchor="page" w:x="3353" w:y="3794"/>
        <w:shd w:val="clear" w:color="auto" w:fill="auto"/>
        <w:spacing w:before="0" w:after="236"/>
        <w:ind w:left="20" w:right="20" w:firstLine="280"/>
      </w:pPr>
      <w:r>
        <w:rPr>
          <w:rStyle w:val="11"/>
          <w:color w:val="000000"/>
        </w:rPr>
        <w:t xml:space="preserve">ДОДИН </w:t>
      </w:r>
      <w:r>
        <w:rPr>
          <w:rStyle w:val="2a"/>
          <w:color w:val="000000"/>
        </w:rPr>
        <w:t xml:space="preserve">(за Соню, с нарастающим темпераментом). </w:t>
      </w:r>
      <w:r>
        <w:rPr>
          <w:rStyle w:val="11"/>
          <w:color w:val="000000"/>
        </w:rPr>
        <w:t>«Все ночи, все ночи! Я и дядя Ваня работали без отды</w:t>
      </w:r>
      <w:r>
        <w:rPr>
          <w:rStyle w:val="11"/>
          <w:color w:val="000000"/>
        </w:rPr>
        <w:softHyphen/>
        <w:t>ха, боялись потратить копейку и всё посылали тебе... Мы не ели даром хлеба! Я говорю не то, не то я гово</w:t>
      </w:r>
      <w:r>
        <w:rPr>
          <w:rStyle w:val="11"/>
          <w:color w:val="000000"/>
        </w:rPr>
        <w:softHyphen/>
        <w:t>рю, но ты должен понять нас, папа. Надо быть мило</w:t>
      </w:r>
      <w:r>
        <w:rPr>
          <w:rStyle w:val="11"/>
          <w:color w:val="000000"/>
        </w:rPr>
        <w:softHyphen/>
        <w:t>сердным!» Он меня не любит! Он здесь больше не будет бывать, зачем же я буду жить?! Зачем же я буду посы</w:t>
      </w:r>
      <w:r>
        <w:rPr>
          <w:rStyle w:val="11"/>
          <w:color w:val="000000"/>
        </w:rPr>
        <w:softHyphen/>
        <w:t>лать тебе деньги?! Зачем я буду вести приходскую жизнь?! Зачем?! Зачем?! Здесь каждый кричит о своем.</w:t>
      </w:r>
    </w:p>
    <w:p w:rsidR="00244497" w:rsidRDefault="00244497">
      <w:pPr>
        <w:pStyle w:val="1010"/>
        <w:framePr w:w="5290" w:h="9347" w:hRule="exact" w:wrap="none" w:vAnchor="page" w:hAnchor="page" w:x="3353" w:y="3794"/>
        <w:shd w:val="clear" w:color="auto" w:fill="auto"/>
        <w:spacing w:before="0" w:after="208" w:line="180" w:lineRule="exact"/>
        <w:ind w:left="20" w:firstLine="280"/>
      </w:pPr>
      <w:r>
        <w:rPr>
          <w:rStyle w:val="100pt2"/>
          <w:i/>
          <w:iCs/>
          <w:color w:val="000000"/>
        </w:rPr>
        <w:t>Проба.</w:t>
      </w:r>
    </w:p>
    <w:p w:rsidR="00244497" w:rsidRDefault="00244497">
      <w:pPr>
        <w:pStyle w:val="a4"/>
        <w:framePr w:w="5290" w:h="9347" w:hRule="exact" w:wrap="none" w:vAnchor="page" w:hAnchor="page" w:x="3353" w:y="3794"/>
        <w:shd w:val="clear" w:color="auto" w:fill="auto"/>
        <w:spacing w:before="0" w:line="247" w:lineRule="exact"/>
        <w:ind w:left="20" w:firstLine="280"/>
      </w:pPr>
      <w:r>
        <w:rPr>
          <w:rStyle w:val="11"/>
          <w:color w:val="000000"/>
        </w:rPr>
        <w:t>СЕРЕБРЯКОВ. Хорошо, я объяснюсь с ним...</w:t>
      </w:r>
    </w:p>
    <w:p w:rsidR="00244497" w:rsidRDefault="00244497">
      <w:pPr>
        <w:pStyle w:val="a4"/>
        <w:framePr w:w="5290" w:h="9347" w:hRule="exact" w:wrap="none" w:vAnchor="page" w:hAnchor="page" w:x="3353" w:y="3794"/>
        <w:shd w:val="clear" w:color="auto" w:fill="auto"/>
        <w:spacing w:before="0" w:line="247" w:lineRule="exact"/>
        <w:ind w:left="20" w:right="20" w:firstLine="280"/>
      </w:pPr>
      <w:r>
        <w:rPr>
          <w:rStyle w:val="11"/>
          <w:color w:val="000000"/>
        </w:rPr>
        <w:t xml:space="preserve">ДОДИН </w:t>
      </w:r>
      <w:r>
        <w:rPr>
          <w:rStyle w:val="2a"/>
          <w:color w:val="000000"/>
        </w:rPr>
        <w:t>(за Серебрякова</w:t>
      </w:r>
      <w:r>
        <w:rPr>
          <w:rStyle w:val="11"/>
          <w:color w:val="000000"/>
        </w:rPr>
        <w:t xml:space="preserve">, </w:t>
      </w:r>
      <w:r>
        <w:rPr>
          <w:rStyle w:val="2a"/>
          <w:color w:val="000000"/>
        </w:rPr>
        <w:t>с темпераментом).</w:t>
      </w:r>
      <w:r>
        <w:rPr>
          <w:rStyle w:val="11"/>
          <w:color w:val="000000"/>
        </w:rPr>
        <w:t xml:space="preserve"> «Хорошо, я объяснюсь с ним... Я ни в чем не обвиняю, я не сер</w:t>
      </w:r>
      <w:r>
        <w:rPr>
          <w:rStyle w:val="11"/>
          <w:color w:val="000000"/>
        </w:rPr>
        <w:softHyphen/>
        <w:t>жусь, но, согласитесь, поведение его, по меньшей мере,</w:t>
      </w:r>
    </w:p>
    <w:p w:rsidR="00244497" w:rsidRDefault="00244497">
      <w:pPr>
        <w:pStyle w:val="a6"/>
        <w:framePr w:wrap="none" w:vAnchor="page" w:hAnchor="page" w:x="5837" w:y="13337"/>
        <w:shd w:val="clear" w:color="auto" w:fill="auto"/>
        <w:spacing w:line="130" w:lineRule="exact"/>
        <w:ind w:left="20"/>
      </w:pPr>
      <w:r>
        <w:rPr>
          <w:rStyle w:val="0pt5"/>
          <w:b/>
          <w:bCs/>
          <w:color w:val="000000"/>
        </w:rPr>
        <w:t>458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1" w:y="3310"/>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94" w:h="9336" w:hRule="exact" w:wrap="none" w:vAnchor="page" w:hAnchor="page" w:x="3351" w:y="3799"/>
        <w:shd w:val="clear" w:color="auto" w:fill="auto"/>
        <w:spacing w:before="0" w:after="238" w:line="252" w:lineRule="exact"/>
        <w:ind w:left="20" w:right="20"/>
      </w:pPr>
      <w:r>
        <w:rPr>
          <w:rStyle w:val="11"/>
          <w:color w:val="000000"/>
        </w:rPr>
        <w:t>странно. Извольте, я пойду к нему»! Я стану перед ним на колени! Я доведу себя до крайней степени униже</w:t>
      </w:r>
      <w:r>
        <w:rPr>
          <w:rStyle w:val="11"/>
          <w:color w:val="000000"/>
        </w:rPr>
        <w:softHyphen/>
        <w:t>ния! Я и так уже стал никем и ничем!.. Мне кажется, здесь прорывается крик каждого о своей несостоявшей- ся жизни.</w:t>
      </w:r>
    </w:p>
    <w:p w:rsidR="00244497" w:rsidRDefault="00244497">
      <w:pPr>
        <w:pStyle w:val="1010"/>
        <w:framePr w:w="5294" w:h="9336" w:hRule="exact" w:wrap="none" w:vAnchor="page" w:hAnchor="page" w:x="3351" w:y="3799"/>
        <w:shd w:val="clear" w:color="auto" w:fill="auto"/>
        <w:spacing w:before="0" w:after="262" w:line="180" w:lineRule="exact"/>
        <w:ind w:left="20" w:firstLine="280"/>
      </w:pPr>
      <w:r>
        <w:rPr>
          <w:rStyle w:val="100pt2"/>
          <w:i/>
          <w:iCs/>
          <w:color w:val="000000"/>
        </w:rPr>
        <w:t>Проба.</w:t>
      </w:r>
    </w:p>
    <w:p w:rsidR="00244497" w:rsidRDefault="00244497">
      <w:pPr>
        <w:pStyle w:val="a4"/>
        <w:framePr w:w="5294" w:h="9336" w:hRule="exact" w:wrap="none" w:vAnchor="page" w:hAnchor="page" w:x="3351" w:y="3799"/>
        <w:shd w:val="clear" w:color="auto" w:fill="auto"/>
        <w:spacing w:before="0" w:line="180" w:lineRule="exact"/>
        <w:ind w:left="20" w:firstLine="280"/>
      </w:pPr>
      <w:r>
        <w:rPr>
          <w:rStyle w:val="11"/>
          <w:color w:val="000000"/>
        </w:rPr>
        <w:t>СОНЯ. Нянечка! Нянечка!</w:t>
      </w:r>
    </w:p>
    <w:p w:rsidR="00244497" w:rsidRDefault="00244497">
      <w:pPr>
        <w:pStyle w:val="a4"/>
        <w:framePr w:w="5294" w:h="9336" w:hRule="exact" w:wrap="none" w:vAnchor="page" w:hAnchor="page" w:x="3351" w:y="3799"/>
        <w:shd w:val="clear" w:color="auto" w:fill="auto"/>
        <w:spacing w:before="0" w:line="252" w:lineRule="exact"/>
        <w:ind w:left="20" w:right="20" w:firstLine="280"/>
      </w:pPr>
      <w:r>
        <w:rPr>
          <w:rStyle w:val="11"/>
          <w:color w:val="000000"/>
        </w:rPr>
        <w:t xml:space="preserve">ДОДИН </w:t>
      </w:r>
      <w:r>
        <w:rPr>
          <w:rStyle w:val="2a"/>
          <w:color w:val="000000"/>
        </w:rPr>
        <w:t>(за Соню).</w:t>
      </w:r>
      <w:r>
        <w:rPr>
          <w:rStyle w:val="11"/>
          <w:color w:val="000000"/>
        </w:rPr>
        <w:t xml:space="preserve"> Он меня не любит!.. </w:t>
      </w:r>
      <w:r>
        <w:rPr>
          <w:rStyle w:val="2a"/>
          <w:color w:val="000000"/>
        </w:rPr>
        <w:t xml:space="preserve">(Калининой.) </w:t>
      </w:r>
      <w:r>
        <w:rPr>
          <w:rStyle w:val="11"/>
          <w:color w:val="000000"/>
        </w:rPr>
        <w:t>Мы тебя будем перебивать, а ты все время говори: он меня не любит!</w:t>
      </w:r>
    </w:p>
    <w:p w:rsidR="00244497" w:rsidRDefault="00244497">
      <w:pPr>
        <w:pStyle w:val="a4"/>
        <w:framePr w:w="5294" w:h="9336" w:hRule="exact" w:wrap="none" w:vAnchor="page" w:hAnchor="page" w:x="3351" w:y="3799"/>
        <w:shd w:val="clear" w:color="auto" w:fill="auto"/>
        <w:spacing w:before="0" w:line="252" w:lineRule="exact"/>
        <w:ind w:left="20" w:right="20" w:firstLine="280"/>
      </w:pPr>
      <w:r>
        <w:rPr>
          <w:rStyle w:val="11"/>
          <w:color w:val="000000"/>
        </w:rPr>
        <w:t>МАРИНА. Ничего, деточка. Погогочут гусаки — и пе</w:t>
      </w:r>
      <w:r>
        <w:rPr>
          <w:rStyle w:val="11"/>
          <w:color w:val="000000"/>
        </w:rPr>
        <w:softHyphen/>
        <w:t>рестанут... Погогочут — и перестанут...</w:t>
      </w:r>
    </w:p>
    <w:p w:rsidR="00244497" w:rsidRDefault="00244497">
      <w:pPr>
        <w:pStyle w:val="a4"/>
        <w:framePr w:w="5294" w:h="9336" w:hRule="exact" w:wrap="none" w:vAnchor="page" w:hAnchor="page" w:x="3351" w:y="3799"/>
        <w:shd w:val="clear" w:color="auto" w:fill="auto"/>
        <w:spacing w:before="0" w:after="186" w:line="252" w:lineRule="exact"/>
        <w:ind w:left="20" w:right="20" w:firstLine="280"/>
      </w:pPr>
      <w:r>
        <w:rPr>
          <w:rStyle w:val="11"/>
          <w:color w:val="000000"/>
        </w:rPr>
        <w:t xml:space="preserve">ДОДИН </w:t>
      </w:r>
      <w:r>
        <w:rPr>
          <w:rStyle w:val="2a"/>
          <w:color w:val="000000"/>
        </w:rPr>
        <w:t>(за Марину).</w:t>
      </w:r>
      <w:r>
        <w:rPr>
          <w:rStyle w:val="11"/>
          <w:color w:val="000000"/>
        </w:rPr>
        <w:t xml:space="preserve"> «Ничего, деточка. Погогочут гусаки — и перестанут... Погогочут — и перестанут...» Все гусаки: и те, которые любят, и те, которые не лю</w:t>
      </w:r>
      <w:r>
        <w:rPr>
          <w:rStyle w:val="11"/>
          <w:color w:val="000000"/>
        </w:rPr>
        <w:softHyphen/>
        <w:t>бят, и которые уедут, и которые останутся. Все переме</w:t>
      </w:r>
      <w:r>
        <w:rPr>
          <w:rStyle w:val="11"/>
          <w:color w:val="000000"/>
        </w:rPr>
        <w:softHyphen/>
        <w:t>лется — мука будет!</w:t>
      </w:r>
    </w:p>
    <w:p w:rsidR="00244497" w:rsidRDefault="00244497">
      <w:pPr>
        <w:pStyle w:val="1010"/>
        <w:framePr w:w="5294" w:h="9336" w:hRule="exact" w:wrap="none" w:vAnchor="page" w:hAnchor="page" w:x="3351" w:y="3799"/>
        <w:shd w:val="clear" w:color="auto" w:fill="auto"/>
        <w:spacing w:before="0" w:after="232" w:line="245" w:lineRule="exact"/>
        <w:ind w:left="20" w:right="20" w:firstLine="280"/>
      </w:pPr>
      <w:r>
        <w:rPr>
          <w:rStyle w:val="100pt2"/>
          <w:i/>
          <w:iCs/>
          <w:color w:val="000000"/>
        </w:rPr>
        <w:t>Проба. Во время монолога Марины Додин за Соню рыда</w:t>
      </w:r>
      <w:r>
        <w:rPr>
          <w:rStyle w:val="100pt2"/>
          <w:i/>
          <w:iCs/>
          <w:color w:val="000000"/>
        </w:rPr>
        <w:softHyphen/>
        <w:t>ет.</w:t>
      </w:r>
    </w:p>
    <w:p w:rsidR="00244497" w:rsidRDefault="00244497">
      <w:pPr>
        <w:pStyle w:val="a4"/>
        <w:framePr w:w="5294" w:h="9336" w:hRule="exact" w:wrap="none" w:vAnchor="page" w:hAnchor="page" w:x="3351" w:y="3799"/>
        <w:shd w:val="clear" w:color="auto" w:fill="auto"/>
        <w:spacing w:before="0" w:after="24" w:line="180" w:lineRule="exact"/>
        <w:ind w:left="20" w:firstLine="280"/>
      </w:pPr>
      <w:r>
        <w:rPr>
          <w:rStyle w:val="11"/>
          <w:color w:val="000000"/>
        </w:rPr>
        <w:t>МАРИНА. Не горюй, сиротка...</w:t>
      </w:r>
    </w:p>
    <w:p w:rsidR="00244497" w:rsidRDefault="00244497">
      <w:pPr>
        <w:pStyle w:val="a4"/>
        <w:framePr w:w="5294" w:h="9336" w:hRule="exact" w:wrap="none" w:vAnchor="page" w:hAnchor="page" w:x="3351" w:y="3799"/>
        <w:shd w:val="clear" w:color="auto" w:fill="auto"/>
        <w:spacing w:before="0" w:after="264" w:line="180" w:lineRule="exact"/>
        <w:ind w:left="20" w:firstLine="280"/>
      </w:pPr>
      <w:r>
        <w:rPr>
          <w:rStyle w:val="11"/>
          <w:color w:val="000000"/>
        </w:rPr>
        <w:t xml:space="preserve">ДОДИН </w:t>
      </w:r>
      <w:r>
        <w:rPr>
          <w:rStyle w:val="2a"/>
          <w:color w:val="000000"/>
        </w:rPr>
        <w:t>(Калининой).</w:t>
      </w:r>
      <w:r>
        <w:rPr>
          <w:rStyle w:val="11"/>
          <w:color w:val="000000"/>
        </w:rPr>
        <w:t xml:space="preserve"> Она рыдает.</w:t>
      </w:r>
    </w:p>
    <w:p w:rsidR="00244497" w:rsidRDefault="00244497">
      <w:pPr>
        <w:pStyle w:val="1010"/>
        <w:framePr w:w="5294" w:h="9336" w:hRule="exact" w:wrap="none" w:vAnchor="page" w:hAnchor="page" w:x="3351" w:y="3799"/>
        <w:shd w:val="clear" w:color="auto" w:fill="auto"/>
        <w:spacing w:before="0" w:after="210" w:line="180" w:lineRule="exact"/>
        <w:ind w:left="20" w:firstLine="280"/>
      </w:pPr>
      <w:r>
        <w:rPr>
          <w:rStyle w:val="100pt2"/>
          <w:i/>
          <w:iCs/>
          <w:color w:val="000000"/>
        </w:rPr>
        <w:t>Проба.</w:t>
      </w:r>
    </w:p>
    <w:p w:rsidR="00244497" w:rsidRDefault="00244497">
      <w:pPr>
        <w:pStyle w:val="a4"/>
        <w:framePr w:w="5294" w:h="9336" w:hRule="exact" w:wrap="none" w:vAnchor="page" w:hAnchor="page" w:x="3351" w:y="3799"/>
        <w:shd w:val="clear" w:color="auto" w:fill="auto"/>
        <w:spacing w:before="0"/>
        <w:ind w:left="20" w:right="20" w:firstLine="280"/>
      </w:pPr>
      <w:r>
        <w:rPr>
          <w:rStyle w:val="11"/>
          <w:color w:val="000000"/>
        </w:rPr>
        <w:t>СЕРЕБРЯКОВ. Удержите его! Удержите! Он сошел с ума!</w:t>
      </w:r>
    </w:p>
    <w:p w:rsidR="00244497" w:rsidRDefault="00244497">
      <w:pPr>
        <w:pStyle w:val="a4"/>
        <w:framePr w:w="5294" w:h="9336" w:hRule="exact" w:wrap="none" w:vAnchor="page" w:hAnchor="page" w:x="3351" w:y="3799"/>
        <w:shd w:val="clear" w:color="auto" w:fill="auto"/>
        <w:spacing w:before="0"/>
        <w:ind w:left="20" w:right="20" w:firstLine="280"/>
      </w:pPr>
      <w:r>
        <w:rPr>
          <w:rStyle w:val="11"/>
          <w:color w:val="000000"/>
        </w:rPr>
        <w:t xml:space="preserve">ДОДИН. Это как-то парадоксально: «Удержите его! Удержите! Он сошел с ума!» Это не паника. </w:t>
      </w:r>
      <w:r>
        <w:rPr>
          <w:rStyle w:val="2a"/>
          <w:color w:val="000000"/>
        </w:rPr>
        <w:t>(За Серебря</w:t>
      </w:r>
      <w:r>
        <w:rPr>
          <w:rStyle w:val="2a"/>
          <w:color w:val="000000"/>
        </w:rPr>
        <w:softHyphen/>
        <w:t>кова.)</w:t>
      </w:r>
      <w:r>
        <w:rPr>
          <w:rStyle w:val="11"/>
          <w:color w:val="000000"/>
        </w:rPr>
        <w:t xml:space="preserve"> Он взял пистолет и стреляет из него в меня. Он сумасшедший. И все время говорит: вот, вот тебе за всё! Будешь ты меня помнить. Что помнить? Он с ума сошел!.. Это, по сути, и есть то объяснение, ради кото</w:t>
      </w:r>
      <w:r>
        <w:rPr>
          <w:rStyle w:val="11"/>
          <w:color w:val="000000"/>
        </w:rPr>
        <w:softHyphen/>
        <w:t xml:space="preserve">рого Серебряков к дяде Ване пошел. </w:t>
      </w:r>
      <w:r>
        <w:rPr>
          <w:rStyle w:val="2a"/>
          <w:color w:val="000000"/>
        </w:rPr>
        <w:t>(За Войницкого.)</w:t>
      </w:r>
    </w:p>
    <w:p w:rsidR="00244497" w:rsidRDefault="00244497">
      <w:pPr>
        <w:pStyle w:val="a6"/>
        <w:framePr w:wrap="none" w:vAnchor="page" w:hAnchor="page" w:x="5816" w:y="13337"/>
        <w:shd w:val="clear" w:color="auto" w:fill="auto"/>
        <w:spacing w:line="130" w:lineRule="exact"/>
        <w:ind w:left="40"/>
      </w:pPr>
      <w:r>
        <w:rPr>
          <w:rStyle w:val="0pt5"/>
          <w:b/>
          <w:bCs/>
          <w:color w:val="000000"/>
        </w:rPr>
        <w:t>459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2" w:y="3308"/>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299" w:h="9337" w:hRule="exact" w:wrap="none" w:vAnchor="page" w:hAnchor="page" w:x="3349" w:y="3801"/>
        <w:shd w:val="clear" w:color="auto" w:fill="auto"/>
        <w:spacing w:before="0"/>
        <w:ind w:right="40"/>
      </w:pPr>
      <w:r>
        <w:rPr>
          <w:rStyle w:val="11"/>
          <w:color w:val="000000"/>
        </w:rPr>
        <w:t xml:space="preserve">Будешь ты меня помнить! Будете вы все меня помнить! </w:t>
      </w:r>
      <w:r>
        <w:rPr>
          <w:rStyle w:val="2a"/>
          <w:color w:val="000000"/>
        </w:rPr>
        <w:t>(Кричит.)</w:t>
      </w:r>
      <w:r>
        <w:rPr>
          <w:rStyle w:val="11"/>
          <w:color w:val="000000"/>
        </w:rPr>
        <w:t xml:space="preserve"> Запомнишь ты меня! Бабах! Бабах! Бабах! «Не попал? Опять промах?! А черт, черт... черт бы по</w:t>
      </w:r>
      <w:r>
        <w:rPr>
          <w:rStyle w:val="11"/>
          <w:color w:val="000000"/>
        </w:rPr>
        <w:softHyphen/>
        <w:t xml:space="preserve">брал...» </w:t>
      </w:r>
      <w:r>
        <w:rPr>
          <w:rStyle w:val="2a"/>
          <w:color w:val="000000"/>
        </w:rPr>
        <w:t>(Бьет кулаком по столу</w:t>
      </w:r>
      <w:r>
        <w:rPr>
          <w:rStyle w:val="11"/>
          <w:color w:val="000000"/>
        </w:rPr>
        <w:t xml:space="preserve">, </w:t>
      </w:r>
      <w:r>
        <w:rPr>
          <w:rStyle w:val="2a"/>
          <w:color w:val="000000"/>
        </w:rPr>
        <w:t>как бы следуя ремарке Чехо</w:t>
      </w:r>
      <w:r>
        <w:rPr>
          <w:rStyle w:val="2a"/>
          <w:color w:val="000000"/>
        </w:rPr>
        <w:softHyphen/>
        <w:t>ва: «Бьет револьвером об пол».)</w:t>
      </w:r>
      <w:r>
        <w:rPr>
          <w:rStyle w:val="11"/>
          <w:color w:val="000000"/>
        </w:rPr>
        <w:t xml:space="preserve"> Бьет револьвером об пол, как будто головой бьется.</w:t>
      </w:r>
    </w:p>
    <w:p w:rsidR="00244497" w:rsidRDefault="00244497">
      <w:pPr>
        <w:pStyle w:val="a4"/>
        <w:framePr w:w="5299" w:h="9337" w:hRule="exact" w:wrap="none" w:vAnchor="page" w:hAnchor="page" w:x="3349" w:y="3801"/>
        <w:shd w:val="clear" w:color="auto" w:fill="auto"/>
        <w:spacing w:before="0"/>
        <w:ind w:right="40" w:firstLine="280"/>
      </w:pPr>
      <w:r>
        <w:rPr>
          <w:rStyle w:val="11"/>
          <w:color w:val="000000"/>
        </w:rPr>
        <w:t>ЕЛЕНА АНДРЕЕВНА. Увезите меня отсюда! Увези</w:t>
      </w:r>
      <w:r>
        <w:rPr>
          <w:rStyle w:val="11"/>
          <w:color w:val="000000"/>
        </w:rPr>
        <w:softHyphen/>
        <w:t>те, убейте, но... я не могу здесь оставаться, не могу!</w:t>
      </w:r>
    </w:p>
    <w:p w:rsidR="00244497" w:rsidRDefault="00244497">
      <w:pPr>
        <w:pStyle w:val="a4"/>
        <w:framePr w:w="5299" w:h="9337" w:hRule="exact" w:wrap="none" w:vAnchor="page" w:hAnchor="page" w:x="3349" w:y="3801"/>
        <w:shd w:val="clear" w:color="auto" w:fill="auto"/>
        <w:spacing w:before="0"/>
        <w:ind w:right="40" w:firstLine="280"/>
      </w:pPr>
      <w:r>
        <w:rPr>
          <w:rStyle w:val="11"/>
          <w:color w:val="000000"/>
        </w:rPr>
        <w:t xml:space="preserve">ДОДИН </w:t>
      </w:r>
      <w:r>
        <w:rPr>
          <w:rStyle w:val="2a"/>
          <w:color w:val="000000"/>
        </w:rPr>
        <w:t>(за Елену Андреевну).</w:t>
      </w:r>
      <w:r>
        <w:rPr>
          <w:rStyle w:val="11"/>
          <w:color w:val="000000"/>
        </w:rPr>
        <w:t xml:space="preserve"> «Увезите меня отсюда! Увезите, убейте, но... я не могу здесь оставаться, не могу!» </w:t>
      </w:r>
      <w:r>
        <w:rPr>
          <w:rStyle w:val="2a"/>
          <w:color w:val="000000"/>
        </w:rPr>
        <w:t>(За Войницкого.)</w:t>
      </w:r>
      <w:r>
        <w:rPr>
          <w:rStyle w:val="11"/>
          <w:color w:val="000000"/>
        </w:rPr>
        <w:t xml:space="preserve"> «О, что я делаю! Что я делаю!» Я даже не могу убить свое прошлое! </w:t>
      </w:r>
      <w:r>
        <w:rPr>
          <w:rStyle w:val="2a"/>
          <w:color w:val="000000"/>
        </w:rPr>
        <w:t>(За Соню.)</w:t>
      </w:r>
      <w:r>
        <w:rPr>
          <w:rStyle w:val="11"/>
          <w:color w:val="000000"/>
        </w:rPr>
        <w:t xml:space="preserve"> «Нянеч</w:t>
      </w:r>
      <w:r>
        <w:rPr>
          <w:rStyle w:val="11"/>
          <w:color w:val="000000"/>
        </w:rPr>
        <w:softHyphen/>
        <w:t>ка! Нянечка!» Конечно, здесь вершина осознания меры несостоявшейся жизни. Здесь такое многоголосие несо- стоявшихся жизней, такая полифония! Каждый гово</w:t>
      </w:r>
      <w:r>
        <w:rPr>
          <w:rStyle w:val="11"/>
          <w:color w:val="000000"/>
        </w:rPr>
        <w:softHyphen/>
        <w:t>рит и вопит, и кричит о своем.</w:t>
      </w:r>
    </w:p>
    <w:p w:rsidR="00244497" w:rsidRDefault="00244497">
      <w:pPr>
        <w:pStyle w:val="a4"/>
        <w:framePr w:w="5299" w:h="9337" w:hRule="exact" w:wrap="none" w:vAnchor="page" w:hAnchor="page" w:x="3349" w:y="3801"/>
        <w:shd w:val="clear" w:color="auto" w:fill="auto"/>
        <w:spacing w:before="0"/>
        <w:ind w:firstLine="280"/>
      </w:pPr>
      <w:r>
        <w:rPr>
          <w:rStyle w:val="11"/>
          <w:color w:val="000000"/>
        </w:rPr>
        <w:t>ИВАНОВ. Итог.</w:t>
      </w:r>
    </w:p>
    <w:p w:rsidR="00244497" w:rsidRDefault="00244497">
      <w:pPr>
        <w:pStyle w:val="a4"/>
        <w:framePr w:w="5299" w:h="9337" w:hRule="exact" w:wrap="none" w:vAnchor="page" w:hAnchor="page" w:x="3349" w:y="3801"/>
        <w:shd w:val="clear" w:color="auto" w:fill="auto"/>
        <w:spacing w:before="0"/>
        <w:ind w:right="40" w:firstLine="280"/>
      </w:pPr>
      <w:r>
        <w:rPr>
          <w:rStyle w:val="11"/>
          <w:color w:val="000000"/>
        </w:rPr>
        <w:t>ДОДИН. Да, но не итог еще. Итог будет потом. Это вершина, дальше с этой вершины катятся в жизнь, ко</w:t>
      </w:r>
      <w:r>
        <w:rPr>
          <w:rStyle w:val="11"/>
          <w:color w:val="000000"/>
        </w:rPr>
        <w:softHyphen/>
        <w:t>торую все равно надо как-то проживать. Очень важно найти у Серебрякова это обращение за помощью. Обра</w:t>
      </w:r>
      <w:r>
        <w:rPr>
          <w:rStyle w:val="11"/>
          <w:color w:val="000000"/>
        </w:rPr>
        <w:softHyphen/>
        <w:t>щение за помощью к людям, из которых никто ни в чем не может помочь, потому что каждый должен помочь себе выжить, хотя бы выжить. Давайте кусочек про</w:t>
      </w:r>
      <w:r>
        <w:rPr>
          <w:rStyle w:val="11"/>
          <w:color w:val="000000"/>
        </w:rPr>
        <w:softHyphen/>
        <w:t>чтем для себя, чтобы проверить.</w:t>
      </w:r>
    </w:p>
    <w:p w:rsidR="00244497" w:rsidRDefault="00244497">
      <w:pPr>
        <w:pStyle w:val="a4"/>
        <w:framePr w:w="5299" w:h="9337" w:hRule="exact" w:wrap="none" w:vAnchor="page" w:hAnchor="page" w:x="3349" w:y="3801"/>
        <w:shd w:val="clear" w:color="auto" w:fill="auto"/>
        <w:spacing w:before="0"/>
        <w:ind w:right="40" w:firstLine="280"/>
      </w:pPr>
      <w:r>
        <w:rPr>
          <w:rStyle w:val="11"/>
          <w:color w:val="000000"/>
        </w:rPr>
        <w:t>ИВАНОВ. Если вы говорите, что здесь все сошлось, то на самом деле мешает их всяческая невозможность продолжать...</w:t>
      </w:r>
    </w:p>
    <w:p w:rsidR="00244497" w:rsidRDefault="00244497">
      <w:pPr>
        <w:pStyle w:val="a4"/>
        <w:framePr w:w="5299" w:h="9337" w:hRule="exact" w:wrap="none" w:vAnchor="page" w:hAnchor="page" w:x="3349" w:y="3801"/>
        <w:shd w:val="clear" w:color="auto" w:fill="auto"/>
        <w:spacing w:before="0"/>
        <w:ind w:firstLine="280"/>
      </w:pPr>
      <w:r>
        <w:rPr>
          <w:rStyle w:val="11"/>
          <w:color w:val="000000"/>
        </w:rPr>
        <w:t>ДОДИН. Существование.</w:t>
      </w:r>
    </w:p>
    <w:p w:rsidR="00244497" w:rsidRDefault="00244497">
      <w:pPr>
        <w:pStyle w:val="a4"/>
        <w:framePr w:w="5299" w:h="9337" w:hRule="exact" w:wrap="none" w:vAnchor="page" w:hAnchor="page" w:x="3349" w:y="3801"/>
        <w:shd w:val="clear" w:color="auto" w:fill="auto"/>
        <w:spacing w:before="0"/>
        <w:ind w:right="40" w:firstLine="280"/>
      </w:pPr>
      <w:r>
        <w:rPr>
          <w:rStyle w:val="11"/>
          <w:color w:val="000000"/>
        </w:rPr>
        <w:t>ИВАНОВ. Чтобы существовать, надо вообще все отобрать.</w:t>
      </w:r>
    </w:p>
    <w:p w:rsidR="00244497" w:rsidRDefault="00244497">
      <w:pPr>
        <w:pStyle w:val="a4"/>
        <w:framePr w:w="5299" w:h="9337" w:hRule="exact" w:wrap="none" w:vAnchor="page" w:hAnchor="page" w:x="3349" w:y="3801"/>
        <w:shd w:val="clear" w:color="auto" w:fill="auto"/>
        <w:spacing w:before="0"/>
        <w:ind w:right="40" w:firstLine="280"/>
      </w:pPr>
      <w:r>
        <w:rPr>
          <w:rStyle w:val="11"/>
          <w:color w:val="000000"/>
        </w:rPr>
        <w:t>ДОДИН. Мысль о том, что надо что-то отбирать, свидетельство того, что вся жизнь Серебрякова была абсолютно ничем, потому что она не привела ни к како</w:t>
      </w:r>
      <w:r>
        <w:rPr>
          <w:rStyle w:val="11"/>
          <w:color w:val="000000"/>
        </w:rPr>
        <w:softHyphen/>
        <w:t xml:space="preserve">му моральному праву владения чем-то. В любой момент ему могут сказать: идите-ка вы отсюда, это не ваш дом. </w:t>
      </w:r>
      <w:r>
        <w:rPr>
          <w:rStyle w:val="2a"/>
          <w:color w:val="000000"/>
        </w:rPr>
        <w:t>(За Серебрякова.)</w:t>
      </w:r>
      <w:r>
        <w:rPr>
          <w:rStyle w:val="11"/>
          <w:color w:val="000000"/>
        </w:rPr>
        <w:t xml:space="preserve"> И действительно он не наш, ничего мы</w:t>
      </w:r>
    </w:p>
    <w:p w:rsidR="00244497" w:rsidRDefault="00244497">
      <w:pPr>
        <w:pStyle w:val="a6"/>
        <w:framePr w:wrap="none" w:vAnchor="page" w:hAnchor="page" w:x="5816" w:y="13335"/>
        <w:shd w:val="clear" w:color="auto" w:fill="auto"/>
        <w:spacing w:line="130" w:lineRule="exact"/>
        <w:ind w:left="20"/>
      </w:pPr>
      <w:r>
        <w:rPr>
          <w:rStyle w:val="0pt5"/>
          <w:b/>
          <w:bCs/>
          <w:color w:val="000000"/>
        </w:rPr>
        <w:t>460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50" w:y="3314"/>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87" w:h="9280" w:hRule="exact" w:wrap="none" w:vAnchor="page" w:hAnchor="page" w:x="3355" w:y="3800"/>
        <w:shd w:val="clear" w:color="auto" w:fill="auto"/>
        <w:spacing w:before="0" w:line="257" w:lineRule="exact"/>
        <w:ind w:right="40"/>
      </w:pPr>
      <w:r>
        <w:rPr>
          <w:rStyle w:val="11"/>
          <w:color w:val="000000"/>
        </w:rPr>
        <w:t>в него не вложили, ничего мы для него не сделали. Мы все делали ради чего-то другого. Ничего, ничего нет. Вся жизнь потрачена не во имя чего.</w:t>
      </w:r>
    </w:p>
    <w:p w:rsidR="00244497" w:rsidRDefault="00244497">
      <w:pPr>
        <w:pStyle w:val="a4"/>
        <w:framePr w:w="5287" w:h="9280" w:hRule="exact" w:wrap="none" w:vAnchor="page" w:hAnchor="page" w:x="3355" w:y="3800"/>
        <w:shd w:val="clear" w:color="auto" w:fill="auto"/>
        <w:spacing w:before="0" w:line="257" w:lineRule="exact"/>
        <w:ind w:left="20" w:right="20" w:firstLine="280"/>
      </w:pPr>
      <w:r>
        <w:rPr>
          <w:rStyle w:val="11"/>
          <w:color w:val="000000"/>
        </w:rPr>
        <w:t>ИВАНОВ. При том, что мы говорим, что это его об</w:t>
      </w:r>
      <w:r>
        <w:rPr>
          <w:rStyle w:val="11"/>
          <w:color w:val="000000"/>
        </w:rPr>
        <w:softHyphen/>
        <w:t>ращение за помощью и почти мольба, но у Серебрякова есть какая-то мера сосредоточенности на своем.</w:t>
      </w:r>
    </w:p>
    <w:p w:rsidR="00244497" w:rsidRDefault="00244497">
      <w:pPr>
        <w:pStyle w:val="a4"/>
        <w:framePr w:w="5287" w:h="9280" w:hRule="exact" w:wrap="none" w:vAnchor="page" w:hAnchor="page" w:x="3355" w:y="3800"/>
        <w:shd w:val="clear" w:color="auto" w:fill="auto"/>
        <w:spacing w:before="0" w:line="257" w:lineRule="exact"/>
        <w:ind w:left="20" w:firstLine="280"/>
      </w:pPr>
      <w:r>
        <w:rPr>
          <w:rStyle w:val="11"/>
          <w:color w:val="000000"/>
        </w:rPr>
        <w:t>ДОДИН. Да.</w:t>
      </w:r>
    </w:p>
    <w:p w:rsidR="00244497" w:rsidRDefault="00244497">
      <w:pPr>
        <w:pStyle w:val="a4"/>
        <w:framePr w:w="5287" w:h="9280" w:hRule="exact" w:wrap="none" w:vAnchor="page" w:hAnchor="page" w:x="3355" w:y="3800"/>
        <w:shd w:val="clear" w:color="auto" w:fill="auto"/>
        <w:spacing w:before="0" w:line="257" w:lineRule="exact"/>
        <w:ind w:left="20" w:right="20" w:firstLine="280"/>
      </w:pPr>
      <w:r>
        <w:rPr>
          <w:rStyle w:val="11"/>
          <w:color w:val="000000"/>
        </w:rPr>
        <w:t>ИВАНОВ. Если бы ее не было, то его план был бы непонятен.</w:t>
      </w:r>
    </w:p>
    <w:p w:rsidR="00244497" w:rsidRDefault="00244497">
      <w:pPr>
        <w:pStyle w:val="a4"/>
        <w:framePr w:w="5287" w:h="9280" w:hRule="exact" w:wrap="none" w:vAnchor="page" w:hAnchor="page" w:x="3355" w:y="3800"/>
        <w:shd w:val="clear" w:color="auto" w:fill="auto"/>
        <w:spacing w:before="0" w:line="257" w:lineRule="exact"/>
        <w:ind w:left="20" w:right="20" w:firstLine="280"/>
      </w:pPr>
      <w:r>
        <w:rPr>
          <w:rStyle w:val="11"/>
          <w:color w:val="000000"/>
        </w:rPr>
        <w:t xml:space="preserve">ДОДИН. Конечно. </w:t>
      </w:r>
      <w:r>
        <w:rPr>
          <w:rStyle w:val="2a"/>
          <w:color w:val="000000"/>
        </w:rPr>
        <w:t>(За Серебрякова.)</w:t>
      </w:r>
      <w:r>
        <w:rPr>
          <w:rStyle w:val="11"/>
          <w:color w:val="000000"/>
        </w:rPr>
        <w:t xml:space="preserve"> Я прошу вас всех: помогите мне выбраться из тьмы... Он действи</w:t>
      </w:r>
      <w:r>
        <w:rPr>
          <w:rStyle w:val="11"/>
          <w:color w:val="000000"/>
        </w:rPr>
        <w:softHyphen/>
        <w:t>тельно маниакально на себе сосредоточен.</w:t>
      </w:r>
    </w:p>
    <w:p w:rsidR="00244497" w:rsidRDefault="00244497">
      <w:pPr>
        <w:pStyle w:val="a4"/>
        <w:framePr w:w="5287" w:h="9280" w:hRule="exact" w:wrap="none" w:vAnchor="page" w:hAnchor="page" w:x="3355" w:y="3800"/>
        <w:shd w:val="clear" w:color="auto" w:fill="auto"/>
        <w:spacing w:before="0" w:line="257" w:lineRule="exact"/>
        <w:ind w:left="20" w:right="20" w:firstLine="280"/>
      </w:pPr>
      <w:r>
        <w:rPr>
          <w:rStyle w:val="11"/>
          <w:color w:val="000000"/>
        </w:rPr>
        <w:t xml:space="preserve">ИВАНОВ. И в то же время </w:t>
      </w:r>
      <w:r>
        <w:rPr>
          <w:rStyle w:val="2a"/>
          <w:color w:val="000000"/>
        </w:rPr>
        <w:t>(За Серебрякова</w:t>
      </w:r>
      <w:r>
        <w:rPr>
          <w:rStyle w:val="11"/>
          <w:color w:val="000000"/>
        </w:rPr>
        <w:t>.): а что еще делать? Я сам почти труп. Если я не прав, то я отка</w:t>
      </w:r>
      <w:r>
        <w:rPr>
          <w:rStyle w:val="11"/>
          <w:color w:val="000000"/>
        </w:rPr>
        <w:softHyphen/>
        <w:t>зываюсь от всего, что говорил.</w:t>
      </w:r>
    </w:p>
    <w:p w:rsidR="00244497" w:rsidRDefault="00244497">
      <w:pPr>
        <w:pStyle w:val="a4"/>
        <w:framePr w:w="5287" w:h="9280" w:hRule="exact" w:wrap="none" w:vAnchor="page" w:hAnchor="page" w:x="3355" w:y="3800"/>
        <w:shd w:val="clear" w:color="auto" w:fill="auto"/>
        <w:spacing w:before="0" w:line="257" w:lineRule="exact"/>
        <w:ind w:left="20" w:right="20" w:firstLine="280"/>
      </w:pPr>
      <w:r>
        <w:rPr>
          <w:rStyle w:val="11"/>
          <w:color w:val="000000"/>
        </w:rPr>
        <w:t xml:space="preserve">ДОДИН </w:t>
      </w:r>
      <w:r>
        <w:rPr>
          <w:rStyle w:val="2a"/>
          <w:color w:val="000000"/>
        </w:rPr>
        <w:t>(за Войницкого</w:t>
      </w:r>
      <w:r>
        <w:rPr>
          <w:rStyle w:val="11"/>
          <w:color w:val="000000"/>
        </w:rPr>
        <w:t>). Я чего-то не расслышал, я чего-то не понял, я думал о своем и не расслышал, о чем шла речь. Не про дачу в Финляндии, ты еще о чем-то другом говорил.</w:t>
      </w:r>
    </w:p>
    <w:p w:rsidR="00244497" w:rsidRDefault="00244497">
      <w:pPr>
        <w:pStyle w:val="a4"/>
        <w:framePr w:w="5287" w:h="9280" w:hRule="exact" w:wrap="none" w:vAnchor="page" w:hAnchor="page" w:x="3355" w:y="3800"/>
        <w:shd w:val="clear" w:color="auto" w:fill="auto"/>
        <w:spacing w:before="0" w:line="257" w:lineRule="exact"/>
        <w:ind w:left="20" w:firstLine="280"/>
      </w:pPr>
      <w:r>
        <w:rPr>
          <w:rStyle w:val="11"/>
          <w:color w:val="000000"/>
        </w:rPr>
        <w:t>ИВАНОВ. Продать имение.</w:t>
      </w:r>
    </w:p>
    <w:p w:rsidR="00244497" w:rsidRDefault="00244497">
      <w:pPr>
        <w:pStyle w:val="a4"/>
        <w:framePr w:w="5287" w:h="9280" w:hRule="exact" w:wrap="none" w:vAnchor="page" w:hAnchor="page" w:x="3355" w:y="3800"/>
        <w:shd w:val="clear" w:color="auto" w:fill="auto"/>
        <w:spacing w:before="0" w:line="259" w:lineRule="exact"/>
        <w:ind w:left="20" w:right="20" w:firstLine="280"/>
      </w:pPr>
      <w:r>
        <w:rPr>
          <w:rStyle w:val="11"/>
          <w:color w:val="000000"/>
        </w:rPr>
        <w:t xml:space="preserve">ДОДИН </w:t>
      </w:r>
      <w:r>
        <w:rPr>
          <w:rStyle w:val="2a"/>
          <w:color w:val="000000"/>
        </w:rPr>
        <w:t>(за Войницкого).</w:t>
      </w:r>
      <w:r>
        <w:rPr>
          <w:rStyle w:val="11"/>
          <w:color w:val="000000"/>
        </w:rPr>
        <w:t xml:space="preserve"> Продать имение — превос</w:t>
      </w:r>
      <w:r>
        <w:rPr>
          <w:rStyle w:val="11"/>
          <w:color w:val="000000"/>
        </w:rPr>
        <w:softHyphen/>
        <w:t>ходно! Куда деваться мне? Мне деваться некуда. Значит, всю свою жизнь я потратил напрасно. Остается малень</w:t>
      </w:r>
      <w:r>
        <w:rPr>
          <w:rStyle w:val="11"/>
          <w:color w:val="000000"/>
        </w:rPr>
        <w:softHyphen/>
        <w:t>кий шажок: продать имение, чтобы понять, что всю свою жизнь я потратил напрасно. Всю жизнь я отдал черт-те знает чему.</w:t>
      </w:r>
    </w:p>
    <w:p w:rsidR="00244497" w:rsidRDefault="00244497">
      <w:pPr>
        <w:pStyle w:val="a4"/>
        <w:framePr w:w="5287" w:h="9280" w:hRule="exact" w:wrap="none" w:vAnchor="page" w:hAnchor="page" w:x="3355" w:y="3800"/>
        <w:shd w:val="clear" w:color="auto" w:fill="auto"/>
        <w:spacing w:before="0" w:line="259" w:lineRule="exact"/>
        <w:ind w:left="20" w:firstLine="280"/>
      </w:pPr>
      <w:r>
        <w:rPr>
          <w:rStyle w:val="11"/>
          <w:color w:val="000000"/>
        </w:rPr>
        <w:t>ИВАНОВ. Зачем ты говоришь о своей жизни?</w:t>
      </w:r>
    </w:p>
    <w:p w:rsidR="00244497" w:rsidRDefault="00244497">
      <w:pPr>
        <w:pStyle w:val="a4"/>
        <w:framePr w:w="5287" w:h="9280" w:hRule="exact" w:wrap="none" w:vAnchor="page" w:hAnchor="page" w:x="3355" w:y="3800"/>
        <w:shd w:val="clear" w:color="auto" w:fill="auto"/>
        <w:spacing w:before="0" w:line="259" w:lineRule="exact"/>
        <w:ind w:left="20" w:firstLine="280"/>
      </w:pPr>
      <w:r>
        <w:rPr>
          <w:rStyle w:val="11"/>
          <w:color w:val="000000"/>
        </w:rPr>
        <w:t xml:space="preserve">ДОДИН </w:t>
      </w:r>
      <w:r>
        <w:rPr>
          <w:rStyle w:val="2a"/>
          <w:color w:val="000000"/>
        </w:rPr>
        <w:t>(за Войницкого</w:t>
      </w:r>
      <w:r>
        <w:rPr>
          <w:rStyle w:val="11"/>
          <w:color w:val="000000"/>
        </w:rPr>
        <w:t>). Я ни о чем не говорю.</w:t>
      </w:r>
    </w:p>
    <w:p w:rsidR="00244497" w:rsidRDefault="00244497">
      <w:pPr>
        <w:pStyle w:val="a4"/>
        <w:framePr w:w="5287" w:h="9280" w:hRule="exact" w:wrap="none" w:vAnchor="page" w:hAnchor="page" w:x="3355" w:y="3800"/>
        <w:shd w:val="clear" w:color="auto" w:fill="auto"/>
        <w:spacing w:before="0" w:after="302" w:line="257" w:lineRule="exact"/>
        <w:ind w:left="20" w:right="20" w:firstLine="280"/>
      </w:pPr>
      <w:r>
        <w:rPr>
          <w:rStyle w:val="11"/>
          <w:color w:val="000000"/>
        </w:rPr>
        <w:t>ИВАНОВ. Если имение принадлежит Соне, то мне его не надо.</w:t>
      </w:r>
    </w:p>
    <w:p w:rsidR="00244497" w:rsidRDefault="00244497">
      <w:pPr>
        <w:pStyle w:val="1010"/>
        <w:framePr w:w="5287" w:h="9280" w:hRule="exact" w:wrap="none" w:vAnchor="page" w:hAnchor="page" w:x="3355" w:y="3800"/>
        <w:shd w:val="clear" w:color="auto" w:fill="auto"/>
        <w:spacing w:before="0" w:after="191" w:line="180" w:lineRule="exact"/>
        <w:ind w:left="20" w:firstLine="280"/>
      </w:pPr>
      <w:r>
        <w:rPr>
          <w:rStyle w:val="100pt2"/>
          <w:i/>
          <w:iCs/>
          <w:color w:val="000000"/>
        </w:rPr>
        <w:t>Проба.</w:t>
      </w:r>
    </w:p>
    <w:p w:rsidR="00244497" w:rsidRDefault="00244497">
      <w:pPr>
        <w:pStyle w:val="a4"/>
        <w:framePr w:w="5287" w:h="9280" w:hRule="exact" w:wrap="none" w:vAnchor="page" w:hAnchor="page" w:x="3355" w:y="3800"/>
        <w:shd w:val="clear" w:color="auto" w:fill="auto"/>
        <w:spacing w:before="0"/>
        <w:ind w:left="20" w:firstLine="280"/>
      </w:pPr>
      <w:r>
        <w:rPr>
          <w:rStyle w:val="11"/>
          <w:color w:val="000000"/>
        </w:rPr>
        <w:t>ВОЙНИЦКИЙ. Пропала жизнь!</w:t>
      </w:r>
    </w:p>
    <w:p w:rsidR="00244497" w:rsidRDefault="00244497">
      <w:pPr>
        <w:pStyle w:val="a4"/>
        <w:framePr w:w="5287" w:h="9280" w:hRule="exact" w:wrap="none" w:vAnchor="page" w:hAnchor="page" w:x="3355" w:y="3800"/>
        <w:shd w:val="clear" w:color="auto" w:fill="auto"/>
        <w:spacing w:before="0"/>
        <w:ind w:left="20" w:right="20" w:firstLine="280"/>
      </w:pPr>
      <w:r>
        <w:rPr>
          <w:rStyle w:val="11"/>
          <w:color w:val="000000"/>
        </w:rPr>
        <w:t xml:space="preserve">ДОДИН </w:t>
      </w:r>
      <w:r>
        <w:rPr>
          <w:rStyle w:val="2a"/>
          <w:color w:val="000000"/>
        </w:rPr>
        <w:t>(за Войницкого).</w:t>
      </w:r>
      <w:r>
        <w:rPr>
          <w:rStyle w:val="11"/>
          <w:color w:val="000000"/>
        </w:rPr>
        <w:t xml:space="preserve"> «Пропала жизнь!» Огром</w:t>
      </w:r>
      <w:r>
        <w:rPr>
          <w:rStyle w:val="11"/>
          <w:color w:val="000000"/>
        </w:rPr>
        <w:softHyphen/>
        <w:t>ная жизнь! Целая жизнь!</w:t>
      </w:r>
    </w:p>
    <w:p w:rsidR="00244497" w:rsidRDefault="00244497">
      <w:pPr>
        <w:pStyle w:val="a6"/>
        <w:framePr w:wrap="none" w:vAnchor="page" w:hAnchor="page" w:x="5815" w:y="13331"/>
        <w:shd w:val="clear" w:color="auto" w:fill="auto"/>
        <w:spacing w:line="130" w:lineRule="exact"/>
        <w:ind w:left="40"/>
      </w:pPr>
      <w:r>
        <w:rPr>
          <w:rStyle w:val="0pt5"/>
          <w:b/>
          <w:bCs/>
          <w:color w:val="000000"/>
        </w:rPr>
        <w:t>461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8" w:y="3304"/>
        <w:shd w:val="clear" w:color="auto" w:fill="auto"/>
        <w:spacing w:line="140" w:lineRule="exact"/>
        <w:ind w:left="20"/>
      </w:pPr>
      <w:r>
        <w:rPr>
          <w:rStyle w:val="21pt"/>
          <w:b/>
          <w:bCs/>
          <w:i/>
          <w:iCs/>
          <w:color w:val="000000"/>
        </w:rPr>
        <w:t>Лев Додин. Путешествие без конца</w:t>
      </w:r>
    </w:p>
    <w:p w:rsidR="00244497" w:rsidRDefault="00244497">
      <w:pPr>
        <w:pStyle w:val="1010"/>
        <w:framePr w:w="5282" w:h="9300" w:hRule="exact" w:wrap="none" w:vAnchor="page" w:hAnchor="page" w:x="3357" w:y="3844"/>
        <w:shd w:val="clear" w:color="auto" w:fill="auto"/>
        <w:spacing w:before="0" w:after="195" w:line="180" w:lineRule="exact"/>
        <w:ind w:firstLine="280"/>
      </w:pPr>
      <w:r>
        <w:rPr>
          <w:rStyle w:val="100pt2"/>
          <w:i/>
          <w:iCs/>
          <w:color w:val="000000"/>
        </w:rPr>
        <w:t>Проба.</w:t>
      </w:r>
    </w:p>
    <w:p w:rsidR="00244497" w:rsidRDefault="00244497">
      <w:pPr>
        <w:pStyle w:val="a4"/>
        <w:framePr w:w="5282" w:h="9300" w:hRule="exact" w:wrap="none" w:vAnchor="page" w:hAnchor="page" w:x="3357" w:y="3844"/>
        <w:shd w:val="clear" w:color="auto" w:fill="auto"/>
        <w:spacing w:before="0" w:line="242" w:lineRule="exact"/>
        <w:ind w:firstLine="280"/>
      </w:pPr>
      <w:r>
        <w:rPr>
          <w:rStyle w:val="11"/>
          <w:color w:val="000000"/>
        </w:rPr>
        <w:t>ВОЙНИЦКИЙ. Я сам знаю, что мне делать!</w:t>
      </w:r>
    </w:p>
    <w:p w:rsidR="00244497" w:rsidRDefault="00244497">
      <w:pPr>
        <w:pStyle w:val="a4"/>
        <w:framePr w:w="5282" w:h="9300" w:hRule="exact" w:wrap="none" w:vAnchor="page" w:hAnchor="page" w:x="3357" w:y="3844"/>
        <w:shd w:val="clear" w:color="auto" w:fill="auto"/>
        <w:spacing w:before="0" w:line="242" w:lineRule="exact"/>
        <w:ind w:firstLine="280"/>
      </w:pPr>
      <w:r>
        <w:rPr>
          <w:rStyle w:val="11"/>
          <w:color w:val="000000"/>
        </w:rPr>
        <w:t xml:space="preserve">ДОДИН </w:t>
      </w:r>
      <w:r>
        <w:rPr>
          <w:rStyle w:val="2a"/>
          <w:color w:val="000000"/>
        </w:rPr>
        <w:t>(за Войницкого</w:t>
      </w:r>
      <w:r>
        <w:rPr>
          <w:rStyle w:val="11"/>
          <w:color w:val="000000"/>
        </w:rPr>
        <w:t xml:space="preserve">, </w:t>
      </w:r>
      <w:r>
        <w:rPr>
          <w:rStyle w:val="2a"/>
          <w:color w:val="000000"/>
        </w:rPr>
        <w:t>плача).</w:t>
      </w:r>
      <w:r>
        <w:rPr>
          <w:rStyle w:val="11"/>
          <w:color w:val="000000"/>
        </w:rPr>
        <w:t xml:space="preserve"> А-а-а! Чтобы он всю дальнейшую жизнь знал, что это он во всем виноват! Это и будет убийство моего не состоявшегося прошло</w:t>
      </w:r>
      <w:r>
        <w:rPr>
          <w:rStyle w:val="11"/>
          <w:color w:val="000000"/>
        </w:rPr>
        <w:softHyphen/>
        <w:t>го. И он будет знать, и все будут знать!</w:t>
      </w:r>
    </w:p>
    <w:p w:rsidR="00244497" w:rsidRDefault="00244497">
      <w:pPr>
        <w:pStyle w:val="a4"/>
        <w:framePr w:w="5282" w:h="9300" w:hRule="exact" w:wrap="none" w:vAnchor="page" w:hAnchor="page" w:x="3357" w:y="3844"/>
        <w:shd w:val="clear" w:color="auto" w:fill="auto"/>
        <w:spacing w:before="0" w:line="242" w:lineRule="exact"/>
        <w:ind w:firstLine="280"/>
      </w:pPr>
      <w:r>
        <w:rPr>
          <w:rStyle w:val="11"/>
          <w:color w:val="000000"/>
        </w:rPr>
        <w:t>ИВАНОВ. Сейчас обнаруживается близость их по</w:t>
      </w:r>
      <w:r>
        <w:rPr>
          <w:rStyle w:val="11"/>
          <w:color w:val="000000"/>
        </w:rPr>
        <w:softHyphen/>
        <w:t>ложения. Они вполне могут сидеть рядом.</w:t>
      </w:r>
    </w:p>
    <w:p w:rsidR="00244497" w:rsidRDefault="00244497">
      <w:pPr>
        <w:pStyle w:val="a4"/>
        <w:framePr w:w="5282" w:h="9300" w:hRule="exact" w:wrap="none" w:vAnchor="page" w:hAnchor="page" w:x="3357" w:y="3844"/>
        <w:shd w:val="clear" w:color="auto" w:fill="auto"/>
        <w:spacing w:before="0" w:after="290" w:line="242" w:lineRule="exact"/>
        <w:ind w:firstLine="280"/>
      </w:pPr>
      <w:r>
        <w:rPr>
          <w:rStyle w:val="11"/>
          <w:color w:val="000000"/>
        </w:rPr>
        <w:t>ДОДИН. Конечно.</w:t>
      </w:r>
    </w:p>
    <w:p w:rsidR="00244497" w:rsidRDefault="00244497">
      <w:pPr>
        <w:pStyle w:val="1010"/>
        <w:framePr w:w="5282" w:h="9300" w:hRule="exact" w:wrap="none" w:vAnchor="page" w:hAnchor="page" w:x="3357" w:y="3844"/>
        <w:shd w:val="clear" w:color="auto" w:fill="auto"/>
        <w:spacing w:before="0" w:after="154" w:line="180" w:lineRule="exact"/>
        <w:ind w:firstLine="280"/>
      </w:pPr>
      <w:r>
        <w:rPr>
          <w:rStyle w:val="100pt2"/>
          <w:i/>
          <w:iCs/>
          <w:color w:val="000000"/>
        </w:rPr>
        <w:t>Проба доходит до конца третьего действия.</w:t>
      </w:r>
    </w:p>
    <w:p w:rsidR="00244497" w:rsidRDefault="00244497">
      <w:pPr>
        <w:pStyle w:val="a4"/>
        <w:framePr w:w="5282" w:h="9300" w:hRule="exact" w:wrap="none" w:vAnchor="page" w:hAnchor="page" w:x="3357" w:y="3844"/>
        <w:shd w:val="clear" w:color="auto" w:fill="auto"/>
        <w:spacing w:before="0" w:line="242" w:lineRule="exact"/>
        <w:ind w:firstLine="280"/>
      </w:pPr>
      <w:r>
        <w:rPr>
          <w:rStyle w:val="15pt1"/>
          <w:color w:val="000000"/>
        </w:rPr>
        <w:t xml:space="preserve">додин </w:t>
      </w:r>
      <w:r>
        <w:rPr>
          <w:rStyle w:val="2a"/>
          <w:color w:val="000000"/>
        </w:rPr>
        <w:t>(за Елену Андреевну).</w:t>
      </w:r>
      <w:r>
        <w:rPr>
          <w:rStyle w:val="11"/>
          <w:color w:val="000000"/>
        </w:rPr>
        <w:t xml:space="preserve"> «Увезите меня отсюда». У Елены Андреевны в объекте все время остается Аст</w:t>
      </w:r>
      <w:r>
        <w:rPr>
          <w:rStyle w:val="11"/>
          <w:color w:val="000000"/>
        </w:rPr>
        <w:softHyphen/>
        <w:t>ров. Кроме ужаса, который сейчас происходит, у нее есть: я не поеду завтра в лесничество! Она кричит не только об ужасе, который здесь происходит, даже, если это из-за нее происходит, она абсолютно конкрет</w:t>
      </w:r>
      <w:r>
        <w:rPr>
          <w:rStyle w:val="11"/>
          <w:color w:val="000000"/>
        </w:rPr>
        <w:softHyphen/>
        <w:t>на: я не поеду завтра в лесничество! Я не поеду с Аст</w:t>
      </w:r>
      <w:r>
        <w:rPr>
          <w:rStyle w:val="11"/>
          <w:color w:val="000000"/>
        </w:rPr>
        <w:softHyphen/>
        <w:t>ровым, чтобы не кричать потом, как дядя Ваня: ушла напрасно жизнь! Как он ни любит меня, я все равно ему не отдамся! Я не отдамся ему завтра в лесничест</w:t>
      </w:r>
      <w:r>
        <w:rPr>
          <w:rStyle w:val="11"/>
          <w:color w:val="000000"/>
        </w:rPr>
        <w:softHyphen/>
        <w:t>ве!.. Они все очень конкретны. Здесь просто сгустки человеческой боли.</w:t>
      </w:r>
    </w:p>
    <w:p w:rsidR="00244497" w:rsidRDefault="00244497">
      <w:pPr>
        <w:pStyle w:val="a4"/>
        <w:framePr w:w="5282" w:h="9300" w:hRule="exact" w:wrap="none" w:vAnchor="page" w:hAnchor="page" w:x="3357" w:y="3844"/>
        <w:shd w:val="clear" w:color="auto" w:fill="auto"/>
        <w:spacing w:before="0" w:line="242" w:lineRule="exact"/>
        <w:ind w:firstLine="280"/>
      </w:pPr>
      <w:r>
        <w:rPr>
          <w:rStyle w:val="11"/>
          <w:color w:val="000000"/>
        </w:rPr>
        <w:t>ИВАНОВ. Не написано, сколько лет профессору?</w:t>
      </w:r>
    </w:p>
    <w:p w:rsidR="00244497" w:rsidRDefault="00244497">
      <w:pPr>
        <w:pStyle w:val="a4"/>
        <w:framePr w:w="5282" w:h="9300" w:hRule="exact" w:wrap="none" w:vAnchor="page" w:hAnchor="page" w:x="3357" w:y="3844"/>
        <w:shd w:val="clear" w:color="auto" w:fill="auto"/>
        <w:spacing w:before="0" w:line="242" w:lineRule="exact"/>
        <w:ind w:firstLine="280"/>
      </w:pPr>
      <w:r>
        <w:rPr>
          <w:rStyle w:val="11"/>
          <w:color w:val="000000"/>
        </w:rPr>
        <w:t>ДОДИН. За шестьдесят. Не написано, но по идее, за шестьдесят. Максимум.</w:t>
      </w:r>
    </w:p>
    <w:p w:rsidR="00244497" w:rsidRDefault="00244497">
      <w:pPr>
        <w:pStyle w:val="a4"/>
        <w:framePr w:w="5282" w:h="9300" w:hRule="exact" w:wrap="none" w:vAnchor="page" w:hAnchor="page" w:x="3357" w:y="3844"/>
        <w:shd w:val="clear" w:color="auto" w:fill="auto"/>
        <w:spacing w:before="0" w:line="242" w:lineRule="exact"/>
        <w:ind w:firstLine="280"/>
      </w:pPr>
      <w:r>
        <w:rPr>
          <w:rStyle w:val="11"/>
          <w:color w:val="000000"/>
        </w:rPr>
        <w:t>ИВАНОВ. И Софье не написано, сколько лет.</w:t>
      </w:r>
    </w:p>
    <w:p w:rsidR="00244497" w:rsidRDefault="00244497">
      <w:pPr>
        <w:pStyle w:val="a4"/>
        <w:framePr w:w="5282" w:h="9300" w:hRule="exact" w:wrap="none" w:vAnchor="page" w:hAnchor="page" w:x="3357" w:y="3844"/>
        <w:shd w:val="clear" w:color="auto" w:fill="auto"/>
        <w:spacing w:before="0" w:line="242" w:lineRule="exact"/>
        <w:ind w:firstLine="280"/>
      </w:pPr>
      <w:r>
        <w:rPr>
          <w:rStyle w:val="11"/>
          <w:color w:val="000000"/>
        </w:rPr>
        <w:t>ШЕСТАКОВА. Двадцать четыре.</w:t>
      </w:r>
    </w:p>
    <w:p w:rsidR="00244497" w:rsidRDefault="00244497">
      <w:pPr>
        <w:pStyle w:val="a4"/>
        <w:framePr w:w="5282" w:h="9300" w:hRule="exact" w:wrap="none" w:vAnchor="page" w:hAnchor="page" w:x="3357" w:y="3844"/>
        <w:shd w:val="clear" w:color="auto" w:fill="auto"/>
        <w:spacing w:before="0" w:line="242" w:lineRule="exact"/>
        <w:ind w:firstLine="280"/>
      </w:pPr>
      <w:r>
        <w:rPr>
          <w:rStyle w:val="11"/>
          <w:color w:val="000000"/>
        </w:rPr>
        <w:t>ИВАНОВ. У меня дочке двадцать шесть лет.</w:t>
      </w:r>
    </w:p>
    <w:p w:rsidR="00244497" w:rsidRDefault="00244497">
      <w:pPr>
        <w:pStyle w:val="a4"/>
        <w:framePr w:w="5282" w:h="9300" w:hRule="exact" w:wrap="none" w:vAnchor="page" w:hAnchor="page" w:x="3357" w:y="3844"/>
        <w:shd w:val="clear" w:color="auto" w:fill="auto"/>
        <w:spacing w:before="0" w:line="242" w:lineRule="exact"/>
        <w:ind w:firstLine="280"/>
      </w:pPr>
      <w:r>
        <w:rPr>
          <w:rStyle w:val="11"/>
          <w:color w:val="000000"/>
        </w:rPr>
        <w:t>ДОДИН. На самом деле, здесь нет возрастных про</w:t>
      </w:r>
      <w:r>
        <w:rPr>
          <w:rStyle w:val="11"/>
          <w:color w:val="000000"/>
        </w:rPr>
        <w:softHyphen/>
        <w:t>блем.</w:t>
      </w:r>
    </w:p>
    <w:p w:rsidR="00244497" w:rsidRDefault="00244497">
      <w:pPr>
        <w:pStyle w:val="a4"/>
        <w:framePr w:w="5282" w:h="9300" w:hRule="exact" w:wrap="none" w:vAnchor="page" w:hAnchor="page" w:x="3357" w:y="3844"/>
        <w:shd w:val="clear" w:color="auto" w:fill="auto"/>
        <w:spacing w:before="0" w:line="242" w:lineRule="exact"/>
        <w:ind w:firstLine="280"/>
      </w:pPr>
      <w:r>
        <w:rPr>
          <w:rStyle w:val="11"/>
          <w:color w:val="000000"/>
        </w:rPr>
        <w:t>ИВАНОВ. Дело не в возрасте.</w:t>
      </w:r>
    </w:p>
    <w:p w:rsidR="00244497" w:rsidRDefault="00244497">
      <w:pPr>
        <w:pStyle w:val="a4"/>
        <w:framePr w:w="5282" w:h="9300" w:hRule="exact" w:wrap="none" w:vAnchor="page" w:hAnchor="page" w:x="3357" w:y="3844"/>
        <w:shd w:val="clear" w:color="auto" w:fill="auto"/>
        <w:spacing w:before="0" w:line="242" w:lineRule="exact"/>
        <w:ind w:firstLine="280"/>
      </w:pPr>
      <w:r>
        <w:rPr>
          <w:rStyle w:val="11"/>
          <w:color w:val="000000"/>
        </w:rPr>
        <w:t>ДОДИН. Здесь сущностные проблемы.</w:t>
      </w:r>
    </w:p>
    <w:p w:rsidR="00244497" w:rsidRDefault="00244497">
      <w:pPr>
        <w:pStyle w:val="a4"/>
        <w:framePr w:w="5282" w:h="9300" w:hRule="exact" w:wrap="none" w:vAnchor="page" w:hAnchor="page" w:x="3357" w:y="3844"/>
        <w:shd w:val="clear" w:color="auto" w:fill="auto"/>
        <w:spacing w:before="0" w:line="242" w:lineRule="exact"/>
        <w:ind w:firstLine="280"/>
      </w:pPr>
      <w:r>
        <w:rPr>
          <w:rStyle w:val="11"/>
          <w:color w:val="000000"/>
        </w:rPr>
        <w:t>РОСТОВСКИЙ. Вот в отсутствие Серебрякова и его жены дом пустовал. Двадцать шесть комнат. Только четыре или пять были заняты. Когда Астров приезжа</w:t>
      </w:r>
      <w:r>
        <w:rPr>
          <w:rStyle w:val="11"/>
          <w:color w:val="000000"/>
        </w:rPr>
        <w:softHyphen/>
      </w:r>
    </w:p>
    <w:p w:rsidR="00244497" w:rsidRDefault="00244497">
      <w:pPr>
        <w:pStyle w:val="a6"/>
        <w:framePr w:wrap="none" w:vAnchor="page" w:hAnchor="page" w:x="5827" w:y="13341"/>
        <w:shd w:val="clear" w:color="auto" w:fill="auto"/>
        <w:spacing w:line="130" w:lineRule="exact"/>
        <w:ind w:left="40"/>
      </w:pPr>
      <w:r>
        <w:rPr>
          <w:rStyle w:val="0pt5"/>
          <w:b/>
          <w:bCs/>
          <w:color w:val="000000"/>
        </w:rPr>
        <w:t>462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9" w:y="3309"/>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94" w:h="9314" w:hRule="exact" w:wrap="none" w:vAnchor="page" w:hAnchor="page" w:x="3351" w:y="3800"/>
        <w:shd w:val="clear" w:color="auto" w:fill="auto"/>
        <w:spacing w:before="0" w:line="240" w:lineRule="exact"/>
      </w:pPr>
      <w:r>
        <w:rPr>
          <w:rStyle w:val="11"/>
          <w:color w:val="000000"/>
        </w:rPr>
        <w:t>ет, то ему комната не выделяется, а его стол стоит у Ивана Петровича. Хотя, конечно, могли бы для Астро</w:t>
      </w:r>
      <w:r>
        <w:rPr>
          <w:rStyle w:val="11"/>
          <w:color w:val="000000"/>
        </w:rPr>
        <w:softHyphen/>
        <w:t>ва гостевую сделать. С приезда Серебрякова и его жены двадцать комнат пустуют. Это само по себе тяго</w:t>
      </w:r>
      <w:r>
        <w:rPr>
          <w:rStyle w:val="11"/>
          <w:color w:val="000000"/>
        </w:rPr>
        <w:softHyphen/>
        <w:t>стное зрелище. И если Серебряков предпочитает оди</w:t>
      </w:r>
      <w:r>
        <w:rPr>
          <w:rStyle w:val="11"/>
          <w:color w:val="000000"/>
        </w:rPr>
        <w:softHyphen/>
        <w:t>ночество, то действительно, почему бы это все не про</w:t>
      </w:r>
      <w:r>
        <w:rPr>
          <w:rStyle w:val="11"/>
          <w:color w:val="000000"/>
        </w:rPr>
        <w:softHyphen/>
        <w:t>дать? Пустоту, которая никому не нужна. А так будет дача.</w:t>
      </w:r>
    </w:p>
    <w:p w:rsidR="00244497" w:rsidRDefault="00244497">
      <w:pPr>
        <w:pStyle w:val="a4"/>
        <w:framePr w:w="5294" w:h="9314" w:hRule="exact" w:wrap="none" w:vAnchor="page" w:hAnchor="page" w:x="3351" w:y="3800"/>
        <w:shd w:val="clear" w:color="auto" w:fill="auto"/>
        <w:spacing w:before="0" w:line="240" w:lineRule="exact"/>
        <w:ind w:left="20" w:right="20" w:firstLine="280"/>
      </w:pPr>
      <w:r>
        <w:rPr>
          <w:rStyle w:val="11"/>
          <w:color w:val="000000"/>
        </w:rPr>
        <w:t>ДОДИН. Есть и это. Это же все надо отапливать, ухаживать, на все это надо тратить деньги. Конечно, жизнь здесь, в этом доме, совсем не такая благополуч</w:t>
      </w:r>
      <w:r>
        <w:rPr>
          <w:rStyle w:val="11"/>
          <w:color w:val="000000"/>
        </w:rPr>
        <w:softHyphen/>
        <w:t>ная, как это обычно изображается и играется.</w:t>
      </w:r>
    </w:p>
    <w:p w:rsidR="00244497" w:rsidRDefault="00244497">
      <w:pPr>
        <w:pStyle w:val="a4"/>
        <w:framePr w:w="5294" w:h="9314" w:hRule="exact" w:wrap="none" w:vAnchor="page" w:hAnchor="page" w:x="3351" w:y="3800"/>
        <w:shd w:val="clear" w:color="auto" w:fill="auto"/>
        <w:spacing w:before="0" w:line="240" w:lineRule="exact"/>
        <w:ind w:left="20" w:right="20" w:firstLine="280"/>
      </w:pPr>
      <w:r>
        <w:rPr>
          <w:rStyle w:val="11"/>
          <w:color w:val="000000"/>
        </w:rPr>
        <w:t>ИВАНОВ. Серебряков сидел и всё продумывал и об</w:t>
      </w:r>
      <w:r>
        <w:rPr>
          <w:rStyle w:val="11"/>
          <w:color w:val="000000"/>
        </w:rPr>
        <w:softHyphen/>
        <w:t>наружил, что с имения можно взять четыре процента, а не два.</w:t>
      </w:r>
    </w:p>
    <w:p w:rsidR="00244497" w:rsidRDefault="00244497">
      <w:pPr>
        <w:pStyle w:val="a4"/>
        <w:framePr w:w="5294" w:h="9314" w:hRule="exact" w:wrap="none" w:vAnchor="page" w:hAnchor="page" w:x="3351" w:y="3800"/>
        <w:shd w:val="clear" w:color="auto" w:fill="auto"/>
        <w:spacing w:before="0" w:after="544" w:line="240" w:lineRule="exact"/>
        <w:ind w:left="20" w:right="20" w:firstLine="280"/>
      </w:pPr>
      <w:r>
        <w:rPr>
          <w:rStyle w:val="11"/>
          <w:color w:val="000000"/>
        </w:rPr>
        <w:t>ДОДИН. В его предложении даже есть какая-то ло</w:t>
      </w:r>
      <w:r>
        <w:rPr>
          <w:rStyle w:val="11"/>
          <w:color w:val="000000"/>
        </w:rPr>
        <w:softHyphen/>
        <w:t>гика. И то, что в этом есть какая-то логика, это ужасно. Хорошо, продолжим завтра. Послезавтра у нас послед</w:t>
      </w:r>
      <w:r>
        <w:rPr>
          <w:rStyle w:val="11"/>
          <w:color w:val="000000"/>
        </w:rPr>
        <w:softHyphen/>
        <w:t>няя репетиция, и мне хочется, чтобы мы как можно больше успели. Если завтра мы пройдем последнюю картину в чтении, то послезавтра можно будет попро</w:t>
      </w:r>
      <w:r>
        <w:rPr>
          <w:rStyle w:val="11"/>
          <w:color w:val="000000"/>
        </w:rPr>
        <w:softHyphen/>
        <w:t>бовать выходить пробовать и притираться друг к другу. Спасибо большое, до завтра.</w:t>
      </w:r>
    </w:p>
    <w:p w:rsidR="00244497" w:rsidRDefault="00244497">
      <w:pPr>
        <w:pStyle w:val="1610"/>
        <w:framePr w:w="5294" w:h="9314" w:hRule="exact" w:wrap="none" w:vAnchor="page" w:hAnchor="page" w:x="3351" w:y="3800"/>
        <w:shd w:val="clear" w:color="auto" w:fill="auto"/>
        <w:spacing w:before="0" w:after="216" w:line="160" w:lineRule="exact"/>
        <w:ind w:left="20"/>
      </w:pPr>
      <w:bookmarkStart w:id="40" w:name="bookmark40"/>
      <w:r>
        <w:rPr>
          <w:rStyle w:val="1620"/>
          <w:b/>
          <w:bCs/>
          <w:color w:val="000000"/>
        </w:rPr>
        <w:t>20 ноября 2002 года</w:t>
      </w:r>
      <w:bookmarkEnd w:id="40"/>
    </w:p>
    <w:p w:rsidR="00244497" w:rsidRDefault="00244497">
      <w:pPr>
        <w:pStyle w:val="1010"/>
        <w:framePr w:w="5294" w:h="9314" w:hRule="exact" w:wrap="none" w:vAnchor="page" w:hAnchor="page" w:x="3351" w:y="3800"/>
        <w:shd w:val="clear" w:color="auto" w:fill="auto"/>
        <w:spacing w:before="0" w:line="247" w:lineRule="exact"/>
        <w:ind w:left="20" w:right="20" w:firstLine="280"/>
      </w:pPr>
      <w:r>
        <w:rPr>
          <w:rStyle w:val="103"/>
          <w:i/>
          <w:iCs/>
          <w:color w:val="000000"/>
        </w:rPr>
        <w:t>ДОДИН. Давайте пойдем дальше. Значит, четвертое действие. (</w:t>
      </w:r>
      <w:r>
        <w:rPr>
          <w:rStyle w:val="100pt2"/>
          <w:i/>
          <w:iCs/>
          <w:color w:val="000000"/>
        </w:rPr>
        <w:t>Зачитывает ремарку Чехова перед началом дей</w:t>
      </w:r>
      <w:r>
        <w:rPr>
          <w:rStyle w:val="100pt2"/>
          <w:i/>
          <w:iCs/>
          <w:color w:val="000000"/>
        </w:rPr>
        <w:softHyphen/>
        <w:t>ствия четвертого.)</w:t>
      </w:r>
    </w:p>
    <w:p w:rsidR="00244497" w:rsidRDefault="00244497">
      <w:pPr>
        <w:pStyle w:val="a4"/>
        <w:framePr w:w="5294" w:h="9314" w:hRule="exact" w:wrap="none" w:vAnchor="page" w:hAnchor="page" w:x="3351" w:y="3800"/>
        <w:shd w:val="clear" w:color="auto" w:fill="auto"/>
        <w:spacing w:before="0" w:line="247" w:lineRule="exact"/>
        <w:ind w:left="20" w:right="20" w:firstLine="280"/>
      </w:pPr>
      <w:r>
        <w:rPr>
          <w:rStyle w:val="11"/>
          <w:color w:val="000000"/>
        </w:rPr>
        <w:t>РОСТОВСКИЙ. Лев Абрамович, позвольте мне за Телегина почитать.</w:t>
      </w:r>
    </w:p>
    <w:p w:rsidR="00244497" w:rsidRDefault="00244497">
      <w:pPr>
        <w:pStyle w:val="a4"/>
        <w:framePr w:w="5294" w:h="9314" w:hRule="exact" w:wrap="none" w:vAnchor="page" w:hAnchor="page" w:x="3351" w:y="3800"/>
        <w:shd w:val="clear" w:color="auto" w:fill="auto"/>
        <w:spacing w:before="0" w:after="234" w:line="247" w:lineRule="exact"/>
        <w:ind w:left="20" w:firstLine="280"/>
      </w:pPr>
      <w:r>
        <w:rPr>
          <w:rStyle w:val="11"/>
          <w:color w:val="000000"/>
        </w:rPr>
        <w:t>ДОДИН. Пожалуйста.</w:t>
      </w:r>
    </w:p>
    <w:p w:rsidR="00244497" w:rsidRDefault="00244497">
      <w:pPr>
        <w:pStyle w:val="1010"/>
        <w:framePr w:w="5294" w:h="9314" w:hRule="exact" w:wrap="none" w:vAnchor="page" w:hAnchor="page" w:x="3351" w:y="3800"/>
        <w:shd w:val="clear" w:color="auto" w:fill="auto"/>
        <w:spacing w:before="0" w:line="180" w:lineRule="exact"/>
        <w:ind w:left="20" w:firstLine="280"/>
      </w:pPr>
      <w:r>
        <w:rPr>
          <w:rStyle w:val="100pt2"/>
          <w:i/>
          <w:iCs/>
          <w:color w:val="000000"/>
        </w:rPr>
        <w:t>Проба.</w:t>
      </w:r>
    </w:p>
    <w:p w:rsidR="00244497" w:rsidRDefault="00244497">
      <w:pPr>
        <w:pStyle w:val="1010"/>
        <w:framePr w:w="5294" w:h="9314" w:hRule="exact" w:wrap="none" w:vAnchor="page" w:hAnchor="page" w:x="3351" w:y="3800"/>
        <w:shd w:val="clear" w:color="auto" w:fill="auto"/>
        <w:spacing w:before="0" w:line="238" w:lineRule="exact"/>
        <w:ind w:left="20" w:firstLine="280"/>
      </w:pPr>
      <w:r>
        <w:rPr>
          <w:rStyle w:val="100pt2"/>
          <w:i/>
          <w:iCs/>
          <w:color w:val="000000"/>
        </w:rPr>
        <w:t>Действие четвертое.</w:t>
      </w:r>
    </w:p>
    <w:p w:rsidR="00244497" w:rsidRDefault="00244497">
      <w:pPr>
        <w:pStyle w:val="1010"/>
        <w:framePr w:w="5294" w:h="9314" w:hRule="exact" w:wrap="none" w:vAnchor="page" w:hAnchor="page" w:x="3351" w:y="3800"/>
        <w:shd w:val="clear" w:color="auto" w:fill="auto"/>
        <w:spacing w:before="0" w:line="238" w:lineRule="exact"/>
        <w:ind w:left="20" w:right="20" w:firstLine="280"/>
      </w:pPr>
      <w:r>
        <w:rPr>
          <w:rStyle w:val="100pt2"/>
          <w:i/>
          <w:iCs/>
          <w:color w:val="000000"/>
        </w:rPr>
        <w:t>Телегин - Ростовский</w:t>
      </w:r>
      <w:r>
        <w:rPr>
          <w:rStyle w:val="103"/>
          <w:i/>
          <w:iCs/>
          <w:color w:val="000000"/>
        </w:rPr>
        <w:t xml:space="preserve">, </w:t>
      </w:r>
      <w:r>
        <w:rPr>
          <w:rStyle w:val="100pt2"/>
          <w:i/>
          <w:iCs/>
          <w:color w:val="000000"/>
        </w:rPr>
        <w:t>Войницкий - Завьялов</w:t>
      </w:r>
      <w:r>
        <w:rPr>
          <w:rStyle w:val="103"/>
          <w:i/>
          <w:iCs/>
          <w:color w:val="000000"/>
        </w:rPr>
        <w:t xml:space="preserve">, </w:t>
      </w:r>
      <w:r>
        <w:rPr>
          <w:rStyle w:val="100pt2"/>
          <w:i/>
          <w:iCs/>
          <w:color w:val="000000"/>
        </w:rPr>
        <w:t>остальные</w:t>
      </w:r>
      <w:r>
        <w:rPr>
          <w:rStyle w:val="103"/>
          <w:i/>
          <w:iCs/>
          <w:color w:val="000000"/>
        </w:rPr>
        <w:t xml:space="preserve"> - </w:t>
      </w:r>
      <w:r>
        <w:rPr>
          <w:rStyle w:val="100pt2"/>
          <w:i/>
          <w:iCs/>
          <w:color w:val="000000"/>
        </w:rPr>
        <w:t>те же.</w:t>
      </w:r>
    </w:p>
    <w:p w:rsidR="00244497" w:rsidRDefault="00244497">
      <w:pPr>
        <w:pStyle w:val="a6"/>
        <w:framePr w:wrap="none" w:vAnchor="page" w:hAnchor="page" w:x="5818" w:y="13336"/>
        <w:shd w:val="clear" w:color="auto" w:fill="auto"/>
        <w:spacing w:line="130" w:lineRule="exact"/>
        <w:ind w:left="20"/>
      </w:pPr>
      <w:r>
        <w:rPr>
          <w:rStyle w:val="0pt5"/>
          <w:b/>
          <w:bCs/>
          <w:color w:val="000000"/>
        </w:rPr>
        <w:t>463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0" w:y="3311"/>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290" w:h="9308" w:hRule="exact" w:wrap="none" w:vAnchor="page" w:hAnchor="page" w:x="3353" w:y="3834"/>
        <w:shd w:val="clear" w:color="auto" w:fill="auto"/>
        <w:spacing w:before="0"/>
        <w:ind w:firstLine="280"/>
      </w:pPr>
      <w:r>
        <w:rPr>
          <w:rStyle w:val="11"/>
          <w:color w:val="000000"/>
        </w:rPr>
        <w:t>МАРИНА. Грехи!</w:t>
      </w:r>
    </w:p>
    <w:p w:rsidR="00244497" w:rsidRDefault="00244497">
      <w:pPr>
        <w:pStyle w:val="a4"/>
        <w:framePr w:w="5290" w:h="9308" w:hRule="exact" w:wrap="none" w:vAnchor="page" w:hAnchor="page" w:x="3353" w:y="3834"/>
        <w:shd w:val="clear" w:color="auto" w:fill="auto"/>
        <w:spacing w:before="0"/>
        <w:ind w:right="20" w:firstLine="280"/>
      </w:pPr>
      <w:r>
        <w:rPr>
          <w:rStyle w:val="11"/>
          <w:color w:val="000000"/>
        </w:rPr>
        <w:t>ДОДИН. Правильно Чехов предлагает здесь Марине шерсть мотать, это дело неспешное, но обстоятельства ее поторапливают, потому что все-таки скоро отъезд Серебрякова с женой. Главное — отъезд. И вообще про</w:t>
      </w:r>
      <w:r>
        <w:rPr>
          <w:rStyle w:val="11"/>
          <w:color w:val="000000"/>
        </w:rPr>
        <w:softHyphen/>
        <w:t>исходит вроде бы возвращение на круги своя, а на са</w:t>
      </w:r>
      <w:r>
        <w:rPr>
          <w:rStyle w:val="11"/>
          <w:color w:val="000000"/>
        </w:rPr>
        <w:softHyphen/>
        <w:t>мом деле, это начало какой-то совсем новой жизни. На</w:t>
      </w:r>
      <w:r>
        <w:rPr>
          <w:rStyle w:val="11"/>
          <w:color w:val="000000"/>
        </w:rPr>
        <w:softHyphen/>
        <w:t>чало каких-то новых связей, отношений. И я думаю, что это и у Телегина, который и так перепуган и потря</w:t>
      </w:r>
      <w:r>
        <w:rPr>
          <w:rStyle w:val="11"/>
          <w:color w:val="000000"/>
        </w:rPr>
        <w:softHyphen/>
        <w:t>сен всем произошедшим. Потому что все, касающееся несостоявшейся жизни дяди Вани, в полной мере каса</w:t>
      </w:r>
      <w:r>
        <w:rPr>
          <w:rStyle w:val="11"/>
          <w:color w:val="000000"/>
        </w:rPr>
        <w:softHyphen/>
        <w:t>ется его. И еще ко всему этому он — приживал. По сути, он не меньше дяди Вани мог бы с морфином ходить, а он заставляет себя шерсть мотать. И мне кажется, внут</w:t>
      </w:r>
      <w:r>
        <w:rPr>
          <w:rStyle w:val="11"/>
          <w:color w:val="000000"/>
        </w:rPr>
        <w:softHyphen/>
        <w:t>ренне все очень непокойное.</w:t>
      </w:r>
    </w:p>
    <w:p w:rsidR="00244497" w:rsidRDefault="00244497">
      <w:pPr>
        <w:pStyle w:val="a4"/>
        <w:framePr w:w="5290" w:h="9308" w:hRule="exact" w:wrap="none" w:vAnchor="page" w:hAnchor="page" w:x="3353" w:y="3834"/>
        <w:shd w:val="clear" w:color="auto" w:fill="auto"/>
        <w:spacing w:before="0"/>
        <w:ind w:right="20" w:firstLine="280"/>
      </w:pPr>
      <w:r>
        <w:rPr>
          <w:rStyle w:val="11"/>
          <w:color w:val="000000"/>
        </w:rPr>
        <w:t>ЗАВЬЯЛОВ. Наверное, еще из-за дяди Вани непо- кой. Пистолет спрятали, но тревога за него остается.</w:t>
      </w:r>
    </w:p>
    <w:p w:rsidR="00244497" w:rsidRDefault="00244497">
      <w:pPr>
        <w:pStyle w:val="a4"/>
        <w:framePr w:w="5290" w:h="9308" w:hRule="exact" w:wrap="none" w:vAnchor="page" w:hAnchor="page" w:x="3353" w:y="3834"/>
        <w:shd w:val="clear" w:color="auto" w:fill="auto"/>
        <w:spacing w:before="0" w:after="236"/>
        <w:ind w:right="20" w:firstLine="280"/>
      </w:pPr>
      <w:r>
        <w:rPr>
          <w:rStyle w:val="11"/>
          <w:color w:val="000000"/>
        </w:rPr>
        <w:t>ДОДИН. И из-за дяди Вани. Но теперь, когда денег нет, Телегину здесь оставаться приживалом тем более грешно. Но ничего не переменить. Никому ничего не переменить. Давайте, еще раз почитаем и пойдем дальше.</w:t>
      </w:r>
    </w:p>
    <w:p w:rsidR="00244497" w:rsidRDefault="00244497">
      <w:pPr>
        <w:pStyle w:val="1010"/>
        <w:framePr w:w="5290" w:h="9308" w:hRule="exact" w:wrap="none" w:vAnchor="page" w:hAnchor="page" w:x="3353" w:y="3834"/>
        <w:shd w:val="clear" w:color="auto" w:fill="auto"/>
        <w:spacing w:before="0" w:after="210" w:line="180" w:lineRule="exact"/>
        <w:ind w:firstLine="280"/>
      </w:pPr>
      <w:r>
        <w:rPr>
          <w:rStyle w:val="100pt2"/>
          <w:i/>
          <w:iCs/>
          <w:color w:val="000000"/>
        </w:rPr>
        <w:t>Проба с начала четвертого действия.</w:t>
      </w:r>
    </w:p>
    <w:p w:rsidR="00244497" w:rsidRDefault="00244497">
      <w:pPr>
        <w:pStyle w:val="a4"/>
        <w:framePr w:w="5290" w:h="9308" w:hRule="exact" w:wrap="none" w:vAnchor="page" w:hAnchor="page" w:x="3353" w:y="3834"/>
        <w:shd w:val="clear" w:color="auto" w:fill="auto"/>
        <w:spacing w:before="0" w:line="247" w:lineRule="exact"/>
        <w:ind w:right="20" w:firstLine="280"/>
      </w:pPr>
      <w:r>
        <w:rPr>
          <w:rStyle w:val="11"/>
          <w:color w:val="000000"/>
        </w:rPr>
        <w:t>ТЕЛЕГИН. Вы скорее, Марина Тимофеевна, а то сейчас позовут прощаться.</w:t>
      </w:r>
    </w:p>
    <w:p w:rsidR="00244497" w:rsidRDefault="00244497">
      <w:pPr>
        <w:pStyle w:val="a4"/>
        <w:framePr w:w="5290" w:h="9308" w:hRule="exact" w:wrap="none" w:vAnchor="page" w:hAnchor="page" w:x="3353" w:y="3834"/>
        <w:shd w:val="clear" w:color="auto" w:fill="auto"/>
        <w:spacing w:before="0" w:line="247" w:lineRule="exact"/>
        <w:ind w:right="20" w:firstLine="280"/>
      </w:pPr>
      <w:r>
        <w:rPr>
          <w:rStyle w:val="11"/>
          <w:color w:val="000000"/>
        </w:rPr>
        <w:t>ДОДИН. «Вы скорее, Марина Тимофеевна, а то сей</w:t>
      </w:r>
      <w:r>
        <w:rPr>
          <w:rStyle w:val="11"/>
          <w:color w:val="000000"/>
        </w:rPr>
        <w:softHyphen/>
        <w:t>час позовут прощаться». Это Марина попросила его по</w:t>
      </w:r>
      <w:r>
        <w:rPr>
          <w:rStyle w:val="11"/>
          <w:color w:val="000000"/>
        </w:rPr>
        <w:softHyphen/>
        <w:t>мочь. Он себе места найти не может. Спрятал писто</w:t>
      </w:r>
      <w:r>
        <w:rPr>
          <w:rStyle w:val="11"/>
          <w:color w:val="000000"/>
        </w:rPr>
        <w:softHyphen/>
        <w:t>лет, волнуется о том, где бродит дядя Ваня, слышит про морфий, не очень понимает, какое его место в этом доме при этих новых обстоятельствах. Марина его усадила с собой для того, чтобы по-своему успокоить, Марина усадила его поплести шерсть, чтобы и себя от</w:t>
      </w:r>
      <w:r>
        <w:rPr>
          <w:rStyle w:val="11"/>
          <w:color w:val="000000"/>
        </w:rPr>
        <w:softHyphen/>
        <w:t>влечь от всей суеты, которая поднялась тут. Невырази</w:t>
      </w:r>
      <w:r>
        <w:rPr>
          <w:rStyle w:val="11"/>
          <w:color w:val="000000"/>
        </w:rPr>
        <w:softHyphen/>
        <w:t>мая суета вокруг. Или надо во все это влезать, или надо</w:t>
      </w:r>
    </w:p>
    <w:p w:rsidR="00244497" w:rsidRDefault="00244497">
      <w:pPr>
        <w:pStyle w:val="a6"/>
        <w:framePr w:wrap="none" w:vAnchor="page" w:hAnchor="page" w:x="5837" w:y="13334"/>
        <w:shd w:val="clear" w:color="auto" w:fill="auto"/>
        <w:spacing w:line="130" w:lineRule="exact"/>
        <w:ind w:left="20"/>
      </w:pPr>
      <w:r>
        <w:rPr>
          <w:rStyle w:val="0pt5"/>
          <w:b/>
          <w:bCs/>
          <w:color w:val="000000"/>
        </w:rPr>
        <w:t>464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50" w:y="3314"/>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82" w:h="9327" w:hRule="exact" w:wrap="none" w:vAnchor="page" w:hAnchor="page" w:x="3357" w:y="3803"/>
        <w:shd w:val="clear" w:color="auto" w:fill="auto"/>
        <w:spacing w:before="0"/>
        <w:ind w:right="20"/>
      </w:pPr>
      <w:r>
        <w:rPr>
          <w:rStyle w:val="11"/>
          <w:color w:val="000000"/>
        </w:rPr>
        <w:t>себя от этого отвлечь. «Вы скорее, Марина Тимофеев</w:t>
      </w:r>
      <w:r>
        <w:rPr>
          <w:rStyle w:val="11"/>
          <w:color w:val="000000"/>
        </w:rPr>
        <w:softHyphen/>
        <w:t>на, а то сейчас позовут прощаться. Уже приказали ло</w:t>
      </w:r>
      <w:r>
        <w:rPr>
          <w:rStyle w:val="11"/>
          <w:color w:val="000000"/>
        </w:rPr>
        <w:softHyphen/>
        <w:t>шадей подавать».</w:t>
      </w:r>
    </w:p>
    <w:p w:rsidR="00244497" w:rsidRDefault="00244497">
      <w:pPr>
        <w:pStyle w:val="a4"/>
        <w:framePr w:w="5282" w:h="9327" w:hRule="exact" w:wrap="none" w:vAnchor="page" w:hAnchor="page" w:x="3357" w:y="3803"/>
        <w:shd w:val="clear" w:color="auto" w:fill="auto"/>
        <w:spacing w:before="0"/>
        <w:ind w:left="20" w:firstLine="280"/>
      </w:pPr>
      <w:r>
        <w:rPr>
          <w:rStyle w:val="11"/>
          <w:color w:val="000000"/>
        </w:rPr>
        <w:t>МАРИНА. Немного осталось.</w:t>
      </w:r>
    </w:p>
    <w:p w:rsidR="00244497" w:rsidRDefault="00244497">
      <w:pPr>
        <w:pStyle w:val="a4"/>
        <w:framePr w:w="5282" w:h="9327" w:hRule="exact" w:wrap="none" w:vAnchor="page" w:hAnchor="page" w:x="3357" w:y="3803"/>
        <w:shd w:val="clear" w:color="auto" w:fill="auto"/>
        <w:spacing w:before="0"/>
        <w:ind w:left="20" w:firstLine="280"/>
      </w:pPr>
      <w:r>
        <w:rPr>
          <w:rStyle w:val="11"/>
          <w:color w:val="000000"/>
        </w:rPr>
        <w:t>ДОДИН. «Немного осталось». Здесь тоже есть ка</w:t>
      </w:r>
      <w:r>
        <w:rPr>
          <w:rStyle w:val="11"/>
          <w:color w:val="000000"/>
        </w:rPr>
        <w:softHyphen/>
        <w:t xml:space="preserve">кой-то внутренний конфликт. </w:t>
      </w:r>
      <w:r>
        <w:rPr>
          <w:rStyle w:val="2a"/>
          <w:color w:val="000000"/>
        </w:rPr>
        <w:t>(За Телегина.)</w:t>
      </w:r>
      <w:r>
        <w:rPr>
          <w:rStyle w:val="11"/>
          <w:color w:val="000000"/>
        </w:rPr>
        <w:t xml:space="preserve"> Все-таки надо поскорее с этим делом, все-таки в доме происхо</w:t>
      </w:r>
      <w:r>
        <w:rPr>
          <w:rStyle w:val="11"/>
          <w:color w:val="000000"/>
        </w:rPr>
        <w:softHyphen/>
        <w:t xml:space="preserve">дит что-то из ряда вон выходящее. </w:t>
      </w:r>
      <w:r>
        <w:rPr>
          <w:rStyle w:val="2a"/>
          <w:color w:val="000000"/>
        </w:rPr>
        <w:t>(За Марину.)</w:t>
      </w:r>
      <w:r>
        <w:rPr>
          <w:rStyle w:val="11"/>
          <w:color w:val="000000"/>
        </w:rPr>
        <w:t xml:space="preserve"> Ниче</w:t>
      </w:r>
      <w:r>
        <w:rPr>
          <w:rStyle w:val="11"/>
          <w:color w:val="000000"/>
        </w:rPr>
        <w:softHyphen/>
        <w:t>го, жить надо, как полагается. Наконец-то возвращаем</w:t>
      </w:r>
      <w:r>
        <w:rPr>
          <w:rStyle w:val="11"/>
          <w:color w:val="000000"/>
        </w:rPr>
        <w:softHyphen/>
        <w:t>ся к полагающейся жизни. И ритм уже заведем такой, какой был у той нормальной жизни, а не этого сума</w:t>
      </w:r>
      <w:r>
        <w:rPr>
          <w:rStyle w:val="11"/>
          <w:color w:val="000000"/>
        </w:rPr>
        <w:softHyphen/>
        <w:t>сшедшего дома, который здесь устроили... То есть здесь есть какой-то внутренний конфликт между ними.</w:t>
      </w:r>
    </w:p>
    <w:p w:rsidR="00244497" w:rsidRDefault="00244497">
      <w:pPr>
        <w:pStyle w:val="a4"/>
        <w:framePr w:w="5282" w:h="9327" w:hRule="exact" w:wrap="none" w:vAnchor="page" w:hAnchor="page" w:x="3357" w:y="3803"/>
        <w:shd w:val="clear" w:color="auto" w:fill="auto"/>
        <w:spacing w:before="0"/>
        <w:ind w:left="20" w:firstLine="280"/>
      </w:pPr>
      <w:r>
        <w:rPr>
          <w:rStyle w:val="11"/>
          <w:color w:val="000000"/>
        </w:rPr>
        <w:t>РОСТОВСКИЙ. Все-таки Серебряков с женой не в Петербург едут. «В Харьков уезжают. Там жить будут».</w:t>
      </w:r>
    </w:p>
    <w:p w:rsidR="00244497" w:rsidRDefault="00244497">
      <w:pPr>
        <w:pStyle w:val="a4"/>
        <w:framePr w:w="5282" w:h="9327" w:hRule="exact" w:wrap="none" w:vAnchor="page" w:hAnchor="page" w:x="3357" w:y="3803"/>
        <w:shd w:val="clear" w:color="auto" w:fill="auto"/>
        <w:spacing w:before="0" w:after="236"/>
        <w:ind w:left="20" w:firstLine="280"/>
      </w:pPr>
      <w:r>
        <w:rPr>
          <w:rStyle w:val="11"/>
          <w:color w:val="000000"/>
        </w:rPr>
        <w:t xml:space="preserve">ДОДИН. Выбрали что-то среднее по стоимости и близости от имения, имения на юге России. Телегин сейчас весь в происходящих событиях, а Марина в тех событиях, которые должны быть, которые были ко- гда-то и которые должны быть снова. </w:t>
      </w:r>
      <w:r>
        <w:rPr>
          <w:rStyle w:val="2a"/>
          <w:color w:val="000000"/>
        </w:rPr>
        <w:t>(За Телегина.)</w:t>
      </w:r>
      <w:r>
        <w:rPr>
          <w:rStyle w:val="11"/>
          <w:color w:val="000000"/>
        </w:rPr>
        <w:t xml:space="preserve"> «Вы скорее, Марина Тимофеевна, а то сейчас позовут про</w:t>
      </w:r>
      <w:r>
        <w:rPr>
          <w:rStyle w:val="11"/>
          <w:color w:val="000000"/>
        </w:rPr>
        <w:softHyphen/>
        <w:t>щаться. Уже приказали лошадей подавать». Вы посади</w:t>
      </w:r>
      <w:r>
        <w:rPr>
          <w:rStyle w:val="11"/>
          <w:color w:val="000000"/>
        </w:rPr>
        <w:softHyphen/>
        <w:t>ли меня здесь, получается, что я как бы ни при чем. Что же я сижу здесь, шерсть мотаю?..</w:t>
      </w:r>
    </w:p>
    <w:p w:rsidR="00244497" w:rsidRDefault="00244497">
      <w:pPr>
        <w:pStyle w:val="1010"/>
        <w:framePr w:w="5282" w:h="9327" w:hRule="exact" w:wrap="none" w:vAnchor="page" w:hAnchor="page" w:x="3357" w:y="3803"/>
        <w:shd w:val="clear" w:color="auto" w:fill="auto"/>
        <w:spacing w:before="0" w:after="213" w:line="180" w:lineRule="exact"/>
        <w:ind w:left="20" w:firstLine="280"/>
      </w:pPr>
      <w:r>
        <w:rPr>
          <w:rStyle w:val="100pt2"/>
          <w:i/>
          <w:iCs/>
          <w:color w:val="000000"/>
        </w:rPr>
        <w:t>Проба.</w:t>
      </w:r>
    </w:p>
    <w:p w:rsidR="00244497" w:rsidRDefault="00244497">
      <w:pPr>
        <w:pStyle w:val="a4"/>
        <w:framePr w:w="5282" w:h="9327" w:hRule="exact" w:wrap="none" w:vAnchor="page" w:hAnchor="page" w:x="3357" w:y="3803"/>
        <w:shd w:val="clear" w:color="auto" w:fill="auto"/>
        <w:spacing w:before="0"/>
        <w:ind w:left="20" w:firstLine="280"/>
      </w:pPr>
      <w:r>
        <w:rPr>
          <w:rStyle w:val="11"/>
          <w:color w:val="000000"/>
        </w:rPr>
        <w:t>МАРИНА. И лучше.</w:t>
      </w:r>
    </w:p>
    <w:p w:rsidR="00244497" w:rsidRDefault="00244497">
      <w:pPr>
        <w:pStyle w:val="a4"/>
        <w:framePr w:w="5282" w:h="9327" w:hRule="exact" w:wrap="none" w:vAnchor="page" w:hAnchor="page" w:x="3357" w:y="3803"/>
        <w:shd w:val="clear" w:color="auto" w:fill="auto"/>
        <w:spacing w:before="0"/>
        <w:ind w:left="20" w:firstLine="280"/>
      </w:pPr>
      <w:r>
        <w:rPr>
          <w:rStyle w:val="11"/>
          <w:color w:val="000000"/>
        </w:rPr>
        <w:t xml:space="preserve">ДОДИН </w:t>
      </w:r>
      <w:r>
        <w:rPr>
          <w:rStyle w:val="2a"/>
          <w:color w:val="000000"/>
        </w:rPr>
        <w:t>(за Телегина).</w:t>
      </w:r>
      <w:r>
        <w:rPr>
          <w:rStyle w:val="11"/>
          <w:color w:val="000000"/>
        </w:rPr>
        <w:t xml:space="preserve"> «Напужались... Елена Андреев</w:t>
      </w:r>
      <w:r>
        <w:rPr>
          <w:rStyle w:val="11"/>
          <w:color w:val="000000"/>
        </w:rPr>
        <w:softHyphen/>
        <w:t>на „одного часа, говорит, не желаю жить здесь... уедем да уедем... Поживем в Харькове, оглядимся и тогда за вещами пришлем...“ Налегке уезжают». Налегке уехать это целая история. Обычно уезжают на трех телегах, с баулами, с чемоданами. Всё событие до нас через Теле</w:t>
      </w:r>
      <w:r>
        <w:rPr>
          <w:rStyle w:val="11"/>
          <w:color w:val="000000"/>
        </w:rPr>
        <w:softHyphen/>
        <w:t>гина доходит.</w:t>
      </w:r>
    </w:p>
    <w:p w:rsidR="00244497" w:rsidRDefault="00244497">
      <w:pPr>
        <w:pStyle w:val="a4"/>
        <w:framePr w:w="5282" w:h="9327" w:hRule="exact" w:wrap="none" w:vAnchor="page" w:hAnchor="page" w:x="3357" w:y="3803"/>
        <w:shd w:val="clear" w:color="auto" w:fill="auto"/>
        <w:spacing w:before="0"/>
        <w:ind w:left="20" w:firstLine="280"/>
      </w:pPr>
      <w:r>
        <w:rPr>
          <w:rStyle w:val="11"/>
          <w:color w:val="000000"/>
        </w:rPr>
        <w:t>РОСТОВСКИЙ. Значит, Марина Тимофеевна, не судьба им жить тут. Не судьба...</w:t>
      </w:r>
    </w:p>
    <w:p w:rsidR="00244497" w:rsidRDefault="00244497">
      <w:pPr>
        <w:pStyle w:val="a6"/>
        <w:framePr w:wrap="none" w:vAnchor="page" w:hAnchor="page" w:x="5824" w:y="13331"/>
        <w:shd w:val="clear" w:color="auto" w:fill="auto"/>
        <w:spacing w:line="130" w:lineRule="exact"/>
        <w:ind w:left="40"/>
      </w:pPr>
      <w:r>
        <w:rPr>
          <w:rStyle w:val="0pt5"/>
          <w:b/>
          <w:bCs/>
          <w:color w:val="000000"/>
        </w:rPr>
        <w:t>465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4" w:y="3305"/>
        <w:shd w:val="clear" w:color="auto" w:fill="auto"/>
        <w:spacing w:line="140" w:lineRule="exact"/>
        <w:ind w:left="40"/>
      </w:pPr>
      <w:r>
        <w:rPr>
          <w:rStyle w:val="21pt"/>
          <w:b/>
          <w:bCs/>
          <w:i/>
          <w:iCs/>
          <w:color w:val="000000"/>
        </w:rPr>
        <w:t>Лев Додин. Путешествие без конца</w:t>
      </w:r>
    </w:p>
    <w:p w:rsidR="00244497" w:rsidRDefault="00244497">
      <w:pPr>
        <w:pStyle w:val="a4"/>
        <w:framePr w:w="5282" w:h="9341" w:hRule="exact" w:wrap="none" w:vAnchor="page" w:hAnchor="page" w:x="3357" w:y="3792"/>
        <w:shd w:val="clear" w:color="auto" w:fill="auto"/>
        <w:spacing w:before="0" w:line="252" w:lineRule="exact"/>
        <w:ind w:firstLine="280"/>
      </w:pPr>
      <w:r>
        <w:rPr>
          <w:rStyle w:val="11"/>
          <w:color w:val="000000"/>
        </w:rPr>
        <w:t xml:space="preserve">ДОДИН </w:t>
      </w:r>
      <w:r>
        <w:rPr>
          <w:rStyle w:val="2a"/>
          <w:color w:val="000000"/>
        </w:rPr>
        <w:t>(за Телегина).</w:t>
      </w:r>
      <w:r>
        <w:rPr>
          <w:rStyle w:val="11"/>
          <w:color w:val="000000"/>
        </w:rPr>
        <w:t xml:space="preserve"> «Не судьба... Фатальное предо</w:t>
      </w:r>
      <w:r>
        <w:rPr>
          <w:rStyle w:val="11"/>
          <w:color w:val="000000"/>
        </w:rPr>
        <w:softHyphen/>
        <w:t>пределение». Значит, может быть, мне тоже не судьба, может, тоже надо как-то изменить свою жизненную биографию. Но как? Я здесь честно прожил свою жизнь... Вот он как-то очень втянут не только во все со</w:t>
      </w:r>
      <w:r>
        <w:rPr>
          <w:rStyle w:val="11"/>
          <w:color w:val="000000"/>
        </w:rPr>
        <w:softHyphen/>
        <w:t>бытия, но и во все мыслительно-переживательные во</w:t>
      </w:r>
      <w:r>
        <w:rPr>
          <w:rStyle w:val="11"/>
          <w:color w:val="000000"/>
        </w:rPr>
        <w:softHyphen/>
        <w:t>просы.</w:t>
      </w:r>
    </w:p>
    <w:p w:rsidR="00244497" w:rsidRDefault="00244497">
      <w:pPr>
        <w:pStyle w:val="a4"/>
        <w:framePr w:w="5282" w:h="9341" w:hRule="exact" w:wrap="none" w:vAnchor="page" w:hAnchor="page" w:x="3357" w:y="3792"/>
        <w:shd w:val="clear" w:color="auto" w:fill="auto"/>
        <w:spacing w:before="0" w:line="252" w:lineRule="exact"/>
        <w:ind w:firstLine="280"/>
      </w:pPr>
      <w:r>
        <w:rPr>
          <w:rStyle w:val="11"/>
          <w:color w:val="000000"/>
        </w:rPr>
        <w:t>РОСТОВСКИЙ. Тут происходит разговор о деньгах, которых нет, а я здесь лишний рот, и мне неловко. Мо</w:t>
      </w:r>
      <w:r>
        <w:rPr>
          <w:rStyle w:val="11"/>
          <w:color w:val="000000"/>
        </w:rPr>
        <w:softHyphen/>
        <w:t>жет быть, надо еще что-то помочь по хозяйству. Может быть, он теперь здесь вместо сторожа ходит.</w:t>
      </w:r>
    </w:p>
    <w:p w:rsidR="00244497" w:rsidRDefault="00244497">
      <w:pPr>
        <w:pStyle w:val="a4"/>
        <w:framePr w:w="5282" w:h="9341" w:hRule="exact" w:wrap="none" w:vAnchor="page" w:hAnchor="page" w:x="3357" w:y="3792"/>
        <w:shd w:val="clear" w:color="auto" w:fill="auto"/>
        <w:spacing w:before="0" w:after="238" w:line="252" w:lineRule="exact"/>
        <w:ind w:firstLine="280"/>
      </w:pPr>
      <w:r>
        <w:rPr>
          <w:rStyle w:val="11"/>
          <w:color w:val="000000"/>
        </w:rPr>
        <w:t xml:space="preserve">ДОДИН </w:t>
      </w:r>
      <w:r>
        <w:rPr>
          <w:rStyle w:val="2a"/>
          <w:color w:val="000000"/>
        </w:rPr>
        <w:t>(Ростовскому).</w:t>
      </w:r>
      <w:r>
        <w:rPr>
          <w:rStyle w:val="11"/>
          <w:color w:val="000000"/>
        </w:rPr>
        <w:t xml:space="preserve"> Ну, здесь он все-таки обедает, он на положении барина. Если бы ему можно было быть рабочим, а он же не может быть рабочим, он мо</w:t>
      </w:r>
      <w:r>
        <w:rPr>
          <w:rStyle w:val="11"/>
          <w:color w:val="000000"/>
        </w:rPr>
        <w:softHyphen/>
        <w:t>жет быть только приживалом. Значит, это усиливает все то, о чем вы сейчас говорили, все это есть в его са</w:t>
      </w:r>
      <w:r>
        <w:rPr>
          <w:rStyle w:val="11"/>
          <w:color w:val="000000"/>
        </w:rPr>
        <w:softHyphen/>
        <w:t>мочувствии. Если все это можно преодолеть в работе, то это станет облегчением его положения, а он не мо</w:t>
      </w:r>
      <w:r>
        <w:rPr>
          <w:rStyle w:val="11"/>
          <w:color w:val="000000"/>
        </w:rPr>
        <w:softHyphen/>
        <w:t>жет иметь никакого дела.</w:t>
      </w:r>
    </w:p>
    <w:p w:rsidR="00244497" w:rsidRDefault="00244497">
      <w:pPr>
        <w:pStyle w:val="1010"/>
        <w:framePr w:w="5282" w:h="9341" w:hRule="exact" w:wrap="none" w:vAnchor="page" w:hAnchor="page" w:x="3357" w:y="3792"/>
        <w:shd w:val="clear" w:color="auto" w:fill="auto"/>
        <w:spacing w:before="0" w:after="208" w:line="180" w:lineRule="exact"/>
        <w:ind w:firstLine="280"/>
      </w:pPr>
      <w:r>
        <w:rPr>
          <w:rStyle w:val="100pt2"/>
          <w:i/>
          <w:iCs/>
          <w:color w:val="000000"/>
        </w:rPr>
        <w:t>Проба.</w:t>
      </w:r>
    </w:p>
    <w:p w:rsidR="00244497" w:rsidRDefault="00244497">
      <w:pPr>
        <w:pStyle w:val="a4"/>
        <w:framePr w:w="5282" w:h="9341" w:hRule="exact" w:wrap="none" w:vAnchor="page" w:hAnchor="page" w:x="3357" w:y="3792"/>
        <w:shd w:val="clear" w:color="auto" w:fill="auto"/>
        <w:spacing w:before="0"/>
        <w:ind w:firstLine="280"/>
      </w:pPr>
      <w:r>
        <w:rPr>
          <w:rStyle w:val="11"/>
          <w:color w:val="000000"/>
        </w:rPr>
        <w:t>МАРИНА. И лучше. Давеча подняли шум, пальбу — срам один!</w:t>
      </w:r>
    </w:p>
    <w:p w:rsidR="00244497" w:rsidRDefault="00244497">
      <w:pPr>
        <w:pStyle w:val="a4"/>
        <w:framePr w:w="5282" w:h="9341" w:hRule="exact" w:wrap="none" w:vAnchor="page" w:hAnchor="page" w:x="3357" w:y="3792"/>
        <w:shd w:val="clear" w:color="auto" w:fill="auto"/>
        <w:spacing w:before="0"/>
        <w:ind w:firstLine="280"/>
      </w:pPr>
      <w:r>
        <w:rPr>
          <w:rStyle w:val="11"/>
          <w:color w:val="000000"/>
        </w:rPr>
        <w:t xml:space="preserve">ДОДИН </w:t>
      </w:r>
      <w:r>
        <w:rPr>
          <w:rStyle w:val="2a"/>
          <w:color w:val="000000"/>
        </w:rPr>
        <w:t>(за Марину).</w:t>
      </w:r>
      <w:r>
        <w:rPr>
          <w:rStyle w:val="11"/>
          <w:color w:val="000000"/>
        </w:rPr>
        <w:t xml:space="preserve"> «Давеча подняли шум, пальбу — срам один!»</w:t>
      </w:r>
    </w:p>
    <w:p w:rsidR="00244497" w:rsidRDefault="00244497">
      <w:pPr>
        <w:pStyle w:val="a4"/>
        <w:framePr w:w="5282" w:h="9341" w:hRule="exact" w:wrap="none" w:vAnchor="page" w:hAnchor="page" w:x="3357" w:y="3792"/>
        <w:shd w:val="clear" w:color="auto" w:fill="auto"/>
        <w:spacing w:before="0"/>
        <w:ind w:firstLine="280"/>
      </w:pPr>
      <w:r>
        <w:rPr>
          <w:rStyle w:val="11"/>
          <w:color w:val="000000"/>
        </w:rPr>
        <w:t>Во что дом превратили? Я же говорила, если начи</w:t>
      </w:r>
      <w:r>
        <w:rPr>
          <w:rStyle w:val="11"/>
          <w:color w:val="000000"/>
        </w:rPr>
        <w:softHyphen/>
        <w:t>нать с того, что завтракать в час дня, а ужинать в семь, то это выльется в сумасшедший дом. Вот и превратили все Бог знает во что, вообще, стрельбу устроили.</w:t>
      </w:r>
    </w:p>
    <w:p w:rsidR="00244497" w:rsidRDefault="00244497">
      <w:pPr>
        <w:pStyle w:val="a4"/>
        <w:framePr w:w="5282" w:h="9341" w:hRule="exact" w:wrap="none" w:vAnchor="page" w:hAnchor="page" w:x="3357" w:y="3792"/>
        <w:shd w:val="clear" w:color="auto" w:fill="auto"/>
        <w:spacing w:before="0"/>
        <w:ind w:firstLine="280"/>
      </w:pPr>
      <w:r>
        <w:rPr>
          <w:rStyle w:val="11"/>
          <w:color w:val="000000"/>
        </w:rPr>
        <w:t>ТЕЛЕГИН. Да, сюжет, достойный кисти Айвазов</w:t>
      </w:r>
      <w:r>
        <w:rPr>
          <w:rStyle w:val="11"/>
          <w:color w:val="000000"/>
        </w:rPr>
        <w:softHyphen/>
        <w:t>ского.</w:t>
      </w:r>
    </w:p>
    <w:p w:rsidR="00244497" w:rsidRDefault="00244497">
      <w:pPr>
        <w:pStyle w:val="a4"/>
        <w:framePr w:w="5282" w:h="9341" w:hRule="exact" w:wrap="none" w:vAnchor="page" w:hAnchor="page" w:x="3357" w:y="3792"/>
        <w:shd w:val="clear" w:color="auto" w:fill="auto"/>
        <w:spacing w:before="0"/>
        <w:ind w:firstLine="280"/>
      </w:pPr>
      <w:r>
        <w:rPr>
          <w:rStyle w:val="11"/>
          <w:color w:val="000000"/>
        </w:rPr>
        <w:t>ДОДИН. «Да, сюжет, достойный кисти Айвазовско</w:t>
      </w:r>
      <w:r>
        <w:rPr>
          <w:rStyle w:val="11"/>
          <w:color w:val="000000"/>
        </w:rPr>
        <w:softHyphen/>
        <w:t>го». Причем, он задумался и мысленно подыскал худож</w:t>
      </w:r>
      <w:r>
        <w:rPr>
          <w:rStyle w:val="11"/>
          <w:color w:val="000000"/>
        </w:rPr>
        <w:softHyphen/>
        <w:t>ника, кисти которого все это достойно. «Да, сюжет, достойный кисти Айвазовского».</w:t>
      </w:r>
    </w:p>
    <w:p w:rsidR="00244497" w:rsidRDefault="00244497">
      <w:pPr>
        <w:pStyle w:val="a4"/>
        <w:framePr w:w="5282" w:h="9341" w:hRule="exact" w:wrap="none" w:vAnchor="page" w:hAnchor="page" w:x="3357" w:y="3792"/>
        <w:shd w:val="clear" w:color="auto" w:fill="auto"/>
        <w:spacing w:before="0"/>
        <w:ind w:firstLine="280"/>
      </w:pPr>
      <w:r>
        <w:rPr>
          <w:rStyle w:val="11"/>
          <w:color w:val="000000"/>
        </w:rPr>
        <w:t>МАРИНА. Глаза бы мои на это не глядели.</w:t>
      </w:r>
    </w:p>
    <w:p w:rsidR="00244497" w:rsidRDefault="00244497">
      <w:pPr>
        <w:pStyle w:val="a6"/>
        <w:framePr w:wrap="none" w:vAnchor="page" w:hAnchor="page" w:x="5827" w:y="13337"/>
        <w:shd w:val="clear" w:color="auto" w:fill="auto"/>
        <w:spacing w:line="130" w:lineRule="exact"/>
        <w:ind w:left="40"/>
      </w:pPr>
      <w:r>
        <w:rPr>
          <w:rStyle w:val="0pt5"/>
          <w:b/>
          <w:bCs/>
          <w:color w:val="000000"/>
        </w:rPr>
        <w:t>466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50" w:y="3311"/>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92" w:h="9340" w:hRule="exact" w:wrap="none" w:vAnchor="page" w:hAnchor="page" w:x="3352" w:y="3797"/>
        <w:shd w:val="clear" w:color="auto" w:fill="auto"/>
        <w:spacing w:before="0" w:after="240" w:line="254" w:lineRule="exact"/>
        <w:ind w:left="20" w:right="20" w:firstLine="280"/>
      </w:pPr>
      <w:r>
        <w:rPr>
          <w:rStyle w:val="11"/>
          <w:color w:val="000000"/>
        </w:rPr>
        <w:t xml:space="preserve">ДОДИН </w:t>
      </w:r>
      <w:r>
        <w:rPr>
          <w:rStyle w:val="2a"/>
          <w:color w:val="000000"/>
        </w:rPr>
        <w:t>(за Марину).</w:t>
      </w:r>
      <w:r>
        <w:rPr>
          <w:rStyle w:val="11"/>
          <w:color w:val="000000"/>
        </w:rPr>
        <w:t xml:space="preserve"> «Глаза бы мои на это не гляде</w:t>
      </w:r>
      <w:r>
        <w:rPr>
          <w:rStyle w:val="11"/>
          <w:color w:val="000000"/>
        </w:rPr>
        <w:softHyphen/>
        <w:t>ли». Я эти сюжеты ненавижу...</w:t>
      </w:r>
    </w:p>
    <w:p w:rsidR="00244497" w:rsidRDefault="00244497">
      <w:pPr>
        <w:pStyle w:val="1010"/>
        <w:framePr w:w="5292" w:h="9340" w:hRule="exact" w:wrap="none" w:vAnchor="page" w:hAnchor="page" w:x="3352" w:y="3797"/>
        <w:shd w:val="clear" w:color="auto" w:fill="auto"/>
        <w:spacing w:before="0" w:after="210" w:line="180" w:lineRule="exact"/>
        <w:ind w:left="20" w:firstLine="280"/>
      </w:pPr>
      <w:r>
        <w:rPr>
          <w:rStyle w:val="100pt2"/>
          <w:i/>
          <w:iCs/>
          <w:color w:val="000000"/>
        </w:rPr>
        <w:t>Проба.</w:t>
      </w:r>
    </w:p>
    <w:p w:rsidR="00244497" w:rsidRDefault="00244497">
      <w:pPr>
        <w:pStyle w:val="a4"/>
        <w:framePr w:w="5292" w:h="9340" w:hRule="exact" w:wrap="none" w:vAnchor="page" w:hAnchor="page" w:x="3352" w:y="3797"/>
        <w:shd w:val="clear" w:color="auto" w:fill="auto"/>
        <w:spacing w:before="0"/>
        <w:ind w:left="20" w:firstLine="280"/>
      </w:pPr>
      <w:r>
        <w:rPr>
          <w:rStyle w:val="11"/>
          <w:color w:val="000000"/>
        </w:rPr>
        <w:t>ТЕЛЕГИН. Да, давненько у нас лапши не готовили.</w:t>
      </w:r>
    </w:p>
    <w:p w:rsidR="00244497" w:rsidRDefault="00244497">
      <w:pPr>
        <w:pStyle w:val="a4"/>
        <w:framePr w:w="5292" w:h="9340" w:hRule="exact" w:wrap="none" w:vAnchor="page" w:hAnchor="page" w:x="3352" w:y="3797"/>
        <w:shd w:val="clear" w:color="auto" w:fill="auto"/>
        <w:spacing w:before="0"/>
        <w:ind w:left="20" w:right="20" w:firstLine="280"/>
      </w:pPr>
      <w:r>
        <w:rPr>
          <w:rStyle w:val="11"/>
          <w:color w:val="000000"/>
        </w:rPr>
        <w:t xml:space="preserve">ДОДИН </w:t>
      </w:r>
      <w:r>
        <w:rPr>
          <w:rStyle w:val="2a"/>
          <w:color w:val="000000"/>
        </w:rPr>
        <w:t>(за Телегина).</w:t>
      </w:r>
      <w:r>
        <w:rPr>
          <w:rStyle w:val="11"/>
          <w:color w:val="000000"/>
        </w:rPr>
        <w:t xml:space="preserve"> Да, действительно, выскочило как-то из соображения. «Да, давненько у нас лапши не готовили».</w:t>
      </w:r>
    </w:p>
    <w:p w:rsidR="00244497" w:rsidRDefault="00244497">
      <w:pPr>
        <w:pStyle w:val="a4"/>
        <w:framePr w:w="5292" w:h="9340" w:hRule="exact" w:wrap="none" w:vAnchor="page" w:hAnchor="page" w:x="3352" w:y="3797"/>
        <w:shd w:val="clear" w:color="auto" w:fill="auto"/>
        <w:spacing w:before="0" w:after="236"/>
        <w:ind w:left="20" w:right="20" w:firstLine="280"/>
      </w:pPr>
      <w:r>
        <w:rPr>
          <w:rStyle w:val="11"/>
          <w:color w:val="000000"/>
        </w:rPr>
        <w:t>ЗАВЬЯЛОВ. Это же очень вкусно, ее готовят с по</w:t>
      </w:r>
      <w:r>
        <w:rPr>
          <w:rStyle w:val="11"/>
          <w:color w:val="000000"/>
        </w:rPr>
        <w:softHyphen/>
        <w:t>трохами, довольно долго. Это и есть благоденствие.</w:t>
      </w:r>
    </w:p>
    <w:p w:rsidR="00244497" w:rsidRDefault="00244497">
      <w:pPr>
        <w:pStyle w:val="1010"/>
        <w:framePr w:w="5292" w:h="9340" w:hRule="exact" w:wrap="none" w:vAnchor="page" w:hAnchor="page" w:x="3352" w:y="3797"/>
        <w:shd w:val="clear" w:color="auto" w:fill="auto"/>
        <w:spacing w:before="0" w:after="204" w:line="180" w:lineRule="exact"/>
        <w:ind w:left="20" w:firstLine="280"/>
      </w:pPr>
      <w:r>
        <w:rPr>
          <w:rStyle w:val="100pt2"/>
          <w:i/>
          <w:iCs/>
          <w:color w:val="000000"/>
        </w:rPr>
        <w:t>Проба.</w:t>
      </w:r>
    </w:p>
    <w:p w:rsidR="00244497" w:rsidRDefault="00244497">
      <w:pPr>
        <w:pStyle w:val="a4"/>
        <w:framePr w:w="5292" w:h="9340" w:hRule="exact" w:wrap="none" w:vAnchor="page" w:hAnchor="page" w:x="3352" w:y="3797"/>
        <w:shd w:val="clear" w:color="auto" w:fill="auto"/>
        <w:spacing w:before="0" w:line="252" w:lineRule="exact"/>
        <w:ind w:left="20" w:right="20" w:firstLine="280"/>
      </w:pPr>
      <w:r>
        <w:rPr>
          <w:rStyle w:val="11"/>
          <w:color w:val="000000"/>
        </w:rPr>
        <w:t>ТЕЛЕГИН. Давненько... Сегодня утром, Марина Ти</w:t>
      </w:r>
      <w:r>
        <w:rPr>
          <w:rStyle w:val="11"/>
          <w:color w:val="000000"/>
        </w:rPr>
        <w:softHyphen/>
        <w:t>мофеевна...</w:t>
      </w:r>
    </w:p>
    <w:p w:rsidR="00244497" w:rsidRDefault="00244497">
      <w:pPr>
        <w:pStyle w:val="a4"/>
        <w:framePr w:w="5292" w:h="9340" w:hRule="exact" w:wrap="none" w:vAnchor="page" w:hAnchor="page" w:x="3352" w:y="3797"/>
        <w:shd w:val="clear" w:color="auto" w:fill="auto"/>
        <w:spacing w:before="0" w:after="238" w:line="252" w:lineRule="exact"/>
        <w:ind w:left="20" w:right="20" w:firstLine="280"/>
      </w:pPr>
      <w:r>
        <w:rPr>
          <w:rStyle w:val="11"/>
          <w:color w:val="000000"/>
        </w:rPr>
        <w:t xml:space="preserve">ДОДИН. Надо, чтобы я понимал, что между ними был о чем-то разговор, но все шло к тому, что </w:t>
      </w:r>
      <w:r>
        <w:rPr>
          <w:rStyle w:val="2a"/>
          <w:color w:val="000000"/>
        </w:rPr>
        <w:t>(За Теле</w:t>
      </w:r>
      <w:r>
        <w:rPr>
          <w:rStyle w:val="2a"/>
          <w:color w:val="000000"/>
        </w:rPr>
        <w:softHyphen/>
        <w:t>гина.):</w:t>
      </w:r>
      <w:r>
        <w:rPr>
          <w:rStyle w:val="11"/>
          <w:color w:val="000000"/>
        </w:rPr>
        <w:t xml:space="preserve"> «Сегодня утром, Марина Тимофеевна, иду я де</w:t>
      </w:r>
      <w:r>
        <w:rPr>
          <w:rStyle w:val="11"/>
          <w:color w:val="000000"/>
        </w:rPr>
        <w:softHyphen/>
        <w:t>ревней, а лавочник мне вслед: „Эй ты, приживал!“ И так мне горько стало!» «Вы скорее, Марина Тимофе</w:t>
      </w:r>
      <w:r>
        <w:rPr>
          <w:rStyle w:val="11"/>
          <w:color w:val="000000"/>
        </w:rPr>
        <w:softHyphen/>
        <w:t xml:space="preserve">евна, а то сейчас позовут прощаться. </w:t>
      </w:r>
      <w:r>
        <w:rPr>
          <w:rStyle w:val="2a"/>
          <w:color w:val="000000"/>
        </w:rPr>
        <w:t>(Читает подряд весь текст Телегина.)</w:t>
      </w:r>
      <w:r>
        <w:rPr>
          <w:rStyle w:val="11"/>
          <w:color w:val="000000"/>
        </w:rPr>
        <w:t xml:space="preserve"> «Сегодня утром, Марина Тимофеев</w:t>
      </w:r>
      <w:r>
        <w:rPr>
          <w:rStyle w:val="11"/>
          <w:color w:val="000000"/>
        </w:rPr>
        <w:softHyphen/>
        <w:t>на, иду я деревней, а лавочник мне вслед: „Эй ты, при</w:t>
      </w:r>
      <w:r>
        <w:rPr>
          <w:rStyle w:val="11"/>
          <w:color w:val="000000"/>
        </w:rPr>
        <w:softHyphen/>
        <w:t>живал!" И так мне горько стало!» Действительно, ко всему еще я тут гирей на ногах вешу... Вот это его моно</w:t>
      </w:r>
      <w:r>
        <w:rPr>
          <w:rStyle w:val="11"/>
          <w:color w:val="000000"/>
        </w:rPr>
        <w:softHyphen/>
        <w:t>лог, по сути, если бы Марина Тимофеевна не встрева</w:t>
      </w:r>
      <w:r>
        <w:rPr>
          <w:rStyle w:val="11"/>
          <w:color w:val="000000"/>
        </w:rPr>
        <w:softHyphen/>
        <w:t>ла. С самого начала всё беременно одним.</w:t>
      </w:r>
    </w:p>
    <w:p w:rsidR="00244497" w:rsidRDefault="00244497">
      <w:pPr>
        <w:pStyle w:val="1010"/>
        <w:framePr w:w="5292" w:h="9340" w:hRule="exact" w:wrap="none" w:vAnchor="page" w:hAnchor="page" w:x="3352" w:y="3797"/>
        <w:shd w:val="clear" w:color="auto" w:fill="auto"/>
        <w:spacing w:before="0" w:after="208" w:line="180" w:lineRule="exact"/>
        <w:ind w:left="20" w:firstLine="280"/>
      </w:pPr>
      <w:r>
        <w:rPr>
          <w:rStyle w:val="100pt2"/>
          <w:i/>
          <w:iCs/>
          <w:color w:val="000000"/>
        </w:rPr>
        <w:t>Проба.</w:t>
      </w:r>
    </w:p>
    <w:p w:rsidR="00244497" w:rsidRDefault="00244497">
      <w:pPr>
        <w:pStyle w:val="a4"/>
        <w:framePr w:w="5292" w:h="9340" w:hRule="exact" w:wrap="none" w:vAnchor="page" w:hAnchor="page" w:x="3352" w:y="3797"/>
        <w:shd w:val="clear" w:color="auto" w:fill="auto"/>
        <w:spacing w:before="0"/>
        <w:ind w:left="20" w:firstLine="280"/>
      </w:pPr>
      <w:r>
        <w:rPr>
          <w:rStyle w:val="11"/>
          <w:color w:val="000000"/>
        </w:rPr>
        <w:t>ТЕЛЕГИН. И так мне горько стало!</w:t>
      </w:r>
    </w:p>
    <w:p w:rsidR="00244497" w:rsidRDefault="00244497">
      <w:pPr>
        <w:pStyle w:val="a4"/>
        <w:framePr w:w="5292" w:h="9340" w:hRule="exact" w:wrap="none" w:vAnchor="page" w:hAnchor="page" w:x="3352" w:y="3797"/>
        <w:shd w:val="clear" w:color="auto" w:fill="auto"/>
        <w:spacing w:before="0"/>
        <w:ind w:left="20" w:right="20" w:firstLine="280"/>
      </w:pPr>
      <w:r>
        <w:rPr>
          <w:rStyle w:val="11"/>
          <w:color w:val="000000"/>
        </w:rPr>
        <w:t xml:space="preserve">ДОДИН. Я бы многоточие здесь поставил. </w:t>
      </w:r>
      <w:r>
        <w:rPr>
          <w:rStyle w:val="2a"/>
          <w:color w:val="000000"/>
        </w:rPr>
        <w:t>(За Теле</w:t>
      </w:r>
      <w:r>
        <w:rPr>
          <w:rStyle w:val="2a"/>
          <w:color w:val="000000"/>
        </w:rPr>
        <w:softHyphen/>
        <w:t>гина.)</w:t>
      </w:r>
      <w:r>
        <w:rPr>
          <w:rStyle w:val="11"/>
          <w:color w:val="000000"/>
        </w:rPr>
        <w:t xml:space="preserve"> И действительно, в доме трудно, профессор с дя</w:t>
      </w:r>
      <w:r>
        <w:rPr>
          <w:rStyle w:val="11"/>
          <w:color w:val="000000"/>
        </w:rPr>
        <w:softHyphen/>
        <w:t>дей Ваней деньги выискивают, а мой рубль обеденный мог бы прибавиться, в конце концов, на их пропитание в Харькове. Меньше конфликт был бы.</w:t>
      </w:r>
    </w:p>
    <w:p w:rsidR="00244497" w:rsidRDefault="00244497">
      <w:pPr>
        <w:pStyle w:val="a6"/>
        <w:framePr w:wrap="none" w:vAnchor="page" w:hAnchor="page" w:x="5819" w:y="13334"/>
        <w:shd w:val="clear" w:color="auto" w:fill="auto"/>
        <w:spacing w:line="130" w:lineRule="exact"/>
        <w:ind w:left="40"/>
      </w:pPr>
      <w:r>
        <w:rPr>
          <w:rStyle w:val="0pt5"/>
          <w:b/>
          <w:bCs/>
          <w:color w:val="000000"/>
        </w:rPr>
        <w:t>467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85" w:y="3306"/>
        <w:shd w:val="clear" w:color="auto" w:fill="auto"/>
        <w:spacing w:line="140" w:lineRule="exact"/>
        <w:ind w:left="40"/>
      </w:pPr>
      <w:r>
        <w:rPr>
          <w:rStyle w:val="21pt"/>
          <w:b/>
          <w:bCs/>
          <w:i/>
          <w:iCs/>
          <w:color w:val="000000"/>
        </w:rPr>
        <w:t>Лев Додин. Путешествие без конца</w:t>
      </w:r>
    </w:p>
    <w:p w:rsidR="00244497" w:rsidRDefault="00244497">
      <w:pPr>
        <w:pStyle w:val="1010"/>
        <w:framePr w:w="5299" w:h="9295" w:hRule="exact" w:wrap="none" w:vAnchor="page" w:hAnchor="page" w:x="3349" w:y="3847"/>
        <w:shd w:val="clear" w:color="auto" w:fill="auto"/>
        <w:spacing w:before="0" w:after="206" w:line="180" w:lineRule="exact"/>
        <w:ind w:left="20" w:firstLine="280"/>
      </w:pPr>
      <w:r>
        <w:rPr>
          <w:rStyle w:val="100pt2"/>
          <w:i/>
          <w:iCs/>
          <w:color w:val="000000"/>
        </w:rPr>
        <w:t>Проба.</w:t>
      </w:r>
    </w:p>
    <w:p w:rsidR="00244497" w:rsidRDefault="00244497">
      <w:pPr>
        <w:pStyle w:val="a4"/>
        <w:framePr w:w="5299" w:h="9295" w:hRule="exact" w:wrap="none" w:vAnchor="page" w:hAnchor="page" w:x="3349" w:y="3847"/>
        <w:shd w:val="clear" w:color="auto" w:fill="auto"/>
        <w:spacing w:before="0" w:line="252" w:lineRule="exact"/>
        <w:ind w:left="20" w:right="20" w:firstLine="280"/>
      </w:pPr>
      <w:r>
        <w:rPr>
          <w:rStyle w:val="11"/>
          <w:color w:val="000000"/>
        </w:rPr>
        <w:t>МАРИНА. А ты без внимания, батюшка. Все мы у Бога приживалы. Как ты, как Соня, как Иван Петро</w:t>
      </w:r>
      <w:r>
        <w:rPr>
          <w:rStyle w:val="11"/>
          <w:color w:val="000000"/>
        </w:rPr>
        <w:softHyphen/>
        <w:t>вич — никто без дела не сидит, все трудимся!</w:t>
      </w:r>
    </w:p>
    <w:p w:rsidR="00244497" w:rsidRDefault="00244497">
      <w:pPr>
        <w:pStyle w:val="a4"/>
        <w:framePr w:w="5299" w:h="9295" w:hRule="exact" w:wrap="none" w:vAnchor="page" w:hAnchor="page" w:x="3349" w:y="3847"/>
        <w:shd w:val="clear" w:color="auto" w:fill="auto"/>
        <w:spacing w:before="0" w:after="298" w:line="252" w:lineRule="exact"/>
        <w:ind w:left="20" w:right="20" w:firstLine="280"/>
      </w:pPr>
      <w:r>
        <w:rPr>
          <w:rStyle w:val="11"/>
          <w:color w:val="000000"/>
        </w:rPr>
        <w:t>ДОДИН. Приживалы. То есть все считают себя большими людьми, большими самостоятельными лич</w:t>
      </w:r>
      <w:r>
        <w:rPr>
          <w:rStyle w:val="11"/>
          <w:color w:val="000000"/>
        </w:rPr>
        <w:softHyphen/>
        <w:t>ностями: Шопенгауэрами, Достоевскими, профессора</w:t>
      </w:r>
      <w:r>
        <w:rPr>
          <w:rStyle w:val="11"/>
          <w:color w:val="000000"/>
        </w:rPr>
        <w:softHyphen/>
        <w:t>ми. А на самом деле все под Богом ходим.</w:t>
      </w:r>
    </w:p>
    <w:p w:rsidR="00244497" w:rsidRDefault="00244497">
      <w:pPr>
        <w:pStyle w:val="1010"/>
        <w:framePr w:w="5299" w:h="9295" w:hRule="exact" w:wrap="none" w:vAnchor="page" w:hAnchor="page" w:x="3349" w:y="3847"/>
        <w:shd w:val="clear" w:color="auto" w:fill="auto"/>
        <w:spacing w:before="0" w:after="204" w:line="180" w:lineRule="exact"/>
        <w:ind w:left="20" w:firstLine="280"/>
      </w:pPr>
      <w:r>
        <w:rPr>
          <w:rStyle w:val="100pt2"/>
          <w:i/>
          <w:iCs/>
          <w:color w:val="000000"/>
        </w:rPr>
        <w:t>Проба.</w:t>
      </w:r>
    </w:p>
    <w:p w:rsidR="00244497" w:rsidRDefault="00244497">
      <w:pPr>
        <w:pStyle w:val="a4"/>
        <w:framePr w:w="5299" w:h="9295" w:hRule="exact" w:wrap="none" w:vAnchor="page" w:hAnchor="page" w:x="3349" w:y="3847"/>
        <w:shd w:val="clear" w:color="auto" w:fill="auto"/>
        <w:spacing w:before="0" w:line="252" w:lineRule="exact"/>
        <w:ind w:left="20" w:firstLine="280"/>
      </w:pPr>
      <w:r>
        <w:rPr>
          <w:rStyle w:val="11"/>
          <w:color w:val="000000"/>
        </w:rPr>
        <w:t>МАРИНА. Грехи!</w:t>
      </w:r>
    </w:p>
    <w:p w:rsidR="00244497" w:rsidRDefault="00244497">
      <w:pPr>
        <w:pStyle w:val="a4"/>
        <w:framePr w:w="5299" w:h="9295" w:hRule="exact" w:wrap="none" w:vAnchor="page" w:hAnchor="page" w:x="3349" w:y="3847"/>
        <w:shd w:val="clear" w:color="auto" w:fill="auto"/>
        <w:spacing w:before="0" w:after="298" w:line="252" w:lineRule="exact"/>
        <w:ind w:left="20" w:right="20" w:firstLine="280"/>
      </w:pPr>
      <w:r>
        <w:rPr>
          <w:rStyle w:val="11"/>
          <w:color w:val="000000"/>
        </w:rPr>
        <w:t>ДОДИН. Хорошая ремарка по поводу ее отношения ко всему этому. (</w:t>
      </w:r>
      <w:r>
        <w:rPr>
          <w:rStyle w:val="2a"/>
          <w:color w:val="000000"/>
        </w:rPr>
        <w:t>Ремарка: «с усмешкой» - перед словами Ма</w:t>
      </w:r>
      <w:r>
        <w:rPr>
          <w:rStyle w:val="2a"/>
          <w:color w:val="000000"/>
        </w:rPr>
        <w:softHyphen/>
        <w:t>рины: «Грехи!».)</w:t>
      </w:r>
    </w:p>
    <w:p w:rsidR="00244497" w:rsidRDefault="00244497">
      <w:pPr>
        <w:pStyle w:val="1010"/>
        <w:framePr w:w="5299" w:h="9295" w:hRule="exact" w:wrap="none" w:vAnchor="page" w:hAnchor="page" w:x="3349" w:y="3847"/>
        <w:shd w:val="clear" w:color="auto" w:fill="auto"/>
        <w:spacing w:before="0" w:after="242" w:line="180" w:lineRule="exact"/>
        <w:ind w:left="20" w:firstLine="280"/>
      </w:pPr>
      <w:r>
        <w:rPr>
          <w:rStyle w:val="100pt2"/>
          <w:i/>
          <w:iCs/>
          <w:color w:val="000000"/>
        </w:rPr>
        <w:t>Проба.</w:t>
      </w:r>
    </w:p>
    <w:p w:rsidR="00244497" w:rsidRDefault="00244497">
      <w:pPr>
        <w:pStyle w:val="a4"/>
        <w:framePr w:w="5299" w:h="9295" w:hRule="exact" w:wrap="none" w:vAnchor="page" w:hAnchor="page" w:x="3349" w:y="3847"/>
        <w:shd w:val="clear" w:color="auto" w:fill="auto"/>
        <w:spacing w:before="0" w:line="252" w:lineRule="exact"/>
        <w:ind w:left="20" w:firstLine="280"/>
      </w:pPr>
      <w:r>
        <w:rPr>
          <w:rStyle w:val="11"/>
          <w:color w:val="000000"/>
        </w:rPr>
        <w:t>ВОЙНИЦКИЙ. Я у тебя ничего не брал.</w:t>
      </w:r>
    </w:p>
    <w:p w:rsidR="00244497" w:rsidRDefault="00244497">
      <w:pPr>
        <w:pStyle w:val="a4"/>
        <w:framePr w:w="5299" w:h="9295" w:hRule="exact" w:wrap="none" w:vAnchor="page" w:hAnchor="page" w:x="3349" w:y="3847"/>
        <w:shd w:val="clear" w:color="auto" w:fill="auto"/>
        <w:spacing w:before="0" w:after="298" w:line="252" w:lineRule="exact"/>
        <w:ind w:left="20" w:right="20" w:firstLine="280"/>
      </w:pPr>
      <w:r>
        <w:rPr>
          <w:rStyle w:val="11"/>
          <w:color w:val="000000"/>
        </w:rPr>
        <w:t>ДОДИН (д</w:t>
      </w:r>
      <w:r>
        <w:rPr>
          <w:rStyle w:val="2a"/>
          <w:color w:val="000000"/>
        </w:rPr>
        <w:t>елая ударение на слове «ничего», за Войницко</w:t>
      </w:r>
      <w:r>
        <w:rPr>
          <w:rStyle w:val="2a"/>
          <w:color w:val="000000"/>
        </w:rPr>
        <w:softHyphen/>
        <w:t>го).</w:t>
      </w:r>
      <w:r>
        <w:rPr>
          <w:rStyle w:val="11"/>
          <w:color w:val="000000"/>
        </w:rPr>
        <w:t xml:space="preserve"> «Я у тебя ничего не брал». А ты у меня забрал всю мою жизнь, все мои надежды... Это же разговаривают соперники, причем один из них — победитель.</w:t>
      </w:r>
    </w:p>
    <w:p w:rsidR="00244497" w:rsidRDefault="00244497">
      <w:pPr>
        <w:pStyle w:val="1010"/>
        <w:framePr w:w="5299" w:h="9295" w:hRule="exact" w:wrap="none" w:vAnchor="page" w:hAnchor="page" w:x="3349" w:y="3847"/>
        <w:shd w:val="clear" w:color="auto" w:fill="auto"/>
        <w:spacing w:before="0" w:after="206" w:line="180" w:lineRule="exact"/>
        <w:ind w:left="20" w:firstLine="280"/>
      </w:pPr>
      <w:r>
        <w:rPr>
          <w:rStyle w:val="100pt2"/>
          <w:i/>
          <w:iCs/>
          <w:color w:val="000000"/>
        </w:rPr>
        <w:t>Проба.</w:t>
      </w:r>
    </w:p>
    <w:p w:rsidR="00244497" w:rsidRDefault="00244497">
      <w:pPr>
        <w:pStyle w:val="a4"/>
        <w:framePr w:w="5299" w:h="9295" w:hRule="exact" w:wrap="none" w:vAnchor="page" w:hAnchor="page" w:x="3349" w:y="3847"/>
        <w:shd w:val="clear" w:color="auto" w:fill="auto"/>
        <w:spacing w:before="0"/>
        <w:ind w:left="20" w:firstLine="280"/>
      </w:pPr>
      <w:r>
        <w:rPr>
          <w:rStyle w:val="11"/>
          <w:color w:val="000000"/>
        </w:rPr>
        <w:t>АСТРОВ. Мне давно уже пора ехать.</w:t>
      </w:r>
    </w:p>
    <w:p w:rsidR="00244497" w:rsidRDefault="00244497">
      <w:pPr>
        <w:pStyle w:val="a4"/>
        <w:framePr w:w="5299" w:h="9295" w:hRule="exact" w:wrap="none" w:vAnchor="page" w:hAnchor="page" w:x="3349" w:y="3847"/>
        <w:shd w:val="clear" w:color="auto" w:fill="auto"/>
        <w:spacing w:before="0"/>
        <w:ind w:left="20" w:right="20" w:firstLine="280"/>
      </w:pPr>
      <w:r>
        <w:rPr>
          <w:rStyle w:val="11"/>
          <w:color w:val="000000"/>
        </w:rPr>
        <w:t>ДОДИН. Здесь довольно сильное событие. Для дяди Вани это позор несостоявшейся жизни и невозмож</w:t>
      </w:r>
      <w:r>
        <w:rPr>
          <w:rStyle w:val="11"/>
          <w:color w:val="000000"/>
        </w:rPr>
        <w:softHyphen/>
        <w:t>ность ее изменить, расстрелять свое прошлое он тоже не может. Ему ничего не остается, кроме, как умереть. Он хотел расстрелять несостоявшуюся жизнь. Это не</w:t>
      </w:r>
      <w:r>
        <w:rPr>
          <w:rStyle w:val="11"/>
          <w:color w:val="000000"/>
        </w:rPr>
        <w:softHyphen/>
        <w:t>возможно. Тогда надо убить себя. Ничего другого не ос</w:t>
      </w:r>
      <w:r>
        <w:rPr>
          <w:rStyle w:val="11"/>
          <w:color w:val="000000"/>
        </w:rPr>
        <w:softHyphen/>
        <w:t>тается. Просто ничего другого нет. Дело здесь не в зло</w:t>
      </w:r>
      <w:r>
        <w:rPr>
          <w:rStyle w:val="11"/>
          <w:color w:val="000000"/>
        </w:rPr>
        <w:softHyphen/>
        <w:t xml:space="preserve">сти, не в сердитости. </w:t>
      </w:r>
      <w:r>
        <w:rPr>
          <w:rStyle w:val="2a"/>
          <w:color w:val="000000"/>
        </w:rPr>
        <w:t>(За Войницкого.)</w:t>
      </w:r>
      <w:r>
        <w:rPr>
          <w:rStyle w:val="11"/>
          <w:color w:val="000000"/>
        </w:rPr>
        <w:t xml:space="preserve"> «Я у тебя ничего не брал». Взял только ты у меня, но дело не в этом. Ос</w:t>
      </w:r>
      <w:r>
        <w:rPr>
          <w:rStyle w:val="11"/>
          <w:color w:val="000000"/>
        </w:rPr>
        <w:softHyphen/>
      </w:r>
    </w:p>
    <w:p w:rsidR="00244497" w:rsidRDefault="00244497">
      <w:pPr>
        <w:pStyle w:val="a6"/>
        <w:framePr w:wrap="none" w:vAnchor="page" w:hAnchor="page" w:x="5833" w:y="13338"/>
        <w:shd w:val="clear" w:color="auto" w:fill="auto"/>
        <w:spacing w:line="130" w:lineRule="exact"/>
        <w:ind w:left="40"/>
      </w:pPr>
      <w:r>
        <w:rPr>
          <w:rStyle w:val="0pt5"/>
          <w:b/>
          <w:bCs/>
          <w:color w:val="000000"/>
        </w:rPr>
        <w:t>468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51" w:y="3314"/>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85" w:h="9332" w:hRule="exact" w:wrap="none" w:vAnchor="page" w:hAnchor="page" w:x="3356" w:y="3803"/>
        <w:shd w:val="clear" w:color="auto" w:fill="auto"/>
        <w:spacing w:before="0" w:after="298" w:line="252" w:lineRule="exact"/>
        <w:ind w:left="20" w:right="20"/>
      </w:pPr>
      <w:r>
        <w:rPr>
          <w:rStyle w:val="11"/>
          <w:color w:val="000000"/>
        </w:rPr>
        <w:t>тавьте меня. «Я не терплю опеки». Оставьте меня. Дай</w:t>
      </w:r>
      <w:r>
        <w:rPr>
          <w:rStyle w:val="11"/>
          <w:color w:val="000000"/>
        </w:rPr>
        <w:softHyphen/>
        <w:t>те мне сделать то, что я хочу... А у Астрова, со всеми его переживаниями и рефлексией, есть другое — сорва</w:t>
      </w:r>
      <w:r>
        <w:rPr>
          <w:rStyle w:val="11"/>
          <w:color w:val="000000"/>
        </w:rPr>
        <w:softHyphen/>
        <w:t>лось то, что только что начинало осуществляться. Гово</w:t>
      </w:r>
      <w:r>
        <w:rPr>
          <w:rStyle w:val="11"/>
          <w:color w:val="000000"/>
        </w:rPr>
        <w:softHyphen/>
        <w:t>рят они про морфий, а в это время что-то происходит с их жизнями. Говорят они об одном, а жизнь идет о другом.</w:t>
      </w:r>
    </w:p>
    <w:p w:rsidR="00244497" w:rsidRDefault="00244497">
      <w:pPr>
        <w:pStyle w:val="1010"/>
        <w:framePr w:w="5285" w:h="9332" w:hRule="exact" w:wrap="none" w:vAnchor="page" w:hAnchor="page" w:x="3356" w:y="3803"/>
        <w:shd w:val="clear" w:color="auto" w:fill="auto"/>
        <w:spacing w:before="0" w:after="244" w:line="180" w:lineRule="exact"/>
        <w:ind w:left="20" w:firstLine="280"/>
      </w:pPr>
      <w:r>
        <w:rPr>
          <w:rStyle w:val="100pt2"/>
          <w:i/>
          <w:iCs/>
          <w:color w:val="000000"/>
        </w:rPr>
        <w:t>Проба.</w:t>
      </w:r>
    </w:p>
    <w:p w:rsidR="00244497" w:rsidRDefault="00244497">
      <w:pPr>
        <w:pStyle w:val="a4"/>
        <w:framePr w:w="5285" w:h="9332" w:hRule="exact" w:wrap="none" w:vAnchor="page" w:hAnchor="page" w:x="3356" w:y="3803"/>
        <w:shd w:val="clear" w:color="auto" w:fill="auto"/>
        <w:spacing w:before="0" w:line="252" w:lineRule="exact"/>
        <w:ind w:left="20" w:firstLine="280"/>
      </w:pPr>
      <w:r>
        <w:rPr>
          <w:rStyle w:val="11"/>
          <w:color w:val="000000"/>
        </w:rPr>
        <w:t>ВОЙНИЦКИЙ. Ничего я у тебя не брал.</w:t>
      </w:r>
    </w:p>
    <w:p w:rsidR="00244497" w:rsidRDefault="00244497">
      <w:pPr>
        <w:pStyle w:val="a4"/>
        <w:framePr w:w="5285" w:h="9332" w:hRule="exact" w:wrap="none" w:vAnchor="page" w:hAnchor="page" w:x="3356" w:y="3803"/>
        <w:shd w:val="clear" w:color="auto" w:fill="auto"/>
        <w:spacing w:before="0" w:after="298" w:line="252" w:lineRule="exact"/>
        <w:ind w:left="20" w:right="20" w:firstLine="280"/>
      </w:pPr>
      <w:r>
        <w:rPr>
          <w:rStyle w:val="11"/>
          <w:color w:val="000000"/>
        </w:rPr>
        <w:t>ДОДИН. Астров еще в ужасно глупом положении: любовник, у которого любовницу увели из-под носа. Надо бы давно уехать, а он ходит здесь и вроде ждет по</w:t>
      </w:r>
      <w:r>
        <w:rPr>
          <w:rStyle w:val="11"/>
          <w:color w:val="000000"/>
        </w:rPr>
        <w:softHyphen/>
        <w:t xml:space="preserve">даяния. </w:t>
      </w:r>
      <w:r>
        <w:rPr>
          <w:rStyle w:val="2a"/>
          <w:color w:val="000000"/>
        </w:rPr>
        <w:t>(За Астрова.)</w:t>
      </w:r>
      <w:r>
        <w:rPr>
          <w:rStyle w:val="11"/>
          <w:color w:val="000000"/>
        </w:rPr>
        <w:t xml:space="preserve"> Я боюсь встретиться с Еленой Ан</w:t>
      </w:r>
      <w:r>
        <w:rPr>
          <w:rStyle w:val="11"/>
          <w:color w:val="000000"/>
        </w:rPr>
        <w:softHyphen/>
        <w:t>дреевной, я и хотел бы, конечно, но говорить нам не о чем... Он сам в разбитых чувствах. Хотя он вроде бы во- лево заставляет себя вести с дядей Ваней, но сам в до</w:t>
      </w:r>
      <w:r>
        <w:rPr>
          <w:rStyle w:val="11"/>
          <w:color w:val="000000"/>
        </w:rPr>
        <w:softHyphen/>
        <w:t>вольно трудном положении.</w:t>
      </w:r>
    </w:p>
    <w:p w:rsidR="00244497" w:rsidRDefault="00244497">
      <w:pPr>
        <w:pStyle w:val="1010"/>
        <w:framePr w:w="5285" w:h="9332" w:hRule="exact" w:wrap="none" w:vAnchor="page" w:hAnchor="page" w:x="3356" w:y="3803"/>
        <w:shd w:val="clear" w:color="auto" w:fill="auto"/>
        <w:spacing w:before="0" w:after="208" w:line="180" w:lineRule="exact"/>
        <w:ind w:left="20" w:firstLine="280"/>
      </w:pPr>
      <w:r>
        <w:rPr>
          <w:rStyle w:val="100pt2"/>
          <w:i/>
          <w:iCs/>
          <w:color w:val="000000"/>
        </w:rPr>
        <w:t>Проба.</w:t>
      </w:r>
    </w:p>
    <w:p w:rsidR="00244497" w:rsidRDefault="00244497">
      <w:pPr>
        <w:pStyle w:val="a4"/>
        <w:framePr w:w="5285" w:h="9332" w:hRule="exact" w:wrap="none" w:vAnchor="page" w:hAnchor="page" w:x="3356" w:y="3803"/>
        <w:shd w:val="clear" w:color="auto" w:fill="auto"/>
        <w:spacing w:before="0" w:line="252" w:lineRule="exact"/>
        <w:ind w:left="20" w:right="20" w:firstLine="280"/>
      </w:pPr>
      <w:r>
        <w:rPr>
          <w:rStyle w:val="11"/>
          <w:color w:val="000000"/>
        </w:rPr>
        <w:t>АСТРОВ. С большим удовольствием, мне давно уже нужно уехать отсюда, но, повторяю, я не уеду, пока ты не возвратишь того, что взял у меня.</w:t>
      </w:r>
    </w:p>
    <w:p w:rsidR="00244497" w:rsidRDefault="00244497">
      <w:pPr>
        <w:pStyle w:val="a4"/>
        <w:framePr w:w="5285" w:h="9332" w:hRule="exact" w:wrap="none" w:vAnchor="page" w:hAnchor="page" w:x="3356" w:y="3803"/>
        <w:shd w:val="clear" w:color="auto" w:fill="auto"/>
        <w:spacing w:before="0" w:line="252" w:lineRule="exact"/>
        <w:ind w:left="20" w:right="20" w:firstLine="280"/>
      </w:pPr>
      <w:r>
        <w:rPr>
          <w:rStyle w:val="11"/>
          <w:color w:val="000000"/>
        </w:rPr>
        <w:t xml:space="preserve">ДОДИН </w:t>
      </w:r>
      <w:r>
        <w:rPr>
          <w:rStyle w:val="2a"/>
          <w:color w:val="000000"/>
        </w:rPr>
        <w:t>(за Астрова).</w:t>
      </w:r>
      <w:r>
        <w:rPr>
          <w:rStyle w:val="11"/>
          <w:color w:val="000000"/>
        </w:rPr>
        <w:t xml:space="preserve"> Но я не уеду, пока ты не вер</w:t>
      </w:r>
      <w:r>
        <w:rPr>
          <w:rStyle w:val="11"/>
          <w:color w:val="000000"/>
        </w:rPr>
        <w:softHyphen/>
        <w:t>нешь мне морфий. Отдай мне морфин и дай мне уехать отсюда к чертовой матери! Я сыграл идиота, первый раз куклу увидел!</w:t>
      </w:r>
    </w:p>
    <w:p w:rsidR="00244497" w:rsidRDefault="00244497">
      <w:pPr>
        <w:pStyle w:val="a4"/>
        <w:framePr w:w="5285" w:h="9332" w:hRule="exact" w:wrap="none" w:vAnchor="page" w:hAnchor="page" w:x="3356" w:y="3803"/>
        <w:shd w:val="clear" w:color="auto" w:fill="auto"/>
        <w:spacing w:before="0" w:line="252" w:lineRule="exact"/>
        <w:ind w:left="20" w:right="20" w:firstLine="280"/>
      </w:pPr>
      <w:r>
        <w:rPr>
          <w:rStyle w:val="11"/>
          <w:color w:val="000000"/>
        </w:rPr>
        <w:t xml:space="preserve">СЕМАК </w:t>
      </w:r>
      <w:r>
        <w:rPr>
          <w:rStyle w:val="2a"/>
          <w:color w:val="000000"/>
        </w:rPr>
        <w:t>(за Астрова).</w:t>
      </w:r>
      <w:r>
        <w:rPr>
          <w:rStyle w:val="11"/>
          <w:color w:val="000000"/>
        </w:rPr>
        <w:t xml:space="preserve"> Я вместе с тобой выгляжу идио</w:t>
      </w:r>
      <w:r>
        <w:rPr>
          <w:rStyle w:val="11"/>
          <w:color w:val="000000"/>
        </w:rPr>
        <w:softHyphen/>
        <w:t>том в этой ситуации.</w:t>
      </w:r>
    </w:p>
    <w:p w:rsidR="00244497" w:rsidRDefault="00244497">
      <w:pPr>
        <w:pStyle w:val="a4"/>
        <w:framePr w:w="5285" w:h="9332" w:hRule="exact" w:wrap="none" w:vAnchor="page" w:hAnchor="page" w:x="3356" w:y="3803"/>
        <w:shd w:val="clear" w:color="auto" w:fill="auto"/>
        <w:spacing w:before="0" w:after="298" w:line="252" w:lineRule="exact"/>
        <w:ind w:left="20" w:firstLine="280"/>
      </w:pPr>
      <w:r>
        <w:rPr>
          <w:rStyle w:val="11"/>
          <w:color w:val="000000"/>
        </w:rPr>
        <w:t>ДОДИН. Да, да.</w:t>
      </w:r>
    </w:p>
    <w:p w:rsidR="00244497" w:rsidRDefault="00244497">
      <w:pPr>
        <w:pStyle w:val="1010"/>
        <w:framePr w:w="5285" w:h="9332" w:hRule="exact" w:wrap="none" w:vAnchor="page" w:hAnchor="page" w:x="3356" w:y="3803"/>
        <w:shd w:val="clear" w:color="auto" w:fill="auto"/>
        <w:spacing w:before="0" w:after="266" w:line="180" w:lineRule="exact"/>
        <w:ind w:left="20" w:firstLine="280"/>
      </w:pPr>
      <w:r>
        <w:rPr>
          <w:rStyle w:val="100pt2"/>
          <w:i/>
          <w:iCs/>
          <w:color w:val="000000"/>
        </w:rPr>
        <w:t>Проба.</w:t>
      </w:r>
    </w:p>
    <w:p w:rsidR="00244497" w:rsidRDefault="00244497">
      <w:pPr>
        <w:pStyle w:val="a4"/>
        <w:framePr w:w="5285" w:h="9332" w:hRule="exact" w:wrap="none" w:vAnchor="page" w:hAnchor="page" w:x="3356" w:y="3803"/>
        <w:shd w:val="clear" w:color="auto" w:fill="auto"/>
        <w:spacing w:before="0" w:after="31" w:line="180" w:lineRule="exact"/>
        <w:ind w:left="20" w:firstLine="280"/>
      </w:pPr>
      <w:r>
        <w:rPr>
          <w:rStyle w:val="11"/>
          <w:color w:val="000000"/>
        </w:rPr>
        <w:t>АСТРОВ. Серьезно говорю — не задерживай.</w:t>
      </w:r>
    </w:p>
    <w:p w:rsidR="00244497" w:rsidRDefault="00244497">
      <w:pPr>
        <w:pStyle w:val="a4"/>
        <w:framePr w:w="5285" w:h="9332" w:hRule="exact" w:wrap="none" w:vAnchor="page" w:hAnchor="page" w:x="3356" w:y="3803"/>
        <w:shd w:val="clear" w:color="auto" w:fill="auto"/>
        <w:spacing w:before="0" w:line="180" w:lineRule="exact"/>
        <w:ind w:left="20" w:firstLine="280"/>
      </w:pPr>
      <w:r>
        <w:rPr>
          <w:rStyle w:val="11"/>
          <w:color w:val="000000"/>
        </w:rPr>
        <w:t>ДОДИН. Он услышал дядю Ваню, услышал.</w:t>
      </w:r>
    </w:p>
    <w:p w:rsidR="00244497" w:rsidRDefault="00244497">
      <w:pPr>
        <w:pStyle w:val="a6"/>
        <w:framePr w:wrap="none" w:vAnchor="page" w:hAnchor="page" w:x="5821" w:y="13331"/>
        <w:shd w:val="clear" w:color="auto" w:fill="auto"/>
        <w:spacing w:line="130" w:lineRule="exact"/>
        <w:ind w:left="40"/>
      </w:pPr>
      <w:r>
        <w:rPr>
          <w:rStyle w:val="0pt5"/>
          <w:b/>
          <w:bCs/>
          <w:color w:val="000000"/>
        </w:rPr>
        <w:t>469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3" w:y="3306"/>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287" w:h="9358" w:hRule="exact" w:wrap="none" w:vAnchor="page" w:hAnchor="page" w:x="3355" w:y="3784"/>
        <w:shd w:val="clear" w:color="auto" w:fill="auto"/>
        <w:spacing w:before="0" w:after="247" w:line="264" w:lineRule="exact"/>
        <w:ind w:left="20" w:right="20" w:firstLine="280"/>
      </w:pPr>
      <w:r>
        <w:rPr>
          <w:rStyle w:val="11"/>
          <w:color w:val="000000"/>
        </w:rPr>
        <w:t xml:space="preserve">СЕМАК. Здесь два старых козла вокруг молодой козы. </w:t>
      </w:r>
      <w:r>
        <w:rPr>
          <w:rStyle w:val="2a"/>
          <w:color w:val="000000"/>
        </w:rPr>
        <w:t>(За Астрова.)</w:t>
      </w:r>
      <w:r>
        <w:rPr>
          <w:rStyle w:val="11"/>
          <w:color w:val="000000"/>
        </w:rPr>
        <w:t xml:space="preserve"> Ну, это просто эпизод в жизни, плюнь, забудь все это. И я забуду. Буду жить по-старому.</w:t>
      </w:r>
    </w:p>
    <w:p w:rsidR="00244497" w:rsidRDefault="00244497">
      <w:pPr>
        <w:pStyle w:val="1010"/>
        <w:framePr w:w="5287" w:h="9358" w:hRule="exact" w:wrap="none" w:vAnchor="page" w:hAnchor="page" w:x="3355" w:y="3784"/>
        <w:shd w:val="clear" w:color="auto" w:fill="auto"/>
        <w:spacing w:before="0" w:after="199" w:line="180" w:lineRule="exact"/>
        <w:ind w:left="20" w:firstLine="280"/>
      </w:pPr>
      <w:r>
        <w:rPr>
          <w:rStyle w:val="100pt2"/>
          <w:i/>
          <w:iCs/>
          <w:color w:val="000000"/>
        </w:rPr>
        <w:t>Проба.</w:t>
      </w:r>
    </w:p>
    <w:p w:rsidR="00244497" w:rsidRDefault="00244497">
      <w:pPr>
        <w:pStyle w:val="a4"/>
        <w:framePr w:w="5287" w:h="9358" w:hRule="exact" w:wrap="none" w:vAnchor="page" w:hAnchor="page" w:x="3355" w:y="3784"/>
        <w:shd w:val="clear" w:color="auto" w:fill="auto"/>
        <w:spacing w:before="0" w:line="262" w:lineRule="exact"/>
        <w:ind w:left="20" w:right="20" w:firstLine="280"/>
      </w:pPr>
      <w:r>
        <w:rPr>
          <w:rStyle w:val="11"/>
          <w:color w:val="000000"/>
        </w:rPr>
        <w:t>АСТРОВ. Что ж, погожу еще немного, а потом, изви</w:t>
      </w:r>
      <w:r>
        <w:rPr>
          <w:rStyle w:val="11"/>
          <w:color w:val="000000"/>
        </w:rPr>
        <w:softHyphen/>
        <w:t>ни, придется употребить насилие.</w:t>
      </w:r>
    </w:p>
    <w:p w:rsidR="00244497" w:rsidRDefault="00244497">
      <w:pPr>
        <w:pStyle w:val="a4"/>
        <w:framePr w:w="5287" w:h="9358" w:hRule="exact" w:wrap="none" w:vAnchor="page" w:hAnchor="page" w:x="3355" w:y="3784"/>
        <w:shd w:val="clear" w:color="auto" w:fill="auto"/>
        <w:spacing w:before="0" w:after="245" w:line="262" w:lineRule="exact"/>
        <w:ind w:left="20" w:right="20" w:firstLine="280"/>
      </w:pPr>
      <w:r>
        <w:rPr>
          <w:rStyle w:val="11"/>
          <w:color w:val="000000"/>
        </w:rPr>
        <w:t xml:space="preserve">ДОДИН </w:t>
      </w:r>
      <w:r>
        <w:rPr>
          <w:rStyle w:val="2a"/>
          <w:color w:val="000000"/>
        </w:rPr>
        <w:t>(за Астрова).</w:t>
      </w:r>
      <w:r>
        <w:rPr>
          <w:rStyle w:val="11"/>
          <w:color w:val="000000"/>
        </w:rPr>
        <w:t xml:space="preserve"> Погожу еще немного, а потом дам тебе в зубы, чтобы не вламывался с розами, когда не требуется. Тогда не испытывал бы разочарования в людях и не надо было бы пить морфий. Стучаться надо, прежде чем входить!.. Мне кажется, здесь разговор о том событии. Очень сильное столкновение двух друзей. По сути, Астров уезжает не только потому, что он дал обещание в связи с Соней, а еще и потому, что дружба с дядей Ваней дала трещину, которую не поправишь. Аст</w:t>
      </w:r>
      <w:r>
        <w:rPr>
          <w:rStyle w:val="11"/>
          <w:color w:val="000000"/>
        </w:rPr>
        <w:softHyphen/>
        <w:t>ров по отношению к Войницкому выглядит предате</w:t>
      </w:r>
      <w:r>
        <w:rPr>
          <w:rStyle w:val="11"/>
          <w:color w:val="000000"/>
        </w:rPr>
        <w:softHyphen/>
        <w:t>лем, и тот дяде Ване простить не может, потому что не войди он с букетом, все было бы по-другому, и Харько</w:t>
      </w:r>
      <w:r>
        <w:rPr>
          <w:rStyle w:val="11"/>
          <w:color w:val="000000"/>
        </w:rPr>
        <w:softHyphen/>
        <w:t>ва бы не возникло. Она бы не уехала из-за стрельбы дяди Вани, потому что она уже положила голову Астро</w:t>
      </w:r>
      <w:r>
        <w:rPr>
          <w:rStyle w:val="11"/>
          <w:color w:val="000000"/>
        </w:rPr>
        <w:softHyphen/>
        <w:t>ву на грудь.</w:t>
      </w:r>
    </w:p>
    <w:p w:rsidR="00244497" w:rsidRDefault="00244497">
      <w:pPr>
        <w:pStyle w:val="1010"/>
        <w:framePr w:w="5287" w:h="9358" w:hRule="exact" w:wrap="none" w:vAnchor="page" w:hAnchor="page" w:x="3355" w:y="3784"/>
        <w:shd w:val="clear" w:color="auto" w:fill="auto"/>
        <w:spacing w:before="0" w:after="300" w:line="180" w:lineRule="exact"/>
        <w:ind w:left="20" w:firstLine="280"/>
      </w:pPr>
      <w:r>
        <w:rPr>
          <w:rStyle w:val="100pt2"/>
          <w:i/>
          <w:iCs/>
          <w:color w:val="000000"/>
        </w:rPr>
        <w:t>Проба.</w:t>
      </w:r>
    </w:p>
    <w:p w:rsidR="00244497" w:rsidRDefault="00244497">
      <w:pPr>
        <w:pStyle w:val="a4"/>
        <w:framePr w:w="5287" w:h="9358" w:hRule="exact" w:wrap="none" w:vAnchor="page" w:hAnchor="page" w:x="3355" w:y="3784"/>
        <w:shd w:val="clear" w:color="auto" w:fill="auto"/>
        <w:spacing w:before="0" w:line="180" w:lineRule="exact"/>
        <w:ind w:left="20" w:firstLine="280"/>
      </w:pPr>
      <w:r>
        <w:rPr>
          <w:rStyle w:val="11"/>
          <w:color w:val="000000"/>
        </w:rPr>
        <w:t>ВОЙНИЦКИЙ. Как угодно.</w:t>
      </w:r>
    </w:p>
    <w:p w:rsidR="00244497" w:rsidRDefault="00244497">
      <w:pPr>
        <w:pStyle w:val="a4"/>
        <w:framePr w:w="5287" w:h="9358" w:hRule="exact" w:wrap="none" w:vAnchor="page" w:hAnchor="page" w:x="3355" w:y="3784"/>
        <w:shd w:val="clear" w:color="auto" w:fill="auto"/>
        <w:spacing w:before="0" w:after="247" w:line="264" w:lineRule="exact"/>
        <w:ind w:left="20" w:right="20" w:firstLine="280"/>
      </w:pPr>
      <w:r>
        <w:rPr>
          <w:rStyle w:val="11"/>
          <w:color w:val="000000"/>
        </w:rPr>
        <w:t xml:space="preserve">ДОДИН </w:t>
      </w:r>
      <w:r>
        <w:rPr>
          <w:rStyle w:val="2a"/>
          <w:color w:val="000000"/>
        </w:rPr>
        <w:t>(за Войницкого).</w:t>
      </w:r>
      <w:r>
        <w:rPr>
          <w:rStyle w:val="11"/>
          <w:color w:val="000000"/>
        </w:rPr>
        <w:t xml:space="preserve"> Расстреляйте меня, убейте, растерзайте по четвертинке, задушите!.. Он все время нарывается, преувеличивает, чтобы не шел разговор о морфии.</w:t>
      </w:r>
    </w:p>
    <w:p w:rsidR="00244497" w:rsidRDefault="00244497">
      <w:pPr>
        <w:pStyle w:val="1010"/>
        <w:framePr w:w="5287" w:h="9358" w:hRule="exact" w:wrap="none" w:vAnchor="page" w:hAnchor="page" w:x="3355" w:y="3784"/>
        <w:shd w:val="clear" w:color="auto" w:fill="auto"/>
        <w:spacing w:before="0" w:after="197" w:line="180" w:lineRule="exact"/>
        <w:ind w:left="20" w:firstLine="280"/>
      </w:pPr>
      <w:r>
        <w:rPr>
          <w:rStyle w:val="100pt2"/>
          <w:i/>
          <w:iCs/>
          <w:color w:val="000000"/>
        </w:rPr>
        <w:t>Проба.</w:t>
      </w:r>
    </w:p>
    <w:p w:rsidR="00244497" w:rsidRDefault="00244497">
      <w:pPr>
        <w:pStyle w:val="a4"/>
        <w:framePr w:w="5287" w:h="9358" w:hRule="exact" w:wrap="none" w:vAnchor="page" w:hAnchor="page" w:x="3355" w:y="3784"/>
        <w:shd w:val="clear" w:color="auto" w:fill="auto"/>
        <w:spacing w:before="0" w:line="262" w:lineRule="exact"/>
        <w:ind w:left="20" w:right="20" w:firstLine="280"/>
      </w:pPr>
      <w:r>
        <w:rPr>
          <w:rStyle w:val="11"/>
          <w:color w:val="000000"/>
        </w:rPr>
        <w:t>АСТРОВ. Пришла охота стрелять, ну, и палил бы в лоб себе самому.</w:t>
      </w:r>
    </w:p>
    <w:p w:rsidR="00244497" w:rsidRDefault="00244497">
      <w:pPr>
        <w:pStyle w:val="a6"/>
        <w:framePr w:wrap="none" w:vAnchor="page" w:hAnchor="page" w:x="5822" w:y="13338"/>
        <w:shd w:val="clear" w:color="auto" w:fill="auto"/>
        <w:spacing w:line="130" w:lineRule="exact"/>
        <w:ind w:left="40"/>
      </w:pPr>
      <w:r>
        <w:rPr>
          <w:rStyle w:val="0pt5"/>
          <w:b/>
          <w:bCs/>
          <w:color w:val="000000"/>
        </w:rPr>
        <w:t>470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5" w:y="3312"/>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78" w:h="9345" w:hRule="exact" w:wrap="none" w:vAnchor="page" w:hAnchor="page" w:x="3359" w:y="3793"/>
        <w:shd w:val="clear" w:color="auto" w:fill="auto"/>
        <w:spacing w:before="0" w:line="266" w:lineRule="exact"/>
        <w:ind w:right="20" w:firstLine="280"/>
      </w:pPr>
      <w:r>
        <w:rPr>
          <w:rStyle w:val="11"/>
          <w:color w:val="000000"/>
        </w:rPr>
        <w:t xml:space="preserve">ДОДИН </w:t>
      </w:r>
      <w:r>
        <w:rPr>
          <w:rStyle w:val="2a"/>
          <w:color w:val="000000"/>
        </w:rPr>
        <w:t>(за Астрова</w:t>
      </w:r>
      <w:r>
        <w:rPr>
          <w:rStyle w:val="11"/>
          <w:color w:val="000000"/>
        </w:rPr>
        <w:t>). «И палил бы в лоб себе само</w:t>
      </w:r>
      <w:r>
        <w:rPr>
          <w:rStyle w:val="11"/>
          <w:color w:val="000000"/>
        </w:rPr>
        <w:softHyphen/>
        <w:t>му». По крайней мере, попал бы.</w:t>
      </w:r>
    </w:p>
    <w:p w:rsidR="00244497" w:rsidRDefault="00244497">
      <w:pPr>
        <w:pStyle w:val="a4"/>
        <w:framePr w:w="5278" w:h="9345" w:hRule="exact" w:wrap="none" w:vAnchor="page" w:hAnchor="page" w:x="3359" w:y="3793"/>
        <w:shd w:val="clear" w:color="auto" w:fill="auto"/>
        <w:spacing w:before="0" w:line="266" w:lineRule="exact"/>
        <w:ind w:right="20" w:firstLine="280"/>
      </w:pPr>
      <w:r>
        <w:rPr>
          <w:rStyle w:val="11"/>
          <w:color w:val="000000"/>
        </w:rPr>
        <w:t>ВОЙНИЦКИЙ. Странно. Я покушался на убийство, а меня не арестовывают, не отдают под суд.</w:t>
      </w:r>
    </w:p>
    <w:p w:rsidR="00244497" w:rsidRDefault="00244497">
      <w:pPr>
        <w:pStyle w:val="a4"/>
        <w:framePr w:w="5278" w:h="9345" w:hRule="exact" w:wrap="none" w:vAnchor="page" w:hAnchor="page" w:x="3359" w:y="3793"/>
        <w:shd w:val="clear" w:color="auto" w:fill="auto"/>
        <w:spacing w:before="0" w:after="369" w:line="266" w:lineRule="exact"/>
        <w:ind w:right="20" w:firstLine="280"/>
      </w:pPr>
      <w:r>
        <w:rPr>
          <w:rStyle w:val="11"/>
          <w:color w:val="000000"/>
        </w:rPr>
        <w:t xml:space="preserve">ДОДИН </w:t>
      </w:r>
      <w:r>
        <w:rPr>
          <w:rStyle w:val="2a"/>
          <w:color w:val="000000"/>
        </w:rPr>
        <w:t>(за Войницкого</w:t>
      </w:r>
      <w:r>
        <w:rPr>
          <w:rStyle w:val="11"/>
          <w:color w:val="000000"/>
        </w:rPr>
        <w:t>). Арестуйте меня, арестуйте меня.</w:t>
      </w:r>
    </w:p>
    <w:p w:rsidR="00244497" w:rsidRDefault="00244497">
      <w:pPr>
        <w:pStyle w:val="1010"/>
        <w:framePr w:w="5278" w:h="9345" w:hRule="exact" w:wrap="none" w:vAnchor="page" w:hAnchor="page" w:x="3359" w:y="3793"/>
        <w:shd w:val="clear" w:color="auto" w:fill="auto"/>
        <w:spacing w:before="0" w:after="302" w:line="180" w:lineRule="exact"/>
        <w:ind w:firstLine="280"/>
      </w:pPr>
      <w:r>
        <w:rPr>
          <w:rStyle w:val="100pt2"/>
          <w:i/>
          <w:iCs/>
          <w:color w:val="000000"/>
        </w:rPr>
        <w:t>Проба.</w:t>
      </w:r>
    </w:p>
    <w:p w:rsidR="00244497" w:rsidRDefault="00244497">
      <w:pPr>
        <w:pStyle w:val="a4"/>
        <w:framePr w:w="5278" w:h="9345" w:hRule="exact" w:wrap="none" w:vAnchor="page" w:hAnchor="page" w:x="3359" w:y="3793"/>
        <w:shd w:val="clear" w:color="auto" w:fill="auto"/>
        <w:spacing w:before="0" w:line="180" w:lineRule="exact"/>
        <w:ind w:firstLine="280"/>
      </w:pPr>
      <w:r>
        <w:rPr>
          <w:rStyle w:val="11"/>
          <w:color w:val="000000"/>
        </w:rPr>
        <w:t>ВОЙНИЦКИЙ. Я видел, видел, как ты обнимал ее!</w:t>
      </w:r>
    </w:p>
    <w:p w:rsidR="00244497" w:rsidRDefault="00244497">
      <w:pPr>
        <w:pStyle w:val="a4"/>
        <w:framePr w:w="5278" w:h="9345" w:hRule="exact" w:wrap="none" w:vAnchor="page" w:hAnchor="page" w:x="3359" w:y="3793"/>
        <w:shd w:val="clear" w:color="auto" w:fill="auto"/>
        <w:spacing w:before="0" w:line="271" w:lineRule="exact"/>
        <w:ind w:right="20" w:firstLine="280"/>
      </w:pPr>
      <w:r>
        <w:rPr>
          <w:rStyle w:val="11"/>
          <w:color w:val="000000"/>
        </w:rPr>
        <w:t>ДОДИН. Вот к чему все идет. «Я видел, видел, как ты обнимал ее!» Я могу это десять раз говорить. «Я ви</w:t>
      </w:r>
      <w:r>
        <w:rPr>
          <w:rStyle w:val="11"/>
          <w:color w:val="000000"/>
        </w:rPr>
        <w:softHyphen/>
        <w:t>дел, видел, как ты обнимал ее!» Причем у дяди Вани есть и издевка, потому что Астров ее обнимал, но боль</w:t>
      </w:r>
      <w:r>
        <w:rPr>
          <w:rStyle w:val="11"/>
          <w:color w:val="000000"/>
        </w:rPr>
        <w:softHyphen/>
        <w:t>ше ничего не получил.</w:t>
      </w:r>
    </w:p>
    <w:p w:rsidR="00244497" w:rsidRDefault="00244497">
      <w:pPr>
        <w:pStyle w:val="a4"/>
        <w:framePr w:w="5278" w:h="9345" w:hRule="exact" w:wrap="none" w:vAnchor="page" w:hAnchor="page" w:x="3359" w:y="3793"/>
        <w:shd w:val="clear" w:color="auto" w:fill="auto"/>
        <w:spacing w:before="0" w:line="180" w:lineRule="exact"/>
        <w:ind w:firstLine="280"/>
      </w:pPr>
      <w:r>
        <w:rPr>
          <w:rStyle w:val="11"/>
          <w:color w:val="000000"/>
        </w:rPr>
        <w:t>СЕМАК. Ну, хоть что-то.</w:t>
      </w:r>
    </w:p>
    <w:p w:rsidR="00244497" w:rsidRDefault="00244497">
      <w:pPr>
        <w:pStyle w:val="a4"/>
        <w:framePr w:w="5278" w:h="9345" w:hRule="exact" w:wrap="none" w:vAnchor="page" w:hAnchor="page" w:x="3359" w:y="3793"/>
        <w:shd w:val="clear" w:color="auto" w:fill="auto"/>
        <w:spacing w:before="0" w:after="253" w:line="271" w:lineRule="exact"/>
        <w:ind w:right="20" w:firstLine="280"/>
      </w:pPr>
      <w:r>
        <w:rPr>
          <w:rStyle w:val="11"/>
          <w:color w:val="000000"/>
        </w:rPr>
        <w:t xml:space="preserve">ДОДИН. Да, хоть что-то. </w:t>
      </w:r>
      <w:r>
        <w:rPr>
          <w:rStyle w:val="2a"/>
          <w:color w:val="000000"/>
        </w:rPr>
        <w:t>(Семаку.)</w:t>
      </w:r>
      <w:r>
        <w:rPr>
          <w:rStyle w:val="11"/>
          <w:color w:val="000000"/>
        </w:rPr>
        <w:t xml:space="preserve"> Вот сейчас пра</w:t>
      </w:r>
      <w:r>
        <w:rPr>
          <w:rStyle w:val="11"/>
          <w:color w:val="000000"/>
        </w:rPr>
        <w:softHyphen/>
        <w:t>вильно сказал.</w:t>
      </w:r>
    </w:p>
    <w:p w:rsidR="00244497" w:rsidRDefault="00244497">
      <w:pPr>
        <w:pStyle w:val="1010"/>
        <w:framePr w:w="5278" w:h="9345" w:hRule="exact" w:wrap="none" w:vAnchor="page" w:hAnchor="page" w:x="3359" w:y="3793"/>
        <w:shd w:val="clear" w:color="auto" w:fill="auto"/>
        <w:spacing w:before="0" w:after="189" w:line="180" w:lineRule="exact"/>
        <w:ind w:firstLine="280"/>
      </w:pPr>
      <w:r>
        <w:rPr>
          <w:rStyle w:val="100pt2"/>
          <w:i/>
          <w:iCs/>
          <w:color w:val="000000"/>
        </w:rPr>
        <w:t>Проба.</w:t>
      </w:r>
    </w:p>
    <w:p w:rsidR="00244497" w:rsidRDefault="00244497">
      <w:pPr>
        <w:pStyle w:val="a4"/>
        <w:framePr w:w="5278" w:h="9345" w:hRule="exact" w:wrap="none" w:vAnchor="page" w:hAnchor="page" w:x="3359" w:y="3793"/>
        <w:shd w:val="clear" w:color="auto" w:fill="auto"/>
        <w:spacing w:before="0" w:line="274" w:lineRule="exact"/>
        <w:ind w:right="20" w:firstLine="280"/>
      </w:pPr>
      <w:r>
        <w:rPr>
          <w:rStyle w:val="11"/>
          <w:color w:val="000000"/>
        </w:rPr>
        <w:t>АСТРОВ. Ты не сумасшедший, а просто чудак. Шут гороховый. Прежде и я всякого чудака считал боль</w:t>
      </w:r>
      <w:r>
        <w:rPr>
          <w:rStyle w:val="11"/>
          <w:color w:val="000000"/>
        </w:rPr>
        <w:softHyphen/>
        <w:t>ным, ненормальным, а теперь я такого мнения, что нормальное состояние человека — это быть чудаком. Ты вполне нормален.</w:t>
      </w:r>
    </w:p>
    <w:p w:rsidR="00244497" w:rsidRDefault="00244497">
      <w:pPr>
        <w:pStyle w:val="a4"/>
        <w:framePr w:w="5278" w:h="9345" w:hRule="exact" w:wrap="none" w:vAnchor="page" w:hAnchor="page" w:x="3359" w:y="3793"/>
        <w:shd w:val="clear" w:color="auto" w:fill="auto"/>
        <w:spacing w:before="0" w:line="271" w:lineRule="exact"/>
        <w:ind w:right="20" w:firstLine="280"/>
      </w:pPr>
      <w:r>
        <w:rPr>
          <w:rStyle w:val="11"/>
          <w:color w:val="000000"/>
        </w:rPr>
        <w:t xml:space="preserve">ДОДИН </w:t>
      </w:r>
      <w:r>
        <w:rPr>
          <w:rStyle w:val="2a"/>
          <w:color w:val="000000"/>
        </w:rPr>
        <w:t>(за Астрова).</w:t>
      </w:r>
      <w:r>
        <w:rPr>
          <w:rStyle w:val="11"/>
          <w:color w:val="000000"/>
        </w:rPr>
        <w:t xml:space="preserve"> Ты не сумасшедший, а просто человек. «Ты не сумасшедший, а просто чудак. Шут го</w:t>
      </w:r>
      <w:r>
        <w:rPr>
          <w:rStyle w:val="11"/>
          <w:color w:val="000000"/>
        </w:rPr>
        <w:softHyphen/>
        <w:t>роховый. Прежде и я всякого чудака считал больным, ненормальным, а теперь я такого мнения, что нормаль</w:t>
      </w:r>
      <w:r>
        <w:rPr>
          <w:rStyle w:val="11"/>
          <w:color w:val="000000"/>
        </w:rPr>
        <w:softHyphen/>
        <w:t>ное состояние человека — это быть чудаком. Ты впол</w:t>
      </w:r>
      <w:r>
        <w:rPr>
          <w:rStyle w:val="11"/>
          <w:color w:val="000000"/>
        </w:rPr>
        <w:softHyphen/>
        <w:t>не нормален». Тут слово «чудак» не подчеркивается.</w:t>
      </w:r>
    </w:p>
    <w:p w:rsidR="00244497" w:rsidRDefault="00244497">
      <w:pPr>
        <w:pStyle w:val="a4"/>
        <w:framePr w:w="5278" w:h="9345" w:hRule="exact" w:wrap="none" w:vAnchor="page" w:hAnchor="page" w:x="3359" w:y="3793"/>
        <w:shd w:val="clear" w:color="auto" w:fill="auto"/>
        <w:spacing w:before="0" w:line="269" w:lineRule="exact"/>
        <w:ind w:right="20" w:firstLine="280"/>
      </w:pPr>
      <w:r>
        <w:rPr>
          <w:rStyle w:val="11"/>
          <w:color w:val="000000"/>
        </w:rPr>
        <w:t>СЕМАК. Мы тут последние лет пять валяем дурака, и ты, и я вместе с тобой. И сейчас тоже. Хотя люди вполне нормальные.</w:t>
      </w:r>
    </w:p>
    <w:p w:rsidR="00244497" w:rsidRDefault="00244497">
      <w:pPr>
        <w:pStyle w:val="a6"/>
        <w:framePr w:wrap="none" w:vAnchor="page" w:hAnchor="page" w:x="5824" w:y="13335"/>
        <w:shd w:val="clear" w:color="auto" w:fill="auto"/>
        <w:spacing w:line="130" w:lineRule="exact"/>
        <w:ind w:left="40"/>
      </w:pPr>
      <w:r>
        <w:rPr>
          <w:rStyle w:val="0pt5"/>
          <w:b/>
          <w:bCs/>
          <w:color w:val="000000"/>
        </w:rPr>
        <w:t>471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5" w:y="3309"/>
        <w:shd w:val="clear" w:color="auto" w:fill="auto"/>
        <w:spacing w:line="140" w:lineRule="exact"/>
        <w:ind w:left="20"/>
      </w:pPr>
      <w:r>
        <w:rPr>
          <w:rStyle w:val="21pt"/>
          <w:b/>
          <w:bCs/>
          <w:i/>
          <w:iCs/>
          <w:color w:val="000000"/>
        </w:rPr>
        <w:t>Лев Додин. Путешествие без конца</w:t>
      </w:r>
    </w:p>
    <w:p w:rsidR="00244497" w:rsidRDefault="00244497">
      <w:pPr>
        <w:pStyle w:val="a4"/>
        <w:framePr w:w="5285" w:h="9339" w:hRule="exact" w:wrap="none" w:vAnchor="page" w:hAnchor="page" w:x="3356" w:y="3800"/>
        <w:shd w:val="clear" w:color="auto" w:fill="auto"/>
        <w:spacing w:before="0" w:line="252" w:lineRule="exact"/>
        <w:ind w:right="20" w:firstLine="280"/>
      </w:pPr>
      <w:r>
        <w:rPr>
          <w:rStyle w:val="11"/>
          <w:color w:val="000000"/>
        </w:rPr>
        <w:t>ДОДИН. Потому что нормальное состояние челове</w:t>
      </w:r>
      <w:r>
        <w:rPr>
          <w:rStyle w:val="11"/>
          <w:color w:val="000000"/>
        </w:rPr>
        <w:softHyphen/>
        <w:t>ка — быть человеком.</w:t>
      </w:r>
    </w:p>
    <w:p w:rsidR="00244497" w:rsidRDefault="00244497">
      <w:pPr>
        <w:pStyle w:val="a4"/>
        <w:framePr w:w="5285" w:h="9339" w:hRule="exact" w:wrap="none" w:vAnchor="page" w:hAnchor="page" w:x="3356" w:y="3800"/>
        <w:shd w:val="clear" w:color="auto" w:fill="auto"/>
        <w:spacing w:before="0" w:after="238" w:line="252" w:lineRule="exact"/>
        <w:ind w:right="20" w:firstLine="280"/>
      </w:pPr>
      <w:r>
        <w:rPr>
          <w:rStyle w:val="11"/>
          <w:color w:val="000000"/>
        </w:rPr>
        <w:t>СЕМАК. Потому что нормальные сумасшедшие или прыгают из окон, или топятся, или уж если стреляют</w:t>
      </w:r>
      <w:r>
        <w:rPr>
          <w:rStyle w:val="11"/>
          <w:color w:val="000000"/>
        </w:rPr>
        <w:softHyphen/>
        <w:t>ся, то стреляют, а не мажут.</w:t>
      </w:r>
    </w:p>
    <w:p w:rsidR="00244497" w:rsidRDefault="00244497">
      <w:pPr>
        <w:pStyle w:val="1010"/>
        <w:framePr w:w="5285" w:h="9339" w:hRule="exact" w:wrap="none" w:vAnchor="page" w:hAnchor="page" w:x="3356" w:y="3800"/>
        <w:shd w:val="clear" w:color="auto" w:fill="auto"/>
        <w:spacing w:before="0" w:after="203" w:line="180" w:lineRule="exact"/>
        <w:ind w:firstLine="280"/>
      </w:pPr>
      <w:r>
        <w:rPr>
          <w:rStyle w:val="100pt2"/>
          <w:i/>
          <w:iCs/>
          <w:color w:val="000000"/>
        </w:rPr>
        <w:t>Проба.</w:t>
      </w:r>
    </w:p>
    <w:p w:rsidR="00244497" w:rsidRDefault="00244497">
      <w:pPr>
        <w:pStyle w:val="a4"/>
        <w:framePr w:w="5285" w:h="9339" w:hRule="exact" w:wrap="none" w:vAnchor="page" w:hAnchor="page" w:x="3356" w:y="3800"/>
        <w:shd w:val="clear" w:color="auto" w:fill="auto"/>
        <w:spacing w:before="0" w:line="259" w:lineRule="exact"/>
        <w:ind w:firstLine="280"/>
      </w:pPr>
      <w:r>
        <w:rPr>
          <w:rStyle w:val="11"/>
          <w:color w:val="000000"/>
        </w:rPr>
        <w:t>АСТРОВ. Ничего.</w:t>
      </w:r>
    </w:p>
    <w:p w:rsidR="00244497" w:rsidRDefault="00244497">
      <w:pPr>
        <w:pStyle w:val="a4"/>
        <w:framePr w:w="5285" w:h="9339" w:hRule="exact" w:wrap="none" w:vAnchor="page" w:hAnchor="page" w:x="3356" w:y="3800"/>
        <w:shd w:val="clear" w:color="auto" w:fill="auto"/>
        <w:spacing w:before="0" w:line="259" w:lineRule="exact"/>
        <w:ind w:right="20" w:firstLine="280"/>
      </w:pPr>
      <w:r>
        <w:rPr>
          <w:rStyle w:val="11"/>
          <w:color w:val="000000"/>
        </w:rPr>
        <w:t xml:space="preserve">ДОДИН </w:t>
      </w:r>
      <w:r>
        <w:rPr>
          <w:rStyle w:val="2a"/>
          <w:color w:val="000000"/>
        </w:rPr>
        <w:t>(за Астрова).</w:t>
      </w:r>
      <w:r>
        <w:rPr>
          <w:rStyle w:val="11"/>
          <w:color w:val="000000"/>
        </w:rPr>
        <w:t xml:space="preserve"> Ничего, ничего, ничего, ниче</w:t>
      </w:r>
      <w:r>
        <w:rPr>
          <w:rStyle w:val="11"/>
          <w:color w:val="000000"/>
        </w:rPr>
        <w:softHyphen/>
        <w:t xml:space="preserve">го!.. Это ответ не только ему, но и себе. </w:t>
      </w:r>
      <w:r>
        <w:rPr>
          <w:rStyle w:val="2a"/>
          <w:color w:val="000000"/>
        </w:rPr>
        <w:t xml:space="preserve">(За Астрова.) </w:t>
      </w:r>
      <w:r>
        <w:rPr>
          <w:rStyle w:val="11"/>
          <w:color w:val="000000"/>
        </w:rPr>
        <w:t>Ничего, ничего, ничего мы не можем поделать. Поме</w:t>
      </w:r>
      <w:r>
        <w:rPr>
          <w:rStyle w:val="11"/>
          <w:color w:val="000000"/>
        </w:rPr>
        <w:softHyphen/>
        <w:t>реть мы только можем, доживать. Доживать!</w:t>
      </w:r>
    </w:p>
    <w:p w:rsidR="00244497" w:rsidRDefault="00244497">
      <w:pPr>
        <w:pStyle w:val="a4"/>
        <w:framePr w:w="5285" w:h="9339" w:hRule="exact" w:wrap="none" w:vAnchor="page" w:hAnchor="page" w:x="3356" w:y="3800"/>
        <w:shd w:val="clear" w:color="auto" w:fill="auto"/>
        <w:spacing w:before="0" w:line="259" w:lineRule="exact"/>
        <w:ind w:firstLine="280"/>
      </w:pPr>
      <w:r>
        <w:rPr>
          <w:rStyle w:val="11"/>
          <w:color w:val="000000"/>
        </w:rPr>
        <w:t>ВОЙНИЦКИЙ. Дай мне чего-нибудь!</w:t>
      </w:r>
    </w:p>
    <w:p w:rsidR="00244497" w:rsidRDefault="00244497">
      <w:pPr>
        <w:pStyle w:val="a4"/>
        <w:framePr w:w="5285" w:h="9339" w:hRule="exact" w:wrap="none" w:vAnchor="page" w:hAnchor="page" w:x="3356" w:y="3800"/>
        <w:shd w:val="clear" w:color="auto" w:fill="auto"/>
        <w:spacing w:before="0" w:line="259" w:lineRule="exact"/>
        <w:ind w:right="20" w:firstLine="280"/>
      </w:pPr>
      <w:r>
        <w:rPr>
          <w:rStyle w:val="11"/>
          <w:color w:val="000000"/>
        </w:rPr>
        <w:t xml:space="preserve">ДОДИН </w:t>
      </w:r>
      <w:r>
        <w:rPr>
          <w:rStyle w:val="2a"/>
          <w:color w:val="000000"/>
        </w:rPr>
        <w:t>(за Войницкого).</w:t>
      </w:r>
      <w:r>
        <w:rPr>
          <w:rStyle w:val="11"/>
          <w:color w:val="000000"/>
        </w:rPr>
        <w:t xml:space="preserve"> «Дай мне чего-нибудь» ус</w:t>
      </w:r>
      <w:r>
        <w:rPr>
          <w:rStyle w:val="11"/>
          <w:color w:val="000000"/>
        </w:rPr>
        <w:softHyphen/>
        <w:t>покаивающего, снимающего тревогу.</w:t>
      </w:r>
    </w:p>
    <w:p w:rsidR="00244497" w:rsidRDefault="00244497">
      <w:pPr>
        <w:pStyle w:val="a4"/>
        <w:framePr w:w="5285" w:h="9339" w:hRule="exact" w:wrap="none" w:vAnchor="page" w:hAnchor="page" w:x="3356" w:y="3800"/>
        <w:shd w:val="clear" w:color="auto" w:fill="auto"/>
        <w:spacing w:before="0" w:line="259" w:lineRule="exact"/>
        <w:ind w:right="20" w:firstLine="280"/>
      </w:pPr>
      <w:r>
        <w:rPr>
          <w:rStyle w:val="11"/>
          <w:color w:val="000000"/>
        </w:rPr>
        <w:t>ВОЙНИЦКИЙ. О, Боже мой... Мне сорок семь лет; если, положим, я проживу до шестидесяти, то мне ос</w:t>
      </w:r>
      <w:r>
        <w:rPr>
          <w:rStyle w:val="11"/>
          <w:color w:val="000000"/>
        </w:rPr>
        <w:softHyphen/>
        <w:t>тается еще тринадцать. Долго! Как я проживу эти три</w:t>
      </w:r>
      <w:r>
        <w:rPr>
          <w:rStyle w:val="11"/>
          <w:color w:val="000000"/>
        </w:rPr>
        <w:softHyphen/>
        <w:t>надцать лет?</w:t>
      </w:r>
    </w:p>
    <w:p w:rsidR="00244497" w:rsidRDefault="00244497">
      <w:pPr>
        <w:pStyle w:val="a4"/>
        <w:framePr w:w="5285" w:h="9339" w:hRule="exact" w:wrap="none" w:vAnchor="page" w:hAnchor="page" w:x="3356" w:y="3800"/>
        <w:shd w:val="clear" w:color="auto" w:fill="auto"/>
        <w:spacing w:before="0" w:line="259" w:lineRule="exact"/>
        <w:ind w:right="20" w:firstLine="280"/>
      </w:pPr>
      <w:r>
        <w:rPr>
          <w:rStyle w:val="11"/>
          <w:color w:val="000000"/>
        </w:rPr>
        <w:t xml:space="preserve">ДОДИН </w:t>
      </w:r>
      <w:r>
        <w:rPr>
          <w:rStyle w:val="2a"/>
          <w:color w:val="000000"/>
        </w:rPr>
        <w:t>(за Войницкого).</w:t>
      </w:r>
      <w:r>
        <w:rPr>
          <w:rStyle w:val="11"/>
          <w:color w:val="000000"/>
        </w:rPr>
        <w:t xml:space="preserve"> Тринадцать лет, в каждом двенадцать месяцев. Тринадцать помножить на двена</w:t>
      </w:r>
      <w:r>
        <w:rPr>
          <w:rStyle w:val="11"/>
          <w:color w:val="000000"/>
        </w:rPr>
        <w:softHyphen/>
        <w:t>дцать это шестьдесят шесть месяцев, нет, наверное, больше.</w:t>
      </w:r>
    </w:p>
    <w:p w:rsidR="00244497" w:rsidRDefault="00244497">
      <w:pPr>
        <w:pStyle w:val="a4"/>
        <w:framePr w:w="5285" w:h="9339" w:hRule="exact" w:wrap="none" w:vAnchor="page" w:hAnchor="page" w:x="3356" w:y="3800"/>
        <w:shd w:val="clear" w:color="auto" w:fill="auto"/>
        <w:spacing w:before="0" w:line="259" w:lineRule="exact"/>
        <w:ind w:firstLine="280"/>
      </w:pPr>
      <w:r>
        <w:rPr>
          <w:rStyle w:val="11"/>
          <w:color w:val="000000"/>
        </w:rPr>
        <w:t>СЕМАК. Ты арифметику забыл.</w:t>
      </w:r>
    </w:p>
    <w:p w:rsidR="00244497" w:rsidRDefault="00244497">
      <w:pPr>
        <w:pStyle w:val="1010"/>
        <w:framePr w:w="5285" w:h="9339" w:hRule="exact" w:wrap="none" w:vAnchor="page" w:hAnchor="page" w:x="3356" w:y="3800"/>
        <w:shd w:val="clear" w:color="auto" w:fill="auto"/>
        <w:spacing w:before="0" w:line="259" w:lineRule="exact"/>
        <w:ind w:firstLine="280"/>
      </w:pPr>
      <w:r>
        <w:rPr>
          <w:rStyle w:val="1015pt"/>
          <w:i/>
          <w:iCs/>
          <w:color w:val="000000"/>
        </w:rPr>
        <w:t xml:space="preserve">додин </w:t>
      </w:r>
      <w:r>
        <w:rPr>
          <w:rStyle w:val="100pt2"/>
          <w:i/>
          <w:iCs/>
          <w:color w:val="000000"/>
        </w:rPr>
        <w:t>(за Войницкого).</w:t>
      </w:r>
      <w:r>
        <w:rPr>
          <w:rStyle w:val="103"/>
          <w:i/>
          <w:iCs/>
          <w:color w:val="000000"/>
        </w:rPr>
        <w:t xml:space="preserve"> Забыл.</w:t>
      </w:r>
    </w:p>
    <w:p w:rsidR="00244497" w:rsidRDefault="00244497">
      <w:pPr>
        <w:pStyle w:val="a4"/>
        <w:framePr w:w="5285" w:h="9339" w:hRule="exact" w:wrap="none" w:vAnchor="page" w:hAnchor="page" w:x="3356" w:y="3800"/>
        <w:shd w:val="clear" w:color="auto" w:fill="auto"/>
        <w:spacing w:before="0" w:line="259" w:lineRule="exact"/>
        <w:ind w:right="20" w:firstLine="280"/>
      </w:pPr>
      <w:r>
        <w:rPr>
          <w:rStyle w:val="11"/>
          <w:color w:val="000000"/>
        </w:rPr>
        <w:t xml:space="preserve">ЗАВЬЯЛОВ </w:t>
      </w:r>
      <w:r>
        <w:rPr>
          <w:rStyle w:val="2a"/>
          <w:color w:val="000000"/>
        </w:rPr>
        <w:t>(считает).</w:t>
      </w:r>
      <w:r>
        <w:rPr>
          <w:rStyle w:val="11"/>
          <w:color w:val="000000"/>
        </w:rPr>
        <w:t xml:space="preserve"> Тринадцать помножить на двенадцать...</w:t>
      </w:r>
    </w:p>
    <w:p w:rsidR="00244497" w:rsidRDefault="00244497">
      <w:pPr>
        <w:pStyle w:val="a4"/>
        <w:framePr w:w="5285" w:h="9339" w:hRule="exact" w:wrap="none" w:vAnchor="page" w:hAnchor="page" w:x="3356" w:y="3800"/>
        <w:shd w:val="clear" w:color="auto" w:fill="auto"/>
        <w:spacing w:before="0" w:line="259" w:lineRule="exact"/>
        <w:ind w:firstLine="280"/>
      </w:pPr>
      <w:r>
        <w:rPr>
          <w:rStyle w:val="11"/>
          <w:color w:val="000000"/>
        </w:rPr>
        <w:t>ДОДИН. Вот сейчас правильно.</w:t>
      </w:r>
    </w:p>
    <w:p w:rsidR="00244497" w:rsidRDefault="00244497">
      <w:pPr>
        <w:pStyle w:val="a4"/>
        <w:framePr w:w="5285" w:h="9339" w:hRule="exact" w:wrap="none" w:vAnchor="page" w:hAnchor="page" w:x="3356" w:y="3800"/>
        <w:shd w:val="clear" w:color="auto" w:fill="auto"/>
        <w:spacing w:before="0" w:line="259" w:lineRule="exact"/>
        <w:ind w:firstLine="280"/>
      </w:pPr>
      <w:r>
        <w:rPr>
          <w:rStyle w:val="11"/>
          <w:color w:val="000000"/>
        </w:rPr>
        <w:t>ЗАВЬЯЛОВ. Сто пятьдесят шесть месяцев.</w:t>
      </w:r>
    </w:p>
    <w:p w:rsidR="00244497" w:rsidRDefault="00244497">
      <w:pPr>
        <w:pStyle w:val="a4"/>
        <w:framePr w:w="5285" w:h="9339" w:hRule="exact" w:wrap="none" w:vAnchor="page" w:hAnchor="page" w:x="3356" w:y="3800"/>
        <w:shd w:val="clear" w:color="auto" w:fill="auto"/>
        <w:spacing w:before="0" w:line="259" w:lineRule="exact"/>
        <w:ind w:right="20" w:firstLine="280"/>
      </w:pPr>
      <w:r>
        <w:rPr>
          <w:rStyle w:val="11"/>
          <w:color w:val="000000"/>
        </w:rPr>
        <w:t xml:space="preserve">ДОДИН </w:t>
      </w:r>
      <w:r>
        <w:rPr>
          <w:rStyle w:val="2a"/>
          <w:color w:val="000000"/>
        </w:rPr>
        <w:t>(Завьялову).</w:t>
      </w:r>
      <w:r>
        <w:rPr>
          <w:rStyle w:val="11"/>
          <w:color w:val="000000"/>
        </w:rPr>
        <w:t xml:space="preserve"> Сейчас ты стал немножко наи</w:t>
      </w:r>
      <w:r>
        <w:rPr>
          <w:rStyle w:val="11"/>
          <w:color w:val="000000"/>
        </w:rPr>
        <w:softHyphen/>
        <w:t>грывать, а когда считал, было правильно. Это было аб</w:t>
      </w:r>
      <w:r>
        <w:rPr>
          <w:rStyle w:val="11"/>
          <w:color w:val="000000"/>
        </w:rPr>
        <w:softHyphen/>
        <w:t>солютно правильное самочувствие.</w:t>
      </w:r>
    </w:p>
    <w:p w:rsidR="00244497" w:rsidRDefault="00244497">
      <w:pPr>
        <w:pStyle w:val="a4"/>
        <w:framePr w:w="5285" w:h="9339" w:hRule="exact" w:wrap="none" w:vAnchor="page" w:hAnchor="page" w:x="3356" w:y="3800"/>
        <w:shd w:val="clear" w:color="auto" w:fill="auto"/>
        <w:spacing w:before="0" w:line="257" w:lineRule="exact"/>
        <w:ind w:firstLine="280"/>
      </w:pPr>
      <w:r>
        <w:rPr>
          <w:rStyle w:val="11"/>
          <w:color w:val="000000"/>
        </w:rPr>
        <w:t>ВОЙНИЦКИЙ. Что буду делать, чем наполню их?</w:t>
      </w:r>
    </w:p>
    <w:p w:rsidR="00244497" w:rsidRDefault="00244497">
      <w:pPr>
        <w:pStyle w:val="a4"/>
        <w:framePr w:w="5285" w:h="9339" w:hRule="exact" w:wrap="none" w:vAnchor="page" w:hAnchor="page" w:x="3356" w:y="3800"/>
        <w:shd w:val="clear" w:color="auto" w:fill="auto"/>
        <w:spacing w:before="0" w:line="257" w:lineRule="exact"/>
        <w:ind w:right="20" w:firstLine="280"/>
      </w:pPr>
      <w:r>
        <w:rPr>
          <w:rStyle w:val="11"/>
          <w:color w:val="000000"/>
        </w:rPr>
        <w:t xml:space="preserve">ДОДИН </w:t>
      </w:r>
      <w:r>
        <w:rPr>
          <w:rStyle w:val="2a"/>
          <w:color w:val="000000"/>
        </w:rPr>
        <w:t>(за Войницкого</w:t>
      </w:r>
      <w:r>
        <w:rPr>
          <w:rStyle w:val="11"/>
          <w:color w:val="000000"/>
        </w:rPr>
        <w:t>). Ну, один месяц я еще проживу, но как прожить сто пятьдесят шестой? Или</w:t>
      </w:r>
    </w:p>
    <w:p w:rsidR="00244497" w:rsidRDefault="00244497">
      <w:pPr>
        <w:pStyle w:val="a6"/>
        <w:framePr w:wrap="none" w:vAnchor="page" w:hAnchor="page" w:x="5833" w:y="13336"/>
        <w:shd w:val="clear" w:color="auto" w:fill="auto"/>
        <w:spacing w:line="130" w:lineRule="exact"/>
        <w:ind w:left="40"/>
      </w:pPr>
      <w:r>
        <w:rPr>
          <w:rStyle w:val="0pt5"/>
          <w:b/>
          <w:bCs/>
          <w:color w:val="000000"/>
        </w:rPr>
        <w:t>472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35" w:y="3314"/>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92" w:h="9342" w:hRule="exact" w:wrap="none" w:vAnchor="page" w:hAnchor="page" w:x="3352" w:y="3787"/>
        <w:shd w:val="clear" w:color="auto" w:fill="auto"/>
        <w:spacing w:before="0" w:line="276" w:lineRule="exact"/>
        <w:ind w:right="20"/>
      </w:pPr>
      <w:r>
        <w:rPr>
          <w:rStyle w:val="11"/>
          <w:color w:val="000000"/>
        </w:rPr>
        <w:t>какой-нибудь сто пятьдесят четвертый, сто тридцать второй?</w:t>
      </w:r>
    </w:p>
    <w:p w:rsidR="00244497" w:rsidRDefault="00244497">
      <w:pPr>
        <w:pStyle w:val="a4"/>
        <w:framePr w:w="5292" w:h="9342" w:hRule="exact" w:wrap="none" w:vAnchor="page" w:hAnchor="page" w:x="3352" w:y="3787"/>
        <w:shd w:val="clear" w:color="auto" w:fill="auto"/>
        <w:spacing w:before="0" w:line="271" w:lineRule="exact"/>
        <w:ind w:right="20" w:firstLine="280"/>
      </w:pPr>
      <w:r>
        <w:rPr>
          <w:rStyle w:val="11"/>
          <w:color w:val="000000"/>
        </w:rPr>
        <w:t>ВОЙНИЦКИЙ. Понимаешь... понимаешь, если бы можно было прожить остаток жизни как-нибудь по-но</w:t>
      </w:r>
      <w:r>
        <w:rPr>
          <w:rStyle w:val="11"/>
          <w:color w:val="000000"/>
        </w:rPr>
        <w:softHyphen/>
        <w:t>вому.</w:t>
      </w:r>
    </w:p>
    <w:p w:rsidR="00244497" w:rsidRDefault="00244497">
      <w:pPr>
        <w:pStyle w:val="a4"/>
        <w:framePr w:w="5292" w:h="9342" w:hRule="exact" w:wrap="none" w:vAnchor="page" w:hAnchor="page" w:x="3352" w:y="3787"/>
        <w:shd w:val="clear" w:color="auto" w:fill="auto"/>
        <w:spacing w:before="0" w:line="264" w:lineRule="exact"/>
        <w:ind w:right="20" w:firstLine="280"/>
      </w:pPr>
      <w:r>
        <w:rPr>
          <w:rStyle w:val="11"/>
          <w:color w:val="000000"/>
        </w:rPr>
        <w:t>ДОДИН. Все это говорится в сослагательном накло</w:t>
      </w:r>
      <w:r>
        <w:rPr>
          <w:rStyle w:val="11"/>
          <w:color w:val="000000"/>
        </w:rPr>
        <w:softHyphen/>
        <w:t>нении, жизнь, как известно, не имеет сослагательного наклонения.</w:t>
      </w:r>
    </w:p>
    <w:p w:rsidR="00244497" w:rsidRDefault="00244497">
      <w:pPr>
        <w:pStyle w:val="a4"/>
        <w:framePr w:w="5292" w:h="9342" w:hRule="exact" w:wrap="none" w:vAnchor="page" w:hAnchor="page" w:x="3352" w:y="3787"/>
        <w:shd w:val="clear" w:color="auto" w:fill="auto"/>
        <w:spacing w:before="0" w:line="264" w:lineRule="exact"/>
        <w:ind w:right="20" w:firstLine="280"/>
      </w:pPr>
      <w:r>
        <w:rPr>
          <w:rStyle w:val="11"/>
          <w:color w:val="000000"/>
        </w:rPr>
        <w:t>ВОЙНИЦКИЙ. Проснуться бы в ясное, тихое утро и почувствовать, что жить ты начал снова, что все про</w:t>
      </w:r>
      <w:r>
        <w:rPr>
          <w:rStyle w:val="11"/>
          <w:color w:val="000000"/>
        </w:rPr>
        <w:softHyphen/>
        <w:t>шлое забыто, рассеялось как дым...</w:t>
      </w:r>
    </w:p>
    <w:p w:rsidR="00244497" w:rsidRDefault="00244497">
      <w:pPr>
        <w:pStyle w:val="a4"/>
        <w:framePr w:w="5292" w:h="9342" w:hRule="exact" w:wrap="none" w:vAnchor="page" w:hAnchor="page" w:x="3352" w:y="3787"/>
        <w:shd w:val="clear" w:color="auto" w:fill="auto"/>
        <w:spacing w:before="0" w:after="307" w:line="264" w:lineRule="exact"/>
        <w:ind w:right="20" w:firstLine="280"/>
      </w:pPr>
      <w:r>
        <w:rPr>
          <w:rStyle w:val="11"/>
          <w:color w:val="000000"/>
        </w:rPr>
        <w:t>ДОДИН (</w:t>
      </w:r>
      <w:r>
        <w:rPr>
          <w:rStyle w:val="2a"/>
          <w:color w:val="000000"/>
        </w:rPr>
        <w:t>Завьялову</w:t>
      </w:r>
      <w:r>
        <w:rPr>
          <w:rStyle w:val="11"/>
          <w:color w:val="000000"/>
        </w:rPr>
        <w:t>). Ты сейчас говоришь все это не</w:t>
      </w:r>
      <w:r>
        <w:rPr>
          <w:rStyle w:val="11"/>
          <w:color w:val="000000"/>
        </w:rPr>
        <w:softHyphen/>
        <w:t>множко мечтательно, то есть как о возможном. А я го</w:t>
      </w:r>
      <w:r>
        <w:rPr>
          <w:rStyle w:val="11"/>
          <w:color w:val="000000"/>
        </w:rPr>
        <w:softHyphen/>
        <w:t xml:space="preserve">ворю </w:t>
      </w:r>
      <w:r>
        <w:rPr>
          <w:rStyle w:val="2a"/>
          <w:color w:val="000000"/>
        </w:rPr>
        <w:t>(За Войницкого.):</w:t>
      </w:r>
      <w:r>
        <w:rPr>
          <w:rStyle w:val="11"/>
          <w:color w:val="000000"/>
        </w:rPr>
        <w:t xml:space="preserve"> Что я буду делать эти сто пять</w:t>
      </w:r>
      <w:r>
        <w:rPr>
          <w:rStyle w:val="11"/>
          <w:color w:val="000000"/>
        </w:rPr>
        <w:softHyphen/>
        <w:t>десят шесть месяцев? Если бы можно было по-новому все прожить, по-другому. «Проснуться бы в ясное, ти</w:t>
      </w:r>
      <w:r>
        <w:rPr>
          <w:rStyle w:val="11"/>
          <w:color w:val="000000"/>
        </w:rPr>
        <w:softHyphen/>
        <w:t xml:space="preserve">хое утро и почувствовать, что жить ты начал снова, что все прошлое забыто, рассеялось, как дым. </w:t>
      </w:r>
      <w:r>
        <w:rPr>
          <w:rStyle w:val="2a"/>
          <w:color w:val="000000"/>
        </w:rPr>
        <w:t>(Пла</w:t>
      </w:r>
      <w:r>
        <w:rPr>
          <w:rStyle w:val="2a"/>
          <w:color w:val="000000"/>
        </w:rPr>
        <w:softHyphen/>
        <w:t>чет.)</w:t>
      </w:r>
      <w:r>
        <w:rPr>
          <w:rStyle w:val="11"/>
          <w:color w:val="000000"/>
        </w:rPr>
        <w:t xml:space="preserve"> Начать новую жизнь... Подскажи мне, как начать» эту новую жизнь. «С чего начать?» Начать ее не с чего, можно только кончить. Подскажи мне ты, любовник женщин. Подскажи, предатель, гад.</w:t>
      </w:r>
    </w:p>
    <w:p w:rsidR="00244497" w:rsidRDefault="00244497">
      <w:pPr>
        <w:pStyle w:val="1010"/>
        <w:framePr w:w="5292" w:h="9342" w:hRule="exact" w:wrap="none" w:vAnchor="page" w:hAnchor="page" w:x="3352" w:y="3787"/>
        <w:shd w:val="clear" w:color="auto" w:fill="auto"/>
        <w:spacing w:before="0" w:after="191" w:line="180" w:lineRule="exact"/>
        <w:ind w:firstLine="280"/>
      </w:pPr>
      <w:r>
        <w:rPr>
          <w:rStyle w:val="100pt2"/>
          <w:i/>
          <w:iCs/>
          <w:color w:val="000000"/>
        </w:rPr>
        <w:t>Проба.</w:t>
      </w:r>
    </w:p>
    <w:p w:rsidR="00244497" w:rsidRDefault="00244497">
      <w:pPr>
        <w:pStyle w:val="a4"/>
        <w:framePr w:w="5292" w:h="9342" w:hRule="exact" w:wrap="none" w:vAnchor="page" w:hAnchor="page" w:x="3352" w:y="3787"/>
        <w:shd w:val="clear" w:color="auto" w:fill="auto"/>
        <w:spacing w:before="0" w:line="247" w:lineRule="exact"/>
        <w:ind w:right="20" w:firstLine="280"/>
      </w:pPr>
      <w:r>
        <w:rPr>
          <w:rStyle w:val="11"/>
          <w:color w:val="000000"/>
        </w:rPr>
        <w:t>ВОЙНИЦКИЙ. Как я проживу эти тринадцать лет? Что буду делать, чем наполню их?</w:t>
      </w:r>
    </w:p>
    <w:p w:rsidR="00244497" w:rsidRDefault="00244497">
      <w:pPr>
        <w:pStyle w:val="a4"/>
        <w:framePr w:w="5292" w:h="9342" w:hRule="exact" w:wrap="none" w:vAnchor="page" w:hAnchor="page" w:x="3352" w:y="3787"/>
        <w:shd w:val="clear" w:color="auto" w:fill="auto"/>
        <w:spacing w:before="0" w:after="294" w:line="247" w:lineRule="exact"/>
        <w:ind w:right="20" w:firstLine="280"/>
      </w:pPr>
      <w:r>
        <w:rPr>
          <w:rStyle w:val="11"/>
          <w:color w:val="000000"/>
        </w:rPr>
        <w:t>ДОДИН (</w:t>
      </w:r>
      <w:r>
        <w:rPr>
          <w:rStyle w:val="2a"/>
          <w:color w:val="000000"/>
        </w:rPr>
        <w:t>Завьялову</w:t>
      </w:r>
      <w:r>
        <w:rPr>
          <w:rStyle w:val="11"/>
          <w:color w:val="000000"/>
        </w:rPr>
        <w:t>). А ты считай, сколько месяцев, считай.</w:t>
      </w:r>
    </w:p>
    <w:p w:rsidR="00244497" w:rsidRDefault="00244497">
      <w:pPr>
        <w:pStyle w:val="1010"/>
        <w:framePr w:w="5292" w:h="9342" w:hRule="exact" w:wrap="none" w:vAnchor="page" w:hAnchor="page" w:x="3352" w:y="3787"/>
        <w:shd w:val="clear" w:color="auto" w:fill="auto"/>
        <w:spacing w:before="0" w:after="188" w:line="180" w:lineRule="exact"/>
        <w:ind w:firstLine="280"/>
      </w:pPr>
      <w:r>
        <w:rPr>
          <w:rStyle w:val="100pt2"/>
          <w:i/>
          <w:iCs/>
          <w:color w:val="000000"/>
        </w:rPr>
        <w:t>Проба.</w:t>
      </w:r>
    </w:p>
    <w:p w:rsidR="00244497" w:rsidRDefault="00244497">
      <w:pPr>
        <w:pStyle w:val="a4"/>
        <w:framePr w:w="5292" w:h="9342" w:hRule="exact" w:wrap="none" w:vAnchor="page" w:hAnchor="page" w:x="3352" w:y="3787"/>
        <w:shd w:val="clear" w:color="auto" w:fill="auto"/>
        <w:spacing w:before="0" w:line="245" w:lineRule="exact"/>
        <w:ind w:right="20" w:firstLine="280"/>
      </w:pPr>
      <w:r>
        <w:rPr>
          <w:rStyle w:val="11"/>
          <w:color w:val="000000"/>
        </w:rPr>
        <w:t>ВОЙНИЦКИЙ. Подскажи мне, как начать... с чего начать...</w:t>
      </w:r>
    </w:p>
    <w:p w:rsidR="00244497" w:rsidRDefault="00244497">
      <w:pPr>
        <w:pStyle w:val="a4"/>
        <w:framePr w:w="5292" w:h="9342" w:hRule="exact" w:wrap="none" w:vAnchor="page" w:hAnchor="page" w:x="3352" w:y="3787"/>
        <w:shd w:val="clear" w:color="auto" w:fill="auto"/>
        <w:spacing w:before="0" w:line="245" w:lineRule="exact"/>
        <w:ind w:right="20" w:firstLine="280"/>
      </w:pPr>
      <w:r>
        <w:rPr>
          <w:rStyle w:val="11"/>
          <w:color w:val="000000"/>
        </w:rPr>
        <w:t xml:space="preserve">ДОДИН </w:t>
      </w:r>
      <w:r>
        <w:rPr>
          <w:rStyle w:val="2a"/>
          <w:color w:val="000000"/>
        </w:rPr>
        <w:t>(Завьялову).</w:t>
      </w:r>
      <w:r>
        <w:rPr>
          <w:rStyle w:val="11"/>
          <w:color w:val="000000"/>
        </w:rPr>
        <w:t xml:space="preserve"> Не утрачивай ощущения невоз</w:t>
      </w:r>
      <w:r>
        <w:rPr>
          <w:rStyle w:val="11"/>
          <w:color w:val="000000"/>
        </w:rPr>
        <w:softHyphen/>
        <w:t>можности начать все с начала.</w:t>
      </w:r>
    </w:p>
    <w:p w:rsidR="00244497" w:rsidRDefault="00244497">
      <w:pPr>
        <w:pStyle w:val="a6"/>
        <w:framePr w:wrap="none" w:vAnchor="page" w:hAnchor="page" w:x="5819" w:y="13331"/>
        <w:shd w:val="clear" w:color="auto" w:fill="auto"/>
        <w:spacing w:line="130" w:lineRule="exact"/>
        <w:ind w:left="20"/>
      </w:pPr>
      <w:r>
        <w:rPr>
          <w:rStyle w:val="0pt5"/>
          <w:b/>
          <w:bCs/>
          <w:color w:val="000000"/>
        </w:rPr>
        <w:t>473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3" w:y="3305"/>
        <w:shd w:val="clear" w:color="auto" w:fill="auto"/>
        <w:spacing w:line="140" w:lineRule="exact"/>
        <w:ind w:left="40"/>
      </w:pPr>
      <w:r>
        <w:rPr>
          <w:rStyle w:val="21pt"/>
          <w:b/>
          <w:bCs/>
          <w:i/>
          <w:iCs/>
          <w:color w:val="000000"/>
        </w:rPr>
        <w:t>Лев Додин. Путешествие без конца</w:t>
      </w:r>
    </w:p>
    <w:p w:rsidR="00244497" w:rsidRDefault="00244497">
      <w:pPr>
        <w:pStyle w:val="1010"/>
        <w:framePr w:w="5290" w:h="9298" w:hRule="exact" w:wrap="none" w:vAnchor="page" w:hAnchor="page" w:x="3353" w:y="3848"/>
        <w:shd w:val="clear" w:color="auto" w:fill="auto"/>
        <w:spacing w:before="0" w:after="208" w:line="180" w:lineRule="exact"/>
        <w:ind w:left="20" w:firstLine="280"/>
      </w:pPr>
      <w:r>
        <w:rPr>
          <w:rStyle w:val="100pt2"/>
          <w:i/>
          <w:iCs/>
          <w:color w:val="000000"/>
        </w:rPr>
        <w:t>Проба.</w:t>
      </w:r>
    </w:p>
    <w:p w:rsidR="00244497" w:rsidRDefault="00244497">
      <w:pPr>
        <w:pStyle w:val="a4"/>
        <w:framePr w:w="5290" w:h="9298" w:hRule="exact" w:wrap="none" w:vAnchor="page" w:hAnchor="page" w:x="3353" w:y="3848"/>
        <w:shd w:val="clear" w:color="auto" w:fill="auto"/>
        <w:spacing w:before="0" w:line="252" w:lineRule="exact"/>
        <w:ind w:left="20" w:firstLine="280"/>
      </w:pPr>
      <w:r>
        <w:rPr>
          <w:rStyle w:val="11"/>
          <w:color w:val="000000"/>
        </w:rPr>
        <w:t>АСТРОВ. Э, ну тебя! Какая еще там новая жизнь!</w:t>
      </w:r>
    </w:p>
    <w:p w:rsidR="00244497" w:rsidRDefault="00244497">
      <w:pPr>
        <w:pStyle w:val="a4"/>
        <w:framePr w:w="5290" w:h="9298" w:hRule="exact" w:wrap="none" w:vAnchor="page" w:hAnchor="page" w:x="3353" w:y="3848"/>
        <w:shd w:val="clear" w:color="auto" w:fill="auto"/>
        <w:spacing w:before="0" w:after="238" w:line="252" w:lineRule="exact"/>
        <w:ind w:left="20" w:right="20" w:firstLine="280"/>
      </w:pPr>
      <w:r>
        <w:rPr>
          <w:rStyle w:val="15pt1"/>
          <w:color w:val="000000"/>
        </w:rPr>
        <w:t xml:space="preserve">додин </w:t>
      </w:r>
      <w:r>
        <w:rPr>
          <w:rStyle w:val="2a"/>
          <w:color w:val="000000"/>
        </w:rPr>
        <w:t>(за Астрова).</w:t>
      </w:r>
      <w:r>
        <w:rPr>
          <w:rStyle w:val="11"/>
          <w:color w:val="000000"/>
        </w:rPr>
        <w:t xml:space="preserve"> «Э, ну тебя!» Чего ты мне еще голову морочишь, что ты мне сердце тиранишь-то, у меня же сердце разрывается. Что ж ты думаешь, я бес</w:t>
      </w:r>
      <w:r>
        <w:rPr>
          <w:rStyle w:val="11"/>
          <w:color w:val="000000"/>
        </w:rPr>
        <w:softHyphen/>
        <w:t>сердечный, что ли? «Какая еще там новая жизнь! Наше положение, твое и мое, безнадежно». Черт возьми, надо же смотреть правде в глаза, мы два старых идиота, маразматика. Кому мы нужны? Два старых провинци</w:t>
      </w:r>
      <w:r>
        <w:rPr>
          <w:rStyle w:val="11"/>
          <w:color w:val="000000"/>
        </w:rPr>
        <w:softHyphen/>
        <w:t>альных грызуна.</w:t>
      </w:r>
    </w:p>
    <w:p w:rsidR="00244497" w:rsidRDefault="00244497">
      <w:pPr>
        <w:pStyle w:val="1010"/>
        <w:framePr w:w="5290" w:h="9298" w:hRule="exact" w:wrap="none" w:vAnchor="page" w:hAnchor="page" w:x="3353" w:y="3848"/>
        <w:shd w:val="clear" w:color="auto" w:fill="auto"/>
        <w:spacing w:before="0" w:after="206" w:line="180" w:lineRule="exact"/>
        <w:ind w:left="20" w:firstLine="280"/>
      </w:pPr>
      <w:r>
        <w:rPr>
          <w:rStyle w:val="100pt2"/>
          <w:i/>
          <w:iCs/>
          <w:color w:val="000000"/>
        </w:rPr>
        <w:t>Проба.</w:t>
      </w:r>
    </w:p>
    <w:p w:rsidR="00244497" w:rsidRDefault="00244497">
      <w:pPr>
        <w:pStyle w:val="a4"/>
        <w:framePr w:w="5290" w:h="9298" w:hRule="exact" w:wrap="none" w:vAnchor="page" w:hAnchor="page" w:x="3353" w:y="3848"/>
        <w:shd w:val="clear" w:color="auto" w:fill="auto"/>
        <w:spacing w:before="0"/>
        <w:ind w:left="20" w:right="20" w:firstLine="280"/>
      </w:pPr>
      <w:r>
        <w:rPr>
          <w:rStyle w:val="11"/>
          <w:color w:val="000000"/>
        </w:rPr>
        <w:t>АСТРОВ. У нас с тобою только одна надежда и есть...</w:t>
      </w:r>
    </w:p>
    <w:p w:rsidR="00244497" w:rsidRDefault="00244497">
      <w:pPr>
        <w:pStyle w:val="a4"/>
        <w:framePr w:w="5290" w:h="9298" w:hRule="exact" w:wrap="none" w:vAnchor="page" w:hAnchor="page" w:x="3353" w:y="3848"/>
        <w:shd w:val="clear" w:color="auto" w:fill="auto"/>
        <w:spacing w:before="0"/>
        <w:ind w:left="20" w:right="20" w:firstLine="280"/>
      </w:pPr>
      <w:r>
        <w:rPr>
          <w:rStyle w:val="11"/>
          <w:color w:val="000000"/>
        </w:rPr>
        <w:t xml:space="preserve">ДОДИН </w:t>
      </w:r>
      <w:r>
        <w:rPr>
          <w:rStyle w:val="2a"/>
          <w:color w:val="000000"/>
        </w:rPr>
        <w:t>(Семаку).</w:t>
      </w:r>
      <w:r>
        <w:rPr>
          <w:rStyle w:val="11"/>
          <w:color w:val="000000"/>
        </w:rPr>
        <w:t xml:space="preserve"> Ты правильно начал. </w:t>
      </w:r>
      <w:r>
        <w:rPr>
          <w:rStyle w:val="2a"/>
          <w:color w:val="000000"/>
        </w:rPr>
        <w:t xml:space="preserve">(За Астрова.) </w:t>
      </w:r>
      <w:r>
        <w:rPr>
          <w:rStyle w:val="11"/>
          <w:color w:val="000000"/>
        </w:rPr>
        <w:t>«Перестань! &lt;...&gt; Ты отдай то, что взял у меня». И дай мне уехать!</w:t>
      </w:r>
    </w:p>
    <w:p w:rsidR="00244497" w:rsidRDefault="00244497">
      <w:pPr>
        <w:pStyle w:val="a4"/>
        <w:framePr w:w="5290" w:h="9298" w:hRule="exact" w:wrap="none" w:vAnchor="page" w:hAnchor="page" w:x="3353" w:y="3848"/>
        <w:shd w:val="clear" w:color="auto" w:fill="auto"/>
        <w:spacing w:before="0"/>
        <w:ind w:left="20" w:firstLine="280"/>
      </w:pPr>
      <w:r>
        <w:rPr>
          <w:rStyle w:val="15pt1"/>
          <w:color w:val="000000"/>
        </w:rPr>
        <w:t xml:space="preserve">войницкий. я </w:t>
      </w:r>
      <w:r>
        <w:rPr>
          <w:rStyle w:val="11"/>
          <w:color w:val="000000"/>
        </w:rPr>
        <w:t>у тебя ничего не брал.</w:t>
      </w:r>
    </w:p>
    <w:p w:rsidR="00244497" w:rsidRDefault="00244497">
      <w:pPr>
        <w:pStyle w:val="a4"/>
        <w:framePr w:w="5290" w:h="9298" w:hRule="exact" w:wrap="none" w:vAnchor="page" w:hAnchor="page" w:x="3353" w:y="3848"/>
        <w:shd w:val="clear" w:color="auto" w:fill="auto"/>
        <w:spacing w:before="0" w:after="236"/>
        <w:ind w:left="20" w:right="20" w:firstLine="280"/>
      </w:pPr>
      <w:r>
        <w:rPr>
          <w:rStyle w:val="11"/>
          <w:color w:val="000000"/>
        </w:rPr>
        <w:t>ДОДИН. «Я у тебя ничего не брал». Опять все на круги свои возвращается.</w:t>
      </w:r>
    </w:p>
    <w:p w:rsidR="00244497" w:rsidRDefault="00244497">
      <w:pPr>
        <w:pStyle w:val="1010"/>
        <w:framePr w:w="5290" w:h="9298" w:hRule="exact" w:wrap="none" w:vAnchor="page" w:hAnchor="page" w:x="3353" w:y="3848"/>
        <w:shd w:val="clear" w:color="auto" w:fill="auto"/>
        <w:spacing w:before="0" w:after="208" w:line="180" w:lineRule="exact"/>
        <w:ind w:left="20" w:firstLine="280"/>
      </w:pPr>
      <w:r>
        <w:rPr>
          <w:rStyle w:val="100pt2"/>
          <w:i/>
          <w:iCs/>
          <w:color w:val="000000"/>
        </w:rPr>
        <w:t>Проба.</w:t>
      </w:r>
    </w:p>
    <w:p w:rsidR="00244497" w:rsidRDefault="00244497">
      <w:pPr>
        <w:pStyle w:val="a4"/>
        <w:framePr w:w="5290" w:h="9298" w:hRule="exact" w:wrap="none" w:vAnchor="page" w:hAnchor="page" w:x="3353" w:y="3848"/>
        <w:shd w:val="clear" w:color="auto" w:fill="auto"/>
        <w:spacing w:before="0"/>
        <w:ind w:left="20" w:right="20" w:firstLine="280"/>
      </w:pPr>
      <w:r>
        <w:rPr>
          <w:rStyle w:val="11"/>
          <w:color w:val="000000"/>
        </w:rPr>
        <w:t>АСТРОВ. Те, которые будут жить через сто, двести лет после нас...</w:t>
      </w:r>
    </w:p>
    <w:p w:rsidR="00244497" w:rsidRDefault="00244497">
      <w:pPr>
        <w:pStyle w:val="a4"/>
        <w:framePr w:w="5290" w:h="9298" w:hRule="exact" w:wrap="none" w:vAnchor="page" w:hAnchor="page" w:x="3353" w:y="3848"/>
        <w:shd w:val="clear" w:color="auto" w:fill="auto"/>
        <w:spacing w:before="0"/>
        <w:ind w:left="20" w:right="20" w:firstLine="280"/>
      </w:pPr>
      <w:r>
        <w:rPr>
          <w:rStyle w:val="11"/>
          <w:color w:val="000000"/>
        </w:rPr>
        <w:t xml:space="preserve">ДОДИН </w:t>
      </w:r>
      <w:r>
        <w:rPr>
          <w:rStyle w:val="2a"/>
          <w:color w:val="000000"/>
        </w:rPr>
        <w:t>(за Астрова).</w:t>
      </w:r>
      <w:r>
        <w:rPr>
          <w:rStyle w:val="11"/>
          <w:color w:val="000000"/>
        </w:rPr>
        <w:t xml:space="preserve"> Те, которые будут жить через сто, двести, триста, четыреста, пятьсот лет </w:t>
      </w:r>
      <w:r>
        <w:rPr>
          <w:rStyle w:val="2a"/>
          <w:color w:val="000000"/>
        </w:rPr>
        <w:t xml:space="preserve">(Кричит.) </w:t>
      </w:r>
      <w:r>
        <w:rPr>
          <w:rStyle w:val="11"/>
          <w:color w:val="000000"/>
        </w:rPr>
        <w:t>после нас! Будет же кто-то после нас! Не наши дети даже, а вот после нас, когда память о нас даже сгинет, начнется же что-то следующее!</w:t>
      </w:r>
    </w:p>
    <w:p w:rsidR="00244497" w:rsidRDefault="00244497">
      <w:pPr>
        <w:pStyle w:val="a4"/>
        <w:framePr w:w="5290" w:h="9298" w:hRule="exact" w:wrap="none" w:vAnchor="page" w:hAnchor="page" w:x="3353" w:y="3848"/>
        <w:shd w:val="clear" w:color="auto" w:fill="auto"/>
        <w:spacing w:before="0"/>
        <w:ind w:left="20" w:right="20" w:firstLine="280"/>
      </w:pPr>
      <w:r>
        <w:rPr>
          <w:rStyle w:val="11"/>
          <w:color w:val="000000"/>
        </w:rPr>
        <w:t>АСТРОВ. Те, которые будут жить через сто, двести лет после нас...</w:t>
      </w:r>
    </w:p>
    <w:p w:rsidR="00244497" w:rsidRDefault="00244497">
      <w:pPr>
        <w:pStyle w:val="a4"/>
        <w:framePr w:w="5290" w:h="9298" w:hRule="exact" w:wrap="none" w:vAnchor="page" w:hAnchor="page" w:x="3353" w:y="3848"/>
        <w:shd w:val="clear" w:color="auto" w:fill="auto"/>
        <w:spacing w:before="0"/>
        <w:ind w:left="20" w:right="20" w:firstLine="280"/>
      </w:pPr>
      <w:r>
        <w:rPr>
          <w:rStyle w:val="11"/>
          <w:color w:val="000000"/>
        </w:rPr>
        <w:t xml:space="preserve">ДОДИН </w:t>
      </w:r>
      <w:r>
        <w:rPr>
          <w:rStyle w:val="2a"/>
          <w:color w:val="000000"/>
        </w:rPr>
        <w:t>(Семаку).</w:t>
      </w:r>
      <w:r>
        <w:rPr>
          <w:rStyle w:val="11"/>
          <w:color w:val="000000"/>
        </w:rPr>
        <w:t xml:space="preserve"> Я бы даже отделил это каким-то отдельным понятием: после нас! Но это еще очень не</w:t>
      </w:r>
      <w:r>
        <w:rPr>
          <w:rStyle w:val="11"/>
          <w:color w:val="000000"/>
        </w:rPr>
        <w:softHyphen/>
        <w:t>скоро.</w:t>
      </w:r>
    </w:p>
    <w:p w:rsidR="00244497" w:rsidRDefault="00244497">
      <w:pPr>
        <w:pStyle w:val="a6"/>
        <w:framePr w:wrap="none" w:vAnchor="page" w:hAnchor="page" w:x="5830" w:y="13342"/>
        <w:shd w:val="clear" w:color="auto" w:fill="auto"/>
        <w:spacing w:line="130" w:lineRule="exact"/>
        <w:ind w:left="40"/>
      </w:pPr>
      <w:r>
        <w:rPr>
          <w:rStyle w:val="0pt5"/>
          <w:b/>
          <w:bCs/>
          <w:color w:val="000000"/>
        </w:rPr>
        <w:t>474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6" w:y="3308"/>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80" w:h="9342" w:hRule="exact" w:wrap="none" w:vAnchor="page" w:hAnchor="page" w:x="3358" w:y="3796"/>
        <w:shd w:val="clear" w:color="auto" w:fill="auto"/>
        <w:spacing w:before="0" w:line="254" w:lineRule="exact"/>
        <w:ind w:left="20" w:right="20" w:firstLine="280"/>
      </w:pPr>
      <w:r>
        <w:rPr>
          <w:rStyle w:val="11"/>
          <w:color w:val="000000"/>
        </w:rPr>
        <w:t>АСТРОВ. Те, которые будут жить через сто, двести лет после нас и которые будут презирать нас за то, что мы прожили свои жизни так глупо и так безвкусно...</w:t>
      </w:r>
    </w:p>
    <w:p w:rsidR="00244497" w:rsidRDefault="00244497">
      <w:pPr>
        <w:pStyle w:val="a4"/>
        <w:framePr w:w="5280" w:h="9342" w:hRule="exact" w:wrap="none" w:vAnchor="page" w:hAnchor="page" w:x="3358" w:y="3796"/>
        <w:shd w:val="clear" w:color="auto" w:fill="auto"/>
        <w:spacing w:before="0" w:after="240" w:line="254" w:lineRule="exact"/>
        <w:ind w:left="20" w:right="20" w:firstLine="280"/>
      </w:pPr>
      <w:r>
        <w:rPr>
          <w:rStyle w:val="11"/>
          <w:color w:val="000000"/>
        </w:rPr>
        <w:t xml:space="preserve">ДОДИН </w:t>
      </w:r>
      <w:r>
        <w:rPr>
          <w:rStyle w:val="1a"/>
          <w:color w:val="000000"/>
        </w:rPr>
        <w:t>(за Астрова</w:t>
      </w:r>
      <w:r>
        <w:rPr>
          <w:rStyle w:val="11"/>
          <w:color w:val="000000"/>
        </w:rPr>
        <w:t>). Безвкусно! Даже поцеловаться не успели!</w:t>
      </w:r>
    </w:p>
    <w:p w:rsidR="00244497" w:rsidRDefault="00244497">
      <w:pPr>
        <w:pStyle w:val="1010"/>
        <w:framePr w:w="5280" w:h="9342" w:hRule="exact" w:wrap="none" w:vAnchor="page" w:hAnchor="page" w:x="3358" w:y="3796"/>
        <w:shd w:val="clear" w:color="auto" w:fill="auto"/>
        <w:spacing w:before="0" w:after="203" w:line="180" w:lineRule="exact"/>
        <w:ind w:left="20" w:firstLine="280"/>
      </w:pPr>
      <w:r>
        <w:rPr>
          <w:rStyle w:val="100pt1"/>
          <w:i/>
          <w:iCs/>
          <w:color w:val="000000"/>
        </w:rPr>
        <w:t>Проба.</w:t>
      </w:r>
    </w:p>
    <w:p w:rsidR="00244497" w:rsidRDefault="00244497">
      <w:pPr>
        <w:pStyle w:val="a4"/>
        <w:framePr w:w="5280" w:h="9342" w:hRule="exact" w:wrap="none" w:vAnchor="page" w:hAnchor="page" w:x="3358" w:y="3796"/>
        <w:shd w:val="clear" w:color="auto" w:fill="auto"/>
        <w:spacing w:before="0" w:line="254" w:lineRule="exact"/>
        <w:ind w:left="20" w:right="20" w:firstLine="280"/>
      </w:pPr>
      <w:r>
        <w:rPr>
          <w:rStyle w:val="11"/>
          <w:color w:val="000000"/>
        </w:rPr>
        <w:t>АСТРОВ. Но в какие-нибудь десять лет жизнь обыва</w:t>
      </w:r>
      <w:r>
        <w:rPr>
          <w:rStyle w:val="11"/>
          <w:color w:val="000000"/>
        </w:rPr>
        <w:softHyphen/>
        <w:t>тельская, жизнь презренная затянула нас...</w:t>
      </w:r>
    </w:p>
    <w:p w:rsidR="00244497" w:rsidRDefault="00244497">
      <w:pPr>
        <w:pStyle w:val="a4"/>
        <w:framePr w:w="5280" w:h="9342" w:hRule="exact" w:wrap="none" w:vAnchor="page" w:hAnchor="page" w:x="3358" w:y="3796"/>
        <w:shd w:val="clear" w:color="auto" w:fill="auto"/>
        <w:spacing w:before="0" w:after="240" w:line="254" w:lineRule="exact"/>
        <w:ind w:left="20" w:right="20" w:firstLine="280"/>
      </w:pPr>
      <w:r>
        <w:rPr>
          <w:rStyle w:val="11"/>
          <w:color w:val="000000"/>
        </w:rPr>
        <w:t>ДОДИН. «Жизнь обывательская, жизнь презрен</w:t>
      </w:r>
      <w:r>
        <w:rPr>
          <w:rStyle w:val="11"/>
          <w:color w:val="000000"/>
        </w:rPr>
        <w:softHyphen/>
        <w:t xml:space="preserve">ная»! </w:t>
      </w:r>
      <w:r>
        <w:rPr>
          <w:rStyle w:val="1a"/>
          <w:color w:val="000000"/>
        </w:rPr>
        <w:t>(Семаку.) Я</w:t>
      </w:r>
      <w:r>
        <w:rPr>
          <w:rStyle w:val="11"/>
          <w:color w:val="000000"/>
        </w:rPr>
        <w:t xml:space="preserve"> бы в данном случае ударял бы слово «жизнь».</w:t>
      </w:r>
    </w:p>
    <w:p w:rsidR="00244497" w:rsidRDefault="00244497">
      <w:pPr>
        <w:pStyle w:val="1010"/>
        <w:framePr w:w="5280" w:h="9342" w:hRule="exact" w:wrap="none" w:vAnchor="page" w:hAnchor="page" w:x="3358" w:y="3796"/>
        <w:shd w:val="clear" w:color="auto" w:fill="auto"/>
        <w:spacing w:before="0" w:after="201" w:line="180" w:lineRule="exact"/>
        <w:ind w:left="20" w:firstLine="280"/>
      </w:pPr>
      <w:r>
        <w:rPr>
          <w:rStyle w:val="100pt1"/>
          <w:i/>
          <w:iCs/>
          <w:color w:val="000000"/>
        </w:rPr>
        <w:t>Проба.</w:t>
      </w:r>
    </w:p>
    <w:p w:rsidR="00244497" w:rsidRDefault="00244497">
      <w:pPr>
        <w:pStyle w:val="a4"/>
        <w:framePr w:w="5280" w:h="9342" w:hRule="exact" w:wrap="none" w:vAnchor="page" w:hAnchor="page" w:x="3358" w:y="3796"/>
        <w:shd w:val="clear" w:color="auto" w:fill="auto"/>
        <w:spacing w:before="0" w:line="252" w:lineRule="exact"/>
        <w:ind w:left="20" w:firstLine="280"/>
      </w:pPr>
      <w:r>
        <w:rPr>
          <w:rStyle w:val="11"/>
          <w:color w:val="000000"/>
        </w:rPr>
        <w:t>АСТРОВ. Но ты мне зубов не заговаривай, однако.</w:t>
      </w:r>
    </w:p>
    <w:p w:rsidR="00244497" w:rsidRDefault="00244497">
      <w:pPr>
        <w:pStyle w:val="a4"/>
        <w:framePr w:w="5280" w:h="9342" w:hRule="exact" w:wrap="none" w:vAnchor="page" w:hAnchor="page" w:x="3358" w:y="3796"/>
        <w:shd w:val="clear" w:color="auto" w:fill="auto"/>
        <w:spacing w:before="0" w:line="252" w:lineRule="exact"/>
        <w:ind w:left="20" w:right="20" w:firstLine="280"/>
      </w:pPr>
      <w:r>
        <w:rPr>
          <w:rStyle w:val="11"/>
          <w:color w:val="000000"/>
        </w:rPr>
        <w:t xml:space="preserve">ДОДИН </w:t>
      </w:r>
      <w:r>
        <w:rPr>
          <w:rStyle w:val="1a"/>
          <w:color w:val="000000"/>
        </w:rPr>
        <w:t>(за Астрова).</w:t>
      </w:r>
      <w:r>
        <w:rPr>
          <w:rStyle w:val="11"/>
          <w:color w:val="000000"/>
        </w:rPr>
        <w:t xml:space="preserve"> «Но ты мне зубов не заговари</w:t>
      </w:r>
      <w:r>
        <w:rPr>
          <w:rStyle w:val="11"/>
          <w:color w:val="000000"/>
        </w:rPr>
        <w:softHyphen/>
        <w:t>вай, однако».</w:t>
      </w:r>
    </w:p>
    <w:p w:rsidR="00244497" w:rsidRDefault="00244497">
      <w:pPr>
        <w:pStyle w:val="a4"/>
        <w:framePr w:w="5280" w:h="9342" w:hRule="exact" w:wrap="none" w:vAnchor="page" w:hAnchor="page" w:x="3358" w:y="3796"/>
        <w:shd w:val="clear" w:color="auto" w:fill="auto"/>
        <w:spacing w:before="0" w:after="238" w:line="252" w:lineRule="exact"/>
        <w:ind w:left="20" w:right="20" w:firstLine="280"/>
      </w:pPr>
      <w:r>
        <w:rPr>
          <w:rStyle w:val="11"/>
          <w:color w:val="000000"/>
        </w:rPr>
        <w:t xml:space="preserve">Я сам сейчас стреляться начну!.. Он на себя еще орет. </w:t>
      </w:r>
      <w:r>
        <w:rPr>
          <w:rStyle w:val="1a"/>
          <w:color w:val="000000"/>
        </w:rPr>
        <w:t>(За Астрова.)</w:t>
      </w:r>
      <w:r>
        <w:rPr>
          <w:rStyle w:val="11"/>
          <w:color w:val="000000"/>
        </w:rPr>
        <w:t xml:space="preserve"> Хватит заставлять меня исповедо</w:t>
      </w:r>
      <w:r>
        <w:rPr>
          <w:rStyle w:val="11"/>
          <w:color w:val="000000"/>
        </w:rPr>
        <w:softHyphen/>
        <w:t>ваться, не хочу я исповедоваться!</w:t>
      </w:r>
    </w:p>
    <w:p w:rsidR="00244497" w:rsidRDefault="00244497">
      <w:pPr>
        <w:pStyle w:val="1010"/>
        <w:framePr w:w="5280" w:h="9342" w:hRule="exact" w:wrap="none" w:vAnchor="page" w:hAnchor="page" w:x="3358" w:y="3796"/>
        <w:shd w:val="clear" w:color="auto" w:fill="auto"/>
        <w:spacing w:before="0" w:after="241" w:line="180" w:lineRule="exact"/>
        <w:ind w:left="20" w:firstLine="280"/>
      </w:pPr>
      <w:r>
        <w:rPr>
          <w:rStyle w:val="100pt1"/>
          <w:i/>
          <w:iCs/>
          <w:color w:val="000000"/>
        </w:rPr>
        <w:t>Проба.</w:t>
      </w:r>
    </w:p>
    <w:p w:rsidR="00244497" w:rsidRDefault="00244497">
      <w:pPr>
        <w:pStyle w:val="a4"/>
        <w:framePr w:w="5280" w:h="9342" w:hRule="exact" w:wrap="none" w:vAnchor="page" w:hAnchor="page" w:x="3358" w:y="3796"/>
        <w:shd w:val="clear" w:color="auto" w:fill="auto"/>
        <w:spacing w:before="0" w:line="254" w:lineRule="exact"/>
        <w:ind w:left="20" w:firstLine="280"/>
      </w:pPr>
      <w:r>
        <w:rPr>
          <w:rStyle w:val="11"/>
          <w:color w:val="000000"/>
        </w:rPr>
        <w:t>ВОЙНИЦКИЙ. Я у тебя ничего не брал.</w:t>
      </w:r>
    </w:p>
    <w:p w:rsidR="00244497" w:rsidRDefault="00244497">
      <w:pPr>
        <w:pStyle w:val="a4"/>
        <w:framePr w:w="5280" w:h="9342" w:hRule="exact" w:wrap="none" w:vAnchor="page" w:hAnchor="page" w:x="3358" w:y="3796"/>
        <w:shd w:val="clear" w:color="auto" w:fill="auto"/>
        <w:spacing w:before="0" w:after="240" w:line="254" w:lineRule="exact"/>
        <w:ind w:left="20" w:right="20" w:firstLine="280"/>
      </w:pPr>
      <w:r>
        <w:rPr>
          <w:rStyle w:val="11"/>
          <w:color w:val="000000"/>
        </w:rPr>
        <w:t xml:space="preserve">ДОДИН </w:t>
      </w:r>
      <w:r>
        <w:rPr>
          <w:rStyle w:val="1a"/>
          <w:color w:val="000000"/>
        </w:rPr>
        <w:t>(за Войницкого). «Я</w:t>
      </w:r>
      <w:r>
        <w:rPr>
          <w:rStyle w:val="11"/>
          <w:color w:val="000000"/>
        </w:rPr>
        <w:t xml:space="preserve"> у тебя ничего не брал»! Ты у меня все взял! </w:t>
      </w:r>
      <w:r>
        <w:rPr>
          <w:rStyle w:val="1a"/>
          <w:color w:val="000000"/>
        </w:rPr>
        <w:t>«Я</w:t>
      </w:r>
      <w:r>
        <w:rPr>
          <w:rStyle w:val="11"/>
          <w:color w:val="000000"/>
        </w:rPr>
        <w:t xml:space="preserve"> у тебя ничего не брал»!.. Опять возвращается на круги своя.</w:t>
      </w:r>
    </w:p>
    <w:p w:rsidR="00244497" w:rsidRDefault="00244497">
      <w:pPr>
        <w:pStyle w:val="1010"/>
        <w:framePr w:w="5280" w:h="9342" w:hRule="exact" w:wrap="none" w:vAnchor="page" w:hAnchor="page" w:x="3358" w:y="3796"/>
        <w:shd w:val="clear" w:color="auto" w:fill="auto"/>
        <w:spacing w:before="0" w:after="206" w:line="180" w:lineRule="exact"/>
        <w:ind w:left="20" w:firstLine="280"/>
      </w:pPr>
      <w:r>
        <w:rPr>
          <w:rStyle w:val="100pt1"/>
          <w:i/>
          <w:iCs/>
          <w:color w:val="000000"/>
        </w:rPr>
        <w:t>Проба.</w:t>
      </w:r>
    </w:p>
    <w:p w:rsidR="00244497" w:rsidRDefault="00244497">
      <w:pPr>
        <w:pStyle w:val="a4"/>
        <w:framePr w:w="5280" w:h="9342" w:hRule="exact" w:wrap="none" w:vAnchor="page" w:hAnchor="page" w:x="3358" w:y="3796"/>
        <w:shd w:val="clear" w:color="auto" w:fill="auto"/>
        <w:spacing w:before="0"/>
        <w:ind w:left="20" w:firstLine="280"/>
      </w:pPr>
      <w:r>
        <w:rPr>
          <w:rStyle w:val="11"/>
          <w:color w:val="000000"/>
        </w:rPr>
        <w:t>АСТРОВ. Да и некогда мне. Мне пора ехать.</w:t>
      </w:r>
    </w:p>
    <w:p w:rsidR="00244497" w:rsidRDefault="00244497">
      <w:pPr>
        <w:pStyle w:val="a4"/>
        <w:framePr w:w="5280" w:h="9342" w:hRule="exact" w:wrap="none" w:vAnchor="page" w:hAnchor="page" w:x="3358" w:y="3796"/>
        <w:shd w:val="clear" w:color="auto" w:fill="auto"/>
        <w:spacing w:before="0"/>
        <w:ind w:left="20" w:firstLine="280"/>
      </w:pPr>
      <w:r>
        <w:rPr>
          <w:rStyle w:val="11"/>
          <w:color w:val="000000"/>
        </w:rPr>
        <w:t>СОНЯ. Дядя Ваня, ты взял морфий?</w:t>
      </w:r>
    </w:p>
    <w:p w:rsidR="00244497" w:rsidRDefault="00244497">
      <w:pPr>
        <w:pStyle w:val="a4"/>
        <w:framePr w:w="5280" w:h="9342" w:hRule="exact" w:wrap="none" w:vAnchor="page" w:hAnchor="page" w:x="3358" w:y="3796"/>
        <w:shd w:val="clear" w:color="auto" w:fill="auto"/>
        <w:spacing w:before="0"/>
        <w:ind w:left="20" w:right="20" w:firstLine="280"/>
      </w:pPr>
      <w:r>
        <w:rPr>
          <w:rStyle w:val="11"/>
          <w:color w:val="000000"/>
        </w:rPr>
        <w:t xml:space="preserve">ДОДИН </w:t>
      </w:r>
      <w:r>
        <w:rPr>
          <w:rStyle w:val="1a"/>
          <w:color w:val="000000"/>
        </w:rPr>
        <w:t>(Семаку).</w:t>
      </w:r>
      <w:r>
        <w:rPr>
          <w:rStyle w:val="11"/>
          <w:color w:val="000000"/>
        </w:rPr>
        <w:t xml:space="preserve"> Астров еще откликается как-то на ее глаза, в которых отчаяния стало не меньше за это время. Она ни с чем еще не примирилась, понимаешь?</w:t>
      </w:r>
    </w:p>
    <w:p w:rsidR="00244497" w:rsidRDefault="00244497">
      <w:pPr>
        <w:pStyle w:val="a6"/>
        <w:framePr w:wrap="none" w:vAnchor="page" w:hAnchor="page" w:x="5830" w:y="13335"/>
        <w:shd w:val="clear" w:color="auto" w:fill="auto"/>
        <w:spacing w:line="130" w:lineRule="exact"/>
        <w:ind w:left="20"/>
      </w:pPr>
      <w:r>
        <w:rPr>
          <w:rStyle w:val="0pt11"/>
          <w:b/>
          <w:bCs/>
          <w:color w:val="000000"/>
        </w:rPr>
        <w:t>475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89" w:y="3310"/>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292" w:h="9346" w:hRule="exact" w:wrap="none" w:vAnchor="page" w:hAnchor="page" w:x="3352" w:y="3794"/>
        <w:shd w:val="clear" w:color="auto" w:fill="auto"/>
        <w:spacing w:before="0"/>
        <w:ind w:left="20" w:right="20"/>
      </w:pPr>
      <w:r>
        <w:rPr>
          <w:rStyle w:val="11"/>
          <w:color w:val="000000"/>
        </w:rPr>
        <w:t>И у него возникает воспоминание об обещании уехать из-за нее. Соня со своей любовью тут совсем ни к чему.</w:t>
      </w:r>
    </w:p>
    <w:p w:rsidR="00244497" w:rsidRDefault="00244497">
      <w:pPr>
        <w:pStyle w:val="a4"/>
        <w:framePr w:w="5292" w:h="9346" w:hRule="exact" w:wrap="none" w:vAnchor="page" w:hAnchor="page" w:x="3352" w:y="3794"/>
        <w:shd w:val="clear" w:color="auto" w:fill="auto"/>
        <w:spacing w:before="0"/>
        <w:ind w:left="20" w:firstLine="280"/>
      </w:pPr>
      <w:r>
        <w:rPr>
          <w:rStyle w:val="11"/>
          <w:color w:val="000000"/>
        </w:rPr>
        <w:t>СЕМАК. Я думаю, что они послали за мной.</w:t>
      </w:r>
    </w:p>
    <w:p w:rsidR="00244497" w:rsidRDefault="00244497">
      <w:pPr>
        <w:pStyle w:val="a4"/>
        <w:framePr w:w="5292" w:h="9346" w:hRule="exact" w:wrap="none" w:vAnchor="page" w:hAnchor="page" w:x="3352" w:y="3794"/>
        <w:shd w:val="clear" w:color="auto" w:fill="auto"/>
        <w:spacing w:before="0"/>
        <w:ind w:left="20" w:right="20" w:firstLine="280"/>
      </w:pPr>
      <w:r>
        <w:rPr>
          <w:rStyle w:val="11"/>
          <w:color w:val="000000"/>
        </w:rPr>
        <w:t>ДОДИН. Нет, здесь все подряд происходит, он про</w:t>
      </w:r>
      <w:r>
        <w:rPr>
          <w:rStyle w:val="11"/>
          <w:color w:val="000000"/>
        </w:rPr>
        <w:softHyphen/>
        <w:t>сто не успел уехать.</w:t>
      </w:r>
    </w:p>
    <w:p w:rsidR="00244497" w:rsidRDefault="00244497">
      <w:pPr>
        <w:pStyle w:val="a4"/>
        <w:framePr w:w="5292" w:h="9346" w:hRule="exact" w:wrap="none" w:vAnchor="page" w:hAnchor="page" w:x="3352" w:y="3794"/>
        <w:shd w:val="clear" w:color="auto" w:fill="auto"/>
        <w:spacing w:before="0"/>
        <w:ind w:left="20" w:firstLine="280"/>
      </w:pPr>
      <w:r>
        <w:rPr>
          <w:rStyle w:val="11"/>
          <w:color w:val="000000"/>
        </w:rPr>
        <w:t>РАППОПОРТ. Просто уже вечер.</w:t>
      </w:r>
    </w:p>
    <w:p w:rsidR="00244497" w:rsidRDefault="00244497">
      <w:pPr>
        <w:pStyle w:val="a4"/>
        <w:framePr w:w="5292" w:h="9346" w:hRule="exact" w:wrap="none" w:vAnchor="page" w:hAnchor="page" w:x="3352" w:y="3794"/>
        <w:shd w:val="clear" w:color="auto" w:fill="auto"/>
        <w:spacing w:before="0"/>
        <w:ind w:left="20" w:right="20" w:firstLine="280"/>
      </w:pPr>
      <w:r>
        <w:rPr>
          <w:rStyle w:val="11"/>
          <w:color w:val="000000"/>
        </w:rPr>
        <w:t>СЕМАК. Как же я после разговора с Еленой Андреев</w:t>
      </w:r>
      <w:r>
        <w:rPr>
          <w:rStyle w:val="11"/>
          <w:color w:val="000000"/>
        </w:rPr>
        <w:softHyphen/>
        <w:t>ной сразу не уехал?</w:t>
      </w:r>
    </w:p>
    <w:p w:rsidR="00244497" w:rsidRDefault="00244497">
      <w:pPr>
        <w:pStyle w:val="a4"/>
        <w:framePr w:w="5292" w:h="9346" w:hRule="exact" w:wrap="none" w:vAnchor="page" w:hAnchor="page" w:x="3352" w:y="3794"/>
        <w:shd w:val="clear" w:color="auto" w:fill="auto"/>
        <w:spacing w:before="0"/>
        <w:ind w:left="20" w:firstLine="280"/>
      </w:pPr>
      <w:r>
        <w:rPr>
          <w:rStyle w:val="11"/>
          <w:color w:val="000000"/>
        </w:rPr>
        <w:t>ДОДИН. Просто вышел из комнаты.</w:t>
      </w:r>
    </w:p>
    <w:p w:rsidR="00244497" w:rsidRDefault="00244497">
      <w:pPr>
        <w:pStyle w:val="a4"/>
        <w:framePr w:w="5292" w:h="9346" w:hRule="exact" w:wrap="none" w:vAnchor="page" w:hAnchor="page" w:x="3352" w:y="3794"/>
        <w:shd w:val="clear" w:color="auto" w:fill="auto"/>
        <w:spacing w:before="0"/>
        <w:ind w:left="20" w:firstLine="280"/>
      </w:pPr>
      <w:r>
        <w:rPr>
          <w:rStyle w:val="11"/>
          <w:color w:val="000000"/>
        </w:rPr>
        <w:t>СЕМАК. Что же, я не услышал, как стреляли?</w:t>
      </w:r>
    </w:p>
    <w:p w:rsidR="00244497" w:rsidRDefault="00244497">
      <w:pPr>
        <w:pStyle w:val="a4"/>
        <w:framePr w:w="5292" w:h="9346" w:hRule="exact" w:wrap="none" w:vAnchor="page" w:hAnchor="page" w:x="3352" w:y="3794"/>
        <w:shd w:val="clear" w:color="auto" w:fill="auto"/>
        <w:spacing w:before="0"/>
        <w:ind w:left="20" w:firstLine="280"/>
      </w:pPr>
      <w:r>
        <w:rPr>
          <w:rStyle w:val="11"/>
          <w:color w:val="000000"/>
        </w:rPr>
        <w:t>РАППОПОРТ. Прибежал.</w:t>
      </w:r>
    </w:p>
    <w:p w:rsidR="00244497" w:rsidRDefault="00244497">
      <w:pPr>
        <w:pStyle w:val="a4"/>
        <w:framePr w:w="5292" w:h="9346" w:hRule="exact" w:wrap="none" w:vAnchor="page" w:hAnchor="page" w:x="3352" w:y="3794"/>
        <w:shd w:val="clear" w:color="auto" w:fill="auto"/>
        <w:spacing w:before="0"/>
        <w:ind w:left="20" w:right="20" w:firstLine="280"/>
      </w:pPr>
      <w:r>
        <w:rPr>
          <w:rStyle w:val="11"/>
          <w:color w:val="000000"/>
        </w:rPr>
        <w:t>СЕМАК. Я думаю, что тогда прибежал бы раньше, все-таки я уехал. Мне кажется, что я приехал или посла</w:t>
      </w:r>
      <w:r>
        <w:rPr>
          <w:rStyle w:val="11"/>
          <w:color w:val="000000"/>
        </w:rPr>
        <w:softHyphen/>
        <w:t>ли за мной. Это уже вечер следующего дня.</w:t>
      </w:r>
    </w:p>
    <w:p w:rsidR="00244497" w:rsidRDefault="00244497">
      <w:pPr>
        <w:pStyle w:val="a4"/>
        <w:framePr w:w="5292" w:h="9346" w:hRule="exact" w:wrap="none" w:vAnchor="page" w:hAnchor="page" w:x="3352" w:y="3794"/>
        <w:shd w:val="clear" w:color="auto" w:fill="auto"/>
        <w:spacing w:before="0"/>
        <w:ind w:left="20" w:firstLine="280"/>
      </w:pPr>
      <w:r>
        <w:rPr>
          <w:rStyle w:val="11"/>
          <w:color w:val="000000"/>
        </w:rPr>
        <w:t>РАППОПОРТ. Не следующего, а этого же.</w:t>
      </w:r>
    </w:p>
    <w:p w:rsidR="00244497" w:rsidRDefault="00244497">
      <w:pPr>
        <w:pStyle w:val="a4"/>
        <w:framePr w:w="5292" w:h="9346" w:hRule="exact" w:wrap="none" w:vAnchor="page" w:hAnchor="page" w:x="3352" w:y="3794"/>
        <w:shd w:val="clear" w:color="auto" w:fill="auto"/>
        <w:spacing w:before="0"/>
        <w:ind w:left="20" w:right="20" w:firstLine="280"/>
      </w:pPr>
      <w:r>
        <w:rPr>
          <w:rStyle w:val="11"/>
          <w:color w:val="000000"/>
        </w:rPr>
        <w:t>ДОДИН. Если он едет к себе, то это довольно дале</w:t>
      </w:r>
      <w:r>
        <w:rPr>
          <w:rStyle w:val="11"/>
          <w:color w:val="000000"/>
        </w:rPr>
        <w:softHyphen/>
        <w:t>ко. Зачем ему уезжать? Завтра они с Еленой Андреев</w:t>
      </w:r>
      <w:r>
        <w:rPr>
          <w:rStyle w:val="11"/>
          <w:color w:val="000000"/>
        </w:rPr>
        <w:softHyphen/>
        <w:t>ной поедут разными дорогами в одно и то же лесниче</w:t>
      </w:r>
      <w:r>
        <w:rPr>
          <w:rStyle w:val="11"/>
          <w:color w:val="000000"/>
        </w:rPr>
        <w:softHyphen/>
        <w:t>ство.</w:t>
      </w:r>
    </w:p>
    <w:p w:rsidR="00244497" w:rsidRDefault="00244497">
      <w:pPr>
        <w:pStyle w:val="a4"/>
        <w:framePr w:w="5292" w:h="9346" w:hRule="exact" w:wrap="none" w:vAnchor="page" w:hAnchor="page" w:x="3352" w:y="3794"/>
        <w:shd w:val="clear" w:color="auto" w:fill="auto"/>
        <w:spacing w:before="0"/>
        <w:ind w:left="20" w:firstLine="280"/>
      </w:pPr>
      <w:r>
        <w:rPr>
          <w:rStyle w:val="11"/>
          <w:color w:val="000000"/>
        </w:rPr>
        <w:t>СЕМАК. Странно, стреляли, а он не вышел.</w:t>
      </w:r>
    </w:p>
    <w:p w:rsidR="00244497" w:rsidRDefault="00244497">
      <w:pPr>
        <w:pStyle w:val="a4"/>
        <w:framePr w:w="5292" w:h="9346" w:hRule="exact" w:wrap="none" w:vAnchor="page" w:hAnchor="page" w:x="3352" w:y="3794"/>
        <w:shd w:val="clear" w:color="auto" w:fill="auto"/>
        <w:spacing w:before="0"/>
        <w:ind w:left="20" w:firstLine="280"/>
      </w:pPr>
      <w:r>
        <w:rPr>
          <w:rStyle w:val="11"/>
          <w:color w:val="000000"/>
        </w:rPr>
        <w:t>ДОДИН. Может быть, и вышел, надо посмотреть.</w:t>
      </w:r>
    </w:p>
    <w:p w:rsidR="00244497" w:rsidRDefault="00244497">
      <w:pPr>
        <w:pStyle w:val="a4"/>
        <w:framePr w:w="5292" w:h="9346" w:hRule="exact" w:wrap="none" w:vAnchor="page" w:hAnchor="page" w:x="3352" w:y="3794"/>
        <w:shd w:val="clear" w:color="auto" w:fill="auto"/>
        <w:spacing w:before="0"/>
        <w:ind w:left="20" w:right="20" w:firstLine="280"/>
      </w:pPr>
      <w:r>
        <w:rPr>
          <w:rStyle w:val="11"/>
          <w:color w:val="000000"/>
        </w:rPr>
        <w:t>СЕМАК. Может быть, это не принципиально, но я обещал не появляться здесь.</w:t>
      </w:r>
    </w:p>
    <w:p w:rsidR="00244497" w:rsidRDefault="00244497">
      <w:pPr>
        <w:pStyle w:val="a4"/>
        <w:framePr w:w="5292" w:h="9346" w:hRule="exact" w:wrap="none" w:vAnchor="page" w:hAnchor="page" w:x="3352" w:y="3794"/>
        <w:shd w:val="clear" w:color="auto" w:fill="auto"/>
        <w:spacing w:before="0"/>
        <w:ind w:left="20" w:right="20" w:firstLine="280"/>
      </w:pPr>
      <w:r>
        <w:rPr>
          <w:rStyle w:val="11"/>
          <w:color w:val="000000"/>
        </w:rPr>
        <w:t xml:space="preserve">ДОДИН </w:t>
      </w:r>
      <w:r>
        <w:rPr>
          <w:rStyle w:val="1a"/>
          <w:color w:val="000000"/>
        </w:rPr>
        <w:t>(за Астрова).</w:t>
      </w:r>
      <w:r>
        <w:rPr>
          <w:rStyle w:val="11"/>
          <w:color w:val="000000"/>
        </w:rPr>
        <w:t xml:space="preserve"> Сегодня же уеду отсюда... Сего</w:t>
      </w:r>
      <w:r>
        <w:rPr>
          <w:rStyle w:val="11"/>
          <w:color w:val="000000"/>
        </w:rPr>
        <w:softHyphen/>
        <w:t>дня и уедет. Здесь все твои принадлежности: папка с чертежами, которые ты только что демонстрировал. Он даже подчеркивает, что все его работы здесь нахо</w:t>
      </w:r>
      <w:r>
        <w:rPr>
          <w:rStyle w:val="11"/>
          <w:color w:val="000000"/>
        </w:rPr>
        <w:softHyphen/>
        <w:t>дятся.</w:t>
      </w:r>
    </w:p>
    <w:p w:rsidR="00244497" w:rsidRDefault="00244497">
      <w:pPr>
        <w:pStyle w:val="a4"/>
        <w:framePr w:w="5292" w:h="9346" w:hRule="exact" w:wrap="none" w:vAnchor="page" w:hAnchor="page" w:x="3352" w:y="3794"/>
        <w:shd w:val="clear" w:color="auto" w:fill="auto"/>
        <w:spacing w:before="0" w:after="236"/>
        <w:ind w:left="20" w:right="20" w:firstLine="280"/>
      </w:pPr>
      <w:r>
        <w:rPr>
          <w:rStyle w:val="11"/>
          <w:color w:val="000000"/>
        </w:rPr>
        <w:t>РАППОПОРТ. Если бы не морфий, то и уехал бы уже.</w:t>
      </w:r>
    </w:p>
    <w:p w:rsidR="00244497" w:rsidRDefault="00244497">
      <w:pPr>
        <w:pStyle w:val="1010"/>
        <w:framePr w:w="5292" w:h="9346" w:hRule="exact" w:wrap="none" w:vAnchor="page" w:hAnchor="page" w:x="3352" w:y="3794"/>
        <w:shd w:val="clear" w:color="auto" w:fill="auto"/>
        <w:spacing w:before="0" w:after="208" w:line="180" w:lineRule="exact"/>
        <w:ind w:left="20" w:firstLine="280"/>
      </w:pPr>
      <w:r>
        <w:rPr>
          <w:rStyle w:val="100pt1"/>
          <w:i/>
          <w:iCs/>
          <w:color w:val="000000"/>
        </w:rPr>
        <w:t>Проба.</w:t>
      </w:r>
    </w:p>
    <w:p w:rsidR="00244497" w:rsidRDefault="00244497">
      <w:pPr>
        <w:pStyle w:val="a4"/>
        <w:framePr w:w="5292" w:h="9346" w:hRule="exact" w:wrap="none" w:vAnchor="page" w:hAnchor="page" w:x="3352" w:y="3794"/>
        <w:shd w:val="clear" w:color="auto" w:fill="auto"/>
        <w:spacing w:before="0" w:line="247" w:lineRule="exact"/>
        <w:ind w:left="20" w:firstLine="280"/>
      </w:pPr>
      <w:r>
        <w:rPr>
          <w:rStyle w:val="11"/>
          <w:color w:val="000000"/>
        </w:rPr>
        <w:t>АСТРОВ. Да и некогда мне. Мне пора ехать.</w:t>
      </w:r>
    </w:p>
    <w:p w:rsidR="00244497" w:rsidRDefault="00244497">
      <w:pPr>
        <w:pStyle w:val="a4"/>
        <w:framePr w:w="5292" w:h="9346" w:hRule="exact" w:wrap="none" w:vAnchor="page" w:hAnchor="page" w:x="3352" w:y="3794"/>
        <w:shd w:val="clear" w:color="auto" w:fill="auto"/>
        <w:spacing w:before="0" w:line="247" w:lineRule="exact"/>
        <w:ind w:left="20" w:right="20" w:firstLine="280"/>
      </w:pPr>
      <w:r>
        <w:rPr>
          <w:rStyle w:val="11"/>
          <w:color w:val="000000"/>
        </w:rPr>
        <w:t xml:space="preserve">ДОДИН </w:t>
      </w:r>
      <w:r>
        <w:rPr>
          <w:rStyle w:val="1a"/>
          <w:color w:val="000000"/>
        </w:rPr>
        <w:t>(за Астрова).</w:t>
      </w:r>
      <w:r>
        <w:rPr>
          <w:rStyle w:val="11"/>
          <w:color w:val="000000"/>
        </w:rPr>
        <w:t xml:space="preserve"> «Да и некогда мне. Мне пора ехать». Я помню про сговор. Я помню, что я давал обе</w:t>
      </w:r>
      <w:r>
        <w:rPr>
          <w:rStyle w:val="11"/>
          <w:color w:val="000000"/>
        </w:rPr>
        <w:softHyphen/>
        <w:t>щание через Елену Андреевну, что я уеду. Я уеду, я</w:t>
      </w:r>
    </w:p>
    <w:p w:rsidR="00244497" w:rsidRDefault="00244497">
      <w:pPr>
        <w:pStyle w:val="a6"/>
        <w:framePr w:wrap="none" w:vAnchor="page" w:hAnchor="page" w:x="5836" w:y="13337"/>
        <w:shd w:val="clear" w:color="auto" w:fill="auto"/>
        <w:spacing w:line="130" w:lineRule="exact"/>
        <w:ind w:left="20"/>
      </w:pPr>
      <w:r>
        <w:rPr>
          <w:rStyle w:val="0pt11"/>
          <w:b/>
          <w:bCs/>
          <w:color w:val="000000"/>
        </w:rPr>
        <w:t>476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0" w:y="3315"/>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92" w:h="9343" w:hRule="exact" w:wrap="none" w:vAnchor="page" w:hAnchor="page" w:x="3352" w:y="3793"/>
        <w:shd w:val="clear" w:color="auto" w:fill="auto"/>
        <w:spacing w:before="0" w:line="266" w:lineRule="exact"/>
        <w:ind w:left="20" w:right="20"/>
      </w:pPr>
      <w:r>
        <w:rPr>
          <w:rStyle w:val="11"/>
          <w:color w:val="000000"/>
        </w:rPr>
        <w:t>уеду... Он еще что-то продолжает Соне транслировать, чего она не понимает.</w:t>
      </w:r>
    </w:p>
    <w:p w:rsidR="00244497" w:rsidRDefault="00244497">
      <w:pPr>
        <w:pStyle w:val="a4"/>
        <w:framePr w:w="5292" w:h="9343" w:hRule="exact" w:wrap="none" w:vAnchor="page" w:hAnchor="page" w:x="3352" w:y="3793"/>
        <w:shd w:val="clear" w:color="auto" w:fill="auto"/>
        <w:spacing w:before="0" w:line="180" w:lineRule="exact"/>
        <w:ind w:left="20" w:firstLine="280"/>
      </w:pPr>
      <w:r>
        <w:rPr>
          <w:rStyle w:val="11"/>
          <w:color w:val="000000"/>
        </w:rPr>
        <w:t>СЕМАК. Елена рассказала ей.</w:t>
      </w:r>
    </w:p>
    <w:p w:rsidR="00244497" w:rsidRDefault="00244497">
      <w:pPr>
        <w:pStyle w:val="a4"/>
        <w:framePr w:w="5292" w:h="9343" w:hRule="exact" w:wrap="none" w:vAnchor="page" w:hAnchor="page" w:x="3352" w:y="3793"/>
        <w:shd w:val="clear" w:color="auto" w:fill="auto"/>
        <w:spacing w:before="0" w:after="251" w:line="269" w:lineRule="exact"/>
        <w:ind w:left="20" w:right="20" w:firstLine="280"/>
      </w:pPr>
      <w:r>
        <w:rPr>
          <w:rStyle w:val="11"/>
          <w:color w:val="000000"/>
        </w:rPr>
        <w:t xml:space="preserve">ДОДИН </w:t>
      </w:r>
      <w:r>
        <w:rPr>
          <w:rStyle w:val="1a"/>
          <w:color w:val="000000"/>
        </w:rPr>
        <w:t>(Семаку).</w:t>
      </w:r>
      <w:r>
        <w:rPr>
          <w:rStyle w:val="11"/>
          <w:color w:val="000000"/>
        </w:rPr>
        <w:t xml:space="preserve"> Конечно, Соня же ее спрашивала. Но ты же не знаешь, что рассказала.</w:t>
      </w:r>
    </w:p>
    <w:p w:rsidR="00244497" w:rsidRDefault="00244497">
      <w:pPr>
        <w:pStyle w:val="1010"/>
        <w:framePr w:w="5292" w:h="9343" w:hRule="exact" w:wrap="none" w:vAnchor="page" w:hAnchor="page" w:x="3352" w:y="3793"/>
        <w:shd w:val="clear" w:color="auto" w:fill="auto"/>
        <w:spacing w:before="0" w:after="264" w:line="180" w:lineRule="exact"/>
        <w:ind w:left="20" w:firstLine="280"/>
      </w:pPr>
      <w:r>
        <w:rPr>
          <w:rStyle w:val="100pt1"/>
          <w:i/>
          <w:iCs/>
          <w:color w:val="000000"/>
        </w:rPr>
        <w:t>Проба.</w:t>
      </w:r>
    </w:p>
    <w:p w:rsidR="00244497" w:rsidRDefault="00244497">
      <w:pPr>
        <w:pStyle w:val="a4"/>
        <w:framePr w:w="5292" w:h="9343" w:hRule="exact" w:wrap="none" w:vAnchor="page" w:hAnchor="page" w:x="3352" w:y="3793"/>
        <w:shd w:val="clear" w:color="auto" w:fill="auto"/>
        <w:spacing w:before="0" w:line="180" w:lineRule="exact"/>
        <w:ind w:left="20" w:firstLine="280"/>
      </w:pPr>
      <w:r>
        <w:rPr>
          <w:rStyle w:val="11"/>
          <w:color w:val="000000"/>
        </w:rPr>
        <w:t>СОНЯ. Отдай, дядя Ваня!</w:t>
      </w:r>
    </w:p>
    <w:p w:rsidR="00244497" w:rsidRDefault="00244497">
      <w:pPr>
        <w:pStyle w:val="a4"/>
        <w:framePr w:w="5292" w:h="9343" w:hRule="exact" w:wrap="none" w:vAnchor="page" w:hAnchor="page" w:x="3352" w:y="3793"/>
        <w:shd w:val="clear" w:color="auto" w:fill="auto"/>
        <w:spacing w:before="0" w:after="247" w:line="264" w:lineRule="exact"/>
        <w:ind w:left="20" w:right="20" w:firstLine="280"/>
      </w:pPr>
      <w:r>
        <w:rPr>
          <w:rStyle w:val="11"/>
          <w:color w:val="000000"/>
        </w:rPr>
        <w:t xml:space="preserve">ДОДИН. Это как ребенок, которого в угол ставят. Дядя Ваня не может сказать, что не брал. </w:t>
      </w:r>
      <w:r>
        <w:rPr>
          <w:rStyle w:val="1a"/>
          <w:color w:val="000000"/>
        </w:rPr>
        <w:t>(За Войницко</w:t>
      </w:r>
      <w:r>
        <w:rPr>
          <w:rStyle w:val="1a"/>
          <w:color w:val="000000"/>
        </w:rPr>
        <w:softHyphen/>
        <w:t>го</w:t>
      </w:r>
      <w:r>
        <w:rPr>
          <w:rStyle w:val="11"/>
          <w:color w:val="000000"/>
        </w:rPr>
        <w:t xml:space="preserve">, </w:t>
      </w:r>
      <w:r>
        <w:rPr>
          <w:rStyle w:val="1a"/>
          <w:color w:val="000000"/>
        </w:rPr>
        <w:t>плача.)</w:t>
      </w:r>
      <w:r>
        <w:rPr>
          <w:rStyle w:val="11"/>
          <w:color w:val="000000"/>
        </w:rPr>
        <w:t xml:space="preserve"> Глупо это, глупо это, я сам понимаю, что глу</w:t>
      </w:r>
      <w:r>
        <w:rPr>
          <w:rStyle w:val="11"/>
          <w:color w:val="000000"/>
        </w:rPr>
        <w:softHyphen/>
        <w:t>по. Но я не брал! Да, брал! Да возьмите вы к черту! Только дайте мне что-нибудь делать, срочно! Немедлен</w:t>
      </w:r>
      <w:r>
        <w:rPr>
          <w:rStyle w:val="11"/>
          <w:color w:val="000000"/>
        </w:rPr>
        <w:softHyphen/>
        <w:t>но, немедленно!.. Его всего трясет.</w:t>
      </w:r>
    </w:p>
    <w:p w:rsidR="00244497" w:rsidRDefault="00244497">
      <w:pPr>
        <w:pStyle w:val="1010"/>
        <w:framePr w:w="5292" w:h="9343" w:hRule="exact" w:wrap="none" w:vAnchor="page" w:hAnchor="page" w:x="3352" w:y="3793"/>
        <w:shd w:val="clear" w:color="auto" w:fill="auto"/>
        <w:spacing w:before="0" w:after="264" w:line="180" w:lineRule="exact"/>
        <w:ind w:left="20" w:firstLine="280"/>
      </w:pPr>
      <w:r>
        <w:rPr>
          <w:rStyle w:val="100pt1"/>
          <w:i/>
          <w:iCs/>
          <w:color w:val="000000"/>
        </w:rPr>
        <w:t>Проба.</w:t>
      </w:r>
    </w:p>
    <w:p w:rsidR="00244497" w:rsidRDefault="00244497">
      <w:pPr>
        <w:pStyle w:val="a4"/>
        <w:framePr w:w="5292" w:h="9343" w:hRule="exact" w:wrap="none" w:vAnchor="page" w:hAnchor="page" w:x="3352" w:y="3793"/>
        <w:shd w:val="clear" w:color="auto" w:fill="auto"/>
        <w:spacing w:before="0" w:line="180" w:lineRule="exact"/>
        <w:ind w:left="20" w:firstLine="280"/>
      </w:pPr>
      <w:r>
        <w:rPr>
          <w:rStyle w:val="11"/>
          <w:color w:val="000000"/>
        </w:rPr>
        <w:t>СОНЯ. Отдай, дядя Ваня!</w:t>
      </w:r>
    </w:p>
    <w:p w:rsidR="00244497" w:rsidRDefault="00244497">
      <w:pPr>
        <w:pStyle w:val="a4"/>
        <w:framePr w:w="5292" w:h="9343" w:hRule="exact" w:wrap="none" w:vAnchor="page" w:hAnchor="page" w:x="3352" w:y="3793"/>
        <w:shd w:val="clear" w:color="auto" w:fill="auto"/>
        <w:spacing w:before="0" w:line="264" w:lineRule="exact"/>
        <w:ind w:left="20" w:right="20" w:firstLine="280"/>
      </w:pPr>
      <w:r>
        <w:rPr>
          <w:rStyle w:val="11"/>
          <w:color w:val="000000"/>
        </w:rPr>
        <w:t>ДОДИН. Морфий опасней всякого пистолета, отой</w:t>
      </w:r>
      <w:r>
        <w:rPr>
          <w:rStyle w:val="11"/>
          <w:color w:val="000000"/>
        </w:rPr>
        <w:softHyphen/>
        <w:t xml:space="preserve">дет в сторонку, выпьет, и всё. Тут не промажешь. </w:t>
      </w:r>
      <w:r>
        <w:rPr>
          <w:rStyle w:val="1a"/>
          <w:color w:val="000000"/>
        </w:rPr>
        <w:t>(Кали</w:t>
      </w:r>
      <w:r>
        <w:rPr>
          <w:rStyle w:val="1a"/>
          <w:color w:val="000000"/>
        </w:rPr>
        <w:softHyphen/>
        <w:t>ниной.)</w:t>
      </w:r>
      <w:r>
        <w:rPr>
          <w:rStyle w:val="11"/>
          <w:color w:val="000000"/>
        </w:rPr>
        <w:t xml:space="preserve"> Прибавилась тревога за дядю Ваню плюс ко все</w:t>
      </w:r>
      <w:r>
        <w:rPr>
          <w:rStyle w:val="11"/>
          <w:color w:val="000000"/>
        </w:rPr>
        <w:softHyphen/>
        <w:t xml:space="preserve">му, что у тебя и так накручено. </w:t>
      </w:r>
      <w:r>
        <w:rPr>
          <w:rStyle w:val="1a"/>
          <w:color w:val="000000"/>
        </w:rPr>
        <w:t>(За Соню</w:t>
      </w:r>
      <w:r>
        <w:rPr>
          <w:rStyle w:val="11"/>
          <w:color w:val="000000"/>
        </w:rPr>
        <w:t xml:space="preserve">, </w:t>
      </w:r>
      <w:r>
        <w:rPr>
          <w:rStyle w:val="1a"/>
          <w:color w:val="000000"/>
        </w:rPr>
        <w:t>пропуская реплику Астрова.)</w:t>
      </w:r>
      <w:r>
        <w:rPr>
          <w:rStyle w:val="11"/>
          <w:color w:val="000000"/>
        </w:rPr>
        <w:t xml:space="preserve"> «Дядя Ваня, ты взял морфий? Отдай. Зачем ты нас пугаешь? Я, быть может, несчастна не меньше твоего, однако же не прихожу в отчаяние. Я терплю и буду терпеть». Я буду терпеть, я не сделаю этого страшного смертного греха. «Терпи и ты». Тер</w:t>
      </w:r>
      <w:r>
        <w:rPr>
          <w:rStyle w:val="11"/>
          <w:color w:val="000000"/>
        </w:rPr>
        <w:softHyphen/>
        <w:t>пи, терпи, терпи! Он заставил меня страдать, и я буду терпеть. Я терплю!.. Все это она говорит при нем, при Астрове.</w:t>
      </w:r>
    </w:p>
    <w:p w:rsidR="00244497" w:rsidRDefault="00244497">
      <w:pPr>
        <w:pStyle w:val="a4"/>
        <w:framePr w:w="5292" w:h="9343" w:hRule="exact" w:wrap="none" w:vAnchor="page" w:hAnchor="page" w:x="3352" w:y="3793"/>
        <w:shd w:val="clear" w:color="auto" w:fill="auto"/>
        <w:spacing w:before="0" w:line="266" w:lineRule="exact"/>
        <w:ind w:left="20" w:right="20" w:firstLine="280"/>
      </w:pPr>
      <w:r>
        <w:rPr>
          <w:rStyle w:val="11"/>
          <w:color w:val="000000"/>
        </w:rPr>
        <w:t>СЕМАК. Войницкий не сумасшедший. Елена уезжа</w:t>
      </w:r>
      <w:r>
        <w:rPr>
          <w:rStyle w:val="11"/>
          <w:color w:val="000000"/>
        </w:rPr>
        <w:softHyphen/>
        <w:t>ет — вот главное событие для него.</w:t>
      </w:r>
    </w:p>
    <w:p w:rsidR="00244497" w:rsidRDefault="00244497">
      <w:pPr>
        <w:pStyle w:val="a4"/>
        <w:framePr w:w="5292" w:h="9343" w:hRule="exact" w:wrap="none" w:vAnchor="page" w:hAnchor="page" w:x="3352" w:y="3793"/>
        <w:shd w:val="clear" w:color="auto" w:fill="auto"/>
        <w:spacing w:before="0" w:line="180" w:lineRule="exact"/>
        <w:ind w:left="20" w:firstLine="280"/>
      </w:pPr>
      <w:r>
        <w:rPr>
          <w:rStyle w:val="11"/>
          <w:color w:val="000000"/>
        </w:rPr>
        <w:t>ДОДИН. Конечно, он не сумасшедший.</w:t>
      </w:r>
    </w:p>
    <w:p w:rsidR="00244497" w:rsidRDefault="00244497">
      <w:pPr>
        <w:pStyle w:val="a4"/>
        <w:framePr w:w="5292" w:h="9343" w:hRule="exact" w:wrap="none" w:vAnchor="page" w:hAnchor="page" w:x="3352" w:y="3793"/>
        <w:shd w:val="clear" w:color="auto" w:fill="auto"/>
        <w:spacing w:before="0" w:line="264" w:lineRule="exact"/>
        <w:ind w:left="20" w:right="20" w:firstLine="280"/>
      </w:pPr>
      <w:r>
        <w:rPr>
          <w:rStyle w:val="11"/>
          <w:color w:val="000000"/>
        </w:rPr>
        <w:t>СЕМАК. Он не знает, чего он хочет, он не смерти хочет. Она уезжает, его жизнь.</w:t>
      </w:r>
    </w:p>
    <w:p w:rsidR="00244497" w:rsidRDefault="00244497">
      <w:pPr>
        <w:pStyle w:val="a6"/>
        <w:framePr w:wrap="none" w:vAnchor="page" w:hAnchor="page" w:x="5824" w:y="13332"/>
        <w:shd w:val="clear" w:color="auto" w:fill="auto"/>
        <w:spacing w:line="130" w:lineRule="exact"/>
        <w:ind w:left="40"/>
      </w:pPr>
      <w:r>
        <w:rPr>
          <w:rStyle w:val="0pt11"/>
          <w:b/>
          <w:bCs/>
          <w:color w:val="000000"/>
        </w:rPr>
        <w:t>477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9" w:y="3305"/>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282" w:h="9304" w:hRule="exact" w:wrap="none" w:vAnchor="page" w:hAnchor="page" w:x="3357" w:y="3788"/>
        <w:shd w:val="clear" w:color="auto" w:fill="auto"/>
        <w:spacing w:before="0" w:line="266" w:lineRule="exact"/>
        <w:ind w:right="20" w:firstLine="280"/>
      </w:pPr>
      <w:r>
        <w:rPr>
          <w:rStyle w:val="11"/>
          <w:color w:val="000000"/>
        </w:rPr>
        <w:t>ДОДИН. Жизни нет. Не та жизнь, расстрелять ее Войницкому не удалось, значит она будет продолжать</w:t>
      </w:r>
      <w:r>
        <w:rPr>
          <w:rStyle w:val="11"/>
          <w:color w:val="000000"/>
        </w:rPr>
        <w:softHyphen/>
        <w:t>ся, а жить так он уже не может.</w:t>
      </w:r>
    </w:p>
    <w:p w:rsidR="00244497" w:rsidRDefault="00244497">
      <w:pPr>
        <w:pStyle w:val="a4"/>
        <w:framePr w:w="5282" w:h="9304" w:hRule="exact" w:wrap="none" w:vAnchor="page" w:hAnchor="page" w:x="3357" w:y="3788"/>
        <w:shd w:val="clear" w:color="auto" w:fill="auto"/>
        <w:spacing w:before="0" w:line="266" w:lineRule="exact"/>
        <w:ind w:right="20" w:firstLine="280"/>
      </w:pPr>
      <w:r>
        <w:rPr>
          <w:rStyle w:val="11"/>
          <w:color w:val="000000"/>
        </w:rPr>
        <w:t>СЕМАК. И Елена Андреевна уезжает. И я из-за нее здесь не могу быть.</w:t>
      </w:r>
    </w:p>
    <w:p w:rsidR="00244497" w:rsidRDefault="00244497">
      <w:pPr>
        <w:pStyle w:val="a4"/>
        <w:framePr w:w="5282" w:h="9304" w:hRule="exact" w:wrap="none" w:vAnchor="page" w:hAnchor="page" w:x="3357" w:y="3788"/>
        <w:shd w:val="clear" w:color="auto" w:fill="auto"/>
        <w:spacing w:before="0" w:after="369" w:line="266" w:lineRule="exact"/>
        <w:ind w:right="20" w:firstLine="280"/>
      </w:pPr>
      <w:r>
        <w:rPr>
          <w:rStyle w:val="11"/>
          <w:color w:val="000000"/>
        </w:rPr>
        <w:t>ДОДИН. Конечно, Войницкий потерял и любимую, и друга, и надежды, и самого себя.</w:t>
      </w:r>
    </w:p>
    <w:p w:rsidR="00244497" w:rsidRDefault="00244497">
      <w:pPr>
        <w:pStyle w:val="1010"/>
        <w:framePr w:w="5282" w:h="9304" w:hRule="exact" w:wrap="none" w:vAnchor="page" w:hAnchor="page" w:x="3357" w:y="3788"/>
        <w:shd w:val="clear" w:color="auto" w:fill="auto"/>
        <w:spacing w:before="0" w:after="193" w:line="180" w:lineRule="exact"/>
        <w:ind w:firstLine="280"/>
      </w:pPr>
      <w:r>
        <w:rPr>
          <w:rStyle w:val="100pt1"/>
          <w:i/>
          <w:iCs/>
          <w:color w:val="000000"/>
        </w:rPr>
        <w:t>Проба.</w:t>
      </w:r>
    </w:p>
    <w:p w:rsidR="00244497" w:rsidRDefault="00244497">
      <w:pPr>
        <w:pStyle w:val="a4"/>
        <w:framePr w:w="5282" w:h="9304" w:hRule="exact" w:wrap="none" w:vAnchor="page" w:hAnchor="page" w:x="3357" w:y="3788"/>
        <w:shd w:val="clear" w:color="auto" w:fill="auto"/>
        <w:spacing w:before="0" w:line="266" w:lineRule="exact"/>
        <w:ind w:firstLine="280"/>
      </w:pPr>
      <w:r>
        <w:rPr>
          <w:rStyle w:val="11"/>
          <w:color w:val="000000"/>
        </w:rPr>
        <w:t>СОНЯ. Отдай, дядя Ваня!</w:t>
      </w:r>
    </w:p>
    <w:p w:rsidR="00244497" w:rsidRDefault="00244497">
      <w:pPr>
        <w:pStyle w:val="a4"/>
        <w:framePr w:w="5282" w:h="9304" w:hRule="exact" w:wrap="none" w:vAnchor="page" w:hAnchor="page" w:x="3357" w:y="3788"/>
        <w:shd w:val="clear" w:color="auto" w:fill="auto"/>
        <w:spacing w:before="0" w:after="369" w:line="266" w:lineRule="exact"/>
        <w:ind w:right="20" w:firstLine="280"/>
      </w:pPr>
      <w:r>
        <w:rPr>
          <w:rStyle w:val="11"/>
          <w:color w:val="000000"/>
        </w:rPr>
        <w:t xml:space="preserve">ДОДИН </w:t>
      </w:r>
      <w:r>
        <w:rPr>
          <w:rStyle w:val="1a"/>
          <w:color w:val="000000"/>
        </w:rPr>
        <w:t>(по поводу ремарки Чехова).</w:t>
      </w:r>
      <w:r>
        <w:rPr>
          <w:rStyle w:val="11"/>
          <w:color w:val="000000"/>
        </w:rPr>
        <w:t xml:space="preserve"> Тут хорошее: «нежно». </w:t>
      </w:r>
      <w:r>
        <w:rPr>
          <w:rStyle w:val="1a"/>
          <w:color w:val="000000"/>
        </w:rPr>
        <w:t>(За Соню.)</w:t>
      </w:r>
      <w:r>
        <w:rPr>
          <w:rStyle w:val="11"/>
          <w:color w:val="000000"/>
        </w:rPr>
        <w:t xml:space="preserve"> «Отдай. Зачем ты нас пугаешь? Я, быть может, несчастна не меньше твоего», — она это говорит, почти откровенно глядя на Астрова.</w:t>
      </w:r>
    </w:p>
    <w:p w:rsidR="00244497" w:rsidRDefault="00244497">
      <w:pPr>
        <w:pStyle w:val="1010"/>
        <w:framePr w:w="5282" w:h="9304" w:hRule="exact" w:wrap="none" w:vAnchor="page" w:hAnchor="page" w:x="3357" w:y="3788"/>
        <w:shd w:val="clear" w:color="auto" w:fill="auto"/>
        <w:spacing w:before="0" w:after="262" w:line="180" w:lineRule="exact"/>
        <w:ind w:firstLine="280"/>
      </w:pPr>
      <w:r>
        <w:rPr>
          <w:rStyle w:val="100pt1"/>
          <w:i/>
          <w:iCs/>
          <w:color w:val="000000"/>
        </w:rPr>
        <w:t>Проба.</w:t>
      </w:r>
    </w:p>
    <w:p w:rsidR="00244497" w:rsidRDefault="00244497">
      <w:pPr>
        <w:pStyle w:val="a4"/>
        <w:framePr w:w="5282" w:h="9304" w:hRule="exact" w:wrap="none" w:vAnchor="page" w:hAnchor="page" w:x="3357" w:y="3788"/>
        <w:shd w:val="clear" w:color="auto" w:fill="auto"/>
        <w:spacing w:before="0" w:after="22" w:line="180" w:lineRule="exact"/>
        <w:ind w:firstLine="280"/>
      </w:pPr>
      <w:r>
        <w:rPr>
          <w:rStyle w:val="11"/>
          <w:color w:val="000000"/>
        </w:rPr>
        <w:t>СОНЯ. Я терплю и буду терпеть.</w:t>
      </w:r>
    </w:p>
    <w:p w:rsidR="00244497" w:rsidRDefault="00244497">
      <w:pPr>
        <w:pStyle w:val="a4"/>
        <w:framePr w:w="5282" w:h="9304" w:hRule="exact" w:wrap="none" w:vAnchor="page" w:hAnchor="page" w:x="3357" w:y="3788"/>
        <w:shd w:val="clear" w:color="auto" w:fill="auto"/>
        <w:spacing w:before="0" w:after="264" w:line="180" w:lineRule="exact"/>
        <w:ind w:firstLine="280"/>
      </w:pPr>
      <w:r>
        <w:rPr>
          <w:rStyle w:val="11"/>
          <w:color w:val="000000"/>
        </w:rPr>
        <w:t xml:space="preserve">ДОДИН </w:t>
      </w:r>
      <w:r>
        <w:rPr>
          <w:rStyle w:val="1a"/>
          <w:color w:val="000000"/>
        </w:rPr>
        <w:t>(Калининой). Я</w:t>
      </w:r>
      <w:r>
        <w:rPr>
          <w:rStyle w:val="11"/>
          <w:color w:val="000000"/>
        </w:rPr>
        <w:t xml:space="preserve"> бы это все говорил Астрову.</w:t>
      </w:r>
    </w:p>
    <w:p w:rsidR="00244497" w:rsidRDefault="00244497">
      <w:pPr>
        <w:pStyle w:val="1010"/>
        <w:framePr w:w="5282" w:h="9304" w:hRule="exact" w:wrap="none" w:vAnchor="page" w:hAnchor="page" w:x="3357" w:y="3788"/>
        <w:shd w:val="clear" w:color="auto" w:fill="auto"/>
        <w:spacing w:before="0" w:after="197" w:line="180" w:lineRule="exact"/>
        <w:ind w:firstLine="280"/>
      </w:pPr>
      <w:r>
        <w:rPr>
          <w:rStyle w:val="100pt1"/>
          <w:i/>
          <w:iCs/>
          <w:color w:val="000000"/>
        </w:rPr>
        <w:t>Проба.</w:t>
      </w:r>
    </w:p>
    <w:p w:rsidR="00244497" w:rsidRDefault="00244497">
      <w:pPr>
        <w:pStyle w:val="a4"/>
        <w:framePr w:w="5282" w:h="9304" w:hRule="exact" w:wrap="none" w:vAnchor="page" w:hAnchor="page" w:x="3357" w:y="3788"/>
        <w:shd w:val="clear" w:color="auto" w:fill="auto"/>
        <w:spacing w:before="0" w:line="264" w:lineRule="exact"/>
        <w:ind w:firstLine="280"/>
      </w:pPr>
      <w:r>
        <w:rPr>
          <w:rStyle w:val="11"/>
          <w:color w:val="000000"/>
        </w:rPr>
        <w:t>СОНЯ. Терпи, дядя! Терпи!</w:t>
      </w:r>
    </w:p>
    <w:p w:rsidR="00244497" w:rsidRDefault="00244497">
      <w:pPr>
        <w:pStyle w:val="a4"/>
        <w:framePr w:w="5282" w:h="9304" w:hRule="exact" w:wrap="none" w:vAnchor="page" w:hAnchor="page" w:x="3357" w:y="3788"/>
        <w:shd w:val="clear" w:color="auto" w:fill="auto"/>
        <w:spacing w:before="0" w:line="264" w:lineRule="exact"/>
        <w:ind w:right="20" w:firstLine="280"/>
      </w:pPr>
      <w:r>
        <w:rPr>
          <w:rStyle w:val="11"/>
          <w:color w:val="000000"/>
        </w:rPr>
        <w:t>ДОДИН. Она это говорит так, как он себе говорит: сто пятьдесят шесть месяцев, сто пятьдесят шесть ме</w:t>
      </w:r>
      <w:r>
        <w:rPr>
          <w:rStyle w:val="11"/>
          <w:color w:val="000000"/>
        </w:rPr>
        <w:softHyphen/>
        <w:t>сяцев. Так она и себе говорит: терпи, дядя! Терпи! Неси свой крест и веруй. Терпи.</w:t>
      </w:r>
    </w:p>
    <w:p w:rsidR="00244497" w:rsidRDefault="00244497">
      <w:pPr>
        <w:pStyle w:val="a4"/>
        <w:framePr w:w="5282" w:h="9304" w:hRule="exact" w:wrap="none" w:vAnchor="page" w:hAnchor="page" w:x="3357" w:y="3788"/>
        <w:shd w:val="clear" w:color="auto" w:fill="auto"/>
        <w:spacing w:before="0" w:line="264" w:lineRule="exact"/>
        <w:ind w:right="20" w:firstLine="280"/>
      </w:pPr>
      <w:r>
        <w:rPr>
          <w:rStyle w:val="11"/>
          <w:color w:val="000000"/>
        </w:rPr>
        <w:t>ВОЙНИЦКИЙ. На, возьми! Но надо скорее рабо</w:t>
      </w:r>
      <w:r>
        <w:rPr>
          <w:rStyle w:val="11"/>
          <w:color w:val="000000"/>
        </w:rPr>
        <w:softHyphen/>
        <w:t>тать, скорее делать что-нибудь, а то не могу... не могу...</w:t>
      </w:r>
    </w:p>
    <w:p w:rsidR="00244497" w:rsidRDefault="00244497">
      <w:pPr>
        <w:pStyle w:val="a4"/>
        <w:framePr w:w="5282" w:h="9304" w:hRule="exact" w:wrap="none" w:vAnchor="page" w:hAnchor="page" w:x="3357" w:y="3788"/>
        <w:shd w:val="clear" w:color="auto" w:fill="auto"/>
        <w:spacing w:before="0" w:line="264" w:lineRule="exact"/>
        <w:ind w:right="20" w:firstLine="280"/>
      </w:pPr>
      <w:r>
        <w:rPr>
          <w:rStyle w:val="11"/>
          <w:color w:val="000000"/>
        </w:rPr>
        <w:t xml:space="preserve">ДОДИН </w:t>
      </w:r>
      <w:r>
        <w:rPr>
          <w:rStyle w:val="1a"/>
          <w:color w:val="000000"/>
        </w:rPr>
        <w:t>(Завьялову).</w:t>
      </w:r>
      <w:r>
        <w:rPr>
          <w:rStyle w:val="11"/>
          <w:color w:val="000000"/>
        </w:rPr>
        <w:t xml:space="preserve"> «На, возьми!» Я бы этим не кончал. «На, возьми, но надо скорее работать, скорее делать что-нибудь, а то не могу... не могу...»</w:t>
      </w:r>
    </w:p>
    <w:p w:rsidR="00244497" w:rsidRDefault="00244497">
      <w:pPr>
        <w:pStyle w:val="a4"/>
        <w:framePr w:w="5282" w:h="9304" w:hRule="exact" w:wrap="none" w:vAnchor="page" w:hAnchor="page" w:x="3357" w:y="3788"/>
        <w:shd w:val="clear" w:color="auto" w:fill="auto"/>
        <w:spacing w:before="0" w:line="264" w:lineRule="exact"/>
        <w:ind w:firstLine="280"/>
      </w:pPr>
      <w:r>
        <w:rPr>
          <w:rStyle w:val="11"/>
          <w:color w:val="000000"/>
        </w:rPr>
        <w:t>СОНЯ. Да, да, работать.</w:t>
      </w:r>
    </w:p>
    <w:p w:rsidR="00244497" w:rsidRDefault="00244497">
      <w:pPr>
        <w:pStyle w:val="a4"/>
        <w:framePr w:w="5282" w:h="9304" w:hRule="exact" w:wrap="none" w:vAnchor="page" w:hAnchor="page" w:x="3357" w:y="3788"/>
        <w:shd w:val="clear" w:color="auto" w:fill="auto"/>
        <w:spacing w:before="0" w:line="180" w:lineRule="exact"/>
        <w:ind w:firstLine="280"/>
      </w:pPr>
      <w:r>
        <w:rPr>
          <w:rStyle w:val="11"/>
          <w:color w:val="000000"/>
        </w:rPr>
        <w:t>ДОДИН. А сама терпит, терпит.</w:t>
      </w:r>
    </w:p>
    <w:p w:rsidR="00244497" w:rsidRDefault="00244497">
      <w:pPr>
        <w:pStyle w:val="a6"/>
        <w:framePr w:wrap="none" w:vAnchor="page" w:hAnchor="page" w:x="5831" w:y="13337"/>
        <w:shd w:val="clear" w:color="auto" w:fill="auto"/>
        <w:spacing w:line="130" w:lineRule="exact"/>
        <w:ind w:left="20"/>
      </w:pPr>
      <w:r>
        <w:rPr>
          <w:rStyle w:val="0pt11"/>
          <w:b/>
          <w:bCs/>
          <w:color w:val="000000"/>
        </w:rPr>
        <w:t>478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9" w:y="3306"/>
        <w:shd w:val="clear" w:color="auto" w:fill="auto"/>
        <w:spacing w:line="130" w:lineRule="exact"/>
        <w:ind w:left="40"/>
      </w:pPr>
      <w:r>
        <w:rPr>
          <w:rStyle w:val="33"/>
          <w:b/>
          <w:bCs/>
          <w:color w:val="000000"/>
        </w:rPr>
        <w:t>Репетиции спектакля «Дядя Ваня»</w:t>
      </w:r>
    </w:p>
    <w:p w:rsidR="00244497" w:rsidRDefault="00244497">
      <w:pPr>
        <w:pStyle w:val="1010"/>
        <w:framePr w:w="5290" w:h="9230" w:hRule="exact" w:wrap="none" w:vAnchor="page" w:hAnchor="page" w:x="3353" w:y="3854"/>
        <w:shd w:val="clear" w:color="auto" w:fill="auto"/>
        <w:spacing w:before="0" w:after="195" w:line="180" w:lineRule="exact"/>
        <w:ind w:left="20" w:firstLine="280"/>
      </w:pPr>
      <w:r>
        <w:rPr>
          <w:rStyle w:val="100pt1"/>
          <w:i/>
          <w:iCs/>
          <w:color w:val="000000"/>
        </w:rPr>
        <w:t>Проба.</w:t>
      </w:r>
    </w:p>
    <w:p w:rsidR="00244497" w:rsidRDefault="00244497">
      <w:pPr>
        <w:pStyle w:val="a4"/>
        <w:framePr w:w="5290" w:h="9230" w:hRule="exact" w:wrap="none" w:vAnchor="page" w:hAnchor="page" w:x="3353" w:y="3854"/>
        <w:shd w:val="clear" w:color="auto" w:fill="auto"/>
        <w:spacing w:before="0" w:line="269" w:lineRule="exact"/>
        <w:ind w:left="20" w:firstLine="280"/>
      </w:pPr>
      <w:r>
        <w:rPr>
          <w:rStyle w:val="11"/>
          <w:color w:val="000000"/>
        </w:rPr>
        <w:t>ЕЛЕНА АНДРЕЕВНА. Иван Петрович, вы здесь?</w:t>
      </w:r>
    </w:p>
    <w:p w:rsidR="00244497" w:rsidRDefault="00244497">
      <w:pPr>
        <w:pStyle w:val="a4"/>
        <w:framePr w:w="5290" w:h="9230" w:hRule="exact" w:wrap="none" w:vAnchor="page" w:hAnchor="page" w:x="3353" w:y="3854"/>
        <w:shd w:val="clear" w:color="auto" w:fill="auto"/>
        <w:spacing w:before="0" w:after="251" w:line="269" w:lineRule="exact"/>
        <w:ind w:left="20" w:right="20" w:firstLine="280"/>
      </w:pPr>
      <w:r>
        <w:rPr>
          <w:rStyle w:val="11"/>
          <w:color w:val="000000"/>
        </w:rPr>
        <w:t xml:space="preserve">ДОДИН. С дядей Ваней ей тоже не очень просто после того, что он видел. </w:t>
      </w:r>
      <w:r>
        <w:rPr>
          <w:rStyle w:val="1a"/>
          <w:color w:val="000000"/>
        </w:rPr>
        <w:t>(За Войницкого.)</w:t>
      </w:r>
      <w:r>
        <w:rPr>
          <w:rStyle w:val="11"/>
          <w:color w:val="000000"/>
        </w:rPr>
        <w:t xml:space="preserve"> Я, </w:t>
      </w:r>
      <w:r>
        <w:rPr>
          <w:rStyle w:val="11"/>
          <w:color w:val="000000"/>
          <w:lang w:val="en-US" w:eastAsia="en-US"/>
        </w:rPr>
        <w:t xml:space="preserve">Helene, </w:t>
      </w:r>
      <w:r>
        <w:rPr>
          <w:rStyle w:val="11"/>
          <w:color w:val="000000"/>
        </w:rPr>
        <w:t>все видел, я стрелял не потому, что зол на профессо</w:t>
      </w:r>
      <w:r>
        <w:rPr>
          <w:rStyle w:val="11"/>
          <w:color w:val="000000"/>
        </w:rPr>
        <w:softHyphen/>
        <w:t xml:space="preserve">ра... Он сразу кидается к ней со своими объяснениями. </w:t>
      </w:r>
      <w:r>
        <w:rPr>
          <w:rStyle w:val="1a"/>
          <w:color w:val="000000"/>
        </w:rPr>
        <w:t>(За Елену Андреевну.)</w:t>
      </w:r>
      <w:r>
        <w:rPr>
          <w:rStyle w:val="11"/>
          <w:color w:val="000000"/>
        </w:rPr>
        <w:t xml:space="preserve"> «Идите к Александру, он хочет что-то сказать вам». Не вы мне должны говорить, а он что-то хочет сказать вам... Тут все время сталкиваются монологи.</w:t>
      </w:r>
    </w:p>
    <w:p w:rsidR="00244497" w:rsidRDefault="00244497">
      <w:pPr>
        <w:pStyle w:val="1010"/>
        <w:framePr w:w="5290" w:h="9230" w:hRule="exact" w:wrap="none" w:vAnchor="page" w:hAnchor="page" w:x="3353" w:y="3854"/>
        <w:shd w:val="clear" w:color="auto" w:fill="auto"/>
        <w:spacing w:before="0" w:after="193" w:line="180" w:lineRule="exact"/>
        <w:ind w:left="20" w:firstLine="280"/>
      </w:pPr>
      <w:r>
        <w:rPr>
          <w:rStyle w:val="100pt1"/>
          <w:i/>
          <w:iCs/>
          <w:color w:val="000000"/>
        </w:rPr>
        <w:t>Проба.</w:t>
      </w:r>
    </w:p>
    <w:p w:rsidR="00244497" w:rsidRDefault="00244497">
      <w:pPr>
        <w:pStyle w:val="a4"/>
        <w:framePr w:w="5290" w:h="9230" w:hRule="exact" w:wrap="none" w:vAnchor="page" w:hAnchor="page" w:x="3353" w:y="3854"/>
        <w:shd w:val="clear" w:color="auto" w:fill="auto"/>
        <w:spacing w:before="0" w:line="266" w:lineRule="exact"/>
        <w:ind w:left="20" w:right="20" w:firstLine="280"/>
      </w:pPr>
      <w:r>
        <w:rPr>
          <w:rStyle w:val="11"/>
          <w:color w:val="000000"/>
        </w:rPr>
        <w:t>СОНЯ. Иди, дядя Ваня. Пойдем, папа и ты должны помириться. Это необходимо.</w:t>
      </w:r>
    </w:p>
    <w:p w:rsidR="00244497" w:rsidRDefault="00244497">
      <w:pPr>
        <w:pStyle w:val="a4"/>
        <w:framePr w:w="5290" w:h="9230" w:hRule="exact" w:wrap="none" w:vAnchor="page" w:hAnchor="page" w:x="3353" w:y="3854"/>
        <w:shd w:val="clear" w:color="auto" w:fill="auto"/>
        <w:spacing w:before="0" w:line="266" w:lineRule="exact"/>
        <w:ind w:left="20" w:right="20" w:firstLine="280"/>
      </w:pPr>
      <w:r>
        <w:rPr>
          <w:rStyle w:val="11"/>
          <w:color w:val="000000"/>
        </w:rPr>
        <w:t>ДОДИН. Соня многое поняла, увидев, как дядя Ваня кинулся к Елене Андреевне, как она кинула взгляд на Астрова, как ушел куда-то в угол Астров, — все ее мысли сразу соединились, все довязалось, и она остав</w:t>
      </w:r>
      <w:r>
        <w:rPr>
          <w:rStyle w:val="11"/>
          <w:color w:val="000000"/>
        </w:rPr>
        <w:softHyphen/>
        <w:t>ляет их вдвоем.</w:t>
      </w:r>
    </w:p>
    <w:p w:rsidR="00244497" w:rsidRDefault="00244497">
      <w:pPr>
        <w:pStyle w:val="a4"/>
        <w:framePr w:w="5290" w:h="9230" w:hRule="exact" w:wrap="none" w:vAnchor="page" w:hAnchor="page" w:x="3353" w:y="3854"/>
        <w:shd w:val="clear" w:color="auto" w:fill="auto"/>
        <w:spacing w:before="0" w:line="266" w:lineRule="exact"/>
        <w:ind w:left="20" w:right="20" w:firstLine="280"/>
      </w:pPr>
      <w:r>
        <w:rPr>
          <w:rStyle w:val="11"/>
          <w:color w:val="000000"/>
        </w:rPr>
        <w:t>СОНЯ. Иди, дядя Ваня. Пойдем, папа и ты должны помириться. Это необходимо.</w:t>
      </w:r>
    </w:p>
    <w:p w:rsidR="00244497" w:rsidRDefault="00244497">
      <w:pPr>
        <w:pStyle w:val="a4"/>
        <w:framePr w:w="5290" w:h="9230" w:hRule="exact" w:wrap="none" w:vAnchor="page" w:hAnchor="page" w:x="3353" w:y="3854"/>
        <w:shd w:val="clear" w:color="auto" w:fill="auto"/>
        <w:spacing w:before="0" w:line="266" w:lineRule="exact"/>
        <w:ind w:left="20" w:right="20" w:firstLine="280"/>
      </w:pPr>
      <w:r>
        <w:rPr>
          <w:rStyle w:val="11"/>
          <w:color w:val="000000"/>
        </w:rPr>
        <w:t>ДОДИН. «Папа и ты должны помириться. Это не</w:t>
      </w:r>
      <w:r>
        <w:rPr>
          <w:rStyle w:val="11"/>
          <w:color w:val="000000"/>
        </w:rPr>
        <w:softHyphen/>
        <w:t>обходимо». И Соня уходит от них вдруг очень тихо, почти на цыпочках. И после того, как все ушли, они остались вдвоем, возникает пауза, насыщенная, но ко</w:t>
      </w:r>
      <w:r>
        <w:rPr>
          <w:rStyle w:val="11"/>
          <w:color w:val="000000"/>
        </w:rPr>
        <w:softHyphen/>
        <w:t>роткая.</w:t>
      </w:r>
    </w:p>
    <w:p w:rsidR="00244497" w:rsidRDefault="00244497">
      <w:pPr>
        <w:pStyle w:val="a4"/>
        <w:framePr w:w="5290" w:h="9230" w:hRule="exact" w:wrap="none" w:vAnchor="page" w:hAnchor="page" w:x="3353" w:y="3854"/>
        <w:shd w:val="clear" w:color="auto" w:fill="auto"/>
        <w:spacing w:before="0" w:line="266" w:lineRule="exact"/>
        <w:ind w:left="20" w:firstLine="280"/>
      </w:pPr>
      <w:r>
        <w:rPr>
          <w:rStyle w:val="11"/>
          <w:color w:val="000000"/>
        </w:rPr>
        <w:t>ЕЛЕНА АНДРЕЕВНА. Я уезжаю.</w:t>
      </w:r>
    </w:p>
    <w:p w:rsidR="00244497" w:rsidRDefault="00244497">
      <w:pPr>
        <w:pStyle w:val="a4"/>
        <w:framePr w:w="5290" w:h="9230" w:hRule="exact" w:wrap="none" w:vAnchor="page" w:hAnchor="page" w:x="3353" w:y="3854"/>
        <w:shd w:val="clear" w:color="auto" w:fill="auto"/>
        <w:spacing w:before="0" w:line="266" w:lineRule="exact"/>
        <w:ind w:left="20" w:right="20" w:firstLine="280"/>
      </w:pPr>
      <w:r>
        <w:rPr>
          <w:rStyle w:val="11"/>
          <w:color w:val="000000"/>
        </w:rPr>
        <w:t xml:space="preserve">ДОДИН </w:t>
      </w:r>
      <w:r>
        <w:rPr>
          <w:rStyle w:val="1a"/>
          <w:color w:val="000000"/>
        </w:rPr>
        <w:t>(за Елену Андреевну).</w:t>
      </w:r>
      <w:r>
        <w:rPr>
          <w:rStyle w:val="11"/>
          <w:color w:val="000000"/>
        </w:rPr>
        <w:t xml:space="preserve"> «Я уезжаю». Я все-таки выбралась из вашей паутины.</w:t>
      </w:r>
    </w:p>
    <w:p w:rsidR="00244497" w:rsidRDefault="00244497">
      <w:pPr>
        <w:pStyle w:val="a4"/>
        <w:framePr w:w="5290" w:h="9230" w:hRule="exact" w:wrap="none" w:vAnchor="page" w:hAnchor="page" w:x="3353" w:y="3854"/>
        <w:shd w:val="clear" w:color="auto" w:fill="auto"/>
        <w:spacing w:before="0" w:line="262" w:lineRule="exact"/>
        <w:ind w:left="20" w:right="20" w:firstLine="280"/>
      </w:pPr>
      <w:r>
        <w:rPr>
          <w:rStyle w:val="11"/>
          <w:color w:val="000000"/>
        </w:rPr>
        <w:t>РАППОПОРТ. Я сделала правильный выбор. Я луч</w:t>
      </w:r>
      <w:r>
        <w:rPr>
          <w:rStyle w:val="11"/>
          <w:color w:val="000000"/>
        </w:rPr>
        <w:softHyphen/>
        <w:t>ше и выше, чем вы думаете.</w:t>
      </w:r>
    </w:p>
    <w:p w:rsidR="00244497" w:rsidRDefault="00244497">
      <w:pPr>
        <w:pStyle w:val="a4"/>
        <w:framePr w:w="5290" w:h="9230" w:hRule="exact" w:wrap="none" w:vAnchor="page" w:hAnchor="page" w:x="3353" w:y="3854"/>
        <w:shd w:val="clear" w:color="auto" w:fill="auto"/>
        <w:spacing w:before="0" w:line="262" w:lineRule="exact"/>
        <w:ind w:left="20" w:right="20" w:firstLine="280"/>
      </w:pPr>
      <w:r>
        <w:rPr>
          <w:rStyle w:val="11"/>
          <w:color w:val="000000"/>
        </w:rPr>
        <w:t>ДОДИН. Они продолжают все тот же разговор, что и днем.</w:t>
      </w:r>
    </w:p>
    <w:p w:rsidR="00244497" w:rsidRDefault="00244497">
      <w:pPr>
        <w:pStyle w:val="a6"/>
        <w:framePr w:wrap="none" w:vAnchor="page" w:hAnchor="page" w:x="5818" w:y="13334"/>
        <w:shd w:val="clear" w:color="auto" w:fill="auto"/>
        <w:spacing w:line="130" w:lineRule="exact"/>
        <w:ind w:left="40"/>
      </w:pPr>
      <w:r>
        <w:rPr>
          <w:rStyle w:val="0pt11"/>
          <w:b/>
          <w:bCs/>
          <w:color w:val="000000"/>
        </w:rPr>
        <w:t>479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1" w:y="3306"/>
        <w:shd w:val="clear" w:color="auto" w:fill="auto"/>
        <w:spacing w:line="140" w:lineRule="exact"/>
        <w:ind w:left="40"/>
      </w:pPr>
      <w:r>
        <w:rPr>
          <w:rStyle w:val="20"/>
          <w:b/>
          <w:bCs/>
          <w:i/>
          <w:iCs/>
          <w:color w:val="000000"/>
        </w:rPr>
        <w:t>Лев Додин. Путешествие без конца</w:t>
      </w:r>
    </w:p>
    <w:p w:rsidR="00244497" w:rsidRDefault="00244497">
      <w:pPr>
        <w:pStyle w:val="1010"/>
        <w:framePr w:w="5287" w:h="9245" w:hRule="exact" w:wrap="none" w:vAnchor="page" w:hAnchor="page" w:x="3355" w:y="3849"/>
        <w:shd w:val="clear" w:color="auto" w:fill="auto"/>
        <w:spacing w:before="0" w:after="203" w:line="180" w:lineRule="exact"/>
        <w:ind w:left="20" w:firstLine="280"/>
      </w:pPr>
      <w:r>
        <w:rPr>
          <w:rStyle w:val="100pt1"/>
          <w:i/>
          <w:iCs/>
          <w:color w:val="000000"/>
        </w:rPr>
        <w:t>Проба.</w:t>
      </w:r>
    </w:p>
    <w:p w:rsidR="00244497" w:rsidRDefault="00244497">
      <w:pPr>
        <w:pStyle w:val="a4"/>
        <w:framePr w:w="5287" w:h="9245" w:hRule="exact" w:wrap="none" w:vAnchor="page" w:hAnchor="page" w:x="3355" w:y="3849"/>
        <w:shd w:val="clear" w:color="auto" w:fill="auto"/>
        <w:spacing w:before="0" w:line="259" w:lineRule="exact"/>
        <w:ind w:left="20" w:firstLine="280"/>
      </w:pPr>
      <w:r>
        <w:rPr>
          <w:rStyle w:val="11"/>
          <w:color w:val="000000"/>
        </w:rPr>
        <w:t>ЕЛЕНА АНДРЕЕВНА. Лошади уже поданы</w:t>
      </w:r>
    </w:p>
    <w:p w:rsidR="00244497" w:rsidRDefault="00244497">
      <w:pPr>
        <w:pStyle w:val="a4"/>
        <w:framePr w:w="5287" w:h="9245" w:hRule="exact" w:wrap="none" w:vAnchor="page" w:hAnchor="page" w:x="3355" w:y="3849"/>
        <w:shd w:val="clear" w:color="auto" w:fill="auto"/>
        <w:spacing w:before="0" w:after="243" w:line="259" w:lineRule="exact"/>
        <w:ind w:left="20" w:firstLine="280"/>
      </w:pPr>
      <w:r>
        <w:rPr>
          <w:rStyle w:val="11"/>
          <w:color w:val="000000"/>
        </w:rPr>
        <w:t xml:space="preserve">ДОДИН </w:t>
      </w:r>
      <w:r>
        <w:rPr>
          <w:rStyle w:val="1a"/>
          <w:color w:val="000000"/>
        </w:rPr>
        <w:t>(за Елену Андреевну).</w:t>
      </w:r>
      <w:r>
        <w:rPr>
          <w:rStyle w:val="11"/>
          <w:color w:val="000000"/>
        </w:rPr>
        <w:t xml:space="preserve"> «Лошади уже поданы». Все, уже не может быть никаких разговоров... Потому что до сих пор больше всего ей хочется распрячь ло</w:t>
      </w:r>
      <w:r>
        <w:rPr>
          <w:rStyle w:val="11"/>
          <w:color w:val="000000"/>
        </w:rPr>
        <w:softHyphen/>
        <w:t>шадей и поехать в лесничество. Не то, что она уже все решила и оказалась выше и лучше, ничего подоб</w:t>
      </w:r>
      <w:r>
        <w:rPr>
          <w:rStyle w:val="11"/>
          <w:color w:val="000000"/>
        </w:rPr>
        <w:softHyphen/>
        <w:t>ного. Она оказалась хуже в тысячу раз, чем предпола</w:t>
      </w:r>
      <w:r>
        <w:rPr>
          <w:rStyle w:val="11"/>
          <w:color w:val="000000"/>
        </w:rPr>
        <w:softHyphen/>
        <w:t>гала.</w:t>
      </w:r>
    </w:p>
    <w:p w:rsidR="00244497" w:rsidRDefault="00244497">
      <w:pPr>
        <w:pStyle w:val="1010"/>
        <w:framePr w:w="5287" w:h="9245" w:hRule="exact" w:wrap="none" w:vAnchor="page" w:hAnchor="page" w:x="3355" w:y="3849"/>
        <w:shd w:val="clear" w:color="auto" w:fill="auto"/>
        <w:spacing w:before="0" w:after="201" w:line="180" w:lineRule="exact"/>
        <w:ind w:left="20" w:firstLine="280"/>
      </w:pPr>
      <w:r>
        <w:rPr>
          <w:rStyle w:val="100pt1"/>
          <w:i/>
          <w:iCs/>
          <w:color w:val="000000"/>
        </w:rPr>
        <w:t>Проба.</w:t>
      </w:r>
    </w:p>
    <w:p w:rsidR="00244497" w:rsidRDefault="00244497">
      <w:pPr>
        <w:pStyle w:val="a4"/>
        <w:framePr w:w="5287" w:h="9245" w:hRule="exact" w:wrap="none" w:vAnchor="page" w:hAnchor="page" w:x="3355" w:y="3849"/>
        <w:shd w:val="clear" w:color="auto" w:fill="auto"/>
        <w:spacing w:before="0" w:line="257" w:lineRule="exact"/>
        <w:ind w:left="20" w:firstLine="280"/>
      </w:pPr>
      <w:r>
        <w:rPr>
          <w:rStyle w:val="11"/>
          <w:color w:val="000000"/>
        </w:rPr>
        <w:t>АСТРОВ. Э! Останьтесь, прошу вас.</w:t>
      </w:r>
    </w:p>
    <w:p w:rsidR="00244497" w:rsidRDefault="00244497">
      <w:pPr>
        <w:pStyle w:val="a4"/>
        <w:framePr w:w="5287" w:h="9245" w:hRule="exact" w:wrap="none" w:vAnchor="page" w:hAnchor="page" w:x="3355" w:y="3849"/>
        <w:shd w:val="clear" w:color="auto" w:fill="auto"/>
        <w:spacing w:before="0" w:line="257" w:lineRule="exact"/>
        <w:ind w:left="20" w:firstLine="280"/>
      </w:pPr>
      <w:r>
        <w:rPr>
          <w:rStyle w:val="11"/>
          <w:color w:val="000000"/>
        </w:rPr>
        <w:t>ДОДИН. Мне кажется, здесь такая сцена должна вдруг сыграться, в которой своя надежда должна воз</w:t>
      </w:r>
      <w:r>
        <w:rPr>
          <w:rStyle w:val="11"/>
          <w:color w:val="000000"/>
        </w:rPr>
        <w:softHyphen/>
        <w:t xml:space="preserve">никнуть. </w:t>
      </w:r>
      <w:r>
        <w:rPr>
          <w:rStyle w:val="1a"/>
          <w:color w:val="000000"/>
        </w:rPr>
        <w:t>(За Астрова.)</w:t>
      </w:r>
      <w:r>
        <w:rPr>
          <w:rStyle w:val="11"/>
          <w:color w:val="000000"/>
        </w:rPr>
        <w:t xml:space="preserve"> «А то остались бы! А? Завтра в лесничестве...»</w:t>
      </w:r>
    </w:p>
    <w:p w:rsidR="00244497" w:rsidRDefault="00244497">
      <w:pPr>
        <w:pStyle w:val="a4"/>
        <w:framePr w:w="5287" w:h="9245" w:hRule="exact" w:wrap="none" w:vAnchor="page" w:hAnchor="page" w:x="3355" w:y="3849"/>
        <w:shd w:val="clear" w:color="auto" w:fill="auto"/>
        <w:spacing w:before="0" w:line="257" w:lineRule="exact"/>
        <w:ind w:left="20" w:firstLine="280"/>
      </w:pPr>
      <w:r>
        <w:rPr>
          <w:rStyle w:val="11"/>
          <w:color w:val="000000"/>
        </w:rPr>
        <w:t>ЕЛЕНА АНДРЕЕВНА. Нет... Уже решено...</w:t>
      </w:r>
    </w:p>
    <w:p w:rsidR="00244497" w:rsidRDefault="00244497">
      <w:pPr>
        <w:pStyle w:val="a4"/>
        <w:framePr w:w="5287" w:h="9245" w:hRule="exact" w:wrap="none" w:vAnchor="page" w:hAnchor="page" w:x="3355" w:y="3849"/>
        <w:shd w:val="clear" w:color="auto" w:fill="auto"/>
        <w:spacing w:before="0" w:after="242" w:line="257" w:lineRule="exact"/>
        <w:ind w:left="20" w:firstLine="280"/>
      </w:pPr>
      <w:r>
        <w:rPr>
          <w:rStyle w:val="11"/>
          <w:color w:val="000000"/>
        </w:rPr>
        <w:t xml:space="preserve">ДОДИН </w:t>
      </w:r>
      <w:r>
        <w:rPr>
          <w:rStyle w:val="1a"/>
          <w:color w:val="000000"/>
        </w:rPr>
        <w:t>(за Елену Андреевну).</w:t>
      </w:r>
      <w:r>
        <w:rPr>
          <w:rStyle w:val="11"/>
          <w:color w:val="000000"/>
        </w:rPr>
        <w:t xml:space="preserve"> Нет! Нет! Нет!.. На са</w:t>
      </w:r>
      <w:r>
        <w:rPr>
          <w:rStyle w:val="11"/>
          <w:color w:val="000000"/>
        </w:rPr>
        <w:softHyphen/>
        <w:t>мом деле, ничего еще не решено!</w:t>
      </w:r>
    </w:p>
    <w:p w:rsidR="00244497" w:rsidRDefault="00244497">
      <w:pPr>
        <w:pStyle w:val="1010"/>
        <w:framePr w:w="5287" w:h="9245" w:hRule="exact" w:wrap="none" w:vAnchor="page" w:hAnchor="page" w:x="3355" w:y="3849"/>
        <w:shd w:val="clear" w:color="auto" w:fill="auto"/>
        <w:spacing w:before="0" w:after="199" w:line="180" w:lineRule="exact"/>
        <w:ind w:left="20" w:firstLine="280"/>
      </w:pPr>
      <w:r>
        <w:rPr>
          <w:rStyle w:val="100pt1"/>
          <w:i/>
          <w:iCs/>
          <w:color w:val="000000"/>
        </w:rPr>
        <w:t>Проба.</w:t>
      </w:r>
    </w:p>
    <w:p w:rsidR="00244497" w:rsidRDefault="00244497">
      <w:pPr>
        <w:pStyle w:val="a4"/>
        <w:framePr w:w="5287" w:h="9245" w:hRule="exact" w:wrap="none" w:vAnchor="page" w:hAnchor="page" w:x="3355" w:y="3849"/>
        <w:shd w:val="clear" w:color="auto" w:fill="auto"/>
        <w:spacing w:before="0" w:line="259" w:lineRule="exact"/>
        <w:ind w:left="20" w:firstLine="280"/>
      </w:pPr>
      <w:r>
        <w:rPr>
          <w:rStyle w:val="11"/>
          <w:color w:val="000000"/>
        </w:rPr>
        <w:t>АСТРОВ. Сознайтесь, делать вам на этом свете не</w:t>
      </w:r>
      <w:r>
        <w:rPr>
          <w:rStyle w:val="11"/>
          <w:color w:val="000000"/>
        </w:rPr>
        <w:softHyphen/>
        <w:t>чего...</w:t>
      </w:r>
    </w:p>
    <w:p w:rsidR="00244497" w:rsidRDefault="00244497">
      <w:pPr>
        <w:pStyle w:val="a4"/>
        <w:framePr w:w="5287" w:h="9245" w:hRule="exact" w:wrap="none" w:vAnchor="page" w:hAnchor="page" w:x="3355" w:y="3849"/>
        <w:shd w:val="clear" w:color="auto" w:fill="auto"/>
        <w:spacing w:before="0" w:line="259" w:lineRule="exact"/>
        <w:ind w:left="20" w:firstLine="280"/>
      </w:pPr>
      <w:r>
        <w:rPr>
          <w:rStyle w:val="11"/>
          <w:color w:val="000000"/>
        </w:rPr>
        <w:t>ДОДИН. Он же ей говорит: бросьте это всё — кто кого уважает. Вам же хочется. Каждый боится сделать шаг, который ему хочется сделать. Что же мы все дела</w:t>
      </w:r>
      <w:r>
        <w:rPr>
          <w:rStyle w:val="11"/>
          <w:color w:val="000000"/>
        </w:rPr>
        <w:softHyphen/>
        <w:t>ем шаги в обратные стороны. Ну, будете спать вы с ка</w:t>
      </w:r>
      <w:r>
        <w:rPr>
          <w:rStyle w:val="11"/>
          <w:color w:val="000000"/>
        </w:rPr>
        <w:softHyphen/>
        <w:t>ким-нибудь чиновником в Курске, в маленькой комна</w:t>
      </w:r>
      <w:r>
        <w:rPr>
          <w:rStyle w:val="11"/>
          <w:color w:val="000000"/>
        </w:rPr>
        <w:softHyphen/>
        <w:t>тушке, в которую он будет вас водить, говорить, что это комната друзей. Зачем вам это нужно? Тут хоть природа, красота, воздух, вешние воды, черт бы их по</w:t>
      </w:r>
      <w:r>
        <w:rPr>
          <w:rStyle w:val="11"/>
          <w:color w:val="000000"/>
        </w:rPr>
        <w:softHyphen/>
        <w:t>брал! «Поэтично, по крайней мере»!.. Такой откровен</w:t>
      </w:r>
      <w:r>
        <w:rPr>
          <w:rStyle w:val="11"/>
          <w:color w:val="000000"/>
        </w:rPr>
        <w:softHyphen/>
        <w:t>ный разговор.</w:t>
      </w:r>
    </w:p>
    <w:p w:rsidR="00244497" w:rsidRDefault="00244497">
      <w:pPr>
        <w:pStyle w:val="a6"/>
        <w:framePr w:wrap="none" w:vAnchor="page" w:hAnchor="page" w:x="5834" w:y="13338"/>
        <w:shd w:val="clear" w:color="auto" w:fill="auto"/>
        <w:spacing w:line="130" w:lineRule="exact"/>
        <w:ind w:left="20"/>
      </w:pPr>
      <w:r>
        <w:rPr>
          <w:rStyle w:val="0pt11"/>
          <w:b/>
          <w:bCs/>
          <w:color w:val="000000"/>
        </w:rPr>
        <w:t>480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7" w:y="3311"/>
        <w:shd w:val="clear" w:color="auto" w:fill="auto"/>
        <w:spacing w:line="130" w:lineRule="exact"/>
        <w:ind w:left="20"/>
      </w:pPr>
      <w:r>
        <w:rPr>
          <w:rStyle w:val="33"/>
          <w:b/>
          <w:bCs/>
          <w:color w:val="000000"/>
        </w:rPr>
        <w:t>Репетиции спектакля «Дядя Ваня»</w:t>
      </w:r>
    </w:p>
    <w:p w:rsidR="00244497" w:rsidRDefault="00244497">
      <w:pPr>
        <w:pStyle w:val="1010"/>
        <w:framePr w:w="5302" w:h="9278" w:hRule="exact" w:wrap="none" w:vAnchor="page" w:hAnchor="page" w:x="3347" w:y="3854"/>
        <w:shd w:val="clear" w:color="auto" w:fill="auto"/>
        <w:spacing w:before="0" w:after="203" w:line="180" w:lineRule="exact"/>
        <w:ind w:left="20" w:firstLine="280"/>
      </w:pPr>
      <w:r>
        <w:rPr>
          <w:rStyle w:val="100pt1"/>
          <w:i/>
          <w:iCs/>
          <w:color w:val="000000"/>
        </w:rPr>
        <w:t>Проба.</w:t>
      </w:r>
    </w:p>
    <w:p w:rsidR="00244497" w:rsidRDefault="00244497">
      <w:pPr>
        <w:pStyle w:val="a4"/>
        <w:framePr w:w="5302" w:h="9278" w:hRule="exact" w:wrap="none" w:vAnchor="page" w:hAnchor="page" w:x="3347" w:y="3854"/>
        <w:shd w:val="clear" w:color="auto" w:fill="auto"/>
        <w:spacing w:before="0" w:line="259" w:lineRule="exact"/>
        <w:ind w:left="20" w:right="20" w:firstLine="280"/>
      </w:pPr>
      <w:r>
        <w:rPr>
          <w:rStyle w:val="11"/>
          <w:color w:val="000000"/>
        </w:rPr>
        <w:t>АСТРОВ. Так уж лучше это не в Харькове и не где-нибудь в Курске, а здесь, на лоне природы...</w:t>
      </w:r>
    </w:p>
    <w:p w:rsidR="00244497" w:rsidRDefault="00244497">
      <w:pPr>
        <w:pStyle w:val="a4"/>
        <w:framePr w:w="5302" w:h="9278" w:hRule="exact" w:wrap="none" w:vAnchor="page" w:hAnchor="page" w:x="3347" w:y="3854"/>
        <w:shd w:val="clear" w:color="auto" w:fill="auto"/>
        <w:spacing w:before="0" w:after="243" w:line="259" w:lineRule="exact"/>
        <w:ind w:left="20" w:right="20" w:firstLine="280"/>
      </w:pPr>
      <w:r>
        <w:rPr>
          <w:rStyle w:val="11"/>
          <w:color w:val="000000"/>
        </w:rPr>
        <w:t xml:space="preserve">ДОДИН. Очень важное здесь это его «Э!» </w:t>
      </w:r>
      <w:r>
        <w:rPr>
          <w:rStyle w:val="1a"/>
          <w:color w:val="000000"/>
        </w:rPr>
        <w:t>(За Еле</w:t>
      </w:r>
      <w:r>
        <w:rPr>
          <w:rStyle w:val="1a"/>
          <w:color w:val="000000"/>
        </w:rPr>
        <w:softHyphen/>
        <w:t>ну Андреевну.)</w:t>
      </w:r>
      <w:r>
        <w:rPr>
          <w:rStyle w:val="11"/>
          <w:color w:val="000000"/>
        </w:rPr>
        <w:t xml:space="preserve"> Все уже решено, подписано, я хочу, чтобы меня уважали. </w:t>
      </w:r>
      <w:r>
        <w:rPr>
          <w:rStyle w:val="1a"/>
          <w:color w:val="000000"/>
        </w:rPr>
        <w:t>(За Астрова.)</w:t>
      </w:r>
      <w:r>
        <w:rPr>
          <w:rStyle w:val="11"/>
          <w:color w:val="000000"/>
        </w:rPr>
        <w:t xml:space="preserve"> Э, да все это к чертовой матери! Оставайтесь вы здесь, ради Рога! Делать вам нечего, все равно у вас ничего в жизни нет, все равно станете чьей-нибудь любовницей. Ну, не может он, ему скоро будет семьдесят лет. Ну, ко</w:t>
      </w:r>
      <w:r>
        <w:rPr>
          <w:rStyle w:val="11"/>
          <w:color w:val="000000"/>
        </w:rPr>
        <w:softHyphen/>
        <w:t>гда-нибудь вам захочется с кем-нибудь переспать! Вы что, в монахини запишитесь? Так лучше здесь, по крайней мере, здесь природа! Здесь поэтично. И вы еще молоды, и я еще не старик! И пахнет от нас не противно!</w:t>
      </w:r>
    </w:p>
    <w:p w:rsidR="00244497" w:rsidRDefault="00244497">
      <w:pPr>
        <w:pStyle w:val="1010"/>
        <w:framePr w:w="5302" w:h="9278" w:hRule="exact" w:wrap="none" w:vAnchor="page" w:hAnchor="page" w:x="3347" w:y="3854"/>
        <w:shd w:val="clear" w:color="auto" w:fill="auto"/>
        <w:spacing w:before="0" w:after="201" w:line="180" w:lineRule="exact"/>
        <w:ind w:left="20" w:firstLine="280"/>
      </w:pPr>
      <w:r>
        <w:rPr>
          <w:rStyle w:val="100pt1"/>
          <w:i/>
          <w:iCs/>
          <w:color w:val="000000"/>
        </w:rPr>
        <w:t>Проба.</w:t>
      </w:r>
    </w:p>
    <w:p w:rsidR="00244497" w:rsidRDefault="00244497">
      <w:pPr>
        <w:pStyle w:val="a4"/>
        <w:framePr w:w="5302" w:h="9278" w:hRule="exact" w:wrap="none" w:vAnchor="page" w:hAnchor="page" w:x="3347" w:y="3854"/>
        <w:shd w:val="clear" w:color="auto" w:fill="auto"/>
        <w:spacing w:before="0" w:line="259" w:lineRule="exact"/>
        <w:ind w:left="20" w:right="20" w:firstLine="280"/>
      </w:pPr>
      <w:r>
        <w:rPr>
          <w:rStyle w:val="11"/>
          <w:color w:val="000000"/>
        </w:rPr>
        <w:t>АСТРОВ. Сознайтесь, делать вам на этом свете не</w:t>
      </w:r>
      <w:r>
        <w:rPr>
          <w:rStyle w:val="11"/>
          <w:color w:val="000000"/>
        </w:rPr>
        <w:softHyphen/>
        <w:t>чего, цели жизни у вас никакой, занять вам своего вни</w:t>
      </w:r>
      <w:r>
        <w:rPr>
          <w:rStyle w:val="11"/>
          <w:color w:val="000000"/>
        </w:rPr>
        <w:softHyphen/>
        <w:t>мания нечем, рано или поздно, все равно поддадитесь чувству, — это неизбежно.</w:t>
      </w:r>
    </w:p>
    <w:p w:rsidR="00244497" w:rsidRDefault="00244497">
      <w:pPr>
        <w:pStyle w:val="a4"/>
        <w:framePr w:w="5302" w:h="9278" w:hRule="exact" w:wrap="none" w:vAnchor="page" w:hAnchor="page" w:x="3347" w:y="3854"/>
        <w:shd w:val="clear" w:color="auto" w:fill="auto"/>
        <w:spacing w:before="0" w:after="243" w:line="259" w:lineRule="exact"/>
        <w:ind w:left="20" w:right="20" w:firstLine="280"/>
      </w:pPr>
      <w:r>
        <w:rPr>
          <w:rStyle w:val="11"/>
          <w:color w:val="000000"/>
        </w:rPr>
        <w:t xml:space="preserve">ДОДИН </w:t>
      </w:r>
      <w:r>
        <w:rPr>
          <w:rStyle w:val="1a"/>
          <w:color w:val="000000"/>
        </w:rPr>
        <w:t>(Семаку).</w:t>
      </w:r>
      <w:r>
        <w:rPr>
          <w:rStyle w:val="11"/>
          <w:color w:val="000000"/>
        </w:rPr>
        <w:t xml:space="preserve"> Только ты сейчас просишь так, как будто она отказалась остаться. А она хочет остать</w:t>
      </w:r>
      <w:r>
        <w:rPr>
          <w:rStyle w:val="11"/>
          <w:color w:val="000000"/>
        </w:rPr>
        <w:softHyphen/>
        <w:t xml:space="preserve">ся. Она уже почти осталась. </w:t>
      </w:r>
      <w:r>
        <w:rPr>
          <w:rStyle w:val="1a"/>
          <w:color w:val="000000"/>
        </w:rPr>
        <w:t>(За Астрова.)</w:t>
      </w:r>
      <w:r>
        <w:rPr>
          <w:rStyle w:val="11"/>
          <w:color w:val="000000"/>
        </w:rPr>
        <w:t xml:space="preserve"> Так оставай</w:t>
      </w:r>
      <w:r>
        <w:rPr>
          <w:rStyle w:val="11"/>
          <w:color w:val="000000"/>
        </w:rPr>
        <w:softHyphen/>
        <w:t>тесь, и все! Плюньте на всех, кто вас уважает. Когда вы будете спать со мной, я буду вас уважать! Каждый раз после этого буду говорить: я тебя уважаю. А ты мо</w:t>
      </w:r>
      <w:r>
        <w:rPr>
          <w:rStyle w:val="11"/>
          <w:color w:val="000000"/>
        </w:rPr>
        <w:softHyphen/>
        <w:t>жешь меня спрашивать: ты меня уважаешь? По край</w:t>
      </w:r>
      <w:r>
        <w:rPr>
          <w:rStyle w:val="11"/>
          <w:color w:val="000000"/>
        </w:rPr>
        <w:softHyphen/>
        <w:t>ней мере, я буду тебя поэтично уважать.</w:t>
      </w:r>
    </w:p>
    <w:p w:rsidR="00244497" w:rsidRDefault="00244497">
      <w:pPr>
        <w:pStyle w:val="1010"/>
        <w:framePr w:w="5302" w:h="9278" w:hRule="exact" w:wrap="none" w:vAnchor="page" w:hAnchor="page" w:x="3347" w:y="3854"/>
        <w:shd w:val="clear" w:color="auto" w:fill="auto"/>
        <w:spacing w:before="0" w:after="197" w:line="180" w:lineRule="exact"/>
        <w:ind w:left="20" w:firstLine="280"/>
      </w:pPr>
      <w:r>
        <w:rPr>
          <w:rStyle w:val="100pt1"/>
          <w:i/>
          <w:iCs/>
          <w:color w:val="000000"/>
        </w:rPr>
        <w:t>Проба.</w:t>
      </w:r>
    </w:p>
    <w:p w:rsidR="00244497" w:rsidRDefault="00244497">
      <w:pPr>
        <w:pStyle w:val="a4"/>
        <w:framePr w:w="5302" w:h="9278" w:hRule="exact" w:wrap="none" w:vAnchor="page" w:hAnchor="page" w:x="3347" w:y="3854"/>
        <w:shd w:val="clear" w:color="auto" w:fill="auto"/>
        <w:spacing w:before="0" w:line="264" w:lineRule="exact"/>
        <w:ind w:left="20" w:right="20" w:firstLine="280"/>
      </w:pPr>
      <w:r>
        <w:rPr>
          <w:rStyle w:val="11"/>
          <w:color w:val="000000"/>
        </w:rPr>
        <w:t>АСТРОВ. Здесь есть лесничество, полуразрушенные усадьбы во вкусе Тургенева...</w:t>
      </w:r>
    </w:p>
    <w:p w:rsidR="00244497" w:rsidRDefault="00244497">
      <w:pPr>
        <w:pStyle w:val="a6"/>
        <w:framePr w:wrap="none" w:vAnchor="page" w:hAnchor="page" w:x="5817" w:y="13329"/>
        <w:shd w:val="clear" w:color="auto" w:fill="auto"/>
        <w:spacing w:line="130" w:lineRule="exact"/>
        <w:ind w:left="20"/>
      </w:pPr>
      <w:r>
        <w:rPr>
          <w:rStyle w:val="0pt11"/>
          <w:b/>
          <w:bCs/>
          <w:color w:val="000000"/>
        </w:rPr>
        <w:t>481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5" w:y="3300"/>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299" w:h="9366" w:hRule="exact" w:wrap="none" w:vAnchor="page" w:hAnchor="page" w:x="3349" w:y="3779"/>
        <w:shd w:val="clear" w:color="auto" w:fill="auto"/>
        <w:spacing w:before="0" w:after="249" w:line="266" w:lineRule="exact"/>
        <w:ind w:left="20" w:right="20" w:firstLine="280"/>
      </w:pPr>
      <w:r>
        <w:rPr>
          <w:rStyle w:val="11"/>
          <w:color w:val="000000"/>
        </w:rPr>
        <w:t xml:space="preserve">ДОДИН </w:t>
      </w:r>
      <w:r>
        <w:rPr>
          <w:rStyle w:val="1a"/>
          <w:color w:val="000000"/>
        </w:rPr>
        <w:t>(Семаку).</w:t>
      </w:r>
      <w:r>
        <w:rPr>
          <w:rStyle w:val="11"/>
          <w:color w:val="000000"/>
        </w:rPr>
        <w:t xml:space="preserve"> Вот сейчас правильно. В начале ты слишком серьезен. Он не уговаривает ее остаться, а договаривает ее остаться.</w:t>
      </w:r>
    </w:p>
    <w:p w:rsidR="00244497" w:rsidRDefault="00244497">
      <w:pPr>
        <w:pStyle w:val="1010"/>
        <w:framePr w:w="5299" w:h="9366" w:hRule="exact" w:wrap="none" w:vAnchor="page" w:hAnchor="page" w:x="3349" w:y="3779"/>
        <w:shd w:val="clear" w:color="auto" w:fill="auto"/>
        <w:spacing w:before="0" w:after="210" w:line="180" w:lineRule="exact"/>
        <w:ind w:left="20" w:firstLine="280"/>
      </w:pPr>
      <w:r>
        <w:rPr>
          <w:rStyle w:val="100pt1"/>
          <w:i/>
          <w:iCs/>
          <w:color w:val="000000"/>
        </w:rPr>
        <w:t>Проба.</w:t>
      </w:r>
    </w:p>
    <w:p w:rsidR="00244497" w:rsidRDefault="00244497">
      <w:pPr>
        <w:pStyle w:val="a4"/>
        <w:framePr w:w="5299" w:h="9366" w:hRule="exact" w:wrap="none" w:vAnchor="page" w:hAnchor="page" w:x="3349" w:y="3779"/>
        <w:shd w:val="clear" w:color="auto" w:fill="auto"/>
        <w:spacing w:before="0" w:line="257" w:lineRule="exact"/>
        <w:ind w:left="20" w:right="20" w:firstLine="280"/>
      </w:pPr>
      <w:r>
        <w:rPr>
          <w:rStyle w:val="11"/>
          <w:color w:val="000000"/>
        </w:rPr>
        <w:t>ЕЛЕНА АДРЕЕВНА. Вы интересный, оригинальный человек.</w:t>
      </w:r>
    </w:p>
    <w:p w:rsidR="00244497" w:rsidRDefault="00244497">
      <w:pPr>
        <w:pStyle w:val="a4"/>
        <w:framePr w:w="5299" w:h="9366" w:hRule="exact" w:wrap="none" w:vAnchor="page" w:hAnchor="page" w:x="3349" w:y="3779"/>
        <w:shd w:val="clear" w:color="auto" w:fill="auto"/>
        <w:spacing w:before="0" w:line="257" w:lineRule="exact"/>
        <w:ind w:left="20" w:right="20" w:firstLine="280"/>
      </w:pPr>
      <w:r>
        <w:rPr>
          <w:rStyle w:val="11"/>
          <w:color w:val="000000"/>
        </w:rPr>
        <w:t>ДОДИН. «Какой вы смешной...» Это только потому, что он так убедителен.</w:t>
      </w:r>
    </w:p>
    <w:p w:rsidR="00244497" w:rsidRDefault="00244497">
      <w:pPr>
        <w:pStyle w:val="a4"/>
        <w:framePr w:w="5299" w:h="9366" w:hRule="exact" w:wrap="none" w:vAnchor="page" w:hAnchor="page" w:x="3349" w:y="3779"/>
        <w:shd w:val="clear" w:color="auto" w:fill="auto"/>
        <w:spacing w:before="0" w:line="257" w:lineRule="exact"/>
        <w:ind w:left="20" w:firstLine="280"/>
      </w:pPr>
      <w:r>
        <w:rPr>
          <w:rStyle w:val="11"/>
          <w:color w:val="000000"/>
        </w:rPr>
        <w:t>РАППОПОРТ. Но он же не любит, это видно.</w:t>
      </w:r>
    </w:p>
    <w:p w:rsidR="00244497" w:rsidRDefault="00244497">
      <w:pPr>
        <w:pStyle w:val="a4"/>
        <w:framePr w:w="5299" w:h="9366" w:hRule="exact" w:wrap="none" w:vAnchor="page" w:hAnchor="page" w:x="3349" w:y="3779"/>
        <w:shd w:val="clear" w:color="auto" w:fill="auto"/>
        <w:spacing w:before="0" w:line="257" w:lineRule="exact"/>
        <w:ind w:left="20" w:right="20" w:firstLine="280"/>
      </w:pPr>
      <w:r>
        <w:rPr>
          <w:rStyle w:val="11"/>
          <w:color w:val="000000"/>
        </w:rPr>
        <w:t xml:space="preserve">ДОДИН </w:t>
      </w:r>
      <w:r>
        <w:rPr>
          <w:rStyle w:val="1a"/>
          <w:color w:val="000000"/>
        </w:rPr>
        <w:t>(Раппопорт).</w:t>
      </w:r>
      <w:r>
        <w:rPr>
          <w:rStyle w:val="11"/>
          <w:color w:val="000000"/>
        </w:rPr>
        <w:t xml:space="preserve"> А тебе какое дело? Ты хо</w:t>
      </w:r>
      <w:r>
        <w:rPr>
          <w:rStyle w:val="11"/>
          <w:color w:val="000000"/>
        </w:rPr>
        <w:softHyphen/>
        <w:t>чешь.</w:t>
      </w:r>
    </w:p>
    <w:p w:rsidR="00244497" w:rsidRDefault="00244497">
      <w:pPr>
        <w:pStyle w:val="a4"/>
        <w:framePr w:w="5299" w:h="9366" w:hRule="exact" w:wrap="none" w:vAnchor="page" w:hAnchor="page" w:x="3349" w:y="3779"/>
        <w:shd w:val="clear" w:color="auto" w:fill="auto"/>
        <w:spacing w:before="0" w:line="257" w:lineRule="exact"/>
        <w:ind w:left="20" w:right="20" w:firstLine="280"/>
      </w:pPr>
      <w:r>
        <w:rPr>
          <w:rStyle w:val="11"/>
          <w:color w:val="000000"/>
        </w:rPr>
        <w:t>РАППОПОРТ. Да все то же самое, та же самая исто</w:t>
      </w:r>
      <w:r>
        <w:rPr>
          <w:rStyle w:val="11"/>
          <w:color w:val="000000"/>
        </w:rPr>
        <w:softHyphen/>
        <w:t>рия.</w:t>
      </w:r>
    </w:p>
    <w:p w:rsidR="00244497" w:rsidRDefault="00244497">
      <w:pPr>
        <w:pStyle w:val="a4"/>
        <w:framePr w:w="5299" w:h="9366" w:hRule="exact" w:wrap="none" w:vAnchor="page" w:hAnchor="page" w:x="3349" w:y="3779"/>
        <w:shd w:val="clear" w:color="auto" w:fill="auto"/>
        <w:spacing w:before="0" w:line="257" w:lineRule="exact"/>
        <w:ind w:left="20" w:firstLine="280"/>
      </w:pPr>
      <w:r>
        <w:rPr>
          <w:rStyle w:val="11"/>
          <w:color w:val="000000"/>
        </w:rPr>
        <w:t>ДОДИН. Какая?</w:t>
      </w:r>
    </w:p>
    <w:p w:rsidR="00244497" w:rsidRDefault="00244497">
      <w:pPr>
        <w:pStyle w:val="a4"/>
        <w:framePr w:w="5299" w:h="9366" w:hRule="exact" w:wrap="none" w:vAnchor="page" w:hAnchor="page" w:x="3349" w:y="3779"/>
        <w:shd w:val="clear" w:color="auto" w:fill="auto"/>
        <w:spacing w:before="0" w:line="257" w:lineRule="exact"/>
        <w:ind w:left="20" w:right="20" w:firstLine="280"/>
      </w:pPr>
      <w:r>
        <w:rPr>
          <w:rStyle w:val="11"/>
          <w:color w:val="000000"/>
        </w:rPr>
        <w:t>РАППОПОРТ. Ну, съездим в усадьбу, ну и что дальше?</w:t>
      </w:r>
    </w:p>
    <w:p w:rsidR="00244497" w:rsidRDefault="00244497">
      <w:pPr>
        <w:pStyle w:val="a4"/>
        <w:framePr w:w="5299" w:h="9366" w:hRule="exact" w:wrap="none" w:vAnchor="page" w:hAnchor="page" w:x="3349" w:y="3779"/>
        <w:shd w:val="clear" w:color="auto" w:fill="auto"/>
        <w:spacing w:before="0" w:line="257" w:lineRule="exact"/>
        <w:ind w:left="20" w:right="20" w:firstLine="280"/>
      </w:pPr>
      <w:r>
        <w:rPr>
          <w:rStyle w:val="11"/>
          <w:color w:val="000000"/>
        </w:rPr>
        <w:t>ДОДИН. Да ты сейчас за это готова миллион запла</w:t>
      </w:r>
      <w:r>
        <w:rPr>
          <w:rStyle w:val="11"/>
          <w:color w:val="000000"/>
        </w:rPr>
        <w:softHyphen/>
        <w:t>тить. Какая тебе разница, какая будет потом история?!</w:t>
      </w:r>
    </w:p>
    <w:p w:rsidR="00244497" w:rsidRDefault="00244497">
      <w:pPr>
        <w:pStyle w:val="a4"/>
        <w:framePr w:w="5299" w:h="9366" w:hRule="exact" w:wrap="none" w:vAnchor="page" w:hAnchor="page" w:x="3349" w:y="3779"/>
        <w:shd w:val="clear" w:color="auto" w:fill="auto"/>
        <w:spacing w:before="0" w:line="257" w:lineRule="exact"/>
        <w:ind w:left="20" w:firstLine="280"/>
      </w:pPr>
      <w:r>
        <w:rPr>
          <w:rStyle w:val="11"/>
          <w:color w:val="000000"/>
        </w:rPr>
        <w:t>СЕМАК. Ох уж мне эти интеллигенты.</w:t>
      </w:r>
    </w:p>
    <w:p w:rsidR="00244497" w:rsidRDefault="00244497">
      <w:pPr>
        <w:pStyle w:val="a4"/>
        <w:framePr w:w="5299" w:h="9366" w:hRule="exact" w:wrap="none" w:vAnchor="page" w:hAnchor="page" w:x="3349" w:y="3779"/>
        <w:shd w:val="clear" w:color="auto" w:fill="auto"/>
        <w:spacing w:before="0" w:line="257" w:lineRule="exact"/>
        <w:ind w:left="20" w:right="20" w:firstLine="280"/>
      </w:pPr>
      <w:r>
        <w:rPr>
          <w:rStyle w:val="11"/>
          <w:color w:val="000000"/>
        </w:rPr>
        <w:t xml:space="preserve">ДОДИН </w:t>
      </w:r>
      <w:r>
        <w:rPr>
          <w:rStyle w:val="1a"/>
          <w:color w:val="000000"/>
        </w:rPr>
        <w:t>(Раппопорт).</w:t>
      </w:r>
      <w:r>
        <w:rPr>
          <w:rStyle w:val="11"/>
          <w:color w:val="000000"/>
        </w:rPr>
        <w:t xml:space="preserve"> Какое тебе дело, какая будет потом история? Тебе и во вкусе Тургенева не надо. Ты готова в соседней комнате на ковре. </w:t>
      </w:r>
      <w:r>
        <w:rPr>
          <w:rStyle w:val="1a"/>
          <w:color w:val="000000"/>
        </w:rPr>
        <w:t>(За Елену Андреев</w:t>
      </w:r>
      <w:r>
        <w:rPr>
          <w:rStyle w:val="1a"/>
          <w:color w:val="000000"/>
        </w:rPr>
        <w:softHyphen/>
        <w:t>ну.)</w:t>
      </w:r>
      <w:r>
        <w:rPr>
          <w:rStyle w:val="11"/>
          <w:color w:val="000000"/>
        </w:rPr>
        <w:t xml:space="preserve"> «Какой вы смешной... Я сердита на вас, но все же... буду вспоминать о вас с удовольствием. Вы интерес</w:t>
      </w:r>
      <w:r>
        <w:rPr>
          <w:rStyle w:val="11"/>
          <w:color w:val="000000"/>
        </w:rPr>
        <w:softHyphen/>
        <w:t xml:space="preserve">ный, оригинальный человек». Она объясняется ему в любви. </w:t>
      </w:r>
      <w:r>
        <w:rPr>
          <w:rStyle w:val="1a"/>
          <w:color w:val="000000"/>
        </w:rPr>
        <w:t>(За Елену Андреевну.)</w:t>
      </w:r>
      <w:r>
        <w:rPr>
          <w:rStyle w:val="11"/>
          <w:color w:val="000000"/>
        </w:rPr>
        <w:t xml:space="preserve"> «Больше мы с вами уже ни</w:t>
      </w:r>
      <w:r>
        <w:rPr>
          <w:rStyle w:val="11"/>
          <w:color w:val="000000"/>
        </w:rPr>
        <w:softHyphen/>
        <w:t>когда не увидимся, а потому — зачем скрывать? Я даже увлеклась вами немножко». Немного увлеклась, я в вас влюбилась, как кошка, мне все равно, что вы меня не любите, что вы меня просто хотите, как животное, как самку, но я, как самка, хочу быть вашей! Нет, все, «ра</w:t>
      </w:r>
      <w:r>
        <w:rPr>
          <w:rStyle w:val="11"/>
          <w:color w:val="000000"/>
        </w:rPr>
        <w:softHyphen/>
        <w:t>зойдемся друзьями. Не поминайте лихом». Самец и самка не поминают друг друга лихом! Эх, черт, один только раз!.. Безумная страсть. Иначе не было бы ниче</w:t>
      </w:r>
      <w:r>
        <w:rPr>
          <w:rStyle w:val="11"/>
          <w:color w:val="000000"/>
        </w:rPr>
        <w:softHyphen/>
      </w:r>
    </w:p>
    <w:p w:rsidR="00244497" w:rsidRDefault="00244497">
      <w:pPr>
        <w:pStyle w:val="a6"/>
        <w:framePr w:wrap="none" w:vAnchor="page" w:hAnchor="page" w:x="5823" w:y="13342"/>
        <w:shd w:val="clear" w:color="auto" w:fill="auto"/>
        <w:spacing w:line="130" w:lineRule="exact"/>
        <w:ind w:left="40"/>
      </w:pPr>
      <w:r>
        <w:rPr>
          <w:rStyle w:val="0pt11"/>
          <w:b/>
          <w:bCs/>
          <w:color w:val="000000"/>
        </w:rPr>
        <w:t>482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1" w:y="3310"/>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99" w:h="9337" w:hRule="exact" w:wrap="none" w:vAnchor="page" w:hAnchor="page" w:x="3349" w:y="3799"/>
        <w:shd w:val="clear" w:color="auto" w:fill="auto"/>
        <w:spacing w:before="0" w:line="257" w:lineRule="exact"/>
        <w:ind w:left="20" w:right="20"/>
      </w:pPr>
      <w:r>
        <w:rPr>
          <w:rStyle w:val="11"/>
          <w:color w:val="000000"/>
        </w:rPr>
        <w:t>го интересного. Она скачет потом в Харьков, нахле</w:t>
      </w:r>
      <w:r>
        <w:rPr>
          <w:rStyle w:val="11"/>
          <w:color w:val="000000"/>
        </w:rPr>
        <w:softHyphen/>
        <w:t>стывая лошадей, как будто скачет в лесничество.</w:t>
      </w:r>
    </w:p>
    <w:p w:rsidR="00244497" w:rsidRDefault="00244497">
      <w:pPr>
        <w:pStyle w:val="a4"/>
        <w:framePr w:w="5299" w:h="9337" w:hRule="exact" w:wrap="none" w:vAnchor="page" w:hAnchor="page" w:x="3349" w:y="3799"/>
        <w:shd w:val="clear" w:color="auto" w:fill="auto"/>
        <w:spacing w:before="0" w:line="257" w:lineRule="exact"/>
        <w:ind w:left="20" w:right="20" w:firstLine="280"/>
      </w:pPr>
      <w:r>
        <w:rPr>
          <w:rStyle w:val="11"/>
          <w:color w:val="000000"/>
        </w:rPr>
        <w:t>ЕЛЕНА АНДРЕЕВНА. Какой вы смешной... Я серди</w:t>
      </w:r>
      <w:r>
        <w:rPr>
          <w:rStyle w:val="11"/>
          <w:color w:val="000000"/>
        </w:rPr>
        <w:softHyphen/>
        <w:t>та на вас, но все же... буду вспоминать о вас с удоволь</w:t>
      </w:r>
      <w:r>
        <w:rPr>
          <w:rStyle w:val="11"/>
          <w:color w:val="000000"/>
        </w:rPr>
        <w:softHyphen/>
        <w:t>ствием. Вы интересный, оригинальный человек.</w:t>
      </w:r>
    </w:p>
    <w:p w:rsidR="00244497" w:rsidRDefault="00244497">
      <w:pPr>
        <w:pStyle w:val="a4"/>
        <w:framePr w:w="5299" w:h="9337" w:hRule="exact" w:wrap="none" w:vAnchor="page" w:hAnchor="page" w:x="3349" w:y="3799"/>
        <w:shd w:val="clear" w:color="auto" w:fill="auto"/>
        <w:spacing w:before="0" w:line="257" w:lineRule="exact"/>
        <w:ind w:left="20" w:right="20" w:firstLine="280"/>
      </w:pPr>
      <w:r>
        <w:rPr>
          <w:rStyle w:val="11"/>
          <w:color w:val="000000"/>
        </w:rPr>
        <w:t xml:space="preserve">ДОДИН </w:t>
      </w:r>
      <w:r>
        <w:rPr>
          <w:rStyle w:val="1a"/>
          <w:color w:val="000000"/>
        </w:rPr>
        <w:t>(Раппопорт).</w:t>
      </w:r>
      <w:r>
        <w:rPr>
          <w:rStyle w:val="11"/>
          <w:color w:val="000000"/>
        </w:rPr>
        <w:t xml:space="preserve"> Ты сейчас просто говоришь, что написано, а она объясняется ему в любви. </w:t>
      </w:r>
      <w:r>
        <w:rPr>
          <w:rStyle w:val="1a"/>
          <w:color w:val="000000"/>
        </w:rPr>
        <w:t>(За Еле</w:t>
      </w:r>
      <w:r>
        <w:rPr>
          <w:rStyle w:val="1a"/>
          <w:color w:val="000000"/>
        </w:rPr>
        <w:softHyphen/>
        <w:t>ну Андреевну.)</w:t>
      </w:r>
      <w:r>
        <w:rPr>
          <w:rStyle w:val="11"/>
          <w:color w:val="000000"/>
        </w:rPr>
        <w:t xml:space="preserve"> «Вы интересный, оригинальный чело</w:t>
      </w:r>
      <w:r>
        <w:rPr>
          <w:rStyle w:val="11"/>
          <w:color w:val="000000"/>
        </w:rPr>
        <w:softHyphen/>
        <w:t>век». Вы единственный мужчина, которого я встрети</w:t>
      </w:r>
      <w:r>
        <w:rPr>
          <w:rStyle w:val="11"/>
          <w:color w:val="000000"/>
        </w:rPr>
        <w:softHyphen/>
        <w:t>ла за всю свою жизнь. «Зачем скрывать? Я даже увлеклась вами немножко»! Чуть-чуть! Две-три ночи, не больше!</w:t>
      </w:r>
    </w:p>
    <w:p w:rsidR="00244497" w:rsidRDefault="00244497">
      <w:pPr>
        <w:pStyle w:val="a4"/>
        <w:framePr w:w="5299" w:h="9337" w:hRule="exact" w:wrap="none" w:vAnchor="page" w:hAnchor="page" w:x="3349" w:y="3799"/>
        <w:shd w:val="clear" w:color="auto" w:fill="auto"/>
        <w:spacing w:before="0" w:line="257" w:lineRule="exact"/>
        <w:ind w:left="20" w:firstLine="280"/>
      </w:pPr>
      <w:r>
        <w:rPr>
          <w:rStyle w:val="11"/>
          <w:color w:val="000000"/>
        </w:rPr>
        <w:t>СЕМАК. Почему не пять?</w:t>
      </w:r>
    </w:p>
    <w:p w:rsidR="00244497" w:rsidRDefault="00244497">
      <w:pPr>
        <w:pStyle w:val="a4"/>
        <w:framePr w:w="5299" w:h="9337" w:hRule="exact" w:wrap="none" w:vAnchor="page" w:hAnchor="page" w:x="3349" w:y="3799"/>
        <w:shd w:val="clear" w:color="auto" w:fill="auto"/>
        <w:spacing w:before="0" w:line="257" w:lineRule="exact"/>
        <w:ind w:left="20" w:right="20" w:firstLine="280"/>
      </w:pPr>
      <w:r>
        <w:rPr>
          <w:rStyle w:val="11"/>
          <w:color w:val="000000"/>
        </w:rPr>
        <w:t xml:space="preserve">ДОДИН </w:t>
      </w:r>
      <w:r>
        <w:rPr>
          <w:rStyle w:val="1a"/>
          <w:color w:val="000000"/>
        </w:rPr>
        <w:t>(за Елену Андреевну).</w:t>
      </w:r>
      <w:r>
        <w:rPr>
          <w:rStyle w:val="11"/>
          <w:color w:val="000000"/>
        </w:rPr>
        <w:t xml:space="preserve"> «Ну, давайте пожмем друг другу руки и разойдемся друзьями. Не поминайте лихом».</w:t>
      </w:r>
    </w:p>
    <w:p w:rsidR="00244497" w:rsidRDefault="00244497">
      <w:pPr>
        <w:pStyle w:val="a4"/>
        <w:framePr w:w="5299" w:h="9337" w:hRule="exact" w:wrap="none" w:vAnchor="page" w:hAnchor="page" w:x="3349" w:y="3799"/>
        <w:shd w:val="clear" w:color="auto" w:fill="auto"/>
        <w:spacing w:before="0" w:line="257" w:lineRule="exact"/>
        <w:ind w:left="20" w:firstLine="280"/>
      </w:pPr>
      <w:r>
        <w:rPr>
          <w:rStyle w:val="11"/>
          <w:color w:val="000000"/>
        </w:rPr>
        <w:t>СЕМАК. Да, уезжайте, уезжайте!</w:t>
      </w:r>
    </w:p>
    <w:p w:rsidR="00244497" w:rsidRDefault="00244497">
      <w:pPr>
        <w:pStyle w:val="a4"/>
        <w:framePr w:w="5299" w:h="9337" w:hRule="exact" w:wrap="none" w:vAnchor="page" w:hAnchor="page" w:x="3349" w:y="3799"/>
        <w:shd w:val="clear" w:color="auto" w:fill="auto"/>
        <w:spacing w:before="0" w:line="257" w:lineRule="exact"/>
        <w:ind w:left="20" w:right="20" w:firstLine="280"/>
      </w:pPr>
      <w:r>
        <w:rPr>
          <w:rStyle w:val="11"/>
          <w:color w:val="000000"/>
        </w:rPr>
        <w:t xml:space="preserve">ДОДИН </w:t>
      </w:r>
      <w:r>
        <w:rPr>
          <w:rStyle w:val="1a"/>
          <w:color w:val="000000"/>
        </w:rPr>
        <w:t>(Семаку).</w:t>
      </w:r>
      <w:r>
        <w:rPr>
          <w:rStyle w:val="11"/>
          <w:color w:val="000000"/>
        </w:rPr>
        <w:t xml:space="preserve"> Правильно. </w:t>
      </w:r>
      <w:r>
        <w:rPr>
          <w:rStyle w:val="1a"/>
          <w:color w:val="000000"/>
        </w:rPr>
        <w:t>(За Астрова.)</w:t>
      </w:r>
      <w:r>
        <w:rPr>
          <w:rStyle w:val="11"/>
          <w:color w:val="000000"/>
        </w:rPr>
        <w:t xml:space="preserve"> «Как будто вы и хороший, душевный человек». А на самом деле дрянь ты такая! И всех нас извела здесь! Самка вы прожженная, и отравили вы здесь все своим воздухом!</w:t>
      </w:r>
    </w:p>
    <w:p w:rsidR="00244497" w:rsidRDefault="00244497">
      <w:pPr>
        <w:pStyle w:val="a4"/>
        <w:framePr w:w="5299" w:h="9337" w:hRule="exact" w:wrap="none" w:vAnchor="page" w:hAnchor="page" w:x="3349" w:y="3799"/>
        <w:shd w:val="clear" w:color="auto" w:fill="auto"/>
        <w:spacing w:before="0" w:line="257" w:lineRule="exact"/>
        <w:ind w:left="20" w:right="20" w:firstLine="280"/>
      </w:pPr>
      <w:r>
        <w:rPr>
          <w:rStyle w:val="11"/>
          <w:color w:val="000000"/>
        </w:rPr>
        <w:t>АСТРОВ. Как будто бы вы и хороший, душевный че</w:t>
      </w:r>
      <w:r>
        <w:rPr>
          <w:rStyle w:val="11"/>
          <w:color w:val="000000"/>
        </w:rPr>
        <w:softHyphen/>
        <w:t>ловек...</w:t>
      </w:r>
    </w:p>
    <w:p w:rsidR="00244497" w:rsidRDefault="00244497">
      <w:pPr>
        <w:pStyle w:val="a4"/>
        <w:framePr w:w="5299" w:h="9337" w:hRule="exact" w:wrap="none" w:vAnchor="page" w:hAnchor="page" w:x="3349" w:y="3799"/>
        <w:shd w:val="clear" w:color="auto" w:fill="auto"/>
        <w:spacing w:before="0" w:after="242" w:line="257" w:lineRule="exact"/>
        <w:ind w:left="20" w:right="20" w:firstLine="280"/>
      </w:pPr>
      <w:r>
        <w:rPr>
          <w:rStyle w:val="11"/>
          <w:color w:val="000000"/>
        </w:rPr>
        <w:t xml:space="preserve">ДОДИН </w:t>
      </w:r>
      <w:r>
        <w:rPr>
          <w:rStyle w:val="1a"/>
          <w:color w:val="000000"/>
        </w:rPr>
        <w:t>(Семаку).</w:t>
      </w:r>
      <w:r>
        <w:rPr>
          <w:rStyle w:val="11"/>
          <w:color w:val="000000"/>
        </w:rPr>
        <w:t xml:space="preserve"> Я бы грубым с ней был, как с лю</w:t>
      </w:r>
      <w:r>
        <w:rPr>
          <w:rStyle w:val="11"/>
          <w:color w:val="000000"/>
        </w:rPr>
        <w:softHyphen/>
        <w:t xml:space="preserve">бовницей уже после всего. </w:t>
      </w:r>
      <w:r>
        <w:rPr>
          <w:rStyle w:val="1a"/>
          <w:color w:val="000000"/>
        </w:rPr>
        <w:t>(За Астрова.)</w:t>
      </w:r>
      <w:r>
        <w:rPr>
          <w:rStyle w:val="11"/>
          <w:color w:val="000000"/>
        </w:rPr>
        <w:t xml:space="preserve"> Течка у вас многомесячная идет, вот все и отравились! А она все борется с этим! И говорит: нет, нет, это не у меня.</w:t>
      </w:r>
    </w:p>
    <w:p w:rsidR="00244497" w:rsidRDefault="00244497">
      <w:pPr>
        <w:pStyle w:val="1010"/>
        <w:framePr w:w="5299" w:h="9337" w:hRule="exact" w:wrap="none" w:vAnchor="page" w:hAnchor="page" w:x="3349" w:y="3799"/>
        <w:shd w:val="clear" w:color="auto" w:fill="auto"/>
        <w:spacing w:before="0" w:after="201" w:line="180" w:lineRule="exact"/>
        <w:ind w:left="20" w:firstLine="280"/>
      </w:pPr>
      <w:r>
        <w:rPr>
          <w:rStyle w:val="100pt1"/>
          <w:i/>
          <w:iCs/>
          <w:color w:val="000000"/>
        </w:rPr>
        <w:t>Проба.</w:t>
      </w:r>
    </w:p>
    <w:p w:rsidR="00244497" w:rsidRDefault="00244497">
      <w:pPr>
        <w:pStyle w:val="a4"/>
        <w:framePr w:w="5299" w:h="9337" w:hRule="exact" w:wrap="none" w:vAnchor="page" w:hAnchor="page" w:x="3349" w:y="3799"/>
        <w:shd w:val="clear" w:color="auto" w:fill="auto"/>
        <w:spacing w:before="0" w:line="257" w:lineRule="exact"/>
        <w:ind w:left="20" w:right="20" w:firstLine="280"/>
      </w:pPr>
      <w:r>
        <w:rPr>
          <w:rStyle w:val="11"/>
          <w:color w:val="000000"/>
        </w:rPr>
        <w:t>АСТРОВ. Я увлекся, целый месяц ничего не делал, а в это время люди болели, в лесах моих, лесных порос</w:t>
      </w:r>
      <w:r>
        <w:rPr>
          <w:rStyle w:val="11"/>
          <w:color w:val="000000"/>
        </w:rPr>
        <w:softHyphen/>
        <w:t>лях мужики пасли свой скот...</w:t>
      </w:r>
    </w:p>
    <w:p w:rsidR="00244497" w:rsidRDefault="00244497">
      <w:pPr>
        <w:pStyle w:val="a4"/>
        <w:framePr w:w="5299" w:h="9337" w:hRule="exact" w:wrap="none" w:vAnchor="page" w:hAnchor="page" w:x="3349" w:y="3799"/>
        <w:shd w:val="clear" w:color="auto" w:fill="auto"/>
        <w:spacing w:before="0" w:line="257" w:lineRule="exact"/>
        <w:ind w:left="20" w:right="20" w:firstLine="280"/>
      </w:pPr>
      <w:r>
        <w:rPr>
          <w:rStyle w:val="11"/>
          <w:color w:val="000000"/>
        </w:rPr>
        <w:t xml:space="preserve">ДОДИН </w:t>
      </w:r>
      <w:r>
        <w:rPr>
          <w:rStyle w:val="1a"/>
          <w:color w:val="000000"/>
        </w:rPr>
        <w:t>(за Астрова).</w:t>
      </w:r>
      <w:r>
        <w:rPr>
          <w:rStyle w:val="11"/>
          <w:color w:val="000000"/>
        </w:rPr>
        <w:t xml:space="preserve"> Я увлекся, увлекся, как идиот! Пошел на запах!.. Он просто ее высек. </w:t>
      </w:r>
      <w:r>
        <w:rPr>
          <w:rStyle w:val="1a"/>
          <w:color w:val="000000"/>
        </w:rPr>
        <w:t xml:space="preserve">(За Астрова.) </w:t>
      </w:r>
      <w:r>
        <w:rPr>
          <w:rStyle w:val="11"/>
          <w:color w:val="000000"/>
        </w:rPr>
        <w:t>«Целый месяц ничего не делал, а в это время люди бо</w:t>
      </w:r>
      <w:r>
        <w:rPr>
          <w:rStyle w:val="11"/>
          <w:color w:val="000000"/>
        </w:rPr>
        <w:softHyphen/>
      </w:r>
    </w:p>
    <w:p w:rsidR="00244497" w:rsidRDefault="00244497">
      <w:pPr>
        <w:pStyle w:val="a6"/>
        <w:framePr w:wrap="none" w:vAnchor="page" w:hAnchor="page" w:x="5821" w:y="13337"/>
        <w:shd w:val="clear" w:color="auto" w:fill="auto"/>
        <w:spacing w:line="130" w:lineRule="exact"/>
        <w:ind w:left="20"/>
      </w:pPr>
      <w:r>
        <w:rPr>
          <w:rStyle w:val="0pt11"/>
          <w:b/>
          <w:bCs/>
          <w:color w:val="000000"/>
        </w:rPr>
        <w:t>483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87" w:y="3310"/>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306" w:h="9349" w:hRule="exact" w:wrap="none" w:vAnchor="page" w:hAnchor="page" w:x="3345" w:y="3784"/>
        <w:shd w:val="clear" w:color="auto" w:fill="auto"/>
        <w:spacing w:before="0" w:after="253" w:line="271" w:lineRule="exact"/>
        <w:ind w:left="20" w:right="20"/>
      </w:pPr>
      <w:r>
        <w:rPr>
          <w:rStyle w:val="11"/>
          <w:color w:val="000000"/>
        </w:rPr>
        <w:t>лели», им нужна моя помощь, они звонили мне по те</w:t>
      </w:r>
      <w:r>
        <w:rPr>
          <w:rStyle w:val="11"/>
          <w:color w:val="000000"/>
        </w:rPr>
        <w:softHyphen/>
        <w:t>лефону: ноль один, ноль два, ноль четыре, ноль пять! Я убежден, опустошение было бы невероятное, жадно</w:t>
      </w:r>
      <w:r>
        <w:rPr>
          <w:rStyle w:val="11"/>
          <w:color w:val="000000"/>
        </w:rPr>
        <w:softHyphen/>
        <w:t>сти в вас столько! Вы бы не остановились, вы бы сов</w:t>
      </w:r>
      <w:r>
        <w:rPr>
          <w:rStyle w:val="11"/>
          <w:color w:val="000000"/>
        </w:rPr>
        <w:softHyphen/>
        <w:t>ратили весь уезд! Потому что нет ничего страшнее не</w:t>
      </w:r>
      <w:r>
        <w:rPr>
          <w:rStyle w:val="11"/>
          <w:color w:val="000000"/>
        </w:rPr>
        <w:softHyphen/>
        <w:t>доступности, которая желает стать наконец-то кому-то доступной! Когда она кому-то становится доступной, она уже становится доступной всем!</w:t>
      </w:r>
    </w:p>
    <w:p w:rsidR="00244497" w:rsidRDefault="00244497">
      <w:pPr>
        <w:pStyle w:val="1010"/>
        <w:framePr w:w="5306" w:h="9349" w:hRule="exact" w:wrap="none" w:vAnchor="page" w:hAnchor="page" w:x="3345" w:y="3784"/>
        <w:shd w:val="clear" w:color="auto" w:fill="auto"/>
        <w:spacing w:before="0" w:after="195" w:line="180" w:lineRule="exact"/>
        <w:ind w:left="20" w:firstLine="280"/>
      </w:pPr>
      <w:r>
        <w:rPr>
          <w:rStyle w:val="100pt1"/>
          <w:i/>
          <w:iCs/>
          <w:color w:val="000000"/>
        </w:rPr>
        <w:t>Проба.</w:t>
      </w:r>
    </w:p>
    <w:p w:rsidR="00244497" w:rsidRDefault="00244497">
      <w:pPr>
        <w:pStyle w:val="a4"/>
        <w:framePr w:w="5306" w:h="9349" w:hRule="exact" w:wrap="none" w:vAnchor="page" w:hAnchor="page" w:x="3345" w:y="3784"/>
        <w:shd w:val="clear" w:color="auto" w:fill="auto"/>
        <w:spacing w:before="0" w:line="266" w:lineRule="exact"/>
        <w:ind w:left="20" w:right="20" w:firstLine="280"/>
      </w:pPr>
      <w:r>
        <w:rPr>
          <w:rStyle w:val="11"/>
          <w:color w:val="000000"/>
        </w:rPr>
        <w:t>АСТРОВ. Да, уезжайте... Как будто бы вы и хоро</w:t>
      </w:r>
      <w:r>
        <w:rPr>
          <w:rStyle w:val="11"/>
          <w:color w:val="000000"/>
        </w:rPr>
        <w:softHyphen/>
        <w:t>ший, душевный человек, но как будто бы и что-то странное во всем вашем существе.</w:t>
      </w:r>
    </w:p>
    <w:p w:rsidR="00244497" w:rsidRDefault="00244497">
      <w:pPr>
        <w:pStyle w:val="a4"/>
        <w:framePr w:w="5306" w:h="9349" w:hRule="exact" w:wrap="none" w:vAnchor="page" w:hAnchor="page" w:x="3345" w:y="3784"/>
        <w:shd w:val="clear" w:color="auto" w:fill="auto"/>
        <w:spacing w:before="0" w:line="266" w:lineRule="exact"/>
        <w:ind w:left="20" w:right="20" w:firstLine="280"/>
      </w:pPr>
      <w:r>
        <w:rPr>
          <w:rStyle w:val="11"/>
          <w:color w:val="000000"/>
        </w:rPr>
        <w:t xml:space="preserve">ДОДИН </w:t>
      </w:r>
      <w:r>
        <w:rPr>
          <w:rStyle w:val="1a"/>
          <w:color w:val="000000"/>
        </w:rPr>
        <w:t>(за Астрова).</w:t>
      </w:r>
      <w:r>
        <w:rPr>
          <w:rStyle w:val="11"/>
          <w:color w:val="000000"/>
        </w:rPr>
        <w:t xml:space="preserve"> «Но как будто бы и что-то странное во всем вашем существе». Что-то грязное во всем вашем существе...</w:t>
      </w:r>
    </w:p>
    <w:p w:rsidR="00244497" w:rsidRDefault="00244497">
      <w:pPr>
        <w:pStyle w:val="a4"/>
        <w:framePr w:w="5306" w:h="9349" w:hRule="exact" w:wrap="none" w:vAnchor="page" w:hAnchor="page" w:x="3345" w:y="3784"/>
        <w:shd w:val="clear" w:color="auto" w:fill="auto"/>
        <w:spacing w:before="0" w:line="180" w:lineRule="exact"/>
        <w:ind w:left="20" w:firstLine="280"/>
      </w:pPr>
      <w:r>
        <w:rPr>
          <w:rStyle w:val="11"/>
          <w:color w:val="000000"/>
        </w:rPr>
        <w:t>СЕМАК. Вы говорите: грязное?</w:t>
      </w:r>
    </w:p>
    <w:p w:rsidR="00244497" w:rsidRDefault="00244497">
      <w:pPr>
        <w:pStyle w:val="a4"/>
        <w:framePr w:w="5306" w:h="9349" w:hRule="exact" w:wrap="none" w:vAnchor="page" w:hAnchor="page" w:x="3345" w:y="3784"/>
        <w:shd w:val="clear" w:color="auto" w:fill="auto"/>
        <w:spacing w:before="0" w:line="271" w:lineRule="exact"/>
        <w:ind w:left="20" w:right="20" w:firstLine="280"/>
      </w:pPr>
      <w:r>
        <w:rPr>
          <w:rStyle w:val="11"/>
          <w:color w:val="000000"/>
        </w:rPr>
        <w:t xml:space="preserve">ДОДИН. Грязное, развращающее. </w:t>
      </w:r>
      <w:r>
        <w:rPr>
          <w:rStyle w:val="1a"/>
          <w:color w:val="000000"/>
        </w:rPr>
        <w:t>(Семак молчит. Се</w:t>
      </w:r>
      <w:r>
        <w:rPr>
          <w:rStyle w:val="1a"/>
          <w:color w:val="000000"/>
        </w:rPr>
        <w:softHyphen/>
        <w:t>маку.)</w:t>
      </w:r>
      <w:r>
        <w:rPr>
          <w:rStyle w:val="11"/>
          <w:color w:val="000000"/>
        </w:rPr>
        <w:t xml:space="preserve"> А тебе как кажется? Мне сейчас нарочно хочется обострить их отношения. Они друг друга так кусают, но их снова кидает друг к другу. И хочется обнаружить, что на самом деле они любят друг друга. На самом деле, это история любви.</w:t>
      </w:r>
    </w:p>
    <w:p w:rsidR="00244497" w:rsidRDefault="00244497">
      <w:pPr>
        <w:pStyle w:val="a4"/>
        <w:framePr w:w="5306" w:h="9349" w:hRule="exact" w:wrap="none" w:vAnchor="page" w:hAnchor="page" w:x="3345" w:y="3784"/>
        <w:shd w:val="clear" w:color="auto" w:fill="auto"/>
        <w:spacing w:before="0" w:line="180" w:lineRule="exact"/>
        <w:ind w:left="20" w:firstLine="280"/>
      </w:pPr>
      <w:r>
        <w:rPr>
          <w:rStyle w:val="11"/>
          <w:color w:val="000000"/>
        </w:rPr>
        <w:t>СЕМАК. Да, я согласен.</w:t>
      </w:r>
    </w:p>
    <w:p w:rsidR="00244497" w:rsidRDefault="00244497">
      <w:pPr>
        <w:pStyle w:val="a4"/>
        <w:framePr w:w="5306" w:h="9349" w:hRule="exact" w:wrap="none" w:vAnchor="page" w:hAnchor="page" w:x="3345" w:y="3784"/>
        <w:shd w:val="clear" w:color="auto" w:fill="auto"/>
        <w:spacing w:before="0" w:line="266" w:lineRule="exact"/>
        <w:ind w:left="20" w:firstLine="280"/>
      </w:pPr>
      <w:r>
        <w:rPr>
          <w:rStyle w:val="11"/>
          <w:color w:val="000000"/>
        </w:rPr>
        <w:t>ДОДИН. Поэтому они имеют право так ругаться.</w:t>
      </w:r>
    </w:p>
    <w:p w:rsidR="00244497" w:rsidRDefault="00244497">
      <w:pPr>
        <w:pStyle w:val="a4"/>
        <w:framePr w:w="5306" w:h="9349" w:hRule="exact" w:wrap="none" w:vAnchor="page" w:hAnchor="page" w:x="3345" w:y="3784"/>
        <w:shd w:val="clear" w:color="auto" w:fill="auto"/>
        <w:spacing w:before="0" w:line="266" w:lineRule="exact"/>
        <w:ind w:left="20" w:right="20" w:firstLine="280"/>
      </w:pPr>
      <w:r>
        <w:rPr>
          <w:rStyle w:val="11"/>
          <w:color w:val="000000"/>
        </w:rPr>
        <w:t xml:space="preserve">СЕМАК </w:t>
      </w:r>
      <w:r>
        <w:rPr>
          <w:rStyle w:val="1a"/>
          <w:color w:val="000000"/>
        </w:rPr>
        <w:t>(за Астрова).</w:t>
      </w:r>
      <w:r>
        <w:rPr>
          <w:rStyle w:val="11"/>
          <w:color w:val="000000"/>
        </w:rPr>
        <w:t xml:space="preserve"> Вопрос еще в том, что же та</w:t>
      </w:r>
      <w:r>
        <w:rPr>
          <w:rStyle w:val="11"/>
          <w:color w:val="000000"/>
        </w:rPr>
        <w:softHyphen/>
        <w:t>кое правда и что такое ложь. Я вот чувствую, что суще</w:t>
      </w:r>
      <w:r>
        <w:rPr>
          <w:rStyle w:val="11"/>
          <w:color w:val="000000"/>
        </w:rPr>
        <w:softHyphen/>
        <w:t>ствует ложь. Вы во власти условности. Вы не можете ответить мне, потому что считаете, что это неинтелли</w:t>
      </w:r>
      <w:r>
        <w:rPr>
          <w:rStyle w:val="11"/>
          <w:color w:val="000000"/>
        </w:rPr>
        <w:softHyphen/>
        <w:t>гентно. И я создаю эту ложь, и десять лет ее создавал, утверждая, что работаю ради человечества, ради лю</w:t>
      </w:r>
      <w:r>
        <w:rPr>
          <w:rStyle w:val="11"/>
          <w:color w:val="000000"/>
        </w:rPr>
        <w:softHyphen/>
        <w:t>дей. А на самом деле нет никакого человечества, я хочу жить и любить вас в лесничестве, на лоне природы. Да, я понимаю, может быть, это животный инстинкт,</w:t>
      </w:r>
    </w:p>
    <w:p w:rsidR="00244497" w:rsidRDefault="00244497">
      <w:pPr>
        <w:pStyle w:val="a6"/>
        <w:framePr w:wrap="none" w:vAnchor="page" w:hAnchor="page" w:x="5829" w:y="13332"/>
        <w:shd w:val="clear" w:color="auto" w:fill="auto"/>
        <w:spacing w:line="130" w:lineRule="exact"/>
        <w:ind w:left="40"/>
      </w:pPr>
      <w:r>
        <w:rPr>
          <w:rStyle w:val="0pt11"/>
          <w:b/>
          <w:bCs/>
          <w:color w:val="000000"/>
        </w:rPr>
        <w:t>484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9" w:y="3314"/>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90" w:h="9287" w:hRule="exact" w:wrap="none" w:vAnchor="page" w:hAnchor="page" w:x="3353" w:y="3805"/>
        <w:shd w:val="clear" w:color="auto" w:fill="auto"/>
        <w:spacing w:before="0" w:line="257" w:lineRule="exact"/>
        <w:ind w:left="20" w:right="20"/>
      </w:pPr>
      <w:r>
        <w:rPr>
          <w:rStyle w:val="11"/>
          <w:color w:val="000000"/>
        </w:rPr>
        <w:t>это не интеллигентно, но, черт возьми, через десять лет я буду хуже, чем профессор.</w:t>
      </w:r>
    </w:p>
    <w:p w:rsidR="00244497" w:rsidRDefault="00244497">
      <w:pPr>
        <w:pStyle w:val="a4"/>
        <w:framePr w:w="5290" w:h="9287" w:hRule="exact" w:wrap="none" w:vAnchor="page" w:hAnchor="page" w:x="3353" w:y="3805"/>
        <w:shd w:val="clear" w:color="auto" w:fill="auto"/>
        <w:spacing w:before="0" w:line="257" w:lineRule="exact"/>
        <w:ind w:left="20" w:right="20" w:firstLine="280"/>
      </w:pPr>
      <w:r>
        <w:rPr>
          <w:rStyle w:val="11"/>
          <w:color w:val="000000"/>
        </w:rPr>
        <w:t xml:space="preserve">ДОДИН </w:t>
      </w:r>
      <w:r>
        <w:rPr>
          <w:rStyle w:val="1a"/>
          <w:color w:val="000000"/>
        </w:rPr>
        <w:t>(Семаку).</w:t>
      </w:r>
      <w:r>
        <w:rPr>
          <w:rStyle w:val="11"/>
          <w:color w:val="000000"/>
        </w:rPr>
        <w:t xml:space="preserve"> Все правильно, но пусть это про</w:t>
      </w:r>
      <w:r>
        <w:rPr>
          <w:rStyle w:val="11"/>
          <w:color w:val="000000"/>
        </w:rPr>
        <w:softHyphen/>
        <w:t xml:space="preserve">рвется в самом конце, пусть это тогда будет еще более цинично. Здесь будет ругательски: что-то в вас есть грязное, вы всех развращаете и превращаете всех в котов. И я перестал чем-либо заниматься. </w:t>
      </w:r>
      <w:r>
        <w:rPr>
          <w:rStyle w:val="1a"/>
          <w:color w:val="000000"/>
        </w:rPr>
        <w:t>(Быстро и азартно</w:t>
      </w:r>
      <w:r>
        <w:rPr>
          <w:rStyle w:val="11"/>
          <w:color w:val="000000"/>
        </w:rPr>
        <w:t xml:space="preserve">, </w:t>
      </w:r>
      <w:r>
        <w:rPr>
          <w:rStyle w:val="1a"/>
          <w:color w:val="000000"/>
        </w:rPr>
        <w:t>за Астрова.)</w:t>
      </w:r>
      <w:r>
        <w:rPr>
          <w:rStyle w:val="11"/>
          <w:color w:val="000000"/>
        </w:rPr>
        <w:t xml:space="preserve"> Вы бы мою жизнь перевернули, вы бы весь уезд совратили, весь уезд захотел бы вас любить! Ах, последний раз, в конце концов! Неужели же это так страшно?.. И в конце это может быть на полном дыхании, на полном серьезе, когда уже все, надо расставаться, и вдруг меня — меня! — должна пронзить мысль: они же любят друг друга, почему они этого не понимают? Даже они сами не успели этого понять.</w:t>
      </w:r>
    </w:p>
    <w:p w:rsidR="00244497" w:rsidRDefault="00244497">
      <w:pPr>
        <w:pStyle w:val="a4"/>
        <w:framePr w:w="5290" w:h="9287" w:hRule="exact" w:wrap="none" w:vAnchor="page" w:hAnchor="page" w:x="3353" w:y="3805"/>
        <w:shd w:val="clear" w:color="auto" w:fill="auto"/>
        <w:spacing w:before="0" w:line="257" w:lineRule="exact"/>
        <w:ind w:left="20" w:right="20" w:firstLine="280"/>
      </w:pPr>
      <w:r>
        <w:rPr>
          <w:rStyle w:val="11"/>
          <w:color w:val="000000"/>
        </w:rPr>
        <w:t>СЕМАК. Мне кажется, здесь есть небольшой пово</w:t>
      </w:r>
      <w:r>
        <w:rPr>
          <w:rStyle w:val="11"/>
          <w:color w:val="000000"/>
        </w:rPr>
        <w:softHyphen/>
        <w:t xml:space="preserve">рот. </w:t>
      </w:r>
      <w:r>
        <w:rPr>
          <w:rStyle w:val="1a"/>
          <w:color w:val="000000"/>
        </w:rPr>
        <w:t>(За Астрова.)</w:t>
      </w:r>
      <w:r>
        <w:rPr>
          <w:rStyle w:val="11"/>
          <w:color w:val="000000"/>
        </w:rPr>
        <w:t xml:space="preserve"> Да, да, уезжаете, вы испугались, испу</w:t>
      </w:r>
      <w:r>
        <w:rPr>
          <w:rStyle w:val="11"/>
          <w:color w:val="000000"/>
        </w:rPr>
        <w:softHyphen/>
        <w:t>гались? Неужели это так страшно? Да бросьте, в самом деле. Поедем в лесничество. Это же глупость. Что же мы на себя натащили какие-то условности?! Нет, луч</w:t>
      </w:r>
      <w:r>
        <w:rPr>
          <w:rStyle w:val="11"/>
          <w:color w:val="000000"/>
        </w:rPr>
        <w:softHyphen/>
        <w:t>ше, если вы уедете. Когда вы приехали, вы же тут всё нарушили. Стало невозможно жить. Я тоже с ума со</w:t>
      </w:r>
      <w:r>
        <w:rPr>
          <w:rStyle w:val="11"/>
          <w:color w:val="000000"/>
        </w:rPr>
        <w:softHyphen/>
        <w:t xml:space="preserve">шел, леса горят, у меня в лесах скот пасется. Уезжайте, уезжайте, без вас лучше. </w:t>
      </w:r>
      <w:r>
        <w:rPr>
          <w:rStyle w:val="11"/>
          <w:color w:val="000000"/>
          <w:lang w:val="en-US" w:eastAsia="en-US"/>
        </w:rPr>
        <w:t xml:space="preserve">Finita la comedia, </w:t>
      </w:r>
      <w:r>
        <w:rPr>
          <w:rStyle w:val="11"/>
          <w:color w:val="000000"/>
        </w:rPr>
        <w:t>все, уез</w:t>
      </w:r>
      <w:r>
        <w:rPr>
          <w:rStyle w:val="11"/>
          <w:color w:val="000000"/>
        </w:rPr>
        <w:softHyphen/>
        <w:t>жайте!</w:t>
      </w:r>
    </w:p>
    <w:p w:rsidR="00244497" w:rsidRDefault="00244497">
      <w:pPr>
        <w:pStyle w:val="a4"/>
        <w:framePr w:w="5290" w:h="9287" w:hRule="exact" w:wrap="none" w:vAnchor="page" w:hAnchor="page" w:x="3353" w:y="3805"/>
        <w:shd w:val="clear" w:color="auto" w:fill="auto"/>
        <w:spacing w:before="0" w:after="242" w:line="257" w:lineRule="exact"/>
        <w:ind w:left="20" w:firstLine="280"/>
      </w:pPr>
      <w:r>
        <w:rPr>
          <w:rStyle w:val="11"/>
          <w:color w:val="000000"/>
        </w:rPr>
        <w:t>ДОДИН. Может быть, может быть.</w:t>
      </w:r>
    </w:p>
    <w:p w:rsidR="00244497" w:rsidRDefault="00244497">
      <w:pPr>
        <w:pStyle w:val="1010"/>
        <w:framePr w:w="5290" w:h="9287" w:hRule="exact" w:wrap="none" w:vAnchor="page" w:hAnchor="page" w:x="3353" w:y="3805"/>
        <w:shd w:val="clear" w:color="auto" w:fill="auto"/>
        <w:spacing w:before="0" w:after="203" w:line="180" w:lineRule="exact"/>
        <w:ind w:left="20" w:firstLine="280"/>
      </w:pPr>
      <w:r>
        <w:rPr>
          <w:rStyle w:val="100pt1"/>
          <w:i/>
          <w:iCs/>
          <w:color w:val="000000"/>
        </w:rPr>
        <w:t>Проба.</w:t>
      </w:r>
    </w:p>
    <w:p w:rsidR="00244497" w:rsidRDefault="00244497">
      <w:pPr>
        <w:pStyle w:val="a4"/>
        <w:framePr w:w="5290" w:h="9287" w:hRule="exact" w:wrap="none" w:vAnchor="page" w:hAnchor="page" w:x="3353" w:y="3805"/>
        <w:shd w:val="clear" w:color="auto" w:fill="auto"/>
        <w:spacing w:before="0" w:line="254" w:lineRule="exact"/>
        <w:ind w:left="20" w:right="20" w:firstLine="280"/>
      </w:pPr>
      <w:r>
        <w:rPr>
          <w:rStyle w:val="11"/>
          <w:color w:val="000000"/>
        </w:rPr>
        <w:t>ЕЛЕНА АНДРЕЕВНА. Этот карандаш я беру себе на память.</w:t>
      </w:r>
    </w:p>
    <w:p w:rsidR="00244497" w:rsidRDefault="00244497">
      <w:pPr>
        <w:pStyle w:val="a4"/>
        <w:framePr w:w="5290" w:h="9287" w:hRule="exact" w:wrap="none" w:vAnchor="page" w:hAnchor="page" w:x="3353" w:y="3805"/>
        <w:shd w:val="clear" w:color="auto" w:fill="auto"/>
        <w:spacing w:before="0" w:line="254" w:lineRule="exact"/>
        <w:ind w:left="20" w:right="20" w:firstLine="280"/>
      </w:pPr>
      <w:r>
        <w:rPr>
          <w:rStyle w:val="11"/>
          <w:color w:val="000000"/>
        </w:rPr>
        <w:t xml:space="preserve">ДОДИН. Вот как интересно, как только он говорит: «И уезжайте, уезжайте. </w:t>
      </w:r>
      <w:r>
        <w:rPr>
          <w:rStyle w:val="11"/>
          <w:color w:val="000000"/>
          <w:lang w:val="en-US" w:eastAsia="en-US"/>
        </w:rPr>
        <w:t xml:space="preserve">Finita la comedia. </w:t>
      </w:r>
      <w:r>
        <w:rPr>
          <w:rStyle w:val="11"/>
          <w:color w:val="000000"/>
        </w:rPr>
        <w:t xml:space="preserve">Уезжайте». </w:t>
      </w:r>
      <w:r>
        <w:rPr>
          <w:rStyle w:val="1a"/>
          <w:color w:val="000000"/>
        </w:rPr>
        <w:t>(За Елену Андреевну.)</w:t>
      </w:r>
      <w:r>
        <w:rPr>
          <w:rStyle w:val="11"/>
          <w:color w:val="000000"/>
        </w:rPr>
        <w:t xml:space="preserve"> «Этот карандаш я беру себе на па</w:t>
      </w:r>
      <w:r>
        <w:rPr>
          <w:rStyle w:val="11"/>
          <w:color w:val="000000"/>
        </w:rPr>
        <w:softHyphen/>
        <w:t>мять». Она опять его задерживает.</w:t>
      </w:r>
    </w:p>
    <w:p w:rsidR="00244497" w:rsidRDefault="00244497">
      <w:pPr>
        <w:pStyle w:val="a6"/>
        <w:framePr w:wrap="none" w:vAnchor="page" w:hAnchor="page" w:x="5823" w:y="13331"/>
        <w:shd w:val="clear" w:color="auto" w:fill="auto"/>
        <w:spacing w:line="130" w:lineRule="exact"/>
        <w:ind w:left="40"/>
      </w:pPr>
      <w:r>
        <w:rPr>
          <w:rStyle w:val="0pt11"/>
          <w:b/>
          <w:bCs/>
          <w:color w:val="000000"/>
        </w:rPr>
        <w:t>485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5" w:y="3302"/>
        <w:shd w:val="clear" w:color="auto" w:fill="auto"/>
        <w:spacing w:line="140" w:lineRule="exact"/>
        <w:ind w:left="40"/>
      </w:pPr>
      <w:r>
        <w:rPr>
          <w:rStyle w:val="20"/>
          <w:b/>
          <w:bCs/>
          <w:i/>
          <w:iCs/>
          <w:color w:val="000000"/>
        </w:rPr>
        <w:t>Лев Додин. Путешествие без конца</w:t>
      </w:r>
    </w:p>
    <w:p w:rsidR="00244497" w:rsidRDefault="00244497">
      <w:pPr>
        <w:pStyle w:val="1010"/>
        <w:framePr w:w="5304" w:h="9298" w:hRule="exact" w:wrap="none" w:vAnchor="page" w:hAnchor="page" w:x="3346" w:y="3844"/>
        <w:shd w:val="clear" w:color="auto" w:fill="auto"/>
        <w:spacing w:before="0" w:after="201" w:line="180" w:lineRule="exact"/>
        <w:ind w:left="20" w:firstLine="280"/>
      </w:pPr>
      <w:r>
        <w:rPr>
          <w:rStyle w:val="100pt1"/>
          <w:i/>
          <w:iCs/>
          <w:color w:val="000000"/>
        </w:rPr>
        <w:t>Проба.</w:t>
      </w:r>
    </w:p>
    <w:p w:rsidR="00244497" w:rsidRDefault="00244497">
      <w:pPr>
        <w:pStyle w:val="a4"/>
        <w:framePr w:w="5304" w:h="9298" w:hRule="exact" w:wrap="none" w:vAnchor="page" w:hAnchor="page" w:x="3346" w:y="3844"/>
        <w:shd w:val="clear" w:color="auto" w:fill="auto"/>
        <w:spacing w:before="0" w:line="262" w:lineRule="exact"/>
        <w:ind w:left="20" w:right="20" w:firstLine="280"/>
      </w:pPr>
      <w:r>
        <w:rPr>
          <w:rStyle w:val="11"/>
          <w:color w:val="000000"/>
        </w:rPr>
        <w:t>АСТРОВ. Пока здесь никого нет, пока дядя Ваня не вошел с букетом, позвольте мне... поцеловать вас... На прощанье...</w:t>
      </w:r>
    </w:p>
    <w:p w:rsidR="00244497" w:rsidRDefault="00244497">
      <w:pPr>
        <w:pStyle w:val="a4"/>
        <w:framePr w:w="5304" w:h="9298" w:hRule="exact" w:wrap="none" w:vAnchor="page" w:hAnchor="page" w:x="3346" w:y="3844"/>
        <w:shd w:val="clear" w:color="auto" w:fill="auto"/>
        <w:spacing w:before="0" w:after="245" w:line="262" w:lineRule="exact"/>
        <w:ind w:left="20" w:right="20" w:firstLine="280"/>
      </w:pPr>
      <w:r>
        <w:rPr>
          <w:rStyle w:val="11"/>
          <w:color w:val="000000"/>
        </w:rPr>
        <w:t>ДОДИН. «Позвольте мне... поцеловать вас... На про</w:t>
      </w:r>
      <w:r>
        <w:rPr>
          <w:rStyle w:val="11"/>
          <w:color w:val="000000"/>
        </w:rPr>
        <w:softHyphen/>
        <w:t>щанье...» И удержался в последний момент, потому что знает, если он ее обнимет, то уже будет не остановить</w:t>
      </w:r>
      <w:r>
        <w:rPr>
          <w:rStyle w:val="11"/>
          <w:color w:val="000000"/>
        </w:rPr>
        <w:softHyphen/>
        <w:t>ся. Он удержал себя и поцеловал ее в щеку.</w:t>
      </w:r>
    </w:p>
    <w:p w:rsidR="00244497" w:rsidRDefault="00244497">
      <w:pPr>
        <w:pStyle w:val="1010"/>
        <w:framePr w:w="5304" w:h="9298" w:hRule="exact" w:wrap="none" w:vAnchor="page" w:hAnchor="page" w:x="3346" w:y="3844"/>
        <w:shd w:val="clear" w:color="auto" w:fill="auto"/>
        <w:spacing w:before="0" w:after="203" w:line="180" w:lineRule="exact"/>
        <w:ind w:left="20" w:firstLine="280"/>
      </w:pPr>
      <w:r>
        <w:rPr>
          <w:rStyle w:val="100pt1"/>
          <w:i/>
          <w:iCs/>
          <w:color w:val="000000"/>
        </w:rPr>
        <w:t>Проба.</w:t>
      </w:r>
    </w:p>
    <w:p w:rsidR="00244497" w:rsidRDefault="00244497">
      <w:pPr>
        <w:pStyle w:val="a4"/>
        <w:framePr w:w="5304" w:h="9298" w:hRule="exact" w:wrap="none" w:vAnchor="page" w:hAnchor="page" w:x="3346" w:y="3844"/>
        <w:shd w:val="clear" w:color="auto" w:fill="auto"/>
        <w:spacing w:before="0" w:line="257" w:lineRule="exact"/>
        <w:ind w:left="20" w:firstLine="280"/>
      </w:pPr>
      <w:r>
        <w:rPr>
          <w:rStyle w:val="11"/>
          <w:color w:val="000000"/>
        </w:rPr>
        <w:t xml:space="preserve">АСТРОВ. </w:t>
      </w:r>
      <w:r>
        <w:rPr>
          <w:rStyle w:val="11"/>
          <w:color w:val="000000"/>
          <w:lang w:val="en-US" w:eastAsia="en-US"/>
        </w:rPr>
        <w:t>Finita.</w:t>
      </w:r>
    </w:p>
    <w:p w:rsidR="00244497" w:rsidRDefault="00244497">
      <w:pPr>
        <w:pStyle w:val="a4"/>
        <w:framePr w:w="5304" w:h="9298" w:hRule="exact" w:wrap="none" w:vAnchor="page" w:hAnchor="page" w:x="3346" w:y="3844"/>
        <w:shd w:val="clear" w:color="auto" w:fill="auto"/>
        <w:spacing w:before="0" w:after="242" w:line="257" w:lineRule="exact"/>
        <w:ind w:left="20" w:right="20" w:firstLine="280"/>
      </w:pPr>
      <w:r>
        <w:rPr>
          <w:rStyle w:val="11"/>
          <w:color w:val="000000"/>
        </w:rPr>
        <w:t xml:space="preserve">ДОДИН. И вот тут уже — </w:t>
      </w:r>
      <w:r>
        <w:rPr>
          <w:rStyle w:val="11"/>
          <w:color w:val="000000"/>
          <w:lang w:val="en-US" w:eastAsia="en-US"/>
        </w:rPr>
        <w:t xml:space="preserve">«Finita». </w:t>
      </w:r>
      <w:r>
        <w:rPr>
          <w:rStyle w:val="11"/>
          <w:color w:val="000000"/>
        </w:rPr>
        <w:t>Я не знаю, может быть, продлить объятия. Они как пьяные.</w:t>
      </w:r>
    </w:p>
    <w:p w:rsidR="00244497" w:rsidRDefault="00244497">
      <w:pPr>
        <w:pStyle w:val="1010"/>
        <w:framePr w:w="5304" w:h="9298" w:hRule="exact" w:wrap="none" w:vAnchor="page" w:hAnchor="page" w:x="3346" w:y="3844"/>
        <w:shd w:val="clear" w:color="auto" w:fill="auto"/>
        <w:spacing w:before="0" w:after="199" w:line="180" w:lineRule="exact"/>
        <w:ind w:left="20" w:firstLine="280"/>
      </w:pPr>
      <w:r>
        <w:rPr>
          <w:rStyle w:val="100pt1"/>
          <w:i/>
          <w:iCs/>
          <w:color w:val="000000"/>
        </w:rPr>
        <w:t>Проба.</w:t>
      </w:r>
    </w:p>
    <w:p w:rsidR="00244497" w:rsidRDefault="00244497">
      <w:pPr>
        <w:pStyle w:val="a4"/>
        <w:framePr w:w="5304" w:h="9298" w:hRule="exact" w:wrap="none" w:vAnchor="page" w:hAnchor="page" w:x="3346" w:y="3844"/>
        <w:shd w:val="clear" w:color="auto" w:fill="auto"/>
        <w:spacing w:before="0" w:line="262" w:lineRule="exact"/>
        <w:ind w:left="20" w:firstLine="280"/>
      </w:pPr>
      <w:r>
        <w:rPr>
          <w:rStyle w:val="11"/>
          <w:color w:val="000000"/>
        </w:rPr>
        <w:t>СЕРЕБРЯКОВ. Надо дело делать! Всего хорошего.</w:t>
      </w:r>
    </w:p>
    <w:p w:rsidR="00244497" w:rsidRDefault="00244497">
      <w:pPr>
        <w:pStyle w:val="a4"/>
        <w:framePr w:w="5304" w:h="9298" w:hRule="exact" w:wrap="none" w:vAnchor="page" w:hAnchor="page" w:x="3346" w:y="3844"/>
        <w:shd w:val="clear" w:color="auto" w:fill="auto"/>
        <w:spacing w:before="0" w:line="262" w:lineRule="exact"/>
        <w:ind w:left="20" w:right="20" w:firstLine="280"/>
      </w:pPr>
      <w:r>
        <w:rPr>
          <w:rStyle w:val="11"/>
          <w:color w:val="000000"/>
        </w:rPr>
        <w:t xml:space="preserve">ДОДИН </w:t>
      </w:r>
      <w:r>
        <w:rPr>
          <w:rStyle w:val="1a"/>
          <w:color w:val="000000"/>
        </w:rPr>
        <w:t>(Иванову).</w:t>
      </w:r>
      <w:r>
        <w:rPr>
          <w:rStyle w:val="11"/>
          <w:color w:val="000000"/>
        </w:rPr>
        <w:t xml:space="preserve"> Мне кажется, здесь его слабое место. </w:t>
      </w:r>
      <w:r>
        <w:rPr>
          <w:rStyle w:val="1a"/>
          <w:color w:val="000000"/>
        </w:rPr>
        <w:t>(За Серебрякова.)</w:t>
      </w:r>
      <w:r>
        <w:rPr>
          <w:rStyle w:val="11"/>
          <w:color w:val="000000"/>
        </w:rPr>
        <w:t xml:space="preserve"> «Надо дело делать!» А дел-то не осталось, а дело делать не удается, и дела твои больше никому не нужны. А без дела, честно говоря, наступает болезнь. Нет жизни без дела. «Всего хоро</w:t>
      </w:r>
      <w:r>
        <w:rPr>
          <w:rStyle w:val="11"/>
          <w:color w:val="000000"/>
        </w:rPr>
        <w:softHyphen/>
        <w:t xml:space="preserve">шего». Вот он им наконец признался в чем-то. </w:t>
      </w:r>
      <w:r>
        <w:rPr>
          <w:rStyle w:val="1a"/>
          <w:color w:val="000000"/>
        </w:rPr>
        <w:t>(За Се</w:t>
      </w:r>
      <w:r>
        <w:rPr>
          <w:rStyle w:val="1a"/>
          <w:color w:val="000000"/>
        </w:rPr>
        <w:softHyphen/>
        <w:t>ребрякова):</w:t>
      </w:r>
      <w:r>
        <w:rPr>
          <w:rStyle w:val="11"/>
          <w:color w:val="000000"/>
        </w:rPr>
        <w:t xml:space="preserve"> «Кто старое помянет, тому глаз вон. После того, что случилось...» Он сам считает месяцы, кото</w:t>
      </w:r>
      <w:r>
        <w:rPr>
          <w:rStyle w:val="11"/>
          <w:color w:val="000000"/>
        </w:rPr>
        <w:softHyphen/>
        <w:t>рые ему осталось жить. И как их прожить? И «после того, что случилось» и после всего того, что впереди их ждет. И кстати, я не знаю, конечно, это мы прове</w:t>
      </w:r>
      <w:r>
        <w:rPr>
          <w:rStyle w:val="11"/>
          <w:color w:val="000000"/>
        </w:rPr>
        <w:softHyphen/>
        <w:t>рим в пробах, но вот прощание с Астровым, как бы сказать, отдельное. Он и Елена Андреевна так здесь вместе стоят, так смотрят на входящих, что пронзило Серебрякова еще и по этому поводу. И что-то он по</w:t>
      </w:r>
      <w:r>
        <w:rPr>
          <w:rStyle w:val="11"/>
          <w:color w:val="000000"/>
        </w:rPr>
        <w:softHyphen/>
        <w:t>нял про Астрова и Елену. Войницкий входит сюда, и он глядит, пытаясь увидеть, что было между Астро</w:t>
      </w:r>
      <w:r>
        <w:rPr>
          <w:rStyle w:val="11"/>
          <w:color w:val="000000"/>
        </w:rPr>
        <w:softHyphen/>
      </w:r>
    </w:p>
    <w:p w:rsidR="00244497" w:rsidRDefault="00244497">
      <w:pPr>
        <w:pStyle w:val="a6"/>
        <w:framePr w:wrap="none" w:vAnchor="page" w:hAnchor="page" w:x="5823" w:y="13343"/>
        <w:shd w:val="clear" w:color="auto" w:fill="auto"/>
        <w:spacing w:line="130" w:lineRule="exact"/>
        <w:ind w:left="20"/>
      </w:pPr>
      <w:r>
        <w:rPr>
          <w:rStyle w:val="0pt11"/>
          <w:b/>
          <w:bCs/>
          <w:color w:val="000000"/>
        </w:rPr>
        <w:t>486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3" w:y="3309"/>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302" w:h="9339" w:hRule="exact" w:wrap="none" w:vAnchor="page" w:hAnchor="page" w:x="3347" w:y="3790"/>
        <w:shd w:val="clear" w:color="auto" w:fill="auto"/>
        <w:spacing w:before="0" w:after="251" w:line="269" w:lineRule="exact"/>
        <w:ind w:left="20" w:right="20"/>
      </w:pPr>
      <w:r>
        <w:rPr>
          <w:rStyle w:val="11"/>
          <w:color w:val="000000"/>
        </w:rPr>
        <w:t>вым и Еленой. И Серебряков не может этого взгляда не заметить. И Соня жадно смотрит, что же здесь было. И это тоже Серебряков не может не заметить. И Телегин, который боится поднять глаза и заметить то, что можно заметить и что могут заметить все ос</w:t>
      </w:r>
      <w:r>
        <w:rPr>
          <w:rStyle w:val="11"/>
          <w:color w:val="000000"/>
        </w:rPr>
        <w:softHyphen/>
        <w:t>тальные. Это всё выпирает наружу. Не спрячешь. По</w:t>
      </w:r>
      <w:r>
        <w:rPr>
          <w:rStyle w:val="11"/>
          <w:color w:val="000000"/>
        </w:rPr>
        <w:softHyphen/>
        <w:t xml:space="preserve">этому, конечно </w:t>
      </w:r>
      <w:r>
        <w:rPr>
          <w:rStyle w:val="1a"/>
          <w:color w:val="000000"/>
        </w:rPr>
        <w:t>(За Серебрякова.):</w:t>
      </w:r>
      <w:r>
        <w:rPr>
          <w:rStyle w:val="11"/>
          <w:color w:val="000000"/>
        </w:rPr>
        <w:t xml:space="preserve"> «Кто старое помянет, тому глаз вон. После того, что случилось, в эти не</w:t>
      </w:r>
      <w:r>
        <w:rPr>
          <w:rStyle w:val="11"/>
          <w:color w:val="000000"/>
        </w:rPr>
        <w:softHyphen/>
        <w:t>сколько часов я так много пережил и столько переду</w:t>
      </w:r>
      <w:r>
        <w:rPr>
          <w:rStyle w:val="11"/>
          <w:color w:val="000000"/>
        </w:rPr>
        <w:softHyphen/>
        <w:t>мал, что, кажется, мог бы написать...» «Мог бы напи</w:t>
      </w:r>
      <w:r>
        <w:rPr>
          <w:rStyle w:val="11"/>
          <w:color w:val="000000"/>
        </w:rPr>
        <w:softHyphen/>
        <w:t xml:space="preserve">сать», потому что ничего уже не напишет. Не пишется, перестало писаться. Даже читаться скоро перестанет. </w:t>
      </w:r>
      <w:r>
        <w:rPr>
          <w:rStyle w:val="1a"/>
          <w:color w:val="000000"/>
        </w:rPr>
        <w:t>(За Серебрякова.) «О</w:t>
      </w:r>
      <w:r>
        <w:rPr>
          <w:rStyle w:val="11"/>
          <w:color w:val="000000"/>
        </w:rPr>
        <w:t xml:space="preserve"> том, как надо жить». «Надо жить», потому что, оказывается, я не жил. «Я охотно принимаю твои извинения, и сам прошу прощения». — Это действительно прощание людей, которые расстреляли свою жизнь.</w:t>
      </w:r>
    </w:p>
    <w:p w:rsidR="00244497" w:rsidRDefault="00244497">
      <w:pPr>
        <w:pStyle w:val="1010"/>
        <w:framePr w:w="5302" w:h="9339" w:hRule="exact" w:wrap="none" w:vAnchor="page" w:hAnchor="page" w:x="3347" w:y="3790"/>
        <w:shd w:val="clear" w:color="auto" w:fill="auto"/>
        <w:spacing w:before="0" w:after="214" w:line="180" w:lineRule="exact"/>
        <w:ind w:left="20" w:firstLine="280"/>
      </w:pPr>
      <w:r>
        <w:rPr>
          <w:rStyle w:val="100pt1"/>
          <w:i/>
          <w:iCs/>
          <w:color w:val="000000"/>
        </w:rPr>
        <w:t>Проба.</w:t>
      </w:r>
    </w:p>
    <w:p w:rsidR="00244497" w:rsidRDefault="00244497">
      <w:pPr>
        <w:pStyle w:val="a4"/>
        <w:framePr w:w="5302" w:h="9339" w:hRule="exact" w:wrap="none" w:vAnchor="page" w:hAnchor="page" w:x="3347" w:y="3790"/>
        <w:shd w:val="clear" w:color="auto" w:fill="auto"/>
        <w:spacing w:before="0" w:line="242" w:lineRule="exact"/>
        <w:ind w:left="20" w:right="20" w:firstLine="280"/>
      </w:pPr>
      <w:r>
        <w:rPr>
          <w:rStyle w:val="11"/>
          <w:color w:val="000000"/>
        </w:rPr>
        <w:t>МАРИЯ ВАСИЛЬЕВНА. Вы знаете, как вы мне доро</w:t>
      </w:r>
      <w:r>
        <w:rPr>
          <w:rStyle w:val="11"/>
          <w:color w:val="000000"/>
        </w:rPr>
        <w:softHyphen/>
        <w:t>ги.</w:t>
      </w:r>
    </w:p>
    <w:p w:rsidR="00244497" w:rsidRDefault="00244497">
      <w:pPr>
        <w:pStyle w:val="a4"/>
        <w:framePr w:w="5302" w:h="9339" w:hRule="exact" w:wrap="none" w:vAnchor="page" w:hAnchor="page" w:x="3347" w:y="3790"/>
        <w:shd w:val="clear" w:color="auto" w:fill="auto"/>
        <w:spacing w:before="0" w:line="269" w:lineRule="exact"/>
        <w:ind w:left="20" w:right="20" w:firstLine="280"/>
      </w:pPr>
      <w:r>
        <w:rPr>
          <w:rStyle w:val="11"/>
          <w:color w:val="000000"/>
        </w:rPr>
        <w:t xml:space="preserve">ДОДИН </w:t>
      </w:r>
      <w:r>
        <w:rPr>
          <w:rStyle w:val="1a"/>
          <w:color w:val="000000"/>
        </w:rPr>
        <w:t>(за Марию Васильевну).</w:t>
      </w:r>
      <w:r>
        <w:rPr>
          <w:rStyle w:val="11"/>
          <w:color w:val="000000"/>
        </w:rPr>
        <w:t xml:space="preserve"> Мы долго не протя</w:t>
      </w:r>
      <w:r>
        <w:rPr>
          <w:rStyle w:val="11"/>
          <w:color w:val="000000"/>
        </w:rPr>
        <w:softHyphen/>
        <w:t>нем. Вы, кажется, тоже готовы отказаться от своих убе</w:t>
      </w:r>
      <w:r>
        <w:rPr>
          <w:rStyle w:val="11"/>
          <w:color w:val="000000"/>
        </w:rPr>
        <w:softHyphen/>
        <w:t xml:space="preserve">ждений. Я остаюсь одна, у меня больной сын. </w:t>
      </w:r>
      <w:r>
        <w:rPr>
          <w:rStyle w:val="1a"/>
          <w:color w:val="000000"/>
        </w:rPr>
        <w:t>(За Сереб рякова,, обращаясь к Соне).</w:t>
      </w:r>
      <w:r>
        <w:rPr>
          <w:rStyle w:val="11"/>
          <w:color w:val="000000"/>
        </w:rPr>
        <w:t xml:space="preserve"> «Прощай...» Я помню, ты говорила, что любишь этого человека, а он любит мою жену. «Все прощайте». У Серебрякова особый взгляд на Астрова, и все это видят. </w:t>
      </w:r>
      <w:r>
        <w:rPr>
          <w:rStyle w:val="1a"/>
          <w:color w:val="000000"/>
        </w:rPr>
        <w:t>(За Серебрякова.)</w:t>
      </w:r>
      <w:r>
        <w:rPr>
          <w:rStyle w:val="11"/>
          <w:color w:val="000000"/>
        </w:rPr>
        <w:t xml:space="preserve"> «Благода</w:t>
      </w:r>
      <w:r>
        <w:rPr>
          <w:rStyle w:val="11"/>
          <w:color w:val="000000"/>
        </w:rPr>
        <w:softHyphen/>
        <w:t>рю вас за приятное общество... Всего хорошего!» Он и ушел-то не простившись.</w:t>
      </w:r>
    </w:p>
    <w:p w:rsidR="00244497" w:rsidRDefault="00244497">
      <w:pPr>
        <w:pStyle w:val="a4"/>
        <w:framePr w:w="5302" w:h="9339" w:hRule="exact" w:wrap="none" w:vAnchor="page" w:hAnchor="page" w:x="3347" w:y="3790"/>
        <w:shd w:val="clear" w:color="auto" w:fill="auto"/>
        <w:spacing w:before="0" w:line="269" w:lineRule="exact"/>
        <w:ind w:left="20" w:firstLine="280"/>
      </w:pPr>
      <w:r>
        <w:rPr>
          <w:rStyle w:val="11"/>
          <w:color w:val="000000"/>
        </w:rPr>
        <w:t>ИВАНОВ. Он никого не простил.</w:t>
      </w:r>
    </w:p>
    <w:p w:rsidR="00244497" w:rsidRDefault="00244497">
      <w:pPr>
        <w:pStyle w:val="a4"/>
        <w:framePr w:w="5302" w:h="9339" w:hRule="exact" w:wrap="none" w:vAnchor="page" w:hAnchor="page" w:x="3347" w:y="3790"/>
        <w:shd w:val="clear" w:color="auto" w:fill="auto"/>
        <w:spacing w:before="0" w:line="262" w:lineRule="exact"/>
        <w:ind w:left="20" w:right="20" w:firstLine="280"/>
      </w:pPr>
      <w:r>
        <w:rPr>
          <w:rStyle w:val="11"/>
          <w:color w:val="000000"/>
        </w:rPr>
        <w:t>ДОДИН. Он себя простить не может. Он говорит Астрову: «Я уважаю ваши порывы». Порывы — это лю</w:t>
      </w:r>
      <w:r>
        <w:rPr>
          <w:rStyle w:val="11"/>
          <w:color w:val="000000"/>
        </w:rPr>
        <w:softHyphen/>
        <w:t>бовь.</w:t>
      </w:r>
    </w:p>
    <w:p w:rsidR="00244497" w:rsidRDefault="00244497">
      <w:pPr>
        <w:pStyle w:val="a6"/>
        <w:framePr w:wrap="none" w:vAnchor="page" w:hAnchor="page" w:x="5822" w:y="13336"/>
        <w:shd w:val="clear" w:color="auto" w:fill="auto"/>
        <w:spacing w:line="130" w:lineRule="exact"/>
        <w:ind w:left="20"/>
      </w:pPr>
      <w:r>
        <w:rPr>
          <w:rStyle w:val="0pt11"/>
          <w:b/>
          <w:bCs/>
          <w:color w:val="000000"/>
        </w:rPr>
        <w:t>487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6" w:y="3311"/>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292" w:h="9299" w:hRule="exact" w:wrap="none" w:vAnchor="page" w:hAnchor="page" w:x="3352" w:y="3791"/>
        <w:shd w:val="clear" w:color="auto" w:fill="auto"/>
        <w:spacing w:before="0" w:line="264" w:lineRule="exact"/>
        <w:ind w:left="20" w:right="20" w:firstLine="280"/>
      </w:pPr>
      <w:r>
        <w:rPr>
          <w:rStyle w:val="11"/>
          <w:color w:val="000000"/>
        </w:rPr>
        <w:t>ЗАВЬЯЛОВ. Здесь все составляют «приятное обще</w:t>
      </w:r>
      <w:r>
        <w:rPr>
          <w:rStyle w:val="11"/>
          <w:color w:val="000000"/>
        </w:rPr>
        <w:softHyphen/>
        <w:t>ство» для моей жены. Вот как вы сейчас пробовали: благодарю за приятное общество, которое вы достави</w:t>
      </w:r>
      <w:r>
        <w:rPr>
          <w:rStyle w:val="11"/>
          <w:color w:val="000000"/>
        </w:rPr>
        <w:softHyphen/>
        <w:t>ли моей супруге. Я уважаю ваш образ мыслей и ваше увлечение моей супругой, порывы, которые вы совер</w:t>
      </w:r>
      <w:r>
        <w:rPr>
          <w:rStyle w:val="11"/>
          <w:color w:val="000000"/>
        </w:rPr>
        <w:softHyphen/>
        <w:t>шили по отношению к ней. Но позвольте мне внести одно замечание: «надо дело делать». Если бы вы дело делали, у вас бы не было времени на то, чтобы зани</w:t>
      </w:r>
      <w:r>
        <w:rPr>
          <w:rStyle w:val="11"/>
          <w:color w:val="000000"/>
        </w:rPr>
        <w:softHyphen/>
        <w:t>маться чужими супругами.</w:t>
      </w:r>
    </w:p>
    <w:p w:rsidR="00244497" w:rsidRDefault="00244497">
      <w:pPr>
        <w:pStyle w:val="a4"/>
        <w:framePr w:w="5292" w:h="9299" w:hRule="exact" w:wrap="none" w:vAnchor="page" w:hAnchor="page" w:x="3352" w:y="3791"/>
        <w:shd w:val="clear" w:color="auto" w:fill="auto"/>
        <w:spacing w:before="0" w:line="264" w:lineRule="exact"/>
        <w:ind w:left="20" w:right="20" w:firstLine="280"/>
      </w:pPr>
      <w:r>
        <w:rPr>
          <w:rStyle w:val="11"/>
          <w:color w:val="000000"/>
        </w:rPr>
        <w:t>ДОДИН. Если дело делать, то ничего не страшно, даже измена жены. Имея возможность «дело делать», я все бы пережил. Дело никак не удается делать. «Дело надо делать».</w:t>
      </w:r>
    </w:p>
    <w:p w:rsidR="00244497" w:rsidRDefault="00244497">
      <w:pPr>
        <w:pStyle w:val="a4"/>
        <w:framePr w:w="5292" w:h="9299" w:hRule="exact" w:wrap="none" w:vAnchor="page" w:hAnchor="page" w:x="3352" w:y="3791"/>
        <w:shd w:val="clear" w:color="auto" w:fill="auto"/>
        <w:spacing w:before="0" w:line="264" w:lineRule="exact"/>
        <w:ind w:left="20" w:firstLine="280"/>
      </w:pPr>
      <w:r>
        <w:rPr>
          <w:rStyle w:val="11"/>
          <w:color w:val="000000"/>
        </w:rPr>
        <w:t>ИВАНОВ. Присказка такая.</w:t>
      </w:r>
    </w:p>
    <w:p w:rsidR="00244497" w:rsidRDefault="00244497">
      <w:pPr>
        <w:pStyle w:val="a4"/>
        <w:framePr w:w="5292" w:h="9299" w:hRule="exact" w:wrap="none" w:vAnchor="page" w:hAnchor="page" w:x="3352" w:y="3791"/>
        <w:shd w:val="clear" w:color="auto" w:fill="auto"/>
        <w:spacing w:before="0" w:line="264" w:lineRule="exact"/>
        <w:ind w:left="20" w:right="20" w:firstLine="280"/>
      </w:pPr>
      <w:r>
        <w:rPr>
          <w:rStyle w:val="11"/>
          <w:color w:val="000000"/>
        </w:rPr>
        <w:t>ДОДИН. Он говорит, махнув рукой на всю свою жизнь: «Всего хорошего!»</w:t>
      </w:r>
    </w:p>
    <w:p w:rsidR="00244497" w:rsidRDefault="00244497">
      <w:pPr>
        <w:pStyle w:val="a4"/>
        <w:framePr w:w="5292" w:h="9299" w:hRule="exact" w:wrap="none" w:vAnchor="page" w:hAnchor="page" w:x="3352" w:y="3791"/>
        <w:shd w:val="clear" w:color="auto" w:fill="auto"/>
        <w:spacing w:before="0" w:line="262" w:lineRule="exact"/>
        <w:ind w:left="20" w:right="20" w:firstLine="280"/>
      </w:pPr>
      <w:r>
        <w:rPr>
          <w:rStyle w:val="11"/>
          <w:color w:val="000000"/>
        </w:rPr>
        <w:t>ВОЙНИЦКИЙ. Прощайте... Простите... Никогда больше не увидимся.</w:t>
      </w:r>
    </w:p>
    <w:p w:rsidR="00244497" w:rsidRDefault="00244497">
      <w:pPr>
        <w:pStyle w:val="a4"/>
        <w:framePr w:w="5292" w:h="9299" w:hRule="exact" w:wrap="none" w:vAnchor="page" w:hAnchor="page" w:x="3352" w:y="3791"/>
        <w:shd w:val="clear" w:color="auto" w:fill="auto"/>
        <w:spacing w:before="0" w:line="262" w:lineRule="exact"/>
        <w:ind w:left="20" w:right="20" w:firstLine="280"/>
      </w:pPr>
      <w:r>
        <w:rPr>
          <w:rStyle w:val="11"/>
          <w:color w:val="000000"/>
        </w:rPr>
        <w:t>ДОДИН. Здесь берется огромное внутреннее дыха</w:t>
      </w:r>
      <w:r>
        <w:rPr>
          <w:rStyle w:val="11"/>
          <w:color w:val="000000"/>
        </w:rPr>
        <w:softHyphen/>
        <w:t>ние на бессрочное расставание.</w:t>
      </w:r>
    </w:p>
    <w:p w:rsidR="00244497" w:rsidRDefault="00244497">
      <w:pPr>
        <w:pStyle w:val="a4"/>
        <w:framePr w:w="5292" w:h="9299" w:hRule="exact" w:wrap="none" w:vAnchor="page" w:hAnchor="page" w:x="3352" w:y="3791"/>
        <w:shd w:val="clear" w:color="auto" w:fill="auto"/>
        <w:spacing w:before="0" w:line="262" w:lineRule="exact"/>
        <w:ind w:left="20" w:firstLine="280"/>
      </w:pPr>
      <w:r>
        <w:rPr>
          <w:rStyle w:val="11"/>
          <w:color w:val="000000"/>
        </w:rPr>
        <w:t>ЕЛЕНА АНДРЕЕВНА. Прощайте, голубчик.</w:t>
      </w:r>
    </w:p>
    <w:p w:rsidR="00244497" w:rsidRDefault="00244497">
      <w:pPr>
        <w:pStyle w:val="a4"/>
        <w:framePr w:w="5292" w:h="9299" w:hRule="exact" w:wrap="none" w:vAnchor="page" w:hAnchor="page" w:x="3352" w:y="3791"/>
        <w:shd w:val="clear" w:color="auto" w:fill="auto"/>
        <w:spacing w:before="0" w:line="262" w:lineRule="exact"/>
        <w:ind w:left="20" w:right="20" w:firstLine="280"/>
      </w:pPr>
      <w:r>
        <w:rPr>
          <w:rStyle w:val="11"/>
          <w:color w:val="000000"/>
        </w:rPr>
        <w:t xml:space="preserve">ДОДИН </w:t>
      </w:r>
      <w:r>
        <w:rPr>
          <w:rStyle w:val="1a"/>
          <w:color w:val="000000"/>
        </w:rPr>
        <w:t>(за Елену Андреевну).</w:t>
      </w:r>
      <w:r>
        <w:rPr>
          <w:rStyle w:val="11"/>
          <w:color w:val="000000"/>
        </w:rPr>
        <w:t xml:space="preserve"> «Прощайте, голубчик». Какие уж тут слова. Никакие слова не помогут, ника</w:t>
      </w:r>
      <w:r>
        <w:rPr>
          <w:rStyle w:val="11"/>
          <w:color w:val="000000"/>
        </w:rPr>
        <w:softHyphen/>
        <w:t>ких слов не скажешь.</w:t>
      </w:r>
    </w:p>
    <w:p w:rsidR="00244497" w:rsidRDefault="00244497">
      <w:pPr>
        <w:pStyle w:val="a4"/>
        <w:framePr w:w="5292" w:h="9299" w:hRule="exact" w:wrap="none" w:vAnchor="page" w:hAnchor="page" w:x="3352" w:y="3791"/>
        <w:shd w:val="clear" w:color="auto" w:fill="auto"/>
        <w:spacing w:before="0" w:line="262" w:lineRule="exact"/>
        <w:ind w:left="20" w:right="20" w:firstLine="280"/>
      </w:pPr>
      <w:r>
        <w:rPr>
          <w:rStyle w:val="11"/>
          <w:color w:val="000000"/>
        </w:rPr>
        <w:t xml:space="preserve">ЗАВЬЯЛОВ. Прощайте... Простите... </w:t>
      </w:r>
      <w:r>
        <w:rPr>
          <w:rStyle w:val="1a"/>
          <w:color w:val="000000"/>
        </w:rPr>
        <w:t>(Плачет.)</w:t>
      </w:r>
      <w:r>
        <w:rPr>
          <w:rStyle w:val="11"/>
          <w:color w:val="000000"/>
        </w:rPr>
        <w:t xml:space="preserve"> Ни</w:t>
      </w:r>
      <w:r>
        <w:rPr>
          <w:rStyle w:val="11"/>
          <w:color w:val="000000"/>
        </w:rPr>
        <w:softHyphen/>
        <w:t>когда больше не увидимся.</w:t>
      </w:r>
    </w:p>
    <w:p w:rsidR="00244497" w:rsidRDefault="00244497">
      <w:pPr>
        <w:pStyle w:val="a4"/>
        <w:framePr w:w="5292" w:h="9299" w:hRule="exact" w:wrap="none" w:vAnchor="page" w:hAnchor="page" w:x="3352" w:y="3791"/>
        <w:shd w:val="clear" w:color="auto" w:fill="auto"/>
        <w:spacing w:before="0" w:line="262" w:lineRule="exact"/>
        <w:ind w:left="20" w:right="20" w:firstLine="280"/>
      </w:pPr>
      <w:r>
        <w:rPr>
          <w:rStyle w:val="11"/>
          <w:color w:val="000000"/>
        </w:rPr>
        <w:t xml:space="preserve">ДОДИН. Он почти плачет, но после «простите» следует многоточие. </w:t>
      </w:r>
      <w:r>
        <w:rPr>
          <w:rStyle w:val="1a"/>
          <w:color w:val="000000"/>
        </w:rPr>
        <w:t>(За Войницкого.)</w:t>
      </w:r>
      <w:r>
        <w:rPr>
          <w:rStyle w:val="11"/>
          <w:color w:val="000000"/>
        </w:rPr>
        <w:t xml:space="preserve"> Еще часа три бу</w:t>
      </w:r>
      <w:r>
        <w:rPr>
          <w:rStyle w:val="11"/>
          <w:color w:val="000000"/>
        </w:rPr>
        <w:softHyphen/>
        <w:t>дем разговаривать и прощаться.</w:t>
      </w:r>
    </w:p>
    <w:p w:rsidR="00244497" w:rsidRDefault="00244497">
      <w:pPr>
        <w:pStyle w:val="a4"/>
        <w:framePr w:w="5292" w:h="9299" w:hRule="exact" w:wrap="none" w:vAnchor="page" w:hAnchor="page" w:x="3352" w:y="3791"/>
        <w:shd w:val="clear" w:color="auto" w:fill="auto"/>
        <w:spacing w:before="0" w:line="262" w:lineRule="exact"/>
        <w:ind w:left="20" w:firstLine="280"/>
      </w:pPr>
      <w:r>
        <w:rPr>
          <w:rStyle w:val="11"/>
          <w:color w:val="000000"/>
        </w:rPr>
        <w:t>ЕЛЕНА АНДРЕЕВНА. Прощайте, голубчик.</w:t>
      </w:r>
    </w:p>
    <w:p w:rsidR="00244497" w:rsidRDefault="00244497">
      <w:pPr>
        <w:pStyle w:val="a4"/>
        <w:framePr w:w="5292" w:h="9299" w:hRule="exact" w:wrap="none" w:vAnchor="page" w:hAnchor="page" w:x="3352" w:y="3791"/>
        <w:shd w:val="clear" w:color="auto" w:fill="auto"/>
        <w:spacing w:before="0" w:line="262" w:lineRule="exact"/>
        <w:ind w:left="20" w:right="20" w:firstLine="280"/>
      </w:pPr>
      <w:r>
        <w:rPr>
          <w:rStyle w:val="11"/>
          <w:color w:val="000000"/>
        </w:rPr>
        <w:t xml:space="preserve">ДОДИН </w:t>
      </w:r>
      <w:r>
        <w:rPr>
          <w:rStyle w:val="1a"/>
          <w:color w:val="000000"/>
        </w:rPr>
        <w:t>(за Елену Андреевну).</w:t>
      </w:r>
      <w:r>
        <w:rPr>
          <w:rStyle w:val="11"/>
          <w:color w:val="000000"/>
        </w:rPr>
        <w:t xml:space="preserve"> «Прощайте, голубчик». Ничего тут больше не скажешь. Она его поцеловала и уходит, и он остался один. </w:t>
      </w:r>
      <w:r>
        <w:rPr>
          <w:rStyle w:val="1a"/>
          <w:color w:val="000000"/>
        </w:rPr>
        <w:t>(За Войницкого.)</w:t>
      </w:r>
      <w:r>
        <w:rPr>
          <w:rStyle w:val="11"/>
          <w:color w:val="000000"/>
        </w:rPr>
        <w:t xml:space="preserve"> Я же не ска</w:t>
      </w:r>
      <w:r>
        <w:rPr>
          <w:rStyle w:val="11"/>
          <w:color w:val="000000"/>
        </w:rPr>
        <w:softHyphen/>
        <w:t>зал и десятой доли того, что хотел сказать, а уже остал</w:t>
      </w:r>
      <w:r>
        <w:rPr>
          <w:rStyle w:val="11"/>
          <w:color w:val="000000"/>
        </w:rPr>
        <w:softHyphen/>
        <w:t>ся один, без нее.</w:t>
      </w:r>
    </w:p>
    <w:p w:rsidR="00244497" w:rsidRDefault="00244497">
      <w:pPr>
        <w:pStyle w:val="a6"/>
        <w:framePr w:wrap="none" w:vAnchor="page" w:hAnchor="page" w:x="5834" w:y="13334"/>
        <w:shd w:val="clear" w:color="auto" w:fill="auto"/>
        <w:spacing w:line="130" w:lineRule="exact"/>
        <w:ind w:left="40"/>
      </w:pPr>
      <w:r>
        <w:rPr>
          <w:rStyle w:val="0pt11"/>
          <w:b/>
          <w:bCs/>
          <w:color w:val="000000"/>
        </w:rPr>
        <w:t>488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4" w:y="3315"/>
        <w:shd w:val="clear" w:color="auto" w:fill="auto"/>
        <w:spacing w:line="130" w:lineRule="exact"/>
        <w:ind w:left="40"/>
      </w:pPr>
      <w:r>
        <w:rPr>
          <w:rStyle w:val="33"/>
          <w:b/>
          <w:bCs/>
          <w:color w:val="000000"/>
        </w:rPr>
        <w:t>Репетиции спектакля «Дядя Ваня»</w:t>
      </w:r>
    </w:p>
    <w:p w:rsidR="00244497" w:rsidRDefault="00244497">
      <w:pPr>
        <w:pStyle w:val="1010"/>
        <w:framePr w:w="5285" w:h="9263" w:hRule="exact" w:wrap="none" w:vAnchor="page" w:hAnchor="page" w:x="3356" w:y="3860"/>
        <w:shd w:val="clear" w:color="auto" w:fill="auto"/>
        <w:spacing w:before="0" w:after="242" w:line="180" w:lineRule="exact"/>
        <w:ind w:left="20" w:firstLine="280"/>
      </w:pPr>
      <w:r>
        <w:rPr>
          <w:rStyle w:val="100pt1"/>
          <w:i/>
          <w:iCs/>
          <w:color w:val="000000"/>
        </w:rPr>
        <w:t>Проба.</w:t>
      </w:r>
    </w:p>
    <w:p w:rsidR="00244497" w:rsidRDefault="00244497">
      <w:pPr>
        <w:pStyle w:val="a4"/>
        <w:framePr w:w="5285" w:h="9263" w:hRule="exact" w:wrap="none" w:vAnchor="page" w:hAnchor="page" w:x="3356" w:y="3860"/>
        <w:shd w:val="clear" w:color="auto" w:fill="auto"/>
        <w:spacing w:before="0" w:line="252" w:lineRule="exact"/>
        <w:ind w:left="20" w:firstLine="280"/>
      </w:pPr>
      <w:r>
        <w:rPr>
          <w:rStyle w:val="11"/>
          <w:color w:val="000000"/>
        </w:rPr>
        <w:t>ВОЙНИЦКИЙ. Пусть уезжают, а я... я не могу.</w:t>
      </w:r>
    </w:p>
    <w:p w:rsidR="00244497" w:rsidRDefault="00244497">
      <w:pPr>
        <w:pStyle w:val="a4"/>
        <w:framePr w:w="5285" w:h="9263" w:hRule="exact" w:wrap="none" w:vAnchor="page" w:hAnchor="page" w:x="3356" w:y="3860"/>
        <w:shd w:val="clear" w:color="auto" w:fill="auto"/>
        <w:spacing w:before="0" w:line="252" w:lineRule="exact"/>
        <w:ind w:left="20" w:right="20" w:firstLine="280"/>
      </w:pPr>
      <w:r>
        <w:rPr>
          <w:rStyle w:val="11"/>
          <w:color w:val="000000"/>
        </w:rPr>
        <w:t xml:space="preserve">ДОДИН. </w:t>
      </w:r>
      <w:r>
        <w:rPr>
          <w:rStyle w:val="1a"/>
          <w:color w:val="000000"/>
        </w:rPr>
        <w:t>(За Войницкого).</w:t>
      </w:r>
      <w:r>
        <w:rPr>
          <w:rStyle w:val="11"/>
          <w:color w:val="000000"/>
        </w:rPr>
        <w:t xml:space="preserve"> «Пусть уезжают, а я...» Я хотел сказать, я хотел ей про всю жизнь рассказать сей</w:t>
      </w:r>
      <w:r>
        <w:rPr>
          <w:rStyle w:val="11"/>
          <w:color w:val="000000"/>
        </w:rPr>
        <w:softHyphen/>
        <w:t>час... Длинная пауза здесь может быть, здесь многото</w:t>
      </w:r>
      <w:r>
        <w:rPr>
          <w:rStyle w:val="11"/>
          <w:color w:val="000000"/>
        </w:rPr>
        <w:softHyphen/>
        <w:t>чие. «А я... я не могу».</w:t>
      </w:r>
    </w:p>
    <w:p w:rsidR="00244497" w:rsidRDefault="00244497">
      <w:pPr>
        <w:pStyle w:val="a4"/>
        <w:framePr w:w="5285" w:h="9263" w:hRule="exact" w:wrap="none" w:vAnchor="page" w:hAnchor="page" w:x="3356" w:y="3860"/>
        <w:shd w:val="clear" w:color="auto" w:fill="auto"/>
        <w:spacing w:before="0" w:after="358" w:line="252" w:lineRule="exact"/>
        <w:ind w:left="20" w:firstLine="280"/>
      </w:pPr>
      <w:r>
        <w:rPr>
          <w:rStyle w:val="11"/>
          <w:color w:val="000000"/>
        </w:rPr>
        <w:t>ВОЙНИЦКИЙ. Мне тяжело.</w:t>
      </w:r>
    </w:p>
    <w:p w:rsidR="00244497" w:rsidRDefault="00244497">
      <w:pPr>
        <w:pStyle w:val="1010"/>
        <w:framePr w:w="5285" w:h="9263" w:hRule="exact" w:wrap="none" w:vAnchor="page" w:hAnchor="page" w:x="3356" w:y="3860"/>
        <w:shd w:val="clear" w:color="auto" w:fill="auto"/>
        <w:spacing w:before="0" w:after="262" w:line="180" w:lineRule="exact"/>
        <w:ind w:left="20" w:firstLine="280"/>
      </w:pPr>
      <w:r>
        <w:rPr>
          <w:rStyle w:val="100pt1"/>
          <w:i/>
          <w:iCs/>
          <w:color w:val="000000"/>
        </w:rPr>
        <w:t>Проба.</w:t>
      </w:r>
    </w:p>
    <w:p w:rsidR="00244497" w:rsidRDefault="00244497">
      <w:pPr>
        <w:pStyle w:val="a4"/>
        <w:framePr w:w="5285" w:h="9263" w:hRule="exact" w:wrap="none" w:vAnchor="page" w:hAnchor="page" w:x="3356" w:y="3860"/>
        <w:shd w:val="clear" w:color="auto" w:fill="auto"/>
        <w:spacing w:before="0" w:after="22" w:line="180" w:lineRule="exact"/>
        <w:ind w:left="20" w:firstLine="280"/>
      </w:pPr>
      <w:r>
        <w:rPr>
          <w:rStyle w:val="11"/>
          <w:color w:val="000000"/>
        </w:rPr>
        <w:t>АСТРОВ. Его теперь сюда и калачом не заманишь.</w:t>
      </w:r>
    </w:p>
    <w:p w:rsidR="00244497" w:rsidRDefault="00244497">
      <w:pPr>
        <w:pStyle w:val="a4"/>
        <w:framePr w:w="5285" w:h="9263" w:hRule="exact" w:wrap="none" w:vAnchor="page" w:hAnchor="page" w:x="3356" w:y="3860"/>
        <w:shd w:val="clear" w:color="auto" w:fill="auto"/>
        <w:spacing w:before="0" w:after="264" w:line="180" w:lineRule="exact"/>
        <w:ind w:left="20" w:firstLine="280"/>
      </w:pPr>
      <w:r>
        <w:rPr>
          <w:rStyle w:val="11"/>
          <w:color w:val="000000"/>
        </w:rPr>
        <w:t>ДОДИН. То есть никогда она сюда не вернется.</w:t>
      </w:r>
    </w:p>
    <w:p w:rsidR="00244497" w:rsidRDefault="00244497">
      <w:pPr>
        <w:pStyle w:val="1010"/>
        <w:framePr w:w="5285" w:h="9263" w:hRule="exact" w:wrap="none" w:vAnchor="page" w:hAnchor="page" w:x="3356" w:y="3860"/>
        <w:shd w:val="clear" w:color="auto" w:fill="auto"/>
        <w:spacing w:before="0" w:after="206" w:line="180" w:lineRule="exact"/>
        <w:ind w:left="20" w:firstLine="280"/>
      </w:pPr>
      <w:r>
        <w:rPr>
          <w:rStyle w:val="100pt1"/>
          <w:i/>
          <w:iCs/>
          <w:color w:val="000000"/>
        </w:rPr>
        <w:t>Проба.</w:t>
      </w:r>
    </w:p>
    <w:p w:rsidR="00244497" w:rsidRDefault="00244497">
      <w:pPr>
        <w:pStyle w:val="a4"/>
        <w:framePr w:w="5285" w:h="9263" w:hRule="exact" w:wrap="none" w:vAnchor="page" w:hAnchor="page" w:x="3356" w:y="3860"/>
        <w:shd w:val="clear" w:color="auto" w:fill="auto"/>
        <w:spacing w:before="0"/>
        <w:ind w:left="20" w:firstLine="280"/>
      </w:pPr>
      <w:r>
        <w:rPr>
          <w:rStyle w:val="11"/>
          <w:color w:val="000000"/>
        </w:rPr>
        <w:t>СОНЯ. Ну, дядя Ваня, давай делать что-нибудь.</w:t>
      </w:r>
    </w:p>
    <w:p w:rsidR="00244497" w:rsidRDefault="00244497">
      <w:pPr>
        <w:pStyle w:val="a4"/>
        <w:framePr w:w="5285" w:h="9263" w:hRule="exact" w:wrap="none" w:vAnchor="page" w:hAnchor="page" w:x="3356" w:y="3860"/>
        <w:shd w:val="clear" w:color="auto" w:fill="auto"/>
        <w:spacing w:before="0"/>
        <w:ind w:left="20" w:right="20" w:firstLine="280"/>
      </w:pPr>
      <w:r>
        <w:rPr>
          <w:rStyle w:val="11"/>
          <w:color w:val="000000"/>
        </w:rPr>
        <w:t xml:space="preserve">ДОДИН </w:t>
      </w:r>
      <w:r>
        <w:rPr>
          <w:rStyle w:val="1a"/>
          <w:color w:val="000000"/>
        </w:rPr>
        <w:t>(за Соню).</w:t>
      </w:r>
      <w:r>
        <w:rPr>
          <w:rStyle w:val="11"/>
          <w:color w:val="000000"/>
        </w:rPr>
        <w:t xml:space="preserve"> Давай займем чем-нибудь свое время. И она не смотрит на Астрова, хотя он здесь. У нее есть надежда, что он тоже захочет сесть к столу и что-нибудь вместе с ними делать. Сидели бы вместе с ним за столом, она бы улыбнулась Астрову, пролила бы на него походную чернильницу. У Сони всегда есть на</w:t>
      </w:r>
      <w:r>
        <w:rPr>
          <w:rStyle w:val="11"/>
          <w:color w:val="000000"/>
        </w:rPr>
        <w:softHyphen/>
        <w:t>дежда, что Астров сядет за стол и останется с ними. И у него, кстати, вдруг тоже возникает желание быть здесь.</w:t>
      </w:r>
    </w:p>
    <w:p w:rsidR="00244497" w:rsidRDefault="00244497">
      <w:pPr>
        <w:pStyle w:val="a4"/>
        <w:framePr w:w="5285" w:h="9263" w:hRule="exact" w:wrap="none" w:vAnchor="page" w:hAnchor="page" w:x="3356" w:y="3860"/>
        <w:shd w:val="clear" w:color="auto" w:fill="auto"/>
        <w:spacing w:before="0"/>
        <w:ind w:left="20" w:right="20" w:firstLine="280"/>
      </w:pPr>
      <w:r>
        <w:rPr>
          <w:rStyle w:val="11"/>
          <w:color w:val="000000"/>
        </w:rPr>
        <w:t>СЕМАК. Серебрякову нам сказать-то нечего. Он вы</w:t>
      </w:r>
      <w:r>
        <w:rPr>
          <w:rStyle w:val="11"/>
          <w:color w:val="000000"/>
        </w:rPr>
        <w:softHyphen/>
        <w:t>рывается отсюда, его сюда и калачом не заманишь. Все кончилось, и неизвестно, к лучшему ли это.</w:t>
      </w:r>
    </w:p>
    <w:p w:rsidR="00244497" w:rsidRDefault="00244497">
      <w:pPr>
        <w:pStyle w:val="a4"/>
        <w:framePr w:w="5285" w:h="9263" w:hRule="exact" w:wrap="none" w:vAnchor="page" w:hAnchor="page" w:x="3356" w:y="3860"/>
        <w:shd w:val="clear" w:color="auto" w:fill="auto"/>
        <w:spacing w:before="0"/>
        <w:ind w:left="20" w:right="20" w:firstLine="280"/>
      </w:pPr>
      <w:r>
        <w:rPr>
          <w:rStyle w:val="11"/>
          <w:color w:val="000000"/>
        </w:rPr>
        <w:t>ДОДИН. И может быть, есть действительно ка</w:t>
      </w:r>
      <w:r>
        <w:rPr>
          <w:rStyle w:val="11"/>
          <w:color w:val="000000"/>
        </w:rPr>
        <w:softHyphen/>
        <w:t>кое-то желание сесть за стол, начать рисовать свои чертежи и, может быть, жениться на Соне и зажить ка</w:t>
      </w:r>
      <w:r>
        <w:rPr>
          <w:rStyle w:val="11"/>
          <w:color w:val="000000"/>
        </w:rPr>
        <w:softHyphen/>
        <w:t>кой-то нормальной жизнью. Перестать ломать коме</w:t>
      </w:r>
      <w:r>
        <w:rPr>
          <w:rStyle w:val="11"/>
          <w:color w:val="000000"/>
        </w:rPr>
        <w:softHyphen/>
        <w:t>дию, понапрасну тратить силы, чего-то искать.</w:t>
      </w:r>
    </w:p>
    <w:p w:rsidR="00244497" w:rsidRDefault="00244497">
      <w:pPr>
        <w:pStyle w:val="a4"/>
        <w:framePr w:w="5285" w:h="9263" w:hRule="exact" w:wrap="none" w:vAnchor="page" w:hAnchor="page" w:x="3356" w:y="3860"/>
        <w:shd w:val="clear" w:color="auto" w:fill="auto"/>
        <w:spacing w:before="0"/>
        <w:ind w:left="20" w:firstLine="280"/>
      </w:pPr>
      <w:r>
        <w:rPr>
          <w:rStyle w:val="11"/>
          <w:color w:val="000000"/>
        </w:rPr>
        <w:t>СЕМАК. Сажать леса.</w:t>
      </w:r>
    </w:p>
    <w:p w:rsidR="00244497" w:rsidRDefault="00244497">
      <w:pPr>
        <w:pStyle w:val="a4"/>
        <w:framePr w:w="5285" w:h="9263" w:hRule="exact" w:wrap="none" w:vAnchor="page" w:hAnchor="page" w:x="3356" w:y="3860"/>
        <w:shd w:val="clear" w:color="auto" w:fill="auto"/>
        <w:spacing w:before="0"/>
        <w:ind w:left="20" w:right="20" w:firstLine="280"/>
      </w:pPr>
      <w:r>
        <w:rPr>
          <w:rStyle w:val="11"/>
          <w:color w:val="000000"/>
        </w:rPr>
        <w:t>ДОДИН. Делать детей, сделать счастливым хоть од</w:t>
      </w:r>
      <w:r>
        <w:rPr>
          <w:rStyle w:val="11"/>
          <w:color w:val="000000"/>
        </w:rPr>
        <w:softHyphen/>
        <w:t>ного человека. Она же милая девушка, хоть и некра</w:t>
      </w:r>
      <w:r>
        <w:rPr>
          <w:rStyle w:val="11"/>
          <w:color w:val="000000"/>
        </w:rPr>
        <w:softHyphen/>
        <w:t>сивая.</w:t>
      </w:r>
    </w:p>
    <w:p w:rsidR="00244497" w:rsidRDefault="00244497">
      <w:pPr>
        <w:pStyle w:val="a6"/>
        <w:framePr w:wrap="none" w:vAnchor="page" w:hAnchor="page" w:x="5823" w:y="13332"/>
        <w:shd w:val="clear" w:color="auto" w:fill="auto"/>
        <w:spacing w:line="130" w:lineRule="exact"/>
        <w:ind w:left="40"/>
      </w:pPr>
      <w:r>
        <w:rPr>
          <w:rStyle w:val="0pt11"/>
          <w:b/>
          <w:bCs/>
          <w:color w:val="000000"/>
        </w:rPr>
        <w:t>489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1" w:y="3304"/>
        <w:shd w:val="clear" w:color="auto" w:fill="auto"/>
        <w:spacing w:line="140" w:lineRule="exact"/>
        <w:ind w:left="40"/>
      </w:pPr>
      <w:r>
        <w:rPr>
          <w:rStyle w:val="20"/>
          <w:b/>
          <w:bCs/>
          <w:i/>
          <w:iCs/>
          <w:color w:val="000000"/>
        </w:rPr>
        <w:t>Лев Додин. Путешествие без конца</w:t>
      </w:r>
    </w:p>
    <w:p w:rsidR="00244497" w:rsidRDefault="00244497">
      <w:pPr>
        <w:pStyle w:val="1010"/>
        <w:framePr w:w="5302" w:h="9284" w:hRule="exact" w:wrap="none" w:vAnchor="page" w:hAnchor="page" w:x="3347" w:y="3842"/>
        <w:shd w:val="clear" w:color="auto" w:fill="auto"/>
        <w:spacing w:before="0" w:after="199" w:line="180" w:lineRule="exact"/>
        <w:ind w:left="20" w:firstLine="280"/>
      </w:pPr>
      <w:r>
        <w:rPr>
          <w:rStyle w:val="100pt1"/>
          <w:i/>
          <w:iCs/>
          <w:color w:val="000000"/>
        </w:rPr>
        <w:t>Проба.</w:t>
      </w:r>
    </w:p>
    <w:p w:rsidR="00244497" w:rsidRDefault="00244497">
      <w:pPr>
        <w:pStyle w:val="a4"/>
        <w:framePr w:w="5302" w:h="9284" w:hRule="exact" w:wrap="none" w:vAnchor="page" w:hAnchor="page" w:x="3347" w:y="3842"/>
        <w:shd w:val="clear" w:color="auto" w:fill="auto"/>
        <w:spacing w:before="0" w:line="264" w:lineRule="exact"/>
        <w:ind w:left="20" w:firstLine="280"/>
      </w:pPr>
      <w:r>
        <w:rPr>
          <w:rStyle w:val="11"/>
          <w:color w:val="000000"/>
        </w:rPr>
        <w:t>СОНЯ. Напишем, дядя Ваня, прежде всего счета.</w:t>
      </w:r>
    </w:p>
    <w:p w:rsidR="00244497" w:rsidRDefault="00244497">
      <w:pPr>
        <w:pStyle w:val="a4"/>
        <w:framePr w:w="5302" w:h="9284" w:hRule="exact" w:wrap="none" w:vAnchor="page" w:hAnchor="page" w:x="3347" w:y="3842"/>
        <w:shd w:val="clear" w:color="auto" w:fill="auto"/>
        <w:spacing w:before="0" w:line="264" w:lineRule="exact"/>
        <w:ind w:left="20" w:right="20" w:firstLine="280"/>
      </w:pPr>
      <w:r>
        <w:rPr>
          <w:rStyle w:val="11"/>
          <w:color w:val="000000"/>
        </w:rPr>
        <w:t>ДОДИН. «Напишем, дядя Ваня, прежде всего сче</w:t>
      </w:r>
      <w:r>
        <w:rPr>
          <w:rStyle w:val="11"/>
          <w:color w:val="000000"/>
        </w:rPr>
        <w:softHyphen/>
        <w:t>та». Мне кажется, она говорит, прежде всего, для Аст</w:t>
      </w:r>
      <w:r>
        <w:rPr>
          <w:rStyle w:val="11"/>
          <w:color w:val="000000"/>
        </w:rPr>
        <w:softHyphen/>
        <w:t xml:space="preserve">рова. Как бы втягивает Астрова в дело, в жизнь. </w:t>
      </w:r>
      <w:r>
        <w:rPr>
          <w:rStyle w:val="1a"/>
          <w:color w:val="000000"/>
        </w:rPr>
        <w:t>(За Соню.)</w:t>
      </w:r>
      <w:r>
        <w:rPr>
          <w:rStyle w:val="11"/>
          <w:color w:val="000000"/>
        </w:rPr>
        <w:t xml:space="preserve"> Напишем счета. Как это всегда бывало, мы писа</w:t>
      </w:r>
      <w:r>
        <w:rPr>
          <w:rStyle w:val="11"/>
          <w:color w:val="000000"/>
        </w:rPr>
        <w:softHyphen/>
        <w:t>ли счета, а вы рисовали ваши карты. Вот и давайте мы будем писать счета, а вы рисуйте карты.</w:t>
      </w:r>
    </w:p>
    <w:p w:rsidR="00244497" w:rsidRDefault="00244497">
      <w:pPr>
        <w:pStyle w:val="a4"/>
        <w:framePr w:w="5302" w:h="9284" w:hRule="exact" w:wrap="none" w:vAnchor="page" w:hAnchor="page" w:x="3347" w:y="3842"/>
        <w:shd w:val="clear" w:color="auto" w:fill="auto"/>
        <w:spacing w:before="0" w:line="180" w:lineRule="exact"/>
        <w:ind w:left="20" w:firstLine="280"/>
      </w:pPr>
      <w:r>
        <w:rPr>
          <w:rStyle w:val="11"/>
          <w:color w:val="000000"/>
        </w:rPr>
        <w:t>СОНЯ. Напишем, дядя Ваня, прежде всего счета.</w:t>
      </w:r>
    </w:p>
    <w:p w:rsidR="00244497" w:rsidRDefault="00244497">
      <w:pPr>
        <w:pStyle w:val="a4"/>
        <w:framePr w:w="5302" w:h="9284" w:hRule="exact" w:wrap="none" w:vAnchor="page" w:hAnchor="page" w:x="3347" w:y="3842"/>
        <w:shd w:val="clear" w:color="auto" w:fill="auto"/>
        <w:spacing w:before="0" w:after="249" w:line="266" w:lineRule="exact"/>
        <w:ind w:left="20" w:right="20" w:firstLine="280"/>
      </w:pPr>
      <w:r>
        <w:rPr>
          <w:rStyle w:val="11"/>
          <w:color w:val="000000"/>
        </w:rPr>
        <w:t>ДОДИН. И несколько раз здесь Соня встречается глазами с Астровым.</w:t>
      </w:r>
    </w:p>
    <w:p w:rsidR="00244497" w:rsidRDefault="00244497">
      <w:pPr>
        <w:pStyle w:val="1010"/>
        <w:framePr w:w="5302" w:h="9284" w:hRule="exact" w:wrap="none" w:vAnchor="page" w:hAnchor="page" w:x="3347" w:y="3842"/>
        <w:shd w:val="clear" w:color="auto" w:fill="auto"/>
        <w:spacing w:before="0" w:after="264" w:line="180" w:lineRule="exact"/>
        <w:ind w:left="20" w:firstLine="280"/>
      </w:pPr>
      <w:r>
        <w:rPr>
          <w:rStyle w:val="100pt1"/>
          <w:i/>
          <w:iCs/>
          <w:color w:val="000000"/>
        </w:rPr>
        <w:t>Проба.</w:t>
      </w:r>
    </w:p>
    <w:p w:rsidR="00244497" w:rsidRDefault="00244497">
      <w:pPr>
        <w:pStyle w:val="a4"/>
        <w:framePr w:w="5302" w:h="9284" w:hRule="exact" w:wrap="none" w:vAnchor="page" w:hAnchor="page" w:x="3347" w:y="3842"/>
        <w:shd w:val="clear" w:color="auto" w:fill="auto"/>
        <w:spacing w:before="0" w:line="180" w:lineRule="exact"/>
        <w:ind w:left="20" w:firstLine="280"/>
      </w:pPr>
      <w:r>
        <w:rPr>
          <w:rStyle w:val="11"/>
          <w:color w:val="000000"/>
        </w:rPr>
        <w:t>АСТРОВ. Перья скрипят, сверчок кричит.</w:t>
      </w:r>
    </w:p>
    <w:p w:rsidR="00244497" w:rsidRDefault="00244497">
      <w:pPr>
        <w:pStyle w:val="a4"/>
        <w:framePr w:w="5302" w:h="9284" w:hRule="exact" w:wrap="none" w:vAnchor="page" w:hAnchor="page" w:x="3347" w:y="3842"/>
        <w:shd w:val="clear" w:color="auto" w:fill="auto"/>
        <w:spacing w:before="0" w:after="247" w:line="264" w:lineRule="exact"/>
        <w:ind w:left="20" w:right="20" w:firstLine="280"/>
      </w:pPr>
      <w:r>
        <w:rPr>
          <w:rStyle w:val="11"/>
          <w:color w:val="000000"/>
        </w:rPr>
        <w:t xml:space="preserve">ДОДИН. Мне кажется, здесь надо глаголы ударять. </w:t>
      </w:r>
      <w:r>
        <w:rPr>
          <w:rStyle w:val="1a"/>
          <w:color w:val="000000"/>
        </w:rPr>
        <w:t>(Делая ударения на глаголах.)</w:t>
      </w:r>
      <w:r>
        <w:rPr>
          <w:rStyle w:val="11"/>
          <w:color w:val="000000"/>
        </w:rPr>
        <w:t xml:space="preserve"> «Перья скрипят, сверчок кричит».</w:t>
      </w:r>
    </w:p>
    <w:p w:rsidR="00244497" w:rsidRDefault="00244497">
      <w:pPr>
        <w:pStyle w:val="1010"/>
        <w:framePr w:w="5302" w:h="9284" w:hRule="exact" w:wrap="none" w:vAnchor="page" w:hAnchor="page" w:x="3347" w:y="3842"/>
        <w:shd w:val="clear" w:color="auto" w:fill="auto"/>
        <w:spacing w:before="0" w:after="195" w:line="180" w:lineRule="exact"/>
        <w:ind w:left="20" w:firstLine="280"/>
      </w:pPr>
      <w:r>
        <w:rPr>
          <w:rStyle w:val="100pt1"/>
          <w:i/>
          <w:iCs/>
          <w:color w:val="000000"/>
        </w:rPr>
        <w:t>Проба.</w:t>
      </w:r>
    </w:p>
    <w:p w:rsidR="00244497" w:rsidRDefault="00244497">
      <w:pPr>
        <w:pStyle w:val="a4"/>
        <w:framePr w:w="5302" w:h="9284" w:hRule="exact" w:wrap="none" w:vAnchor="page" w:hAnchor="page" w:x="3347" w:y="3842"/>
        <w:shd w:val="clear" w:color="auto" w:fill="auto"/>
        <w:spacing w:before="0" w:line="264" w:lineRule="exact"/>
        <w:ind w:left="20" w:right="20" w:firstLine="280"/>
      </w:pPr>
      <w:r>
        <w:rPr>
          <w:rStyle w:val="11"/>
          <w:color w:val="000000"/>
        </w:rPr>
        <w:t>АСТРОВ. Тепло, уютно... Не хочется уезжать отсю</w:t>
      </w:r>
      <w:r>
        <w:rPr>
          <w:rStyle w:val="11"/>
          <w:color w:val="000000"/>
        </w:rPr>
        <w:softHyphen/>
        <w:t>да.</w:t>
      </w:r>
    </w:p>
    <w:p w:rsidR="00244497" w:rsidRDefault="00244497">
      <w:pPr>
        <w:pStyle w:val="a4"/>
        <w:framePr w:w="5302" w:h="9284" w:hRule="exact" w:wrap="none" w:vAnchor="page" w:hAnchor="page" w:x="3347" w:y="3842"/>
        <w:shd w:val="clear" w:color="auto" w:fill="auto"/>
        <w:spacing w:before="0" w:line="264" w:lineRule="exact"/>
        <w:ind w:left="20" w:right="20" w:firstLine="280"/>
      </w:pPr>
      <w:r>
        <w:rPr>
          <w:rStyle w:val="11"/>
          <w:color w:val="000000"/>
        </w:rPr>
        <w:t>ДОДИН. Вот Соня подняла глаза, поднял глаза на нее Войницкий, потому что он знает, что она любит Ас</w:t>
      </w:r>
      <w:r>
        <w:rPr>
          <w:rStyle w:val="11"/>
          <w:color w:val="000000"/>
        </w:rPr>
        <w:softHyphen/>
        <w:t>трова, конечно, подняла глаза Марина. Она и скажет потом: «И чего засуетился? Сидел бы», жил бы здесь. И как там возникла минута, что Елена останется, и они могут любить друг друга, так и здесь должна быть мину</w:t>
      </w:r>
      <w:r>
        <w:rPr>
          <w:rStyle w:val="11"/>
          <w:color w:val="000000"/>
        </w:rPr>
        <w:softHyphen/>
        <w:t>та, что все может измениться, и он останется с Соней. Люди, не читавшие пьесу, поверят, что он останется, будет у него с Соней любовь, и все будет хорошо. Пото</w:t>
      </w:r>
      <w:r>
        <w:rPr>
          <w:rStyle w:val="11"/>
          <w:color w:val="000000"/>
        </w:rPr>
        <w:softHyphen/>
        <w:t>му что сейчас в театре и на телевидении редко кончает</w:t>
      </w:r>
      <w:r>
        <w:rPr>
          <w:rStyle w:val="11"/>
          <w:color w:val="000000"/>
        </w:rPr>
        <w:softHyphen/>
        <w:t>ся плохо.</w:t>
      </w:r>
    </w:p>
    <w:p w:rsidR="00244497" w:rsidRDefault="00244497">
      <w:pPr>
        <w:pStyle w:val="a4"/>
        <w:framePr w:w="5302" w:h="9284" w:hRule="exact" w:wrap="none" w:vAnchor="page" w:hAnchor="page" w:x="3347" w:y="3842"/>
        <w:shd w:val="clear" w:color="auto" w:fill="auto"/>
        <w:spacing w:before="0" w:line="180" w:lineRule="exact"/>
        <w:ind w:left="20" w:firstLine="280"/>
      </w:pPr>
      <w:r>
        <w:rPr>
          <w:rStyle w:val="11"/>
          <w:color w:val="000000"/>
        </w:rPr>
        <w:t>АСТРОВ. Вот подают лошадей...</w:t>
      </w:r>
    </w:p>
    <w:p w:rsidR="00244497" w:rsidRDefault="00244497">
      <w:pPr>
        <w:pStyle w:val="a6"/>
        <w:framePr w:wrap="none" w:vAnchor="page" w:hAnchor="page" w:x="5819" w:y="13346"/>
        <w:shd w:val="clear" w:color="auto" w:fill="auto"/>
        <w:spacing w:line="130" w:lineRule="exact"/>
        <w:ind w:left="20"/>
      </w:pPr>
      <w:r>
        <w:rPr>
          <w:rStyle w:val="0pt11"/>
          <w:b/>
          <w:bCs/>
          <w:color w:val="000000"/>
        </w:rPr>
        <w:t>490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38" w:y="3310"/>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87" w:h="9348" w:hRule="exact" w:wrap="none" w:vAnchor="page" w:hAnchor="page" w:x="3355" w:y="3792"/>
        <w:shd w:val="clear" w:color="auto" w:fill="auto"/>
        <w:spacing w:before="0" w:line="252" w:lineRule="exact"/>
        <w:ind w:right="20" w:firstLine="280"/>
      </w:pPr>
      <w:r>
        <w:rPr>
          <w:rStyle w:val="11"/>
          <w:color w:val="000000"/>
        </w:rPr>
        <w:t>ДОДИН. Соня перевела глаза, она хотела бы сейчас заткнуть этот колокольчик. (</w:t>
      </w:r>
      <w:r>
        <w:rPr>
          <w:rStyle w:val="1a"/>
          <w:color w:val="000000"/>
        </w:rPr>
        <w:t>Имеется в виду ремарка Чехо</w:t>
      </w:r>
      <w:r>
        <w:rPr>
          <w:rStyle w:val="1a"/>
          <w:color w:val="000000"/>
        </w:rPr>
        <w:softHyphen/>
        <w:t>ва: «Слышны бубенчики».)</w:t>
      </w:r>
      <w:r>
        <w:rPr>
          <w:rStyle w:val="11"/>
          <w:color w:val="000000"/>
        </w:rPr>
        <w:t xml:space="preserve"> Всем как-то сейчас по сердцу режет этот бубенчик. Если тот колокольчик, когда Се</w:t>
      </w:r>
      <w:r>
        <w:rPr>
          <w:rStyle w:val="11"/>
          <w:color w:val="000000"/>
        </w:rPr>
        <w:softHyphen/>
        <w:t>ребряков уезжал, еще какую-то надежду оставлял, то этот уже ничего не оставляет.</w:t>
      </w:r>
    </w:p>
    <w:p w:rsidR="00244497" w:rsidRDefault="00244497">
      <w:pPr>
        <w:pStyle w:val="a4"/>
        <w:framePr w:w="5287" w:h="9348" w:hRule="exact" w:wrap="none" w:vAnchor="page" w:hAnchor="page" w:x="3355" w:y="3792"/>
        <w:shd w:val="clear" w:color="auto" w:fill="auto"/>
        <w:spacing w:before="0" w:line="252" w:lineRule="exact"/>
        <w:ind w:right="20" w:firstLine="280"/>
      </w:pPr>
      <w:r>
        <w:rPr>
          <w:rStyle w:val="11"/>
          <w:color w:val="000000"/>
        </w:rPr>
        <w:t>АСТРОВ. Остается, стало быть, проститься с вами, друзья мои, проститься со своим столом и — айда!</w:t>
      </w:r>
    </w:p>
    <w:p w:rsidR="00244497" w:rsidRDefault="00244497">
      <w:pPr>
        <w:pStyle w:val="a4"/>
        <w:framePr w:w="5287" w:h="9348" w:hRule="exact" w:wrap="none" w:vAnchor="page" w:hAnchor="page" w:x="3355" w:y="3792"/>
        <w:shd w:val="clear" w:color="auto" w:fill="auto"/>
        <w:spacing w:before="0" w:line="252" w:lineRule="exact"/>
        <w:ind w:firstLine="280"/>
      </w:pPr>
      <w:r>
        <w:rPr>
          <w:rStyle w:val="11"/>
          <w:color w:val="000000"/>
        </w:rPr>
        <w:t>ДОДИН. Астров здесь почти с Соней говорит.</w:t>
      </w:r>
    </w:p>
    <w:p w:rsidR="00244497" w:rsidRDefault="00244497">
      <w:pPr>
        <w:pStyle w:val="a4"/>
        <w:framePr w:w="5287" w:h="9348" w:hRule="exact" w:wrap="none" w:vAnchor="page" w:hAnchor="page" w:x="3355" w:y="3792"/>
        <w:shd w:val="clear" w:color="auto" w:fill="auto"/>
        <w:spacing w:before="0" w:line="252" w:lineRule="exact"/>
        <w:ind w:firstLine="280"/>
      </w:pPr>
      <w:r>
        <w:rPr>
          <w:rStyle w:val="11"/>
          <w:color w:val="000000"/>
        </w:rPr>
        <w:t>АСТРОВ. Проститься со своим столом...</w:t>
      </w:r>
    </w:p>
    <w:p w:rsidR="00244497" w:rsidRDefault="00244497">
      <w:pPr>
        <w:pStyle w:val="a4"/>
        <w:framePr w:w="5287" w:h="9348" w:hRule="exact" w:wrap="none" w:vAnchor="page" w:hAnchor="page" w:x="3355" w:y="3792"/>
        <w:shd w:val="clear" w:color="auto" w:fill="auto"/>
        <w:spacing w:before="0" w:after="238" w:line="252" w:lineRule="exact"/>
        <w:ind w:right="20" w:firstLine="280"/>
      </w:pPr>
      <w:r>
        <w:rPr>
          <w:rStyle w:val="11"/>
          <w:color w:val="000000"/>
        </w:rPr>
        <w:t>ДОДИН. И он не может смотреть Соне в глаза, по</w:t>
      </w:r>
      <w:r>
        <w:rPr>
          <w:rStyle w:val="11"/>
          <w:color w:val="000000"/>
        </w:rPr>
        <w:softHyphen/>
        <w:t>тому что они говорят: нет, нет, нет.</w:t>
      </w:r>
    </w:p>
    <w:p w:rsidR="00244497" w:rsidRDefault="00244497">
      <w:pPr>
        <w:pStyle w:val="1010"/>
        <w:framePr w:w="5287" w:h="9348" w:hRule="exact" w:wrap="none" w:vAnchor="page" w:hAnchor="page" w:x="3355" w:y="3792"/>
        <w:shd w:val="clear" w:color="auto" w:fill="auto"/>
        <w:spacing w:before="0" w:after="204" w:line="180" w:lineRule="exact"/>
        <w:ind w:firstLine="280"/>
      </w:pPr>
      <w:r>
        <w:rPr>
          <w:rStyle w:val="100pt1"/>
          <w:i/>
          <w:iCs/>
          <w:color w:val="000000"/>
        </w:rPr>
        <w:t>Проба.</w:t>
      </w:r>
    </w:p>
    <w:p w:rsidR="00244497" w:rsidRDefault="00244497">
      <w:pPr>
        <w:pStyle w:val="a4"/>
        <w:framePr w:w="5287" w:h="9348" w:hRule="exact" w:wrap="none" w:vAnchor="page" w:hAnchor="page" w:x="3355" w:y="3792"/>
        <w:shd w:val="clear" w:color="auto" w:fill="auto"/>
        <w:spacing w:before="0" w:line="252" w:lineRule="exact"/>
        <w:ind w:firstLine="280"/>
      </w:pPr>
      <w:r>
        <w:rPr>
          <w:rStyle w:val="11"/>
          <w:color w:val="000000"/>
        </w:rPr>
        <w:t>АСТРОВ. Нельзя.</w:t>
      </w:r>
    </w:p>
    <w:p w:rsidR="00244497" w:rsidRDefault="00244497">
      <w:pPr>
        <w:pStyle w:val="a4"/>
        <w:framePr w:w="5287" w:h="9348" w:hRule="exact" w:wrap="none" w:vAnchor="page" w:hAnchor="page" w:x="3355" w:y="3792"/>
        <w:shd w:val="clear" w:color="auto" w:fill="auto"/>
        <w:spacing w:before="0" w:after="238" w:line="252" w:lineRule="exact"/>
        <w:ind w:right="20" w:firstLine="280"/>
      </w:pPr>
      <w:r>
        <w:rPr>
          <w:rStyle w:val="11"/>
          <w:color w:val="000000"/>
        </w:rPr>
        <w:t xml:space="preserve">ДОДИН </w:t>
      </w:r>
      <w:r>
        <w:rPr>
          <w:rStyle w:val="1a"/>
          <w:color w:val="000000"/>
        </w:rPr>
        <w:t>(за Астрова).</w:t>
      </w:r>
      <w:r>
        <w:rPr>
          <w:rStyle w:val="11"/>
          <w:color w:val="000000"/>
        </w:rPr>
        <w:t xml:space="preserve"> Не знаю даже, как ответить на ваш вопрос, не могу объяснить, почему все-таки уез</w:t>
      </w:r>
      <w:r>
        <w:rPr>
          <w:rStyle w:val="11"/>
          <w:color w:val="000000"/>
        </w:rPr>
        <w:softHyphen/>
        <w:t>жаю. Жизнь заставляет, тянет по своим законам. И хо</w:t>
      </w:r>
      <w:r>
        <w:rPr>
          <w:rStyle w:val="11"/>
          <w:color w:val="000000"/>
        </w:rPr>
        <w:softHyphen/>
        <w:t xml:space="preserve">чется остаться здесь, но опять такая же будет неправда. </w:t>
      </w:r>
      <w:r>
        <w:rPr>
          <w:rStyle w:val="1a"/>
          <w:color w:val="000000"/>
        </w:rPr>
        <w:t>(За Войницкого.)</w:t>
      </w:r>
      <w:r>
        <w:rPr>
          <w:rStyle w:val="11"/>
          <w:color w:val="000000"/>
        </w:rPr>
        <w:t xml:space="preserve"> «И старого долга», — правильно подхва</w:t>
      </w:r>
      <w:r>
        <w:rPr>
          <w:rStyle w:val="11"/>
          <w:color w:val="000000"/>
        </w:rPr>
        <w:softHyphen/>
        <w:t>тил Саша.</w:t>
      </w:r>
    </w:p>
    <w:p w:rsidR="00244497" w:rsidRDefault="00244497">
      <w:pPr>
        <w:pStyle w:val="1010"/>
        <w:framePr w:w="5287" w:h="9348" w:hRule="exact" w:wrap="none" w:vAnchor="page" w:hAnchor="page" w:x="3355" w:y="3792"/>
        <w:shd w:val="clear" w:color="auto" w:fill="auto"/>
        <w:spacing w:before="0" w:after="206" w:line="180" w:lineRule="exact"/>
        <w:ind w:firstLine="280"/>
      </w:pPr>
      <w:r>
        <w:rPr>
          <w:rStyle w:val="100pt1"/>
          <w:i/>
          <w:iCs/>
          <w:color w:val="000000"/>
        </w:rPr>
        <w:t>Проба.</w:t>
      </w:r>
    </w:p>
    <w:p w:rsidR="00244497" w:rsidRDefault="00244497">
      <w:pPr>
        <w:pStyle w:val="a4"/>
        <w:framePr w:w="5287" w:h="9348" w:hRule="exact" w:wrap="none" w:vAnchor="page" w:hAnchor="page" w:x="3355" w:y="3792"/>
        <w:shd w:val="clear" w:color="auto" w:fill="auto"/>
        <w:spacing w:before="0" w:line="252" w:lineRule="exact"/>
        <w:ind w:firstLine="280"/>
      </w:pPr>
      <w:r>
        <w:rPr>
          <w:rStyle w:val="11"/>
          <w:color w:val="000000"/>
        </w:rPr>
        <w:t>АСТРОВ. Гляди, чтобы не помять папку.</w:t>
      </w:r>
    </w:p>
    <w:p w:rsidR="00244497" w:rsidRDefault="00244497">
      <w:pPr>
        <w:pStyle w:val="a4"/>
        <w:framePr w:w="5287" w:h="9348" w:hRule="exact" w:wrap="none" w:vAnchor="page" w:hAnchor="page" w:x="3355" w:y="3792"/>
        <w:shd w:val="clear" w:color="auto" w:fill="auto"/>
        <w:spacing w:before="0" w:line="252" w:lineRule="exact"/>
        <w:ind w:right="20" w:firstLine="280"/>
      </w:pPr>
      <w:r>
        <w:rPr>
          <w:rStyle w:val="11"/>
          <w:color w:val="000000"/>
        </w:rPr>
        <w:t xml:space="preserve">ДОДИН </w:t>
      </w:r>
      <w:r>
        <w:rPr>
          <w:rStyle w:val="1a"/>
          <w:color w:val="000000"/>
        </w:rPr>
        <w:t>(Семаку).</w:t>
      </w:r>
      <w:r>
        <w:rPr>
          <w:rStyle w:val="11"/>
          <w:color w:val="000000"/>
        </w:rPr>
        <w:t xml:space="preserve"> Ты даже не знаешь, будешь ли ты этим еще заниматься.</w:t>
      </w:r>
    </w:p>
    <w:p w:rsidR="00244497" w:rsidRDefault="00244497">
      <w:pPr>
        <w:pStyle w:val="a4"/>
        <w:framePr w:w="5287" w:h="9348" w:hRule="exact" w:wrap="none" w:vAnchor="page" w:hAnchor="page" w:x="3355" w:y="3792"/>
        <w:shd w:val="clear" w:color="auto" w:fill="auto"/>
        <w:spacing w:before="0" w:line="252" w:lineRule="exact"/>
        <w:ind w:firstLine="280"/>
      </w:pPr>
      <w:r>
        <w:rPr>
          <w:rStyle w:val="11"/>
          <w:color w:val="000000"/>
        </w:rPr>
        <w:t>СОНЯ. Когда же мы увидимся?</w:t>
      </w:r>
    </w:p>
    <w:p w:rsidR="00244497" w:rsidRDefault="00244497">
      <w:pPr>
        <w:pStyle w:val="a4"/>
        <w:framePr w:w="5287" w:h="9348" w:hRule="exact" w:wrap="none" w:vAnchor="page" w:hAnchor="page" w:x="3355" w:y="3792"/>
        <w:shd w:val="clear" w:color="auto" w:fill="auto"/>
        <w:spacing w:before="0" w:after="238" w:line="252" w:lineRule="exact"/>
        <w:ind w:right="20" w:firstLine="280"/>
      </w:pPr>
      <w:r>
        <w:rPr>
          <w:rStyle w:val="11"/>
          <w:color w:val="000000"/>
        </w:rPr>
        <w:t>ДОДИН. Вот, мне кажется, это вопрос человека, ко</w:t>
      </w:r>
      <w:r>
        <w:rPr>
          <w:rStyle w:val="11"/>
          <w:color w:val="000000"/>
        </w:rPr>
        <w:softHyphen/>
        <w:t>торый так и не поверил в безнадежность. Она же не слышала его ответ Елене Андреевне. И между ними был тот ночной разговор.</w:t>
      </w:r>
    </w:p>
    <w:p w:rsidR="00244497" w:rsidRDefault="00244497">
      <w:pPr>
        <w:pStyle w:val="1010"/>
        <w:framePr w:w="5287" w:h="9348" w:hRule="exact" w:wrap="none" w:vAnchor="page" w:hAnchor="page" w:x="3355" w:y="3792"/>
        <w:shd w:val="clear" w:color="auto" w:fill="auto"/>
        <w:spacing w:before="0" w:after="262" w:line="180" w:lineRule="exact"/>
        <w:ind w:firstLine="280"/>
      </w:pPr>
      <w:r>
        <w:rPr>
          <w:rStyle w:val="100pt1"/>
          <w:i/>
          <w:iCs/>
          <w:color w:val="000000"/>
        </w:rPr>
        <w:t>Проба.</w:t>
      </w:r>
    </w:p>
    <w:p w:rsidR="00244497" w:rsidRDefault="00244497">
      <w:pPr>
        <w:pStyle w:val="a4"/>
        <w:framePr w:w="5287" w:h="9348" w:hRule="exact" w:wrap="none" w:vAnchor="page" w:hAnchor="page" w:x="3355" w:y="3792"/>
        <w:shd w:val="clear" w:color="auto" w:fill="auto"/>
        <w:spacing w:before="0" w:line="180" w:lineRule="exact"/>
        <w:ind w:firstLine="280"/>
      </w:pPr>
      <w:r>
        <w:rPr>
          <w:rStyle w:val="11"/>
          <w:color w:val="000000"/>
        </w:rPr>
        <w:t>АСТРОВ. Не раньше лета, должно быть.</w:t>
      </w:r>
    </w:p>
    <w:p w:rsidR="00244497" w:rsidRDefault="00244497">
      <w:pPr>
        <w:pStyle w:val="a6"/>
        <w:framePr w:wrap="none" w:vAnchor="page" w:hAnchor="page" w:x="5827" w:y="13337"/>
        <w:shd w:val="clear" w:color="auto" w:fill="auto"/>
        <w:spacing w:line="130" w:lineRule="exact"/>
        <w:ind w:left="40"/>
      </w:pPr>
      <w:r>
        <w:rPr>
          <w:rStyle w:val="0pt11"/>
          <w:b/>
          <w:bCs/>
          <w:color w:val="000000"/>
        </w:rPr>
        <w:t>491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7" w:y="3308"/>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299" w:h="9317" w:hRule="exact" w:wrap="none" w:vAnchor="page" w:hAnchor="page" w:x="3349" w:y="3791"/>
        <w:shd w:val="clear" w:color="auto" w:fill="auto"/>
        <w:spacing w:before="0" w:after="371" w:line="269" w:lineRule="exact"/>
        <w:ind w:left="20" w:right="40" w:firstLine="280"/>
      </w:pPr>
      <w:r>
        <w:rPr>
          <w:rStyle w:val="11"/>
          <w:color w:val="000000"/>
        </w:rPr>
        <w:t>ДОДИН. Значит, надо назвать какой-то самый даль</w:t>
      </w:r>
      <w:r>
        <w:rPr>
          <w:rStyle w:val="11"/>
          <w:color w:val="000000"/>
        </w:rPr>
        <w:softHyphen/>
        <w:t>ний срок, чтобы иллюзий не оставлять.</w:t>
      </w:r>
    </w:p>
    <w:p w:rsidR="00244497" w:rsidRDefault="00244497">
      <w:pPr>
        <w:pStyle w:val="1010"/>
        <w:framePr w:w="5299" w:h="9317" w:hRule="exact" w:wrap="none" w:vAnchor="page" w:hAnchor="page" w:x="3349" w:y="3791"/>
        <w:shd w:val="clear" w:color="auto" w:fill="auto"/>
        <w:spacing w:before="0" w:after="199" w:line="180" w:lineRule="exact"/>
        <w:ind w:left="20" w:firstLine="280"/>
      </w:pPr>
      <w:r>
        <w:rPr>
          <w:rStyle w:val="100pt1"/>
          <w:i/>
          <w:iCs/>
          <w:color w:val="000000"/>
        </w:rPr>
        <w:t>Проба.</w:t>
      </w:r>
    </w:p>
    <w:p w:rsidR="00244497" w:rsidRDefault="00244497">
      <w:pPr>
        <w:pStyle w:val="a4"/>
        <w:framePr w:w="5299" w:h="9317" w:hRule="exact" w:wrap="none" w:vAnchor="page" w:hAnchor="page" w:x="3349" w:y="3791"/>
        <w:shd w:val="clear" w:color="auto" w:fill="auto"/>
        <w:spacing w:before="0" w:line="262" w:lineRule="exact"/>
        <w:ind w:left="20" w:firstLine="280"/>
      </w:pPr>
      <w:r>
        <w:rPr>
          <w:rStyle w:val="11"/>
          <w:color w:val="000000"/>
        </w:rPr>
        <w:t>АСТРОВ. Не раньше лета, должно быть.</w:t>
      </w:r>
    </w:p>
    <w:p w:rsidR="00244497" w:rsidRDefault="00244497">
      <w:pPr>
        <w:pStyle w:val="a4"/>
        <w:framePr w:w="5299" w:h="9317" w:hRule="exact" w:wrap="none" w:vAnchor="page" w:hAnchor="page" w:x="3349" w:y="3791"/>
        <w:shd w:val="clear" w:color="auto" w:fill="auto"/>
        <w:spacing w:before="0" w:line="262" w:lineRule="exact"/>
        <w:ind w:left="20" w:right="40" w:firstLine="280"/>
      </w:pPr>
      <w:r>
        <w:rPr>
          <w:rStyle w:val="11"/>
          <w:color w:val="000000"/>
        </w:rPr>
        <w:t>ДОДИН. У Сони дыхание перехватило. Еще же зима не наступила.</w:t>
      </w:r>
    </w:p>
    <w:p w:rsidR="00244497" w:rsidRDefault="00244497">
      <w:pPr>
        <w:pStyle w:val="a4"/>
        <w:framePr w:w="5299" w:h="9317" w:hRule="exact" w:wrap="none" w:vAnchor="page" w:hAnchor="page" w:x="3349" w:y="3791"/>
        <w:shd w:val="clear" w:color="auto" w:fill="auto"/>
        <w:spacing w:before="0" w:line="262" w:lineRule="exact"/>
        <w:ind w:left="20" w:right="40" w:firstLine="280"/>
      </w:pPr>
      <w:r>
        <w:rPr>
          <w:rStyle w:val="11"/>
          <w:color w:val="000000"/>
        </w:rPr>
        <w:t>АСТРОВ. Само собою, если случится что, то дайте знать — приеду.</w:t>
      </w:r>
    </w:p>
    <w:p w:rsidR="00244497" w:rsidRDefault="00244497">
      <w:pPr>
        <w:pStyle w:val="a4"/>
        <w:framePr w:w="5299" w:h="9317" w:hRule="exact" w:wrap="none" w:vAnchor="page" w:hAnchor="page" w:x="3349" w:y="3791"/>
        <w:shd w:val="clear" w:color="auto" w:fill="auto"/>
        <w:spacing w:before="0" w:line="262" w:lineRule="exact"/>
        <w:ind w:left="20" w:right="40" w:firstLine="280"/>
      </w:pPr>
      <w:r>
        <w:rPr>
          <w:rStyle w:val="11"/>
          <w:color w:val="000000"/>
        </w:rPr>
        <w:t xml:space="preserve">ДОДИН </w:t>
      </w:r>
      <w:r>
        <w:rPr>
          <w:rStyle w:val="1a"/>
          <w:color w:val="000000"/>
        </w:rPr>
        <w:t>(Семаку).</w:t>
      </w:r>
      <w:r>
        <w:rPr>
          <w:rStyle w:val="11"/>
          <w:color w:val="000000"/>
        </w:rPr>
        <w:t xml:space="preserve"> Мне кажется, что это все время диалог с ней.</w:t>
      </w:r>
    </w:p>
    <w:p w:rsidR="00244497" w:rsidRDefault="00244497">
      <w:pPr>
        <w:pStyle w:val="a4"/>
        <w:framePr w:w="5299" w:h="9317" w:hRule="exact" w:wrap="none" w:vAnchor="page" w:hAnchor="page" w:x="3349" w:y="3791"/>
        <w:shd w:val="clear" w:color="auto" w:fill="auto"/>
        <w:spacing w:before="0" w:line="266" w:lineRule="exact"/>
        <w:ind w:left="20" w:firstLine="280"/>
      </w:pPr>
      <w:r>
        <w:rPr>
          <w:rStyle w:val="11"/>
          <w:color w:val="000000"/>
        </w:rPr>
        <w:t>АСТРОВ. Спасибо за хлеб, за соль, за ласку...</w:t>
      </w:r>
    </w:p>
    <w:p w:rsidR="00244497" w:rsidRDefault="00244497">
      <w:pPr>
        <w:pStyle w:val="a4"/>
        <w:framePr w:w="5299" w:h="9317" w:hRule="exact" w:wrap="none" w:vAnchor="page" w:hAnchor="page" w:x="3349" w:y="3791"/>
        <w:shd w:val="clear" w:color="auto" w:fill="auto"/>
        <w:spacing w:before="0" w:after="369" w:line="266" w:lineRule="exact"/>
        <w:ind w:left="20" w:right="40" w:firstLine="280"/>
      </w:pPr>
      <w:r>
        <w:rPr>
          <w:rStyle w:val="11"/>
          <w:color w:val="000000"/>
        </w:rPr>
        <w:t xml:space="preserve">ДОДИН. Он проститься хочет с Соней. </w:t>
      </w:r>
      <w:r>
        <w:rPr>
          <w:rStyle w:val="1a"/>
          <w:color w:val="000000"/>
        </w:rPr>
        <w:t>(За Астро</w:t>
      </w:r>
      <w:r>
        <w:rPr>
          <w:rStyle w:val="1a"/>
          <w:color w:val="000000"/>
        </w:rPr>
        <w:softHyphen/>
        <w:t>ва.)</w:t>
      </w:r>
      <w:r>
        <w:rPr>
          <w:rStyle w:val="11"/>
          <w:color w:val="000000"/>
        </w:rPr>
        <w:t xml:space="preserve"> «Спасибо за хлеб, за соль, за ласку...» За тот ноч</w:t>
      </w:r>
      <w:r>
        <w:rPr>
          <w:rStyle w:val="11"/>
          <w:color w:val="000000"/>
        </w:rPr>
        <w:softHyphen/>
        <w:t>ной разговор, я буду стараться не пить, а если запью, то не потому, что нарушил честное слово, а потому что просто стал другим человеком.</w:t>
      </w:r>
    </w:p>
    <w:p w:rsidR="00244497" w:rsidRDefault="00244497">
      <w:pPr>
        <w:pStyle w:val="1010"/>
        <w:framePr w:w="5299" w:h="9317" w:hRule="exact" w:wrap="none" w:vAnchor="page" w:hAnchor="page" w:x="3349" w:y="3791"/>
        <w:shd w:val="clear" w:color="auto" w:fill="auto"/>
        <w:spacing w:before="0" w:after="197" w:line="180" w:lineRule="exact"/>
        <w:ind w:left="20" w:firstLine="280"/>
      </w:pPr>
      <w:r>
        <w:rPr>
          <w:rStyle w:val="100pt1"/>
          <w:i/>
          <w:iCs/>
          <w:color w:val="000000"/>
        </w:rPr>
        <w:t>Проба.</w:t>
      </w:r>
    </w:p>
    <w:p w:rsidR="00244497" w:rsidRDefault="00244497">
      <w:pPr>
        <w:pStyle w:val="a4"/>
        <w:framePr w:w="5299" w:h="9317" w:hRule="exact" w:wrap="none" w:vAnchor="page" w:hAnchor="page" w:x="3349" w:y="3791"/>
        <w:shd w:val="clear" w:color="auto" w:fill="auto"/>
        <w:spacing w:before="0" w:line="262" w:lineRule="exact"/>
        <w:ind w:left="20" w:firstLine="280"/>
      </w:pPr>
      <w:r>
        <w:rPr>
          <w:rStyle w:val="11"/>
          <w:color w:val="000000"/>
        </w:rPr>
        <w:t>МАРИНА. Может, водочки выпьешь?</w:t>
      </w:r>
    </w:p>
    <w:p w:rsidR="00244497" w:rsidRDefault="00244497">
      <w:pPr>
        <w:pStyle w:val="a4"/>
        <w:framePr w:w="5299" w:h="9317" w:hRule="exact" w:wrap="none" w:vAnchor="page" w:hAnchor="page" w:x="3349" w:y="3791"/>
        <w:shd w:val="clear" w:color="auto" w:fill="auto"/>
        <w:spacing w:before="0" w:line="262" w:lineRule="exact"/>
        <w:ind w:left="20" w:firstLine="280"/>
      </w:pPr>
      <w:r>
        <w:rPr>
          <w:rStyle w:val="11"/>
          <w:color w:val="000000"/>
        </w:rPr>
        <w:t>ДОДИН. Он на Соню глянул.</w:t>
      </w:r>
    </w:p>
    <w:p w:rsidR="00244497" w:rsidRDefault="00244497">
      <w:pPr>
        <w:pStyle w:val="a4"/>
        <w:framePr w:w="5299" w:h="9317" w:hRule="exact" w:wrap="none" w:vAnchor="page" w:hAnchor="page" w:x="3349" w:y="3791"/>
        <w:shd w:val="clear" w:color="auto" w:fill="auto"/>
        <w:spacing w:before="0" w:line="262" w:lineRule="exact"/>
        <w:ind w:left="20" w:right="40" w:firstLine="280"/>
      </w:pPr>
      <w:r>
        <w:rPr>
          <w:rStyle w:val="11"/>
          <w:color w:val="000000"/>
        </w:rPr>
        <w:t>СЕМАК. «Моя пристяжная что-то захромала. Вчера еще заметил, когда Петрушка водил поить». Это как оправдание перед Соней.</w:t>
      </w:r>
    </w:p>
    <w:p w:rsidR="00244497" w:rsidRDefault="00244497">
      <w:pPr>
        <w:pStyle w:val="a4"/>
        <w:framePr w:w="5299" w:h="9317" w:hRule="exact" w:wrap="none" w:vAnchor="page" w:hAnchor="page" w:x="3349" w:y="3791"/>
        <w:shd w:val="clear" w:color="auto" w:fill="auto"/>
        <w:spacing w:before="0" w:after="365" w:line="262" w:lineRule="exact"/>
        <w:ind w:left="20" w:right="40" w:firstLine="280"/>
      </w:pPr>
      <w:r>
        <w:rPr>
          <w:rStyle w:val="11"/>
          <w:color w:val="000000"/>
        </w:rPr>
        <w:t>ДОДИН. Это уже просто дела другой жизни. С этим «пожалуй» пошла другая жизнь и дела другой жизни.</w:t>
      </w:r>
    </w:p>
    <w:p w:rsidR="00244497" w:rsidRDefault="00244497">
      <w:pPr>
        <w:pStyle w:val="1010"/>
        <w:framePr w:w="5299" w:h="9317" w:hRule="exact" w:wrap="none" w:vAnchor="page" w:hAnchor="page" w:x="3349" w:y="3791"/>
        <w:shd w:val="clear" w:color="auto" w:fill="auto"/>
        <w:spacing w:before="0" w:after="298" w:line="180" w:lineRule="exact"/>
        <w:ind w:left="20" w:firstLine="280"/>
      </w:pPr>
      <w:r>
        <w:rPr>
          <w:rStyle w:val="100pt1"/>
          <w:i/>
          <w:iCs/>
          <w:color w:val="000000"/>
        </w:rPr>
        <w:t>Проба.</w:t>
      </w:r>
    </w:p>
    <w:p w:rsidR="00244497" w:rsidRDefault="00244497">
      <w:pPr>
        <w:pStyle w:val="a4"/>
        <w:framePr w:w="5299" w:h="9317" w:hRule="exact" w:wrap="none" w:vAnchor="page" w:hAnchor="page" w:x="3349" w:y="3791"/>
        <w:shd w:val="clear" w:color="auto" w:fill="auto"/>
        <w:spacing w:before="0" w:after="19" w:line="180" w:lineRule="exact"/>
        <w:ind w:left="20" w:firstLine="280"/>
      </w:pPr>
      <w:r>
        <w:rPr>
          <w:rStyle w:val="11"/>
          <w:color w:val="000000"/>
        </w:rPr>
        <w:t>ВОЙНИЦКИЙ. Перековать надо.</w:t>
      </w:r>
    </w:p>
    <w:p w:rsidR="00244497" w:rsidRDefault="00244497">
      <w:pPr>
        <w:pStyle w:val="a4"/>
        <w:framePr w:w="5299" w:h="9317" w:hRule="exact" w:wrap="none" w:vAnchor="page" w:hAnchor="page" w:x="3349" w:y="3791"/>
        <w:shd w:val="clear" w:color="auto" w:fill="auto"/>
        <w:spacing w:before="0" w:line="180" w:lineRule="exact"/>
        <w:ind w:left="20" w:firstLine="280"/>
      </w:pPr>
      <w:r>
        <w:rPr>
          <w:rStyle w:val="11"/>
          <w:color w:val="000000"/>
        </w:rPr>
        <w:t>ДОДИН. «Перековать надо». Другую жизнь вести.</w:t>
      </w:r>
    </w:p>
    <w:p w:rsidR="00244497" w:rsidRDefault="00244497">
      <w:pPr>
        <w:pStyle w:val="a4"/>
        <w:framePr w:w="5299" w:h="9317" w:hRule="exact" w:wrap="none" w:vAnchor="page" w:hAnchor="page" w:x="3349" w:y="3791"/>
        <w:shd w:val="clear" w:color="auto" w:fill="auto"/>
        <w:spacing w:before="0" w:line="269" w:lineRule="exact"/>
        <w:ind w:left="20" w:right="40" w:firstLine="280"/>
      </w:pPr>
      <w:r>
        <w:rPr>
          <w:rStyle w:val="11"/>
          <w:color w:val="000000"/>
        </w:rPr>
        <w:t>АСТРОВ. Придется в Рождественном заехать к куз</w:t>
      </w:r>
      <w:r>
        <w:rPr>
          <w:rStyle w:val="11"/>
          <w:color w:val="000000"/>
        </w:rPr>
        <w:softHyphen/>
        <w:t>нецу. Не миновать.</w:t>
      </w:r>
    </w:p>
    <w:p w:rsidR="00244497" w:rsidRDefault="00244497">
      <w:pPr>
        <w:pStyle w:val="a6"/>
        <w:framePr w:w="5357" w:h="185" w:hRule="exact" w:wrap="none" w:vAnchor="page" w:hAnchor="page" w:x="3320" w:y="13366"/>
        <w:shd w:val="clear" w:color="auto" w:fill="auto"/>
        <w:spacing w:line="130" w:lineRule="exact"/>
        <w:ind w:left="20"/>
        <w:jc w:val="center"/>
      </w:pPr>
      <w:r>
        <w:rPr>
          <w:rStyle w:val="0pt11"/>
          <w:b/>
          <w:bCs/>
          <w:color w:val="000000"/>
        </w:rPr>
        <w:t>492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39" w:y="3314"/>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80" w:h="9336" w:hRule="exact" w:wrap="none" w:vAnchor="page" w:hAnchor="page" w:x="3358" w:y="3798"/>
        <w:shd w:val="clear" w:color="auto" w:fill="auto"/>
        <w:spacing w:before="0" w:line="252" w:lineRule="exact"/>
        <w:ind w:right="20" w:firstLine="280"/>
      </w:pPr>
      <w:r>
        <w:rPr>
          <w:rStyle w:val="11"/>
          <w:color w:val="000000"/>
        </w:rPr>
        <w:t>ДОДИН. Вот уже другая жизнь идет. «Придется в Рождественном заехать к кузнецу. Не миновать».</w:t>
      </w:r>
    </w:p>
    <w:p w:rsidR="00244497" w:rsidRDefault="00244497">
      <w:pPr>
        <w:pStyle w:val="a4"/>
        <w:framePr w:w="5280" w:h="9336" w:hRule="exact" w:wrap="none" w:vAnchor="page" w:hAnchor="page" w:x="3358" w:y="3798"/>
        <w:shd w:val="clear" w:color="auto" w:fill="auto"/>
        <w:spacing w:before="0" w:line="252" w:lineRule="exact"/>
        <w:ind w:right="20" w:firstLine="280"/>
      </w:pPr>
      <w:r>
        <w:rPr>
          <w:rStyle w:val="11"/>
          <w:color w:val="000000"/>
        </w:rPr>
        <w:t>АСТРОВ. А, должно быть, в этой самой Африке те</w:t>
      </w:r>
      <w:r>
        <w:rPr>
          <w:rStyle w:val="11"/>
          <w:color w:val="000000"/>
        </w:rPr>
        <w:softHyphen/>
        <w:t>перь жарища — страшное дело!</w:t>
      </w:r>
    </w:p>
    <w:p w:rsidR="00244497" w:rsidRDefault="00244497">
      <w:pPr>
        <w:pStyle w:val="a4"/>
        <w:framePr w:w="5280" w:h="9336" w:hRule="exact" w:wrap="none" w:vAnchor="page" w:hAnchor="page" w:x="3358" w:y="3798"/>
        <w:shd w:val="clear" w:color="auto" w:fill="auto"/>
        <w:spacing w:before="0" w:line="252" w:lineRule="exact"/>
        <w:ind w:right="20" w:firstLine="280"/>
      </w:pPr>
      <w:r>
        <w:rPr>
          <w:rStyle w:val="11"/>
          <w:color w:val="000000"/>
        </w:rPr>
        <w:t xml:space="preserve">ДОДИН </w:t>
      </w:r>
      <w:r>
        <w:rPr>
          <w:rStyle w:val="1a"/>
          <w:color w:val="000000"/>
        </w:rPr>
        <w:t>(за Астрова).</w:t>
      </w:r>
      <w:r>
        <w:rPr>
          <w:rStyle w:val="11"/>
          <w:color w:val="000000"/>
        </w:rPr>
        <w:t xml:space="preserve"> А где-то идет совсем другая жизнь. «Страшное дело!» И есть мы там, где жарища, нет нас там, где жарища, хорошая погода там, плохая погода там, — никакого отношения к нам не имеет.</w:t>
      </w:r>
    </w:p>
    <w:p w:rsidR="00244497" w:rsidRDefault="00244497">
      <w:pPr>
        <w:pStyle w:val="a4"/>
        <w:framePr w:w="5280" w:h="9336" w:hRule="exact" w:wrap="none" w:vAnchor="page" w:hAnchor="page" w:x="3358" w:y="3798"/>
        <w:shd w:val="clear" w:color="auto" w:fill="auto"/>
        <w:spacing w:before="0" w:line="252" w:lineRule="exact"/>
        <w:ind w:right="20" w:firstLine="280"/>
      </w:pPr>
      <w:r>
        <w:rPr>
          <w:rStyle w:val="11"/>
          <w:color w:val="000000"/>
        </w:rPr>
        <w:t>ИВАНОВ. И никакой климат не способствует, чтобы человек стал мягче и нежнее.</w:t>
      </w:r>
    </w:p>
    <w:p w:rsidR="00244497" w:rsidRDefault="00244497">
      <w:pPr>
        <w:pStyle w:val="a4"/>
        <w:framePr w:w="5280" w:h="9336" w:hRule="exact" w:wrap="none" w:vAnchor="page" w:hAnchor="page" w:x="3358" w:y="3798"/>
        <w:shd w:val="clear" w:color="auto" w:fill="auto"/>
        <w:spacing w:before="0" w:after="298" w:line="252" w:lineRule="exact"/>
        <w:ind w:firstLine="280"/>
      </w:pPr>
      <w:r>
        <w:rPr>
          <w:rStyle w:val="11"/>
          <w:color w:val="000000"/>
        </w:rPr>
        <w:t>ДОДИН. И это тоже.</w:t>
      </w:r>
    </w:p>
    <w:p w:rsidR="00244497" w:rsidRDefault="00244497">
      <w:pPr>
        <w:pStyle w:val="1010"/>
        <w:framePr w:w="5280" w:h="9336" w:hRule="exact" w:wrap="none" w:vAnchor="page" w:hAnchor="page" w:x="3358" w:y="3798"/>
        <w:shd w:val="clear" w:color="auto" w:fill="auto"/>
        <w:spacing w:before="0" w:after="244" w:line="180" w:lineRule="exact"/>
        <w:ind w:firstLine="280"/>
      </w:pPr>
      <w:r>
        <w:rPr>
          <w:rStyle w:val="100pt1"/>
          <w:i/>
          <w:iCs/>
          <w:color w:val="000000"/>
        </w:rPr>
        <w:t>Проба.</w:t>
      </w:r>
    </w:p>
    <w:p w:rsidR="00244497" w:rsidRDefault="00244497">
      <w:pPr>
        <w:pStyle w:val="a4"/>
        <w:framePr w:w="5280" w:h="9336" w:hRule="exact" w:wrap="none" w:vAnchor="page" w:hAnchor="page" w:x="3358" w:y="3798"/>
        <w:shd w:val="clear" w:color="auto" w:fill="auto"/>
        <w:spacing w:before="0"/>
        <w:ind w:firstLine="280"/>
      </w:pPr>
      <w:r>
        <w:rPr>
          <w:rStyle w:val="11"/>
          <w:color w:val="000000"/>
        </w:rPr>
        <w:t>ВОЙНИЦКИЙ. Вероятно.</w:t>
      </w:r>
    </w:p>
    <w:p w:rsidR="00244497" w:rsidRDefault="00244497">
      <w:pPr>
        <w:pStyle w:val="a4"/>
        <w:framePr w:w="5280" w:h="9336" w:hRule="exact" w:wrap="none" w:vAnchor="page" w:hAnchor="page" w:x="3358" w:y="3798"/>
        <w:shd w:val="clear" w:color="auto" w:fill="auto"/>
        <w:spacing w:before="0"/>
        <w:ind w:right="20" w:firstLine="280"/>
      </w:pPr>
      <w:r>
        <w:rPr>
          <w:rStyle w:val="11"/>
          <w:color w:val="000000"/>
        </w:rPr>
        <w:t>ДОДИН. Мне кажется, он говорит об этом как о чем-то, что к нашей жизни никакого отношения не име</w:t>
      </w:r>
      <w:r>
        <w:rPr>
          <w:rStyle w:val="11"/>
          <w:color w:val="000000"/>
        </w:rPr>
        <w:softHyphen/>
        <w:t>ет. Есть ли жизнь на Марсе, нет ли жизни на Марсе...</w:t>
      </w:r>
    </w:p>
    <w:p w:rsidR="00244497" w:rsidRDefault="00244497">
      <w:pPr>
        <w:pStyle w:val="a4"/>
        <w:framePr w:w="5280" w:h="9336" w:hRule="exact" w:wrap="none" w:vAnchor="page" w:hAnchor="page" w:x="3358" w:y="3798"/>
        <w:shd w:val="clear" w:color="auto" w:fill="auto"/>
        <w:spacing w:before="0" w:after="296"/>
        <w:ind w:firstLine="280"/>
      </w:pPr>
      <w:r>
        <w:rPr>
          <w:rStyle w:val="11"/>
          <w:color w:val="000000"/>
        </w:rPr>
        <w:t>СЕМАК. На наш климат это не влияет.</w:t>
      </w:r>
    </w:p>
    <w:p w:rsidR="00244497" w:rsidRDefault="00244497">
      <w:pPr>
        <w:pStyle w:val="1010"/>
        <w:framePr w:w="5280" w:h="9336" w:hRule="exact" w:wrap="none" w:vAnchor="page" w:hAnchor="page" w:x="3358" w:y="3798"/>
        <w:shd w:val="clear" w:color="auto" w:fill="auto"/>
        <w:spacing w:before="0" w:after="204" w:line="180" w:lineRule="exact"/>
        <w:ind w:firstLine="280"/>
      </w:pPr>
      <w:r>
        <w:rPr>
          <w:rStyle w:val="100pt1"/>
          <w:i/>
          <w:iCs/>
          <w:color w:val="000000"/>
        </w:rPr>
        <w:t>Проба.</w:t>
      </w:r>
    </w:p>
    <w:p w:rsidR="00244497" w:rsidRDefault="00244497">
      <w:pPr>
        <w:pStyle w:val="a4"/>
        <w:framePr w:w="5280" w:h="9336" w:hRule="exact" w:wrap="none" w:vAnchor="page" w:hAnchor="page" w:x="3358" w:y="3798"/>
        <w:shd w:val="clear" w:color="auto" w:fill="auto"/>
        <w:spacing w:before="0" w:line="252" w:lineRule="exact"/>
        <w:ind w:firstLine="280"/>
      </w:pPr>
      <w:r>
        <w:rPr>
          <w:rStyle w:val="11"/>
          <w:color w:val="000000"/>
        </w:rPr>
        <w:t>АСТРОВ. Нет, я и так...</w:t>
      </w:r>
    </w:p>
    <w:p w:rsidR="00244497" w:rsidRDefault="00244497">
      <w:pPr>
        <w:pStyle w:val="a4"/>
        <w:framePr w:w="5280" w:h="9336" w:hRule="exact" w:wrap="none" w:vAnchor="page" w:hAnchor="page" w:x="3358" w:y="3798"/>
        <w:shd w:val="clear" w:color="auto" w:fill="auto"/>
        <w:spacing w:before="0" w:line="252" w:lineRule="exact"/>
        <w:ind w:right="20" w:firstLine="280"/>
      </w:pPr>
      <w:r>
        <w:rPr>
          <w:rStyle w:val="11"/>
          <w:color w:val="000000"/>
        </w:rPr>
        <w:t xml:space="preserve">ДОДИН </w:t>
      </w:r>
      <w:r>
        <w:rPr>
          <w:rStyle w:val="1a"/>
          <w:color w:val="000000"/>
        </w:rPr>
        <w:t>(за Астрова).</w:t>
      </w:r>
      <w:r>
        <w:rPr>
          <w:rStyle w:val="11"/>
          <w:color w:val="000000"/>
        </w:rPr>
        <w:t xml:space="preserve"> «Нет». Я сейчас запой начи</w:t>
      </w:r>
      <w:r>
        <w:rPr>
          <w:rStyle w:val="11"/>
          <w:color w:val="000000"/>
        </w:rPr>
        <w:softHyphen/>
        <w:t>наю, мне не надо закусывать.</w:t>
      </w:r>
    </w:p>
    <w:p w:rsidR="00244497" w:rsidRDefault="00244497">
      <w:pPr>
        <w:pStyle w:val="a4"/>
        <w:framePr w:w="5280" w:h="9336" w:hRule="exact" w:wrap="none" w:vAnchor="page" w:hAnchor="page" w:x="3358" w:y="3798"/>
        <w:shd w:val="clear" w:color="auto" w:fill="auto"/>
        <w:spacing w:before="0" w:line="252" w:lineRule="exact"/>
        <w:ind w:firstLine="280"/>
      </w:pPr>
      <w:r>
        <w:rPr>
          <w:rStyle w:val="11"/>
          <w:color w:val="000000"/>
        </w:rPr>
        <w:t>СЕМАК. Уж запой, так запой.</w:t>
      </w:r>
    </w:p>
    <w:p w:rsidR="00244497" w:rsidRDefault="00244497">
      <w:pPr>
        <w:pStyle w:val="a4"/>
        <w:framePr w:w="5280" w:h="9336" w:hRule="exact" w:wrap="none" w:vAnchor="page" w:hAnchor="page" w:x="3358" w:y="3798"/>
        <w:shd w:val="clear" w:color="auto" w:fill="auto"/>
        <w:spacing w:before="0" w:line="252" w:lineRule="exact"/>
        <w:ind w:right="20" w:firstLine="280"/>
      </w:pPr>
      <w:r>
        <w:rPr>
          <w:rStyle w:val="11"/>
          <w:color w:val="000000"/>
        </w:rPr>
        <w:t>ДОДИН. Вот я и говорю: я запой начинаю, не надо ничего.</w:t>
      </w:r>
    </w:p>
    <w:p w:rsidR="00244497" w:rsidRDefault="00244497">
      <w:pPr>
        <w:pStyle w:val="a4"/>
        <w:framePr w:w="5280" w:h="9336" w:hRule="exact" w:wrap="none" w:vAnchor="page" w:hAnchor="page" w:x="3358" w:y="3798"/>
        <w:shd w:val="clear" w:color="auto" w:fill="auto"/>
        <w:spacing w:before="0" w:after="298" w:line="252" w:lineRule="exact"/>
        <w:ind w:right="20" w:firstLine="280"/>
      </w:pPr>
      <w:r>
        <w:rPr>
          <w:rStyle w:val="11"/>
          <w:color w:val="000000"/>
        </w:rPr>
        <w:t>СЕМАК. Сейчас я заеду в Рождественное к кузнецу, мы с ним там за подковы выпьем, а потом, когда домой приеду, там у меня фельдшер, который скажет: идёть! Так и зиму перезимую.</w:t>
      </w:r>
    </w:p>
    <w:p w:rsidR="00244497" w:rsidRDefault="00244497">
      <w:pPr>
        <w:pStyle w:val="1010"/>
        <w:framePr w:w="5280" w:h="9336" w:hRule="exact" w:wrap="none" w:vAnchor="page" w:hAnchor="page" w:x="3358" w:y="3798"/>
        <w:shd w:val="clear" w:color="auto" w:fill="auto"/>
        <w:spacing w:before="0" w:after="176" w:line="180" w:lineRule="exact"/>
        <w:ind w:firstLine="280"/>
      </w:pPr>
      <w:r>
        <w:rPr>
          <w:rStyle w:val="100pt1"/>
          <w:i/>
          <w:iCs/>
          <w:color w:val="000000"/>
        </w:rPr>
        <w:t>Проба.</w:t>
      </w:r>
    </w:p>
    <w:p w:rsidR="00244497" w:rsidRDefault="00244497">
      <w:pPr>
        <w:pStyle w:val="a4"/>
        <w:framePr w:w="5280" w:h="9336" w:hRule="exact" w:wrap="none" w:vAnchor="page" w:hAnchor="page" w:x="3358" w:y="3798"/>
        <w:shd w:val="clear" w:color="auto" w:fill="auto"/>
        <w:spacing w:before="0" w:line="254" w:lineRule="exact"/>
        <w:ind w:right="20" w:firstLine="280"/>
      </w:pPr>
      <w:r>
        <w:rPr>
          <w:rStyle w:val="11"/>
          <w:color w:val="000000"/>
        </w:rPr>
        <w:t>ВОЙНИЦКИЙ. «Второго февраля масла постного Двадцать фунтов...»</w:t>
      </w:r>
    </w:p>
    <w:p w:rsidR="00244497" w:rsidRDefault="00244497">
      <w:pPr>
        <w:pStyle w:val="a6"/>
        <w:framePr w:wrap="none" w:vAnchor="page" w:hAnchor="page" w:x="5823" w:y="13336"/>
        <w:shd w:val="clear" w:color="auto" w:fill="auto"/>
        <w:spacing w:line="130" w:lineRule="exact"/>
        <w:ind w:left="40"/>
      </w:pPr>
      <w:r>
        <w:rPr>
          <w:rStyle w:val="0pt11"/>
          <w:b/>
          <w:bCs/>
          <w:color w:val="000000"/>
        </w:rPr>
        <w:t>493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89" w:y="3303"/>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302" w:h="9347" w:hRule="exact" w:wrap="none" w:vAnchor="page" w:hAnchor="page" w:x="3347" w:y="3790"/>
        <w:shd w:val="clear" w:color="auto" w:fill="auto"/>
        <w:spacing w:before="0" w:line="262" w:lineRule="exact"/>
        <w:ind w:left="20" w:right="20" w:firstLine="280"/>
      </w:pPr>
      <w:r>
        <w:rPr>
          <w:rStyle w:val="11"/>
          <w:color w:val="000000"/>
        </w:rPr>
        <w:t>ДОДИН. Я продолжал бы: «И старого долга оста</w:t>
      </w:r>
      <w:r>
        <w:rPr>
          <w:rStyle w:val="11"/>
          <w:color w:val="000000"/>
        </w:rPr>
        <w:softHyphen/>
        <w:t>лось два семьдесят пять. Второго февраля масла пост</w:t>
      </w:r>
      <w:r>
        <w:rPr>
          <w:rStyle w:val="11"/>
          <w:color w:val="000000"/>
        </w:rPr>
        <w:softHyphen/>
        <w:t xml:space="preserve">ного двадцать фунтов...» Чтобы не был бытовой текст. Я бы не боялся из этого почти стихи составить. </w:t>
      </w:r>
      <w:r>
        <w:rPr>
          <w:rStyle w:val="1a"/>
          <w:color w:val="000000"/>
        </w:rPr>
        <w:t>(За Астрова.)</w:t>
      </w:r>
      <w:r>
        <w:rPr>
          <w:rStyle w:val="11"/>
          <w:color w:val="000000"/>
        </w:rPr>
        <w:t xml:space="preserve"> «Не провожай меня, нянька. Не надо». Не стою я того. </w:t>
      </w:r>
      <w:r>
        <w:rPr>
          <w:rStyle w:val="1a"/>
          <w:color w:val="000000"/>
        </w:rPr>
        <w:t>(За Войницкого.)</w:t>
      </w:r>
      <w:r>
        <w:rPr>
          <w:rStyle w:val="11"/>
          <w:color w:val="000000"/>
        </w:rPr>
        <w:t xml:space="preserve"> «Второго февраля масла постного двадцать фунтов... Шестнадцатого февраля опять масла постного двадцать фунтов... Гречневой крупы...» (</w:t>
      </w:r>
      <w:r>
        <w:rPr>
          <w:rStyle w:val="1a"/>
          <w:color w:val="000000"/>
        </w:rPr>
        <w:t>Изображает</w:t>
      </w:r>
      <w:r>
        <w:rPr>
          <w:rStyle w:val="11"/>
          <w:color w:val="000000"/>
        </w:rPr>
        <w:t xml:space="preserve">, </w:t>
      </w:r>
      <w:r>
        <w:rPr>
          <w:rStyle w:val="1a"/>
          <w:color w:val="000000"/>
        </w:rPr>
        <w:t>стуча по столу</w:t>
      </w:r>
      <w:r>
        <w:rPr>
          <w:rStyle w:val="11"/>
          <w:color w:val="000000"/>
        </w:rPr>
        <w:t xml:space="preserve">, </w:t>
      </w:r>
      <w:r>
        <w:rPr>
          <w:rStyle w:val="1a"/>
          <w:color w:val="000000"/>
        </w:rPr>
        <w:t>звук удаляющихся бубенчиков.)</w:t>
      </w:r>
    </w:p>
    <w:p w:rsidR="00244497" w:rsidRDefault="00244497">
      <w:pPr>
        <w:pStyle w:val="a4"/>
        <w:framePr w:w="5302" w:h="9347" w:hRule="exact" w:wrap="none" w:vAnchor="page" w:hAnchor="page" w:x="3347" w:y="3790"/>
        <w:shd w:val="clear" w:color="auto" w:fill="auto"/>
        <w:spacing w:before="0" w:line="262" w:lineRule="exact"/>
        <w:ind w:left="20" w:firstLine="280"/>
      </w:pPr>
      <w:r>
        <w:rPr>
          <w:rStyle w:val="11"/>
          <w:color w:val="000000"/>
        </w:rPr>
        <w:t>МАРИНА. Уехал.</w:t>
      </w:r>
    </w:p>
    <w:p w:rsidR="00244497" w:rsidRDefault="00244497">
      <w:pPr>
        <w:pStyle w:val="a4"/>
        <w:framePr w:w="5302" w:h="9347" w:hRule="exact" w:wrap="none" w:vAnchor="page" w:hAnchor="page" w:x="3347" w:y="3790"/>
        <w:shd w:val="clear" w:color="auto" w:fill="auto"/>
        <w:spacing w:before="0" w:line="262" w:lineRule="exact"/>
        <w:ind w:left="20" w:firstLine="280"/>
      </w:pPr>
      <w:r>
        <w:rPr>
          <w:rStyle w:val="11"/>
          <w:color w:val="000000"/>
        </w:rPr>
        <w:t>СОНЯ. Уехал.</w:t>
      </w:r>
    </w:p>
    <w:p w:rsidR="00244497" w:rsidRDefault="00244497">
      <w:pPr>
        <w:pStyle w:val="a4"/>
        <w:framePr w:w="5302" w:h="9347" w:hRule="exact" w:wrap="none" w:vAnchor="page" w:hAnchor="page" w:x="3347" w:y="3790"/>
        <w:shd w:val="clear" w:color="auto" w:fill="auto"/>
        <w:spacing w:before="0" w:after="305" w:line="262" w:lineRule="exact"/>
        <w:ind w:left="20" w:right="20" w:firstLine="280"/>
      </w:pPr>
      <w:r>
        <w:rPr>
          <w:rStyle w:val="11"/>
          <w:color w:val="000000"/>
        </w:rPr>
        <w:t xml:space="preserve">ДОДИН </w:t>
      </w:r>
      <w:r>
        <w:rPr>
          <w:rStyle w:val="1a"/>
          <w:color w:val="000000"/>
        </w:rPr>
        <w:t>(Калининой).</w:t>
      </w:r>
      <w:r>
        <w:rPr>
          <w:rStyle w:val="11"/>
          <w:color w:val="000000"/>
        </w:rPr>
        <w:t xml:space="preserve"> Совсем другое у Сони «уехал», чем у Марины.</w:t>
      </w:r>
    </w:p>
    <w:p w:rsidR="00244497" w:rsidRDefault="00244497">
      <w:pPr>
        <w:pStyle w:val="1010"/>
        <w:framePr w:w="5302" w:h="9347" w:hRule="exact" w:wrap="none" w:vAnchor="page" w:hAnchor="page" w:x="3347" w:y="3790"/>
        <w:shd w:val="clear" w:color="auto" w:fill="auto"/>
        <w:spacing w:before="0" w:after="186" w:line="180" w:lineRule="exact"/>
        <w:ind w:left="20" w:firstLine="280"/>
      </w:pPr>
      <w:r>
        <w:rPr>
          <w:rStyle w:val="100pt1"/>
          <w:i/>
          <w:iCs/>
          <w:color w:val="000000"/>
        </w:rPr>
        <w:t>Проба.</w:t>
      </w:r>
    </w:p>
    <w:p w:rsidR="00244497" w:rsidRDefault="00244497">
      <w:pPr>
        <w:pStyle w:val="a4"/>
        <w:framePr w:w="5302" w:h="9347" w:hRule="exact" w:wrap="none" w:vAnchor="page" w:hAnchor="page" w:x="3347" w:y="3790"/>
        <w:shd w:val="clear" w:color="auto" w:fill="auto"/>
        <w:spacing w:before="0" w:line="247" w:lineRule="exact"/>
        <w:ind w:left="20" w:firstLine="280"/>
      </w:pPr>
      <w:r>
        <w:rPr>
          <w:rStyle w:val="11"/>
          <w:color w:val="000000"/>
        </w:rPr>
        <w:t>ВОЙНИЦКИЙ. Дитя мое, как мне тяжело.</w:t>
      </w:r>
    </w:p>
    <w:p w:rsidR="00244497" w:rsidRDefault="00244497">
      <w:pPr>
        <w:pStyle w:val="a4"/>
        <w:framePr w:w="5302" w:h="9347" w:hRule="exact" w:wrap="none" w:vAnchor="page" w:hAnchor="page" w:x="3347" w:y="3790"/>
        <w:shd w:val="clear" w:color="auto" w:fill="auto"/>
        <w:spacing w:before="0" w:after="294" w:line="247" w:lineRule="exact"/>
        <w:ind w:left="20" w:right="20" w:firstLine="280"/>
      </w:pPr>
      <w:r>
        <w:rPr>
          <w:rStyle w:val="11"/>
          <w:color w:val="000000"/>
        </w:rPr>
        <w:t xml:space="preserve">ДОДИН </w:t>
      </w:r>
      <w:r>
        <w:rPr>
          <w:rStyle w:val="1a"/>
          <w:color w:val="000000"/>
        </w:rPr>
        <w:t>(за Войницкого).</w:t>
      </w:r>
      <w:r>
        <w:rPr>
          <w:rStyle w:val="11"/>
          <w:color w:val="000000"/>
        </w:rPr>
        <w:t xml:space="preserve"> «Дитя мое, как мне тяже</w:t>
      </w:r>
      <w:r>
        <w:rPr>
          <w:rStyle w:val="11"/>
          <w:color w:val="000000"/>
        </w:rPr>
        <w:softHyphen/>
        <w:t>ло». Все эти цифры, как стихи Шекспира, едят мою плоть, едят мой мозг...</w:t>
      </w:r>
    </w:p>
    <w:p w:rsidR="00244497" w:rsidRDefault="00244497">
      <w:pPr>
        <w:pStyle w:val="1010"/>
        <w:framePr w:w="5302" w:h="9347" w:hRule="exact" w:wrap="none" w:vAnchor="page" w:hAnchor="page" w:x="3347" w:y="3790"/>
        <w:shd w:val="clear" w:color="auto" w:fill="auto"/>
        <w:spacing w:before="0" w:after="199" w:line="180" w:lineRule="exact"/>
        <w:ind w:left="20" w:firstLine="280"/>
      </w:pPr>
      <w:r>
        <w:rPr>
          <w:rStyle w:val="100pt1"/>
          <w:i/>
          <w:iCs/>
          <w:color w:val="000000"/>
        </w:rPr>
        <w:t>Проба.</w:t>
      </w:r>
    </w:p>
    <w:p w:rsidR="00244497" w:rsidRDefault="00244497">
      <w:pPr>
        <w:pStyle w:val="a4"/>
        <w:framePr w:w="5302" w:h="9347" w:hRule="exact" w:wrap="none" w:vAnchor="page" w:hAnchor="page" w:x="3347" w:y="3790"/>
        <w:shd w:val="clear" w:color="auto" w:fill="auto"/>
        <w:spacing w:before="0" w:line="259" w:lineRule="exact"/>
        <w:ind w:left="20" w:firstLine="280"/>
      </w:pPr>
      <w:r>
        <w:rPr>
          <w:rStyle w:val="11"/>
          <w:color w:val="000000"/>
        </w:rPr>
        <w:t>СОНЯ. Что же делать, надо жить.</w:t>
      </w:r>
    </w:p>
    <w:p w:rsidR="00244497" w:rsidRDefault="00244497">
      <w:pPr>
        <w:pStyle w:val="a4"/>
        <w:framePr w:w="5302" w:h="9347" w:hRule="exact" w:wrap="none" w:vAnchor="page" w:hAnchor="page" w:x="3347" w:y="3790"/>
        <w:shd w:val="clear" w:color="auto" w:fill="auto"/>
        <w:spacing w:before="0" w:line="259" w:lineRule="exact"/>
        <w:ind w:left="20" w:right="20" w:firstLine="280"/>
      </w:pPr>
      <w:r>
        <w:rPr>
          <w:rStyle w:val="11"/>
          <w:color w:val="000000"/>
        </w:rPr>
        <w:t>ДОДИН. «Что же делать, надо жить». Она вся пере</w:t>
      </w:r>
      <w:r>
        <w:rPr>
          <w:rStyle w:val="11"/>
          <w:color w:val="000000"/>
        </w:rPr>
        <w:softHyphen/>
        <w:t>гружена отсутствием Астрова.</w:t>
      </w:r>
    </w:p>
    <w:p w:rsidR="00244497" w:rsidRDefault="00244497">
      <w:pPr>
        <w:pStyle w:val="a4"/>
        <w:framePr w:w="5302" w:h="9347" w:hRule="exact" w:wrap="none" w:vAnchor="page" w:hAnchor="page" w:x="3347" w:y="3790"/>
        <w:shd w:val="clear" w:color="auto" w:fill="auto"/>
        <w:spacing w:before="0" w:line="259" w:lineRule="exact"/>
        <w:ind w:left="20" w:firstLine="280"/>
      </w:pPr>
      <w:r>
        <w:rPr>
          <w:rStyle w:val="11"/>
          <w:color w:val="000000"/>
        </w:rPr>
        <w:t>СОНЯ. Мы, дядя Ваня, будем жить.</w:t>
      </w:r>
    </w:p>
    <w:p w:rsidR="00244497" w:rsidRDefault="00244497">
      <w:pPr>
        <w:pStyle w:val="a4"/>
        <w:framePr w:w="5302" w:h="9347" w:hRule="exact" w:wrap="none" w:vAnchor="page" w:hAnchor="page" w:x="3347" w:y="3790"/>
        <w:shd w:val="clear" w:color="auto" w:fill="auto"/>
        <w:spacing w:before="0" w:line="259" w:lineRule="exact"/>
        <w:ind w:left="20" w:right="20" w:firstLine="280"/>
      </w:pPr>
      <w:r>
        <w:rPr>
          <w:rStyle w:val="11"/>
          <w:color w:val="000000"/>
        </w:rPr>
        <w:t xml:space="preserve">ДОДИН. Ударять надо, наверное, слово «жить». </w:t>
      </w:r>
      <w:r>
        <w:rPr>
          <w:rStyle w:val="1a"/>
          <w:color w:val="000000"/>
        </w:rPr>
        <w:t>(За Соню.)</w:t>
      </w:r>
      <w:r>
        <w:rPr>
          <w:rStyle w:val="11"/>
          <w:color w:val="000000"/>
        </w:rPr>
        <w:t xml:space="preserve"> «Проживем длинный, длинный ряд дней, дол</w:t>
      </w:r>
      <w:r>
        <w:rPr>
          <w:rStyle w:val="11"/>
          <w:color w:val="000000"/>
        </w:rPr>
        <w:softHyphen/>
        <w:t>гих вечеров... &lt;...&gt; Я верую, дядя, верую горячо, страст</w:t>
      </w:r>
      <w:r>
        <w:rPr>
          <w:rStyle w:val="11"/>
          <w:color w:val="000000"/>
        </w:rPr>
        <w:softHyphen/>
        <w:t>но...» Я верующая, дядя Ваня, «горячо, страстно... Мы отдохнем! &lt;...&gt; ...но погоди, дядя Ваня, погоди...», про</w:t>
      </w:r>
      <w:r>
        <w:rPr>
          <w:rStyle w:val="11"/>
          <w:color w:val="000000"/>
        </w:rPr>
        <w:softHyphen/>
        <w:t>живи еще сто пятьдесят шесть месяцев. «Мы отдох</w:t>
      </w:r>
      <w:r>
        <w:rPr>
          <w:rStyle w:val="11"/>
          <w:color w:val="000000"/>
        </w:rPr>
        <w:softHyphen/>
        <w:t>нем... Мы отдохнем! Мы отдохнем!» Отдохнем... Не обязательно так, как я, но такого масштаба несчастье и</w:t>
      </w:r>
    </w:p>
    <w:p w:rsidR="00244497" w:rsidRDefault="00244497">
      <w:pPr>
        <w:pStyle w:val="a6"/>
        <w:framePr w:wrap="none" w:vAnchor="page" w:hAnchor="page" w:x="5836" w:y="13340"/>
        <w:shd w:val="clear" w:color="auto" w:fill="auto"/>
        <w:spacing w:line="130" w:lineRule="exact"/>
        <w:ind w:left="20"/>
      </w:pPr>
      <w:r>
        <w:rPr>
          <w:rStyle w:val="0pt11"/>
          <w:b/>
          <w:bCs/>
          <w:color w:val="000000"/>
        </w:rPr>
        <w:t>494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55" w:y="3305"/>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87" w:h="9339" w:hRule="exact" w:wrap="none" w:vAnchor="page" w:hAnchor="page" w:x="3355" w:y="3797"/>
        <w:shd w:val="clear" w:color="auto" w:fill="auto"/>
        <w:spacing w:before="0" w:line="262" w:lineRule="exact"/>
        <w:ind w:left="20" w:right="20"/>
      </w:pPr>
      <w:r>
        <w:rPr>
          <w:rStyle w:val="11"/>
          <w:color w:val="000000"/>
        </w:rPr>
        <w:t>такого масштаба взгляд на вещи. Вопрос идет, по сути, о вере. И о том, что жизнь не напрасна, потому что по</w:t>
      </w:r>
      <w:r>
        <w:rPr>
          <w:rStyle w:val="11"/>
          <w:color w:val="000000"/>
        </w:rPr>
        <w:softHyphen/>
        <w:t>сле нее есть другая жизнь, поэтому каждый должен проживать свою жизнь, какой она дана.</w:t>
      </w:r>
    </w:p>
    <w:p w:rsidR="00244497" w:rsidRDefault="00244497">
      <w:pPr>
        <w:pStyle w:val="a4"/>
        <w:framePr w:w="5287" w:h="9339" w:hRule="exact" w:wrap="none" w:vAnchor="page" w:hAnchor="page" w:x="3355" w:y="3797"/>
        <w:shd w:val="clear" w:color="auto" w:fill="auto"/>
        <w:spacing w:before="0" w:line="262" w:lineRule="exact"/>
        <w:ind w:left="20" w:firstLine="280"/>
      </w:pPr>
      <w:r>
        <w:rPr>
          <w:rStyle w:val="11"/>
          <w:color w:val="000000"/>
        </w:rPr>
        <w:t>ЗАВЬЯЛОВ. Будет воскресение мертвых, мы все увидим это, каждому воздастся по делам его.</w:t>
      </w:r>
    </w:p>
    <w:p w:rsidR="00244497" w:rsidRDefault="00244497">
      <w:pPr>
        <w:pStyle w:val="a4"/>
        <w:framePr w:w="5287" w:h="9339" w:hRule="exact" w:wrap="none" w:vAnchor="page" w:hAnchor="page" w:x="3355" w:y="3797"/>
        <w:shd w:val="clear" w:color="auto" w:fill="auto"/>
        <w:spacing w:before="0" w:after="245" w:line="262" w:lineRule="exact"/>
        <w:ind w:left="20" w:firstLine="280"/>
      </w:pPr>
      <w:r>
        <w:rPr>
          <w:rStyle w:val="11"/>
          <w:color w:val="000000"/>
        </w:rPr>
        <w:t>ДОДИН. И каждый должен доживать ту жизнь, ко</w:t>
      </w:r>
      <w:r>
        <w:rPr>
          <w:rStyle w:val="11"/>
          <w:color w:val="000000"/>
        </w:rPr>
        <w:softHyphen/>
        <w:t>торая ему отложена.</w:t>
      </w:r>
    </w:p>
    <w:p w:rsidR="00244497" w:rsidRDefault="00244497">
      <w:pPr>
        <w:pStyle w:val="1010"/>
        <w:framePr w:w="5287" w:h="9339" w:hRule="exact" w:wrap="none" w:vAnchor="page" w:hAnchor="page" w:x="3355" w:y="3797"/>
        <w:shd w:val="clear" w:color="auto" w:fill="auto"/>
        <w:spacing w:before="0" w:after="210" w:line="180" w:lineRule="exact"/>
        <w:ind w:left="20" w:firstLine="280"/>
      </w:pPr>
      <w:r>
        <w:rPr>
          <w:rStyle w:val="100pt1"/>
          <w:i/>
          <w:iCs/>
          <w:color w:val="000000"/>
        </w:rPr>
        <w:t>Проба.</w:t>
      </w:r>
    </w:p>
    <w:p w:rsidR="00244497" w:rsidRDefault="00244497">
      <w:pPr>
        <w:pStyle w:val="a4"/>
        <w:framePr w:w="5287" w:h="9339" w:hRule="exact" w:wrap="none" w:vAnchor="page" w:hAnchor="page" w:x="3355" w:y="3797"/>
        <w:shd w:val="clear" w:color="auto" w:fill="auto"/>
        <w:spacing w:before="0" w:line="247" w:lineRule="exact"/>
        <w:ind w:left="20" w:firstLine="280"/>
      </w:pPr>
      <w:r>
        <w:rPr>
          <w:rStyle w:val="11"/>
          <w:color w:val="000000"/>
        </w:rPr>
        <w:t>СОНЯ. ...и там за гробом мы скажем, что мы страда</w:t>
      </w:r>
      <w:r>
        <w:rPr>
          <w:rStyle w:val="11"/>
          <w:color w:val="000000"/>
        </w:rPr>
        <w:softHyphen/>
        <w:t>ли, что мы плакали, что нам было горько, и Бог сжалит</w:t>
      </w:r>
      <w:r>
        <w:rPr>
          <w:rStyle w:val="11"/>
          <w:color w:val="000000"/>
        </w:rPr>
        <w:softHyphen/>
        <w:t>ся над нами...</w:t>
      </w:r>
    </w:p>
    <w:p w:rsidR="00244497" w:rsidRDefault="00244497">
      <w:pPr>
        <w:pStyle w:val="a4"/>
        <w:framePr w:w="5287" w:h="9339" w:hRule="exact" w:wrap="none" w:vAnchor="page" w:hAnchor="page" w:x="3355" w:y="3797"/>
        <w:shd w:val="clear" w:color="auto" w:fill="auto"/>
        <w:spacing w:before="0" w:after="234" w:line="247" w:lineRule="exact"/>
        <w:ind w:left="20" w:firstLine="280"/>
      </w:pPr>
      <w:r>
        <w:rPr>
          <w:rStyle w:val="11"/>
          <w:color w:val="000000"/>
        </w:rPr>
        <w:t>ДОДИН. (</w:t>
      </w:r>
      <w:r>
        <w:rPr>
          <w:rStyle w:val="1a"/>
          <w:color w:val="000000"/>
        </w:rPr>
        <w:t>Калининой</w:t>
      </w:r>
      <w:r>
        <w:rPr>
          <w:rStyle w:val="11"/>
          <w:color w:val="000000"/>
        </w:rPr>
        <w:t>). Только сейчас ты как учитель</w:t>
      </w:r>
      <w:r>
        <w:rPr>
          <w:rStyle w:val="11"/>
          <w:color w:val="000000"/>
        </w:rPr>
        <w:softHyphen/>
        <w:t>ница это говоришь. Ты это знаешь, ты это и докладыва</w:t>
      </w:r>
      <w:r>
        <w:rPr>
          <w:rStyle w:val="11"/>
          <w:color w:val="000000"/>
        </w:rPr>
        <w:softHyphen/>
        <w:t xml:space="preserve">ешь. А в это надо верить, заставлять себя находить силы наперекор всему верить. </w:t>
      </w:r>
      <w:r>
        <w:rPr>
          <w:rStyle w:val="1a"/>
          <w:color w:val="000000"/>
        </w:rPr>
        <w:t>(За Соню.)</w:t>
      </w:r>
      <w:r>
        <w:rPr>
          <w:rStyle w:val="11"/>
          <w:color w:val="000000"/>
        </w:rPr>
        <w:t xml:space="preserve"> А я верую, ве</w:t>
      </w:r>
      <w:r>
        <w:rPr>
          <w:rStyle w:val="11"/>
          <w:color w:val="000000"/>
        </w:rPr>
        <w:softHyphen/>
        <w:t>рую... Это надо заставлять находить в себе силы веро</w:t>
      </w:r>
      <w:r>
        <w:rPr>
          <w:rStyle w:val="11"/>
          <w:color w:val="000000"/>
        </w:rPr>
        <w:softHyphen/>
        <w:t>вать. Поэтому она потом плачет.</w:t>
      </w:r>
    </w:p>
    <w:p w:rsidR="00244497" w:rsidRDefault="00244497">
      <w:pPr>
        <w:pStyle w:val="1010"/>
        <w:framePr w:w="5287" w:h="9339" w:hRule="exact" w:wrap="none" w:vAnchor="page" w:hAnchor="page" w:x="3355" w:y="3797"/>
        <w:shd w:val="clear" w:color="auto" w:fill="auto"/>
        <w:spacing w:before="0" w:after="212" w:line="180" w:lineRule="exact"/>
        <w:ind w:left="20" w:firstLine="280"/>
      </w:pPr>
      <w:r>
        <w:rPr>
          <w:rStyle w:val="100pt1"/>
          <w:i/>
          <w:iCs/>
          <w:color w:val="000000"/>
        </w:rPr>
        <w:t>Проба.</w:t>
      </w:r>
    </w:p>
    <w:p w:rsidR="00244497" w:rsidRDefault="00244497">
      <w:pPr>
        <w:pStyle w:val="a4"/>
        <w:framePr w:w="5287" w:h="9339" w:hRule="exact" w:wrap="none" w:vAnchor="page" w:hAnchor="page" w:x="3355" w:y="3797"/>
        <w:shd w:val="clear" w:color="auto" w:fill="auto"/>
        <w:spacing w:before="0" w:line="247" w:lineRule="exact"/>
        <w:ind w:left="20" w:firstLine="280"/>
      </w:pPr>
      <w:r>
        <w:rPr>
          <w:rStyle w:val="11"/>
          <w:color w:val="000000"/>
        </w:rPr>
        <w:t>СОНЯ. ...будем трудиться для других и теперь, и в старости, не зная покоя...</w:t>
      </w:r>
    </w:p>
    <w:p w:rsidR="00244497" w:rsidRDefault="00244497">
      <w:pPr>
        <w:pStyle w:val="a4"/>
        <w:framePr w:w="5287" w:h="9339" w:hRule="exact" w:wrap="none" w:vAnchor="page" w:hAnchor="page" w:x="3355" w:y="3797"/>
        <w:shd w:val="clear" w:color="auto" w:fill="auto"/>
        <w:spacing w:before="0" w:after="234" w:line="247" w:lineRule="exact"/>
        <w:ind w:left="20" w:firstLine="280"/>
      </w:pPr>
      <w:r>
        <w:rPr>
          <w:rStyle w:val="11"/>
          <w:color w:val="000000"/>
        </w:rPr>
        <w:t>ДОДИН. «Будем трудиться для других и теперь, и в старости, не зная покоя». То есть жизненное отчаяние пока сильнее веры. Веру надо из всего этого еще из</w:t>
      </w:r>
      <w:r>
        <w:rPr>
          <w:rStyle w:val="11"/>
          <w:color w:val="000000"/>
        </w:rPr>
        <w:softHyphen/>
        <w:t>влечь. И чем тяжелее все это сейчас, тем больше надо веровать. И вера никак не облегчает всего того, что надо еще прожить.</w:t>
      </w:r>
    </w:p>
    <w:p w:rsidR="00244497" w:rsidRDefault="00244497">
      <w:pPr>
        <w:pStyle w:val="1010"/>
        <w:framePr w:w="5287" w:h="9339" w:hRule="exact" w:wrap="none" w:vAnchor="page" w:hAnchor="page" w:x="3355" w:y="3797"/>
        <w:shd w:val="clear" w:color="auto" w:fill="auto"/>
        <w:spacing w:before="0" w:after="24" w:line="180" w:lineRule="exact"/>
        <w:ind w:left="20" w:firstLine="280"/>
      </w:pPr>
      <w:r>
        <w:rPr>
          <w:rStyle w:val="100pt1"/>
          <w:i/>
          <w:iCs/>
          <w:color w:val="000000"/>
        </w:rPr>
        <w:t>Проба.</w:t>
      </w:r>
    </w:p>
    <w:p w:rsidR="00244497" w:rsidRDefault="00244497">
      <w:pPr>
        <w:pStyle w:val="1010"/>
        <w:framePr w:w="5287" w:h="9339" w:hRule="exact" w:wrap="none" w:vAnchor="page" w:hAnchor="page" w:x="3355" w:y="3797"/>
        <w:shd w:val="clear" w:color="auto" w:fill="auto"/>
        <w:spacing w:before="0" w:after="212" w:line="180" w:lineRule="exact"/>
        <w:ind w:left="20" w:firstLine="280"/>
      </w:pPr>
      <w:r>
        <w:rPr>
          <w:rStyle w:val="100pt1"/>
          <w:i/>
          <w:iCs/>
          <w:color w:val="000000"/>
        </w:rPr>
        <w:t>Соня заканчивает свой монолог.</w:t>
      </w:r>
    </w:p>
    <w:p w:rsidR="00244497" w:rsidRDefault="00244497">
      <w:pPr>
        <w:pStyle w:val="a4"/>
        <w:framePr w:w="5287" w:h="9339" w:hRule="exact" w:wrap="none" w:vAnchor="page" w:hAnchor="page" w:x="3355" w:y="3797"/>
        <w:shd w:val="clear" w:color="auto" w:fill="auto"/>
        <w:spacing w:before="0" w:line="247" w:lineRule="exact"/>
        <w:ind w:left="20" w:firstLine="280"/>
      </w:pPr>
      <w:r>
        <w:rPr>
          <w:rStyle w:val="11"/>
          <w:color w:val="000000"/>
        </w:rPr>
        <w:t xml:space="preserve">ДОДИН </w:t>
      </w:r>
      <w:r>
        <w:rPr>
          <w:rStyle w:val="1a"/>
          <w:color w:val="000000"/>
        </w:rPr>
        <w:t>(Калининой).</w:t>
      </w:r>
      <w:r>
        <w:rPr>
          <w:rStyle w:val="11"/>
          <w:color w:val="000000"/>
        </w:rPr>
        <w:t xml:space="preserve"> Мне кажется, в конце что-то чуть-чуть замелькало. Это не должно быть оптимистич</w:t>
      </w:r>
      <w:r>
        <w:rPr>
          <w:rStyle w:val="11"/>
          <w:color w:val="000000"/>
        </w:rPr>
        <w:softHyphen/>
      </w:r>
    </w:p>
    <w:p w:rsidR="00244497" w:rsidRDefault="00244497">
      <w:pPr>
        <w:pStyle w:val="a6"/>
        <w:framePr w:wrap="none" w:vAnchor="page" w:hAnchor="page" w:x="5819" w:y="13337"/>
        <w:shd w:val="clear" w:color="auto" w:fill="auto"/>
        <w:spacing w:line="130" w:lineRule="exact"/>
        <w:ind w:left="20"/>
      </w:pPr>
      <w:r>
        <w:rPr>
          <w:rStyle w:val="0pt11"/>
          <w:b/>
          <w:bCs/>
          <w:color w:val="000000"/>
        </w:rPr>
        <w:t>495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2" w:y="3310"/>
        <w:shd w:val="clear" w:color="auto" w:fill="auto"/>
        <w:spacing w:line="140" w:lineRule="exact"/>
        <w:ind w:left="40"/>
      </w:pPr>
      <w:r>
        <w:rPr>
          <w:rStyle w:val="20"/>
          <w:b/>
          <w:bCs/>
          <w:i/>
          <w:iCs/>
          <w:color w:val="000000"/>
        </w:rPr>
        <w:t>Лев Додин. Путешествие без конца</w:t>
      </w:r>
    </w:p>
    <w:p w:rsidR="00244497" w:rsidRDefault="00244497">
      <w:pPr>
        <w:pStyle w:val="a4"/>
        <w:framePr w:w="5294" w:h="9168" w:hRule="exact" w:wrap="none" w:vAnchor="page" w:hAnchor="page" w:x="3351" w:y="3799"/>
        <w:shd w:val="clear" w:color="auto" w:fill="auto"/>
        <w:spacing w:before="0" w:line="252" w:lineRule="exact"/>
        <w:ind w:left="20"/>
      </w:pPr>
      <w:r>
        <w:rPr>
          <w:rStyle w:val="11"/>
          <w:color w:val="000000"/>
        </w:rPr>
        <w:t xml:space="preserve">но, это скорее мистично, потому что </w:t>
      </w:r>
      <w:r>
        <w:rPr>
          <w:rStyle w:val="1a"/>
          <w:color w:val="000000"/>
        </w:rPr>
        <w:t>(За Соню.):</w:t>
      </w:r>
      <w:r>
        <w:rPr>
          <w:rStyle w:val="11"/>
          <w:color w:val="000000"/>
        </w:rPr>
        <w:t xml:space="preserve"> и все потонет в милосердии, все </w:t>
      </w:r>
      <w:r>
        <w:rPr>
          <w:rStyle w:val="1a"/>
          <w:color w:val="000000"/>
        </w:rPr>
        <w:t>(Ударял «потонет».)</w:t>
      </w:r>
      <w:r>
        <w:rPr>
          <w:rStyle w:val="11"/>
          <w:color w:val="000000"/>
        </w:rPr>
        <w:t xml:space="preserve"> потонет в милосердии. Я верую, я страстно верую. Верую в то, во что веровать невозможно... Это не только уговоры дяди Вани, это не просто вера и оптимизм. Если ей лег</w:t>
      </w:r>
      <w:r>
        <w:rPr>
          <w:rStyle w:val="11"/>
          <w:color w:val="000000"/>
        </w:rPr>
        <w:softHyphen/>
        <w:t>ко, тогда и Бог с ней.</w:t>
      </w:r>
    </w:p>
    <w:p w:rsidR="00244497" w:rsidRDefault="00244497">
      <w:pPr>
        <w:pStyle w:val="a4"/>
        <w:framePr w:w="5294" w:h="9168" w:hRule="exact" w:wrap="none" w:vAnchor="page" w:hAnchor="page" w:x="3351" w:y="3799"/>
        <w:shd w:val="clear" w:color="auto" w:fill="auto"/>
        <w:spacing w:before="0" w:line="252" w:lineRule="exact"/>
        <w:ind w:left="20" w:right="20" w:firstLine="280"/>
      </w:pPr>
      <w:r>
        <w:rPr>
          <w:rStyle w:val="11"/>
          <w:color w:val="000000"/>
        </w:rPr>
        <w:t>Давайте еще раз промнем этот акт, этот кусочек истории. Как бы и читая и пробуя, если иногда чте</w:t>
      </w:r>
      <w:r>
        <w:rPr>
          <w:rStyle w:val="11"/>
          <w:color w:val="000000"/>
        </w:rPr>
        <w:softHyphen/>
        <w:t>ние что-то приостанавливает, то можно попробовать, пропустив это, какие-то словесные обороты, для того, чтобы понять, к чему все это приходит. Потому что монолог Сони — это какой-то итог, хотя итога нет, но все-таки это итог, который подводит к тому, что един</w:t>
      </w:r>
      <w:r>
        <w:rPr>
          <w:rStyle w:val="11"/>
          <w:color w:val="000000"/>
        </w:rPr>
        <w:softHyphen/>
        <w:t>ственный смысл этой жизни в том, что есть другая жизнь. Это, собственно, высокий смысл спектакля, может быть, его задача, — внутренняя религиозность. Потому что жизнь — это не отчаяние, притом, что люди доходят и готовы дойти до отчаяния. И поэто</w:t>
      </w:r>
      <w:r>
        <w:rPr>
          <w:rStyle w:val="11"/>
          <w:color w:val="000000"/>
        </w:rPr>
        <w:softHyphen/>
        <w:t>му, мне кажется, так важно, что здесь не просто усох</w:t>
      </w:r>
      <w:r>
        <w:rPr>
          <w:rStyle w:val="11"/>
          <w:color w:val="000000"/>
        </w:rPr>
        <w:softHyphen/>
        <w:t>шие чувства, а чувства еще зрелые для любви. Всегда дядю Ваню играют артисты постарше, которые могут понять какие-то вещи, то тонкое, что касается старос</w:t>
      </w:r>
      <w:r>
        <w:rPr>
          <w:rStyle w:val="11"/>
          <w:color w:val="000000"/>
        </w:rPr>
        <w:softHyphen/>
        <w:t>ти, но им не хватает запаса эмоций и молодых сил на то, что есть в этом человеке, когда жалко, что его жизнь уже прошла, потому что есть еще молодые си</w:t>
      </w:r>
      <w:r>
        <w:rPr>
          <w:rStyle w:val="11"/>
          <w:color w:val="000000"/>
        </w:rPr>
        <w:softHyphen/>
        <w:t>лы-то. Последний монолог Сони имеет своего рода мистическое значение, когда она приходит к тому, что жизнь имеет смысл только, если верить, что есть еще и иная. Собственно, вера и делает эту жизнь оп</w:t>
      </w:r>
      <w:r>
        <w:rPr>
          <w:rStyle w:val="11"/>
          <w:color w:val="000000"/>
        </w:rPr>
        <w:softHyphen/>
        <w:t>равданной, какой бы она ни была. И расстрелять ее такой же грех, как расстрелять самого себя. Вот это все соединяется здесь, и дело не в монологе, а, по сути, в целом слое размышлений. Соня — не меньше всех в этой истории переживший человек и во всем и через всех участвовавший, всех любящий. И очень важно, что человек, который всех любит, совершает</w:t>
      </w:r>
    </w:p>
    <w:p w:rsidR="00244497" w:rsidRDefault="00244497">
      <w:pPr>
        <w:pStyle w:val="a6"/>
        <w:framePr w:wrap="none" w:vAnchor="page" w:hAnchor="page" w:x="5821" w:y="13337"/>
        <w:shd w:val="clear" w:color="auto" w:fill="auto"/>
        <w:spacing w:line="130" w:lineRule="exact"/>
        <w:ind w:left="20"/>
      </w:pPr>
      <w:r>
        <w:rPr>
          <w:rStyle w:val="0pt11"/>
          <w:b/>
          <w:bCs/>
          <w:color w:val="000000"/>
        </w:rPr>
        <w:t>496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3" w:y="3310"/>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302" w:h="9289" w:hRule="exact" w:wrap="none" w:vAnchor="page" w:hAnchor="page" w:x="3347" w:y="3804"/>
        <w:shd w:val="clear" w:color="auto" w:fill="auto"/>
        <w:spacing w:before="0" w:line="259" w:lineRule="exact"/>
        <w:ind w:left="20" w:right="20"/>
      </w:pPr>
      <w:r>
        <w:rPr>
          <w:rStyle w:val="11"/>
          <w:color w:val="000000"/>
        </w:rPr>
        <w:t>этот выбор. Я говорю это слово «выбор», потому что, мне кажется, если просто: я верующая, я верующая — ну, верующая, и слава Богу. А она впервые по-настоя- щему сейчас совершает этот выбор. И я понимаю вы</w:t>
      </w:r>
      <w:r>
        <w:rPr>
          <w:rStyle w:val="11"/>
          <w:color w:val="000000"/>
        </w:rPr>
        <w:softHyphen/>
        <w:t>сокий смысл этой книги, которая называется «Биб</w:t>
      </w:r>
      <w:r>
        <w:rPr>
          <w:rStyle w:val="11"/>
          <w:color w:val="000000"/>
        </w:rPr>
        <w:softHyphen/>
        <w:t xml:space="preserve">лия». Соня говорит почти библейские слова почти библейским ритмом о милосердии, в котором потонет все. То есть: </w:t>
      </w:r>
      <w:r>
        <w:rPr>
          <w:rStyle w:val="1a"/>
          <w:color w:val="000000"/>
        </w:rPr>
        <w:t>(За Соню.)</w:t>
      </w:r>
      <w:r>
        <w:rPr>
          <w:rStyle w:val="11"/>
          <w:color w:val="000000"/>
        </w:rPr>
        <w:t xml:space="preserve"> со мной эта книга, эта вера на</w:t>
      </w:r>
      <w:r>
        <w:rPr>
          <w:rStyle w:val="11"/>
          <w:color w:val="000000"/>
        </w:rPr>
        <w:softHyphen/>
        <w:t>чинает разговаривать. Она перестает быть для меня темным пятном, она становится для меня зрячей, та</w:t>
      </w:r>
      <w:r>
        <w:rPr>
          <w:rStyle w:val="11"/>
          <w:color w:val="000000"/>
        </w:rPr>
        <w:softHyphen/>
        <w:t>кой же реальной, как та жизнь, которой мы живем сейчас.</w:t>
      </w:r>
    </w:p>
    <w:p w:rsidR="00244497" w:rsidRDefault="00244497">
      <w:pPr>
        <w:pStyle w:val="a4"/>
        <w:framePr w:w="5302" w:h="9289" w:hRule="exact" w:wrap="none" w:vAnchor="page" w:hAnchor="page" w:x="3347" w:y="3804"/>
        <w:shd w:val="clear" w:color="auto" w:fill="auto"/>
        <w:spacing w:before="0" w:after="243" w:line="259" w:lineRule="exact"/>
        <w:ind w:left="20" w:right="20" w:firstLine="280"/>
      </w:pPr>
      <w:r>
        <w:rPr>
          <w:rStyle w:val="11"/>
          <w:color w:val="000000"/>
        </w:rPr>
        <w:t>Давайте снова пройдем действие четвертое. Попро</w:t>
      </w:r>
      <w:r>
        <w:rPr>
          <w:rStyle w:val="11"/>
          <w:color w:val="000000"/>
        </w:rPr>
        <w:softHyphen/>
        <w:t>буйте все это для себя проверить, я постараюсь по</w:t>
      </w:r>
      <w:r>
        <w:rPr>
          <w:rStyle w:val="11"/>
          <w:color w:val="000000"/>
        </w:rPr>
        <w:softHyphen/>
        <w:t>меньше вас останавливать.</w:t>
      </w:r>
    </w:p>
    <w:p w:rsidR="00244497" w:rsidRDefault="00244497">
      <w:pPr>
        <w:pStyle w:val="1010"/>
        <w:framePr w:w="5302" w:h="9289" w:hRule="exact" w:wrap="none" w:vAnchor="page" w:hAnchor="page" w:x="3347" w:y="3804"/>
        <w:shd w:val="clear" w:color="auto" w:fill="auto"/>
        <w:spacing w:before="0" w:after="22" w:line="180" w:lineRule="exact"/>
        <w:ind w:left="20" w:firstLine="280"/>
      </w:pPr>
      <w:r>
        <w:rPr>
          <w:rStyle w:val="100pt1"/>
          <w:i/>
          <w:iCs/>
          <w:color w:val="000000"/>
        </w:rPr>
        <w:t>Проба.</w:t>
      </w:r>
    </w:p>
    <w:p w:rsidR="00244497" w:rsidRDefault="00244497">
      <w:pPr>
        <w:pStyle w:val="1010"/>
        <w:framePr w:w="5302" w:h="9289" w:hRule="exact" w:wrap="none" w:vAnchor="page" w:hAnchor="page" w:x="3347" w:y="3804"/>
        <w:shd w:val="clear" w:color="auto" w:fill="auto"/>
        <w:spacing w:before="0" w:line="180" w:lineRule="exact"/>
        <w:ind w:left="20" w:firstLine="280"/>
      </w:pPr>
      <w:r>
        <w:rPr>
          <w:rStyle w:val="100pt1"/>
          <w:i/>
          <w:iCs/>
          <w:color w:val="000000"/>
        </w:rPr>
        <w:t>Действие четвертое.</w:t>
      </w:r>
    </w:p>
    <w:p w:rsidR="00244497" w:rsidRDefault="00244497">
      <w:pPr>
        <w:pStyle w:val="1010"/>
        <w:framePr w:w="5302" w:h="9289" w:hRule="exact" w:wrap="none" w:vAnchor="page" w:hAnchor="page" w:x="3347" w:y="3804"/>
        <w:shd w:val="clear" w:color="auto" w:fill="auto"/>
        <w:spacing w:before="0" w:after="169" w:line="245" w:lineRule="exact"/>
        <w:ind w:left="20" w:right="20" w:firstLine="280"/>
      </w:pPr>
      <w:r>
        <w:rPr>
          <w:rStyle w:val="100pt1"/>
          <w:i/>
          <w:iCs/>
          <w:color w:val="000000"/>
        </w:rPr>
        <w:t>Марина и Мария Васильевна - Шестакова</w:t>
      </w:r>
      <w:r>
        <w:rPr>
          <w:rStyle w:val="103"/>
          <w:i/>
          <w:iCs/>
          <w:color w:val="000000"/>
        </w:rPr>
        <w:t xml:space="preserve">, </w:t>
      </w:r>
      <w:r>
        <w:rPr>
          <w:rStyle w:val="100pt1"/>
          <w:i/>
          <w:iCs/>
          <w:color w:val="000000"/>
        </w:rPr>
        <w:t>остальные - те же.</w:t>
      </w:r>
    </w:p>
    <w:p w:rsidR="00244497" w:rsidRDefault="00244497">
      <w:pPr>
        <w:pStyle w:val="a4"/>
        <w:framePr w:w="5302" w:h="9289" w:hRule="exact" w:wrap="none" w:vAnchor="page" w:hAnchor="page" w:x="3347" w:y="3804"/>
        <w:shd w:val="clear" w:color="auto" w:fill="auto"/>
        <w:spacing w:before="0" w:line="259" w:lineRule="exact"/>
        <w:ind w:left="20" w:right="20" w:firstLine="280"/>
      </w:pPr>
      <w:r>
        <w:rPr>
          <w:rStyle w:val="11"/>
          <w:color w:val="000000"/>
        </w:rPr>
        <w:t>АСТРОВ. Поэтично, по крайней мере, даже осень красива...</w:t>
      </w:r>
    </w:p>
    <w:p w:rsidR="00244497" w:rsidRDefault="00244497">
      <w:pPr>
        <w:pStyle w:val="a4"/>
        <w:framePr w:w="5302" w:h="9289" w:hRule="exact" w:wrap="none" w:vAnchor="page" w:hAnchor="page" w:x="3347" w:y="3804"/>
        <w:shd w:val="clear" w:color="auto" w:fill="auto"/>
        <w:spacing w:before="0" w:line="259" w:lineRule="exact"/>
        <w:ind w:left="20" w:right="20" w:firstLine="280"/>
      </w:pPr>
      <w:r>
        <w:rPr>
          <w:rStyle w:val="11"/>
          <w:color w:val="000000"/>
        </w:rPr>
        <w:t>ДОДИН. Елена Андреевна слушает его, как Соня. Ест глазами. Все его слова, голос его — чаруют. Хули</w:t>
      </w:r>
      <w:r>
        <w:rPr>
          <w:rStyle w:val="11"/>
          <w:color w:val="000000"/>
        </w:rPr>
        <w:softHyphen/>
        <w:t>ганские слова разогревают. Она плывет от него, как сейчас говорят: балдеет, — да?</w:t>
      </w:r>
    </w:p>
    <w:p w:rsidR="00244497" w:rsidRDefault="00244497">
      <w:pPr>
        <w:pStyle w:val="a4"/>
        <w:framePr w:w="5302" w:h="9289" w:hRule="exact" w:wrap="none" w:vAnchor="page" w:hAnchor="page" w:x="3347" w:y="3804"/>
        <w:shd w:val="clear" w:color="auto" w:fill="auto"/>
        <w:spacing w:before="0" w:line="259" w:lineRule="exact"/>
        <w:ind w:left="20" w:firstLine="280"/>
      </w:pPr>
      <w:r>
        <w:rPr>
          <w:rStyle w:val="11"/>
          <w:color w:val="000000"/>
        </w:rPr>
        <w:t>КТО-ТО. Тащится.</w:t>
      </w:r>
    </w:p>
    <w:p w:rsidR="00244497" w:rsidRDefault="00244497">
      <w:pPr>
        <w:pStyle w:val="a4"/>
        <w:framePr w:w="5302" w:h="9289" w:hRule="exact" w:wrap="none" w:vAnchor="page" w:hAnchor="page" w:x="3347" w:y="3804"/>
        <w:shd w:val="clear" w:color="auto" w:fill="auto"/>
        <w:spacing w:before="0" w:after="243" w:line="259" w:lineRule="exact"/>
        <w:ind w:left="20" w:firstLine="280"/>
      </w:pPr>
      <w:r>
        <w:rPr>
          <w:rStyle w:val="11"/>
          <w:color w:val="000000"/>
        </w:rPr>
        <w:t>ДОДИН. Да, тащится.</w:t>
      </w:r>
    </w:p>
    <w:p w:rsidR="00244497" w:rsidRDefault="00244497">
      <w:pPr>
        <w:pStyle w:val="1010"/>
        <w:framePr w:w="5302" w:h="9289" w:hRule="exact" w:wrap="none" w:vAnchor="page" w:hAnchor="page" w:x="3347" w:y="3804"/>
        <w:shd w:val="clear" w:color="auto" w:fill="auto"/>
        <w:spacing w:before="0" w:after="203" w:line="180" w:lineRule="exact"/>
        <w:ind w:left="20" w:firstLine="280"/>
      </w:pPr>
      <w:r>
        <w:rPr>
          <w:rStyle w:val="100pt1"/>
          <w:i/>
          <w:iCs/>
          <w:color w:val="000000"/>
        </w:rPr>
        <w:t>Проба.</w:t>
      </w:r>
    </w:p>
    <w:p w:rsidR="00244497" w:rsidRDefault="00244497">
      <w:pPr>
        <w:pStyle w:val="a4"/>
        <w:framePr w:w="5302" w:h="9289" w:hRule="exact" w:wrap="none" w:vAnchor="page" w:hAnchor="page" w:x="3347" w:y="3804"/>
        <w:shd w:val="clear" w:color="auto" w:fill="auto"/>
        <w:spacing w:before="0" w:line="254" w:lineRule="exact"/>
        <w:ind w:left="20" w:right="20" w:firstLine="280"/>
      </w:pPr>
      <w:r>
        <w:rPr>
          <w:rStyle w:val="11"/>
          <w:color w:val="000000"/>
        </w:rPr>
        <w:t>ЕЛЕНА АНДРЕЕВНА. Ну, давайте пожмем друг дру</w:t>
      </w:r>
      <w:r>
        <w:rPr>
          <w:rStyle w:val="11"/>
          <w:color w:val="000000"/>
        </w:rPr>
        <w:softHyphen/>
        <w:t>гу руки и разойдемся друзьями.</w:t>
      </w:r>
    </w:p>
    <w:p w:rsidR="00244497" w:rsidRDefault="00244497">
      <w:pPr>
        <w:pStyle w:val="a4"/>
        <w:framePr w:w="5302" w:h="9289" w:hRule="exact" w:wrap="none" w:vAnchor="page" w:hAnchor="page" w:x="3347" w:y="3804"/>
        <w:shd w:val="clear" w:color="auto" w:fill="auto"/>
        <w:spacing w:before="0" w:line="254" w:lineRule="exact"/>
        <w:ind w:left="20" w:right="20" w:firstLine="280"/>
      </w:pPr>
      <w:r>
        <w:rPr>
          <w:rStyle w:val="11"/>
          <w:color w:val="000000"/>
        </w:rPr>
        <w:t>ДОДИН. Вместо станем мужем и женой: «пожмем друг другу руки».</w:t>
      </w:r>
    </w:p>
    <w:p w:rsidR="00244497" w:rsidRDefault="00244497">
      <w:pPr>
        <w:pStyle w:val="a6"/>
        <w:framePr w:wrap="none" w:vAnchor="page" w:hAnchor="page" w:x="5812" w:y="13337"/>
        <w:shd w:val="clear" w:color="auto" w:fill="auto"/>
        <w:spacing w:line="130" w:lineRule="exact"/>
        <w:ind w:left="40"/>
      </w:pPr>
      <w:r>
        <w:rPr>
          <w:rStyle w:val="0pt11"/>
          <w:b/>
          <w:bCs/>
          <w:color w:val="000000"/>
        </w:rPr>
        <w:t>497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5" w:y="3299"/>
        <w:shd w:val="clear" w:color="auto" w:fill="auto"/>
        <w:spacing w:line="140" w:lineRule="exact"/>
        <w:ind w:left="20"/>
      </w:pPr>
      <w:r>
        <w:rPr>
          <w:rStyle w:val="20"/>
          <w:b/>
          <w:bCs/>
          <w:i/>
          <w:iCs/>
          <w:color w:val="000000"/>
        </w:rPr>
        <w:t>Лев Додин. Путешествие без конца</w:t>
      </w:r>
    </w:p>
    <w:p w:rsidR="00244497" w:rsidRDefault="00244497">
      <w:pPr>
        <w:pStyle w:val="1010"/>
        <w:framePr w:w="5299" w:h="9298" w:hRule="exact" w:wrap="none" w:vAnchor="page" w:hAnchor="page" w:x="3349" w:y="3842"/>
        <w:shd w:val="clear" w:color="auto" w:fill="auto"/>
        <w:spacing w:before="0" w:after="204" w:line="180" w:lineRule="exact"/>
        <w:ind w:left="20" w:firstLine="280"/>
      </w:pPr>
      <w:r>
        <w:rPr>
          <w:rStyle w:val="100pt1"/>
          <w:i/>
          <w:iCs/>
          <w:color w:val="000000"/>
        </w:rPr>
        <w:t>Проба.</w:t>
      </w:r>
    </w:p>
    <w:p w:rsidR="00244497" w:rsidRDefault="00244497">
      <w:pPr>
        <w:pStyle w:val="a4"/>
        <w:framePr w:w="5299" w:h="9298" w:hRule="exact" w:wrap="none" w:vAnchor="page" w:hAnchor="page" w:x="3349" w:y="3842"/>
        <w:shd w:val="clear" w:color="auto" w:fill="auto"/>
        <w:spacing w:before="0" w:line="252" w:lineRule="exact"/>
        <w:ind w:left="20" w:firstLine="280"/>
      </w:pPr>
      <w:r>
        <w:rPr>
          <w:rStyle w:val="11"/>
          <w:color w:val="000000"/>
        </w:rPr>
        <w:t>АСТРОВ. Да, уезжайте...</w:t>
      </w:r>
    </w:p>
    <w:p w:rsidR="00244497" w:rsidRDefault="00244497">
      <w:pPr>
        <w:pStyle w:val="a4"/>
        <w:framePr w:w="5299" w:h="9298" w:hRule="exact" w:wrap="none" w:vAnchor="page" w:hAnchor="page" w:x="3349" w:y="3842"/>
        <w:shd w:val="clear" w:color="auto" w:fill="auto"/>
        <w:spacing w:before="0" w:line="252" w:lineRule="exact"/>
        <w:ind w:left="20" w:right="40" w:firstLine="280"/>
      </w:pPr>
      <w:r>
        <w:rPr>
          <w:rStyle w:val="11"/>
          <w:color w:val="000000"/>
        </w:rPr>
        <w:t xml:space="preserve">ДОДИН </w:t>
      </w:r>
      <w:r>
        <w:rPr>
          <w:rStyle w:val="1a"/>
          <w:color w:val="000000"/>
        </w:rPr>
        <w:t>(Семаку).</w:t>
      </w:r>
      <w:r>
        <w:rPr>
          <w:rStyle w:val="11"/>
          <w:color w:val="000000"/>
        </w:rPr>
        <w:t xml:space="preserve"> Ксения </w:t>
      </w:r>
      <w:r>
        <w:rPr>
          <w:rStyle w:val="1a"/>
          <w:color w:val="000000"/>
        </w:rPr>
        <w:t>(Раппопорт.)</w:t>
      </w:r>
      <w:r>
        <w:rPr>
          <w:rStyle w:val="11"/>
          <w:color w:val="000000"/>
        </w:rPr>
        <w:t xml:space="preserve"> сейчас не</w:t>
      </w:r>
      <w:r>
        <w:rPr>
          <w:rStyle w:val="11"/>
          <w:color w:val="000000"/>
        </w:rPr>
        <w:softHyphen/>
        <w:t>множко по-другому пробует, и я бы оттолкнулся от нее. То, как сейчас она пробует, дает повод оттолкнуться, потому что она в ответ возбуждает любовь.</w:t>
      </w:r>
    </w:p>
    <w:p w:rsidR="00244497" w:rsidRDefault="00244497">
      <w:pPr>
        <w:pStyle w:val="a4"/>
        <w:framePr w:w="5299" w:h="9298" w:hRule="exact" w:wrap="none" w:vAnchor="page" w:hAnchor="page" w:x="3349" w:y="3842"/>
        <w:shd w:val="clear" w:color="auto" w:fill="auto"/>
        <w:spacing w:before="0" w:line="252" w:lineRule="exact"/>
        <w:ind w:left="20" w:firstLine="280"/>
      </w:pPr>
      <w:r>
        <w:rPr>
          <w:rStyle w:val="11"/>
          <w:color w:val="000000"/>
        </w:rPr>
        <w:t>СЕМАК. Но я же не этого жду, не слез, а решимости.</w:t>
      </w:r>
    </w:p>
    <w:p w:rsidR="00244497" w:rsidRDefault="00244497">
      <w:pPr>
        <w:pStyle w:val="a4"/>
        <w:framePr w:w="5299" w:h="9298" w:hRule="exact" w:wrap="none" w:vAnchor="page" w:hAnchor="page" w:x="3349" w:y="3842"/>
        <w:shd w:val="clear" w:color="auto" w:fill="auto"/>
        <w:spacing w:before="0" w:after="238" w:line="252" w:lineRule="exact"/>
        <w:ind w:left="20" w:right="40" w:firstLine="280"/>
      </w:pPr>
      <w:r>
        <w:rPr>
          <w:rStyle w:val="11"/>
          <w:color w:val="000000"/>
        </w:rPr>
        <w:t>ДОДИН (</w:t>
      </w:r>
      <w:r>
        <w:rPr>
          <w:rStyle w:val="1a"/>
          <w:color w:val="000000"/>
        </w:rPr>
        <w:t>об Астрове).</w:t>
      </w:r>
      <w:r>
        <w:rPr>
          <w:rStyle w:val="11"/>
          <w:color w:val="000000"/>
        </w:rPr>
        <w:t xml:space="preserve"> Но кроме решимости есть еще какая-то подлая слеза, которая во мне поднимается. Вместо решимости во мне поднимается готовность рас</w:t>
      </w:r>
      <w:r>
        <w:rPr>
          <w:rStyle w:val="11"/>
          <w:color w:val="000000"/>
        </w:rPr>
        <w:softHyphen/>
        <w:t>сиропиться и любить ее без лесничества. И этого я себе простить не могу. Тогда изменения происходят и в Астрове.</w:t>
      </w:r>
    </w:p>
    <w:p w:rsidR="00244497" w:rsidRDefault="00244497">
      <w:pPr>
        <w:pStyle w:val="1010"/>
        <w:framePr w:w="5299" w:h="9298" w:hRule="exact" w:wrap="none" w:vAnchor="page" w:hAnchor="page" w:x="3349" w:y="3842"/>
        <w:shd w:val="clear" w:color="auto" w:fill="auto"/>
        <w:spacing w:before="0" w:after="204" w:line="180" w:lineRule="exact"/>
        <w:ind w:left="20" w:firstLine="280"/>
      </w:pPr>
      <w:r>
        <w:rPr>
          <w:rStyle w:val="100pt1"/>
          <w:i/>
          <w:iCs/>
          <w:color w:val="000000"/>
        </w:rPr>
        <w:t>Проба.</w:t>
      </w:r>
    </w:p>
    <w:p w:rsidR="00244497" w:rsidRDefault="00244497">
      <w:pPr>
        <w:pStyle w:val="a4"/>
        <w:framePr w:w="5299" w:h="9298" w:hRule="exact" w:wrap="none" w:vAnchor="page" w:hAnchor="page" w:x="3349" w:y="3842"/>
        <w:shd w:val="clear" w:color="auto" w:fill="auto"/>
        <w:spacing w:before="0" w:line="252" w:lineRule="exact"/>
        <w:ind w:left="20" w:firstLine="280"/>
      </w:pPr>
      <w:r>
        <w:rPr>
          <w:rStyle w:val="11"/>
          <w:color w:val="000000"/>
        </w:rPr>
        <w:t>СЕРЕБРЯКОВ. Кто старое помянет, тому глаз вон.</w:t>
      </w:r>
    </w:p>
    <w:p w:rsidR="00244497" w:rsidRDefault="00244497">
      <w:pPr>
        <w:pStyle w:val="a4"/>
        <w:framePr w:w="5299" w:h="9298" w:hRule="exact" w:wrap="none" w:vAnchor="page" w:hAnchor="page" w:x="3349" w:y="3842"/>
        <w:shd w:val="clear" w:color="auto" w:fill="auto"/>
        <w:spacing w:before="0" w:after="238" w:line="252" w:lineRule="exact"/>
        <w:ind w:left="20" w:right="40" w:firstLine="280"/>
      </w:pPr>
      <w:r>
        <w:rPr>
          <w:rStyle w:val="11"/>
          <w:color w:val="000000"/>
        </w:rPr>
        <w:t xml:space="preserve">ДОДИН. «Кто старое помянет, тому глаз вон». Это относится еще и к тому, что он увидел. </w:t>
      </w:r>
      <w:r>
        <w:rPr>
          <w:rStyle w:val="1a"/>
          <w:color w:val="000000"/>
        </w:rPr>
        <w:t xml:space="preserve">(За Серебрякова.) </w:t>
      </w:r>
      <w:r>
        <w:rPr>
          <w:rStyle w:val="11"/>
          <w:color w:val="000000"/>
        </w:rPr>
        <w:t>Я понимаю, Елена, что я стар, немощен.</w:t>
      </w:r>
    </w:p>
    <w:p w:rsidR="00244497" w:rsidRDefault="00244497">
      <w:pPr>
        <w:pStyle w:val="1010"/>
        <w:framePr w:w="5299" w:h="9298" w:hRule="exact" w:wrap="none" w:vAnchor="page" w:hAnchor="page" w:x="3349" w:y="3842"/>
        <w:shd w:val="clear" w:color="auto" w:fill="auto"/>
        <w:spacing w:before="0" w:after="203" w:line="180" w:lineRule="exact"/>
        <w:ind w:left="20" w:firstLine="280"/>
      </w:pPr>
      <w:r>
        <w:rPr>
          <w:rStyle w:val="100pt1"/>
          <w:i/>
          <w:iCs/>
          <w:color w:val="000000"/>
        </w:rPr>
        <w:t>Проба.</w:t>
      </w:r>
    </w:p>
    <w:p w:rsidR="00244497" w:rsidRDefault="00244497">
      <w:pPr>
        <w:pStyle w:val="a4"/>
        <w:framePr w:w="5299" w:h="9298" w:hRule="exact" w:wrap="none" w:vAnchor="page" w:hAnchor="page" w:x="3349" w:y="3842"/>
        <w:shd w:val="clear" w:color="auto" w:fill="auto"/>
        <w:spacing w:before="0" w:line="254" w:lineRule="exact"/>
        <w:ind w:left="20" w:firstLine="280"/>
      </w:pPr>
      <w:r>
        <w:rPr>
          <w:rStyle w:val="11"/>
          <w:color w:val="000000"/>
        </w:rPr>
        <w:t>СОНЯ. А мне грустно, что они уехали.</w:t>
      </w:r>
    </w:p>
    <w:p w:rsidR="00244497" w:rsidRDefault="00244497">
      <w:pPr>
        <w:pStyle w:val="a4"/>
        <w:framePr w:w="5299" w:h="9298" w:hRule="exact" w:wrap="none" w:vAnchor="page" w:hAnchor="page" w:x="3349" w:y="3842"/>
        <w:shd w:val="clear" w:color="auto" w:fill="auto"/>
        <w:spacing w:before="0" w:after="240" w:line="254" w:lineRule="exact"/>
        <w:ind w:left="20" w:right="40" w:firstLine="280"/>
      </w:pPr>
      <w:r>
        <w:rPr>
          <w:rStyle w:val="11"/>
          <w:color w:val="000000"/>
        </w:rPr>
        <w:t>ДОДИН. Соня хотела наполнить Астрову черниль</w:t>
      </w:r>
      <w:r>
        <w:rPr>
          <w:rStyle w:val="11"/>
          <w:color w:val="000000"/>
        </w:rPr>
        <w:softHyphen/>
        <w:t>ницу, но он отодвинул ее в последний момент: не нуж</w:t>
      </w:r>
      <w:r>
        <w:rPr>
          <w:rStyle w:val="11"/>
          <w:color w:val="000000"/>
        </w:rPr>
        <w:softHyphen/>
        <w:t>но ему чернильницы.</w:t>
      </w:r>
    </w:p>
    <w:p w:rsidR="00244497" w:rsidRDefault="00244497">
      <w:pPr>
        <w:pStyle w:val="1010"/>
        <w:framePr w:w="5299" w:h="9298" w:hRule="exact" w:wrap="none" w:vAnchor="page" w:hAnchor="page" w:x="3349" w:y="3842"/>
        <w:shd w:val="clear" w:color="auto" w:fill="auto"/>
        <w:spacing w:before="0" w:after="203" w:line="180" w:lineRule="exact"/>
        <w:ind w:left="20" w:firstLine="280"/>
      </w:pPr>
      <w:r>
        <w:rPr>
          <w:rStyle w:val="100pt1"/>
          <w:i/>
          <w:iCs/>
          <w:color w:val="000000"/>
        </w:rPr>
        <w:t>Проба.</w:t>
      </w:r>
    </w:p>
    <w:p w:rsidR="00244497" w:rsidRDefault="00244497">
      <w:pPr>
        <w:pStyle w:val="a4"/>
        <w:framePr w:w="5299" w:h="9298" w:hRule="exact" w:wrap="none" w:vAnchor="page" w:hAnchor="page" w:x="3349" w:y="3842"/>
        <w:shd w:val="clear" w:color="auto" w:fill="auto"/>
        <w:spacing w:before="0"/>
        <w:ind w:left="20" w:firstLine="280"/>
      </w:pPr>
      <w:r>
        <w:rPr>
          <w:rStyle w:val="11"/>
          <w:color w:val="000000"/>
        </w:rPr>
        <w:t>СОНЯ. У нас страшно все запущено.</w:t>
      </w:r>
    </w:p>
    <w:p w:rsidR="00244497" w:rsidRDefault="00244497">
      <w:pPr>
        <w:pStyle w:val="a4"/>
        <w:framePr w:w="5299" w:h="9298" w:hRule="exact" w:wrap="none" w:vAnchor="page" w:hAnchor="page" w:x="3349" w:y="3842"/>
        <w:shd w:val="clear" w:color="auto" w:fill="auto"/>
        <w:spacing w:before="0"/>
        <w:ind w:left="20" w:right="40" w:firstLine="280"/>
      </w:pPr>
      <w:r>
        <w:rPr>
          <w:rStyle w:val="11"/>
          <w:color w:val="000000"/>
        </w:rPr>
        <w:t xml:space="preserve">ДОДИН </w:t>
      </w:r>
      <w:r>
        <w:rPr>
          <w:rStyle w:val="1a"/>
          <w:color w:val="000000"/>
        </w:rPr>
        <w:t>(Калининой).</w:t>
      </w:r>
      <w:r>
        <w:rPr>
          <w:rStyle w:val="11"/>
          <w:color w:val="000000"/>
        </w:rPr>
        <w:t xml:space="preserve"> Вы пока еще не продвигаетесь в главном — во взаимоотношениях с Астровым. </w:t>
      </w:r>
      <w:r>
        <w:rPr>
          <w:rStyle w:val="1a"/>
          <w:color w:val="000000"/>
        </w:rPr>
        <w:t>(За Соню.)</w:t>
      </w:r>
      <w:r>
        <w:rPr>
          <w:rStyle w:val="11"/>
          <w:color w:val="000000"/>
        </w:rPr>
        <w:t xml:space="preserve"> Они уехали, а мы можем начать все сначала. Чернила, кажется, кончились. Можно, я вам их налью? Сейчас напишем счета, потом еще что-то. Потом будем</w:t>
      </w:r>
    </w:p>
    <w:p w:rsidR="00244497" w:rsidRDefault="00244497">
      <w:pPr>
        <w:pStyle w:val="a6"/>
        <w:framePr w:wrap="none" w:vAnchor="page" w:hAnchor="page" w:x="5828" w:y="13341"/>
        <w:shd w:val="clear" w:color="auto" w:fill="auto"/>
        <w:spacing w:line="130" w:lineRule="exact"/>
        <w:ind w:left="20"/>
      </w:pPr>
      <w:r>
        <w:rPr>
          <w:rStyle w:val="0pt11"/>
          <w:b/>
          <w:bCs/>
          <w:color w:val="000000"/>
        </w:rPr>
        <w:t>498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58" w:y="3305"/>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90" w:h="9342" w:hRule="exact" w:wrap="none" w:vAnchor="page" w:hAnchor="page" w:x="3353" w:y="3793"/>
        <w:shd w:val="clear" w:color="auto" w:fill="auto"/>
        <w:spacing w:before="0" w:after="240" w:line="254" w:lineRule="exact"/>
        <w:ind w:left="20" w:right="40"/>
      </w:pPr>
      <w:r>
        <w:rPr>
          <w:rStyle w:val="11"/>
          <w:color w:val="000000"/>
        </w:rPr>
        <w:t>сидеть, писать. Как обычно, как всегда вместе... У нее все время есть надежда, которая жива, пока он здесь, надежда все время возрождается.</w:t>
      </w:r>
    </w:p>
    <w:p w:rsidR="00244497" w:rsidRDefault="00244497">
      <w:pPr>
        <w:pStyle w:val="1010"/>
        <w:framePr w:w="5290" w:h="9342" w:hRule="exact" w:wrap="none" w:vAnchor="page" w:hAnchor="page" w:x="3353" w:y="3793"/>
        <w:shd w:val="clear" w:color="auto" w:fill="auto"/>
        <w:spacing w:before="0" w:after="208" w:line="180" w:lineRule="exact"/>
        <w:ind w:left="20" w:firstLine="280"/>
      </w:pPr>
      <w:r>
        <w:rPr>
          <w:rStyle w:val="100pt1"/>
          <w:i/>
          <w:iCs/>
          <w:color w:val="000000"/>
        </w:rPr>
        <w:t>Проба.</w:t>
      </w:r>
    </w:p>
    <w:p w:rsidR="00244497" w:rsidRDefault="00244497">
      <w:pPr>
        <w:pStyle w:val="a4"/>
        <w:framePr w:w="5290" w:h="9342" w:hRule="exact" w:wrap="none" w:vAnchor="page" w:hAnchor="page" w:x="3353" w:y="3793"/>
        <w:shd w:val="clear" w:color="auto" w:fill="auto"/>
        <w:spacing w:before="0" w:line="252" w:lineRule="exact"/>
        <w:ind w:left="20" w:firstLine="280"/>
      </w:pPr>
      <w:r>
        <w:rPr>
          <w:rStyle w:val="11"/>
          <w:color w:val="000000"/>
        </w:rPr>
        <w:t>МАРИНА. Может, водочки выпьешь?</w:t>
      </w:r>
    </w:p>
    <w:p w:rsidR="00244497" w:rsidRDefault="00244497">
      <w:pPr>
        <w:pStyle w:val="a4"/>
        <w:framePr w:w="5290" w:h="9342" w:hRule="exact" w:wrap="none" w:vAnchor="page" w:hAnchor="page" w:x="3353" w:y="3793"/>
        <w:shd w:val="clear" w:color="auto" w:fill="auto"/>
        <w:spacing w:before="0" w:after="238" w:line="252" w:lineRule="exact"/>
        <w:ind w:left="20" w:right="20" w:firstLine="280"/>
      </w:pPr>
      <w:r>
        <w:rPr>
          <w:rStyle w:val="11"/>
          <w:color w:val="000000"/>
        </w:rPr>
        <w:t xml:space="preserve">ДОДИН </w:t>
      </w:r>
      <w:r>
        <w:rPr>
          <w:rStyle w:val="1a"/>
          <w:color w:val="000000"/>
        </w:rPr>
        <w:t>(Семаку).</w:t>
      </w:r>
      <w:r>
        <w:rPr>
          <w:rStyle w:val="11"/>
          <w:color w:val="000000"/>
        </w:rPr>
        <w:t xml:space="preserve"> Марина хорошо спросила сейчас, Петя. Про чай спросила, связав все с Соней. А ты отве</w:t>
      </w:r>
      <w:r>
        <w:rPr>
          <w:rStyle w:val="11"/>
          <w:color w:val="000000"/>
        </w:rPr>
        <w:softHyphen/>
        <w:t>тил только про чай. Астров ведь ответил и про Соню тоже. Проверь. Можно посмотреть на Соню и можно посмотреть на няню.</w:t>
      </w:r>
    </w:p>
    <w:p w:rsidR="00244497" w:rsidRDefault="00244497">
      <w:pPr>
        <w:pStyle w:val="1010"/>
        <w:framePr w:w="5290" w:h="9342" w:hRule="exact" w:wrap="none" w:vAnchor="page" w:hAnchor="page" w:x="3353" w:y="3793"/>
        <w:shd w:val="clear" w:color="auto" w:fill="auto"/>
        <w:spacing w:before="0" w:after="208" w:line="180" w:lineRule="exact"/>
        <w:ind w:left="20" w:firstLine="280"/>
      </w:pPr>
      <w:r>
        <w:rPr>
          <w:rStyle w:val="100pt1"/>
          <w:i/>
          <w:iCs/>
          <w:color w:val="000000"/>
        </w:rPr>
        <w:t>Проба.</w:t>
      </w:r>
    </w:p>
    <w:p w:rsidR="00244497" w:rsidRDefault="00244497">
      <w:pPr>
        <w:pStyle w:val="a4"/>
        <w:framePr w:w="5290" w:h="9342" w:hRule="exact" w:wrap="none" w:vAnchor="page" w:hAnchor="page" w:x="3353" w:y="3793"/>
        <w:shd w:val="clear" w:color="auto" w:fill="auto"/>
        <w:spacing w:before="0"/>
        <w:ind w:left="20" w:firstLine="280"/>
      </w:pPr>
      <w:r>
        <w:rPr>
          <w:rStyle w:val="11"/>
          <w:color w:val="000000"/>
        </w:rPr>
        <w:t>АСТРОВ. Не хочу, нянька</w:t>
      </w:r>
    </w:p>
    <w:p w:rsidR="00244497" w:rsidRDefault="00244497">
      <w:pPr>
        <w:pStyle w:val="a4"/>
        <w:framePr w:w="5290" w:h="9342" w:hRule="exact" w:wrap="none" w:vAnchor="page" w:hAnchor="page" w:x="3353" w:y="3793"/>
        <w:shd w:val="clear" w:color="auto" w:fill="auto"/>
        <w:spacing w:before="0" w:after="236"/>
        <w:ind w:left="20" w:right="20" w:firstLine="280"/>
      </w:pPr>
      <w:r>
        <w:rPr>
          <w:rStyle w:val="11"/>
          <w:color w:val="000000"/>
        </w:rPr>
        <w:t xml:space="preserve">ДОДИН </w:t>
      </w:r>
      <w:r>
        <w:rPr>
          <w:rStyle w:val="1a"/>
          <w:color w:val="000000"/>
        </w:rPr>
        <w:t>(Семаку).</w:t>
      </w:r>
      <w:r>
        <w:rPr>
          <w:rStyle w:val="11"/>
          <w:color w:val="000000"/>
        </w:rPr>
        <w:t xml:space="preserve"> Я бы тогда уж извинился перед Со</w:t>
      </w:r>
      <w:r>
        <w:rPr>
          <w:rStyle w:val="11"/>
          <w:color w:val="000000"/>
        </w:rPr>
        <w:softHyphen/>
        <w:t>ней, до конца довел эту игру. Ты сказал: не хочется. И — ах! — какой камень упал ей на грудь.</w:t>
      </w:r>
    </w:p>
    <w:p w:rsidR="00244497" w:rsidRDefault="00244497">
      <w:pPr>
        <w:pStyle w:val="1010"/>
        <w:framePr w:w="5290" w:h="9342" w:hRule="exact" w:wrap="none" w:vAnchor="page" w:hAnchor="page" w:x="3353" w:y="3793"/>
        <w:shd w:val="clear" w:color="auto" w:fill="auto"/>
        <w:spacing w:before="0" w:after="208" w:line="180" w:lineRule="exact"/>
        <w:ind w:left="20" w:firstLine="280"/>
      </w:pPr>
      <w:r>
        <w:rPr>
          <w:rStyle w:val="100pt1"/>
          <w:i/>
          <w:iCs/>
          <w:color w:val="000000"/>
        </w:rPr>
        <w:t>Проба.</w:t>
      </w:r>
    </w:p>
    <w:p w:rsidR="00244497" w:rsidRDefault="00244497">
      <w:pPr>
        <w:pStyle w:val="a4"/>
        <w:framePr w:w="5290" w:h="9342" w:hRule="exact" w:wrap="none" w:vAnchor="page" w:hAnchor="page" w:x="3353" w:y="3793"/>
        <w:shd w:val="clear" w:color="auto" w:fill="auto"/>
        <w:spacing w:before="0" w:line="252" w:lineRule="exact"/>
        <w:ind w:left="20" w:firstLine="280"/>
      </w:pPr>
      <w:r>
        <w:rPr>
          <w:rStyle w:val="11"/>
          <w:color w:val="000000"/>
        </w:rPr>
        <w:t>АСТРОВ. Не провожай меня, нянька. Не надо.</w:t>
      </w:r>
    </w:p>
    <w:p w:rsidR="00244497" w:rsidRDefault="00244497">
      <w:pPr>
        <w:pStyle w:val="a4"/>
        <w:framePr w:w="5290" w:h="9342" w:hRule="exact" w:wrap="none" w:vAnchor="page" w:hAnchor="page" w:x="3353" w:y="3793"/>
        <w:shd w:val="clear" w:color="auto" w:fill="auto"/>
        <w:spacing w:before="0" w:after="238" w:line="252" w:lineRule="exact"/>
        <w:ind w:left="20" w:right="20" w:firstLine="280"/>
      </w:pPr>
      <w:r>
        <w:rPr>
          <w:rStyle w:val="11"/>
          <w:color w:val="000000"/>
        </w:rPr>
        <w:t xml:space="preserve">ДОДИН </w:t>
      </w:r>
      <w:r>
        <w:rPr>
          <w:rStyle w:val="1a"/>
          <w:color w:val="000000"/>
        </w:rPr>
        <w:t>(Семаку).</w:t>
      </w:r>
      <w:r>
        <w:rPr>
          <w:rStyle w:val="11"/>
          <w:color w:val="000000"/>
        </w:rPr>
        <w:t xml:space="preserve"> Ты бы обменялся с Мариной взглядом. «Нет, я и так...» То есть, какой-то сговор с ней произошел о запое. Единственная, с кем он откро</w:t>
      </w:r>
      <w:r>
        <w:rPr>
          <w:rStyle w:val="11"/>
          <w:color w:val="000000"/>
        </w:rPr>
        <w:softHyphen/>
        <w:t>венен, это Марина.</w:t>
      </w:r>
    </w:p>
    <w:p w:rsidR="00244497" w:rsidRDefault="00244497">
      <w:pPr>
        <w:pStyle w:val="1010"/>
        <w:framePr w:w="5290" w:h="9342" w:hRule="exact" w:wrap="none" w:vAnchor="page" w:hAnchor="page" w:x="3353" w:y="3793"/>
        <w:shd w:val="clear" w:color="auto" w:fill="auto"/>
        <w:spacing w:before="0" w:after="208" w:line="180" w:lineRule="exact"/>
        <w:ind w:left="20" w:firstLine="280"/>
      </w:pPr>
      <w:r>
        <w:rPr>
          <w:rStyle w:val="100pt1"/>
          <w:i/>
          <w:iCs/>
          <w:color w:val="000000"/>
        </w:rPr>
        <w:t>Проба.</w:t>
      </w:r>
    </w:p>
    <w:p w:rsidR="00244497" w:rsidRDefault="00244497">
      <w:pPr>
        <w:pStyle w:val="a4"/>
        <w:framePr w:w="5290" w:h="9342" w:hRule="exact" w:wrap="none" w:vAnchor="page" w:hAnchor="page" w:x="3353" w:y="3793"/>
        <w:shd w:val="clear" w:color="auto" w:fill="auto"/>
        <w:spacing w:before="0" w:line="252" w:lineRule="exact"/>
        <w:ind w:left="20" w:right="20" w:firstLine="280"/>
      </w:pPr>
      <w:r>
        <w:rPr>
          <w:rStyle w:val="11"/>
          <w:color w:val="000000"/>
        </w:rPr>
        <w:t>СОНЯ. Мы услышим ангелов, мы увидим все небо в алмазах, мы увидим, как все зло земное, все наши стра</w:t>
      </w:r>
      <w:r>
        <w:rPr>
          <w:rStyle w:val="11"/>
          <w:color w:val="000000"/>
        </w:rPr>
        <w:softHyphen/>
        <w:t>дания потонут в милосердии, которое наполнит собою весь мир...</w:t>
      </w:r>
    </w:p>
    <w:p w:rsidR="00244497" w:rsidRDefault="00244497">
      <w:pPr>
        <w:pStyle w:val="a4"/>
        <w:framePr w:w="5290" w:h="9342" w:hRule="exact" w:wrap="none" w:vAnchor="page" w:hAnchor="page" w:x="3353" w:y="3793"/>
        <w:shd w:val="clear" w:color="auto" w:fill="auto"/>
        <w:spacing w:before="0" w:line="252" w:lineRule="exact"/>
        <w:ind w:left="20" w:right="20" w:firstLine="280"/>
      </w:pPr>
      <w:r>
        <w:rPr>
          <w:rStyle w:val="11"/>
          <w:color w:val="000000"/>
        </w:rPr>
        <w:t>ДОДИН (</w:t>
      </w:r>
      <w:r>
        <w:rPr>
          <w:rStyle w:val="1a"/>
          <w:color w:val="000000"/>
        </w:rPr>
        <w:t>Калининой</w:t>
      </w:r>
      <w:r>
        <w:rPr>
          <w:rStyle w:val="11"/>
          <w:color w:val="000000"/>
        </w:rPr>
        <w:t>). Сейчас чуть-чуть вернее, но сейчас ты очень дядей Ваней занята, и это становится монотонным из-за того, что ты его уговариваешь. А по</w:t>
      </w:r>
      <w:r>
        <w:rPr>
          <w:rStyle w:val="11"/>
          <w:color w:val="000000"/>
        </w:rPr>
        <w:softHyphen/>
      </w:r>
    </w:p>
    <w:p w:rsidR="00244497" w:rsidRDefault="00244497">
      <w:pPr>
        <w:pStyle w:val="a6"/>
        <w:framePr w:wrap="none" w:vAnchor="page" w:hAnchor="page" w:x="5818" w:y="13337"/>
        <w:shd w:val="clear" w:color="auto" w:fill="auto"/>
        <w:spacing w:line="130" w:lineRule="exact"/>
        <w:ind w:left="40"/>
      </w:pPr>
      <w:r>
        <w:rPr>
          <w:rStyle w:val="0pt11"/>
          <w:b/>
          <w:bCs/>
          <w:color w:val="000000"/>
        </w:rPr>
        <w:t>499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9" w:y="3309"/>
        <w:shd w:val="clear" w:color="auto" w:fill="auto"/>
        <w:spacing w:line="140" w:lineRule="exact"/>
        <w:ind w:left="40"/>
      </w:pPr>
      <w:r>
        <w:rPr>
          <w:rStyle w:val="20"/>
          <w:b/>
          <w:bCs/>
          <w:i/>
          <w:iCs/>
          <w:color w:val="000000"/>
        </w:rPr>
        <w:t>Лев Додин. Путешествие без конца</w:t>
      </w:r>
    </w:p>
    <w:p w:rsidR="00244497" w:rsidRDefault="00244497">
      <w:pPr>
        <w:pStyle w:val="a4"/>
        <w:framePr w:w="5292" w:h="9349" w:hRule="exact" w:wrap="none" w:vAnchor="page" w:hAnchor="page" w:x="3352" w:y="3790"/>
        <w:shd w:val="clear" w:color="auto" w:fill="auto"/>
        <w:spacing w:before="0" w:line="266" w:lineRule="exact"/>
        <w:ind w:left="20" w:right="20"/>
      </w:pPr>
      <w:r>
        <w:rPr>
          <w:rStyle w:val="11"/>
          <w:color w:val="000000"/>
        </w:rPr>
        <w:t>степенно ее слова перестают быть обращенными к дяде Ване. Это' становится ее собственным мистиче</w:t>
      </w:r>
      <w:r>
        <w:rPr>
          <w:rStyle w:val="11"/>
          <w:color w:val="000000"/>
        </w:rPr>
        <w:softHyphen/>
        <w:t xml:space="preserve">ским видением. </w:t>
      </w:r>
      <w:r>
        <w:rPr>
          <w:rStyle w:val="1a"/>
          <w:color w:val="000000"/>
        </w:rPr>
        <w:t>(За Соню.)</w:t>
      </w:r>
      <w:r>
        <w:rPr>
          <w:rStyle w:val="11"/>
          <w:color w:val="000000"/>
        </w:rPr>
        <w:t xml:space="preserve"> Мы увидим, мы увидим небо, мы увидим, как все зло мира потонет в милосер</w:t>
      </w:r>
      <w:r>
        <w:rPr>
          <w:rStyle w:val="11"/>
          <w:color w:val="000000"/>
        </w:rPr>
        <w:softHyphen/>
        <w:t>дии... И она постепенно, приходя к вере, освобождает</w:t>
      </w:r>
      <w:r>
        <w:rPr>
          <w:rStyle w:val="11"/>
          <w:color w:val="000000"/>
        </w:rPr>
        <w:softHyphen/>
        <w:t xml:space="preserve">ся, очищается. И Телегин наигрывает на гитаре только в самом конце. </w:t>
      </w:r>
      <w:r>
        <w:rPr>
          <w:rStyle w:val="1a"/>
          <w:color w:val="000000"/>
        </w:rPr>
        <w:t>(Зачитывает ремарку Чехова.).</w:t>
      </w:r>
      <w:r>
        <w:rPr>
          <w:rStyle w:val="11"/>
          <w:color w:val="000000"/>
        </w:rPr>
        <w:t xml:space="preserve"> «Стучит сторож. Телегин тихо наигрывает; Мария Васильевна пишет на полях брошюры, Марина вяжет чулок». Соня начинает жить в другом измерении, и это уже не угово</w:t>
      </w:r>
      <w:r>
        <w:rPr>
          <w:rStyle w:val="11"/>
          <w:color w:val="000000"/>
        </w:rPr>
        <w:softHyphen/>
        <w:t>ры дяди Вани, это уже жизнь в ином измерении с со</w:t>
      </w:r>
      <w:r>
        <w:rPr>
          <w:rStyle w:val="11"/>
          <w:color w:val="000000"/>
        </w:rPr>
        <w:softHyphen/>
        <w:t>знанием последующей жизни.</w:t>
      </w:r>
    </w:p>
    <w:p w:rsidR="00244497" w:rsidRDefault="00244497">
      <w:pPr>
        <w:pStyle w:val="a4"/>
        <w:framePr w:w="5292" w:h="9349" w:hRule="exact" w:wrap="none" w:vAnchor="page" w:hAnchor="page" w:x="3352" w:y="3790"/>
        <w:shd w:val="clear" w:color="auto" w:fill="auto"/>
        <w:spacing w:before="0" w:line="266" w:lineRule="exact"/>
        <w:ind w:left="20" w:firstLine="280"/>
      </w:pPr>
      <w:r>
        <w:rPr>
          <w:rStyle w:val="11"/>
          <w:color w:val="000000"/>
        </w:rPr>
        <w:t>ЗАВЬЯЛОВ. От этого дядя Ваня и плачет, потому что у него этого нет. Он чувствует эту веру у Сони, чув</w:t>
      </w:r>
      <w:r>
        <w:rPr>
          <w:rStyle w:val="11"/>
          <w:color w:val="000000"/>
        </w:rPr>
        <w:softHyphen/>
        <w:t>ствует, что она перерождается, что у нее будет эта но</w:t>
      </w:r>
      <w:r>
        <w:rPr>
          <w:rStyle w:val="11"/>
          <w:color w:val="000000"/>
        </w:rPr>
        <w:softHyphen/>
        <w:t>вая жизнь, а у него уже ничего нет.</w:t>
      </w:r>
    </w:p>
    <w:p w:rsidR="00244497" w:rsidRDefault="00244497">
      <w:pPr>
        <w:pStyle w:val="a4"/>
        <w:framePr w:w="5292" w:h="9349" w:hRule="exact" w:wrap="none" w:vAnchor="page" w:hAnchor="page" w:x="3352" w:y="3790"/>
        <w:shd w:val="clear" w:color="auto" w:fill="auto"/>
        <w:spacing w:before="0" w:after="249" w:line="266" w:lineRule="exact"/>
        <w:ind w:left="20" w:firstLine="280"/>
      </w:pPr>
      <w:r>
        <w:rPr>
          <w:rStyle w:val="11"/>
          <w:color w:val="000000"/>
        </w:rPr>
        <w:t>ДОДИН. Все правильно. Попробуем еще раз с отъ</w:t>
      </w:r>
      <w:r>
        <w:rPr>
          <w:rStyle w:val="11"/>
          <w:color w:val="000000"/>
        </w:rPr>
        <w:softHyphen/>
        <w:t>езда Астрова.</w:t>
      </w:r>
    </w:p>
    <w:p w:rsidR="00244497" w:rsidRDefault="00244497">
      <w:pPr>
        <w:pStyle w:val="1010"/>
        <w:framePr w:w="5292" w:h="9349" w:hRule="exact" w:wrap="none" w:vAnchor="page" w:hAnchor="page" w:x="3352" w:y="3790"/>
        <w:shd w:val="clear" w:color="auto" w:fill="auto"/>
        <w:spacing w:before="0" w:after="208" w:line="180" w:lineRule="exact"/>
        <w:ind w:left="20" w:firstLine="280"/>
      </w:pPr>
      <w:r>
        <w:rPr>
          <w:rStyle w:val="100pt1"/>
          <w:i/>
          <w:iCs/>
          <w:color w:val="000000"/>
        </w:rPr>
        <w:t>Проба.</w:t>
      </w:r>
    </w:p>
    <w:p w:rsidR="00244497" w:rsidRDefault="00244497">
      <w:pPr>
        <w:pStyle w:val="a4"/>
        <w:framePr w:w="5292" w:h="9349" w:hRule="exact" w:wrap="none" w:vAnchor="page" w:hAnchor="page" w:x="3352" w:y="3790"/>
        <w:shd w:val="clear" w:color="auto" w:fill="auto"/>
        <w:spacing w:before="0" w:line="247" w:lineRule="exact"/>
        <w:ind w:left="20" w:firstLine="280"/>
      </w:pPr>
      <w:r>
        <w:rPr>
          <w:rStyle w:val="11"/>
          <w:color w:val="000000"/>
        </w:rPr>
        <w:t>СОНЯ. Что же делать, надо жить!</w:t>
      </w:r>
    </w:p>
    <w:p w:rsidR="00244497" w:rsidRDefault="00244497">
      <w:pPr>
        <w:pStyle w:val="a4"/>
        <w:framePr w:w="5292" w:h="9349" w:hRule="exact" w:wrap="none" w:vAnchor="page" w:hAnchor="page" w:x="3352" w:y="3790"/>
        <w:shd w:val="clear" w:color="auto" w:fill="auto"/>
        <w:spacing w:before="0" w:after="234" w:line="247" w:lineRule="exact"/>
        <w:ind w:left="20" w:firstLine="280"/>
      </w:pPr>
      <w:r>
        <w:rPr>
          <w:rStyle w:val="11"/>
          <w:color w:val="000000"/>
        </w:rPr>
        <w:t xml:space="preserve">ДОДИН </w:t>
      </w:r>
      <w:r>
        <w:rPr>
          <w:rStyle w:val="1a"/>
          <w:color w:val="000000"/>
        </w:rPr>
        <w:t>(Калининой).</w:t>
      </w:r>
      <w:r>
        <w:rPr>
          <w:rStyle w:val="11"/>
          <w:color w:val="000000"/>
        </w:rPr>
        <w:t xml:space="preserve"> Ты уже была в ином измере</w:t>
      </w:r>
      <w:r>
        <w:rPr>
          <w:rStyle w:val="11"/>
          <w:color w:val="000000"/>
        </w:rPr>
        <w:softHyphen/>
        <w:t xml:space="preserve">нии. Сама себя из него возвращаешь. </w:t>
      </w:r>
      <w:r>
        <w:rPr>
          <w:rStyle w:val="1a"/>
          <w:color w:val="000000"/>
        </w:rPr>
        <w:t>(За Соню.)</w:t>
      </w:r>
      <w:r>
        <w:rPr>
          <w:rStyle w:val="11"/>
          <w:color w:val="000000"/>
        </w:rPr>
        <w:t xml:space="preserve"> Что же делать, надо жить! Мы, дядя Ваня, будем жить. Про</w:t>
      </w:r>
      <w:r>
        <w:rPr>
          <w:rStyle w:val="11"/>
          <w:color w:val="000000"/>
        </w:rPr>
        <w:softHyphen/>
        <w:t xml:space="preserve">живем длинный, длинный ряд дней, долгих вечеров...» </w:t>
      </w:r>
      <w:r>
        <w:rPr>
          <w:rStyle w:val="1a"/>
          <w:color w:val="000000"/>
        </w:rPr>
        <w:t>(Калининой.)</w:t>
      </w:r>
      <w:r>
        <w:rPr>
          <w:rStyle w:val="11"/>
          <w:color w:val="000000"/>
        </w:rPr>
        <w:t xml:space="preserve"> Это надо провидеть, не уговаривать дядю Ваню, а провидеть, поэтому можно никуда не торо</w:t>
      </w:r>
      <w:r>
        <w:rPr>
          <w:rStyle w:val="11"/>
          <w:color w:val="000000"/>
        </w:rPr>
        <w:softHyphen/>
        <w:t>питься. И постепенно нечто небесное в ней проступа</w:t>
      </w:r>
      <w:r>
        <w:rPr>
          <w:rStyle w:val="11"/>
          <w:color w:val="000000"/>
        </w:rPr>
        <w:softHyphen/>
        <w:t>ет, потому что ничего другого уже не будет. Она уже не переживает, а проживает эту иную жизнь. Покой огромный.</w:t>
      </w:r>
    </w:p>
    <w:p w:rsidR="00244497" w:rsidRDefault="00244497">
      <w:pPr>
        <w:pStyle w:val="1010"/>
        <w:framePr w:w="5292" w:h="9349" w:hRule="exact" w:wrap="none" w:vAnchor="page" w:hAnchor="page" w:x="3352" w:y="3790"/>
        <w:shd w:val="clear" w:color="auto" w:fill="auto"/>
        <w:spacing w:before="0" w:after="262" w:line="180" w:lineRule="exact"/>
        <w:ind w:left="20" w:firstLine="280"/>
      </w:pPr>
      <w:r>
        <w:rPr>
          <w:rStyle w:val="100pt1"/>
          <w:i/>
          <w:iCs/>
          <w:color w:val="000000"/>
        </w:rPr>
        <w:t>Проба.</w:t>
      </w:r>
    </w:p>
    <w:p w:rsidR="00244497" w:rsidRDefault="00244497">
      <w:pPr>
        <w:pStyle w:val="a4"/>
        <w:framePr w:w="5292" w:h="9349" w:hRule="exact" w:wrap="none" w:vAnchor="page" w:hAnchor="page" w:x="3352" w:y="3790"/>
        <w:shd w:val="clear" w:color="auto" w:fill="auto"/>
        <w:spacing w:before="0" w:line="180" w:lineRule="exact"/>
        <w:ind w:left="20" w:firstLine="280"/>
      </w:pPr>
      <w:r>
        <w:rPr>
          <w:rStyle w:val="11"/>
          <w:color w:val="000000"/>
        </w:rPr>
        <w:t>СОНЯ. ...и там за гробом мы скажем...</w:t>
      </w:r>
    </w:p>
    <w:p w:rsidR="00244497" w:rsidRDefault="00244497">
      <w:pPr>
        <w:pStyle w:val="a6"/>
        <w:framePr w:wrap="none" w:vAnchor="page" w:hAnchor="page" w:x="5836" w:y="13336"/>
        <w:shd w:val="clear" w:color="auto" w:fill="auto"/>
        <w:spacing w:line="130" w:lineRule="exact"/>
        <w:ind w:left="20"/>
      </w:pPr>
      <w:r>
        <w:rPr>
          <w:rStyle w:val="0pt11"/>
          <w:b/>
          <w:bCs/>
          <w:color w:val="000000"/>
        </w:rPr>
        <w:t>500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6" w:y="3314"/>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94" w:h="9338" w:hRule="exact" w:wrap="none" w:vAnchor="page" w:hAnchor="page" w:x="3351" w:y="3793"/>
        <w:shd w:val="clear" w:color="auto" w:fill="auto"/>
        <w:spacing w:before="0" w:after="245" w:line="262" w:lineRule="exact"/>
        <w:ind w:left="20" w:right="20" w:firstLine="280"/>
      </w:pPr>
      <w:r>
        <w:rPr>
          <w:rStyle w:val="11"/>
          <w:color w:val="000000"/>
        </w:rPr>
        <w:t>ДОДИН (</w:t>
      </w:r>
      <w:r>
        <w:rPr>
          <w:rStyle w:val="1a"/>
          <w:color w:val="000000"/>
        </w:rPr>
        <w:t>Калининой).</w:t>
      </w:r>
      <w:r>
        <w:rPr>
          <w:rStyle w:val="11"/>
          <w:color w:val="000000"/>
        </w:rPr>
        <w:t xml:space="preserve"> Не торопись. Если ты прови</w:t>
      </w:r>
      <w:r>
        <w:rPr>
          <w:rStyle w:val="11"/>
          <w:color w:val="000000"/>
        </w:rPr>
        <w:softHyphen/>
        <w:t>дела эту жизнь, то теперь надо провидеть следующую: «...и там за гробом...»</w:t>
      </w:r>
    </w:p>
    <w:p w:rsidR="00244497" w:rsidRDefault="00244497">
      <w:pPr>
        <w:pStyle w:val="1010"/>
        <w:framePr w:w="5294" w:h="9338" w:hRule="exact" w:wrap="none" w:vAnchor="page" w:hAnchor="page" w:x="3351" w:y="3793"/>
        <w:shd w:val="clear" w:color="auto" w:fill="auto"/>
        <w:spacing w:before="0" w:after="201" w:line="180" w:lineRule="exact"/>
        <w:ind w:left="20" w:firstLine="280"/>
      </w:pPr>
      <w:r>
        <w:rPr>
          <w:rStyle w:val="100pt1"/>
          <w:i/>
          <w:iCs/>
          <w:color w:val="000000"/>
        </w:rPr>
        <w:t>Проба.</w:t>
      </w:r>
    </w:p>
    <w:p w:rsidR="00244497" w:rsidRDefault="00244497">
      <w:pPr>
        <w:pStyle w:val="a4"/>
        <w:framePr w:w="5294" w:h="9338" w:hRule="exact" w:wrap="none" w:vAnchor="page" w:hAnchor="page" w:x="3351" w:y="3793"/>
        <w:shd w:val="clear" w:color="auto" w:fill="auto"/>
        <w:spacing w:before="0" w:line="259" w:lineRule="exact"/>
        <w:ind w:left="20" w:firstLine="280"/>
      </w:pPr>
      <w:r>
        <w:rPr>
          <w:rStyle w:val="11"/>
          <w:color w:val="000000"/>
        </w:rPr>
        <w:t>СОНЯ. ...и Бог сжалится над нами...</w:t>
      </w:r>
    </w:p>
    <w:p w:rsidR="00244497" w:rsidRDefault="00244497">
      <w:pPr>
        <w:pStyle w:val="a4"/>
        <w:framePr w:w="5294" w:h="9338" w:hRule="exact" w:wrap="none" w:vAnchor="page" w:hAnchor="page" w:x="3351" w:y="3793"/>
        <w:shd w:val="clear" w:color="auto" w:fill="auto"/>
        <w:spacing w:before="0" w:line="259" w:lineRule="exact"/>
        <w:ind w:left="20" w:right="20" w:firstLine="280"/>
      </w:pPr>
      <w:r>
        <w:rPr>
          <w:rStyle w:val="11"/>
          <w:color w:val="000000"/>
        </w:rPr>
        <w:t>ДОДИН (</w:t>
      </w:r>
      <w:r>
        <w:rPr>
          <w:rStyle w:val="1a"/>
          <w:color w:val="000000"/>
        </w:rPr>
        <w:t>Калининой</w:t>
      </w:r>
      <w:r>
        <w:rPr>
          <w:rStyle w:val="11"/>
          <w:color w:val="000000"/>
        </w:rPr>
        <w:t>). Не надо радоваться. Это не из категории радости, это другое, когда все тонет в мило</w:t>
      </w:r>
      <w:r>
        <w:rPr>
          <w:rStyle w:val="11"/>
          <w:color w:val="000000"/>
        </w:rPr>
        <w:softHyphen/>
        <w:t>сердии, когда нет ни радости, ни не радости. Это дру</w:t>
      </w:r>
      <w:r>
        <w:rPr>
          <w:rStyle w:val="11"/>
          <w:color w:val="000000"/>
        </w:rPr>
        <w:softHyphen/>
        <w:t>гая категория.</w:t>
      </w:r>
    </w:p>
    <w:p w:rsidR="00244497" w:rsidRDefault="00244497">
      <w:pPr>
        <w:pStyle w:val="a4"/>
        <w:framePr w:w="5294" w:h="9338" w:hRule="exact" w:wrap="none" w:vAnchor="page" w:hAnchor="page" w:x="3351" w:y="3793"/>
        <w:shd w:val="clear" w:color="auto" w:fill="auto"/>
        <w:spacing w:before="0" w:line="259" w:lineRule="exact"/>
        <w:ind w:left="20" w:right="20" w:firstLine="280"/>
      </w:pPr>
      <w:r>
        <w:rPr>
          <w:rStyle w:val="11"/>
          <w:color w:val="000000"/>
        </w:rPr>
        <w:t>СОНЯ. ...и мы с тобою, дядя, милый дядя, увидим жизнь светлую...</w:t>
      </w:r>
    </w:p>
    <w:p w:rsidR="00244497" w:rsidRDefault="00244497">
      <w:pPr>
        <w:pStyle w:val="a4"/>
        <w:framePr w:w="5294" w:h="9338" w:hRule="exact" w:wrap="none" w:vAnchor="page" w:hAnchor="page" w:x="3351" w:y="3793"/>
        <w:shd w:val="clear" w:color="auto" w:fill="auto"/>
        <w:spacing w:before="0" w:after="243" w:line="259" w:lineRule="exact"/>
        <w:ind w:left="20" w:right="20" w:firstLine="280"/>
      </w:pPr>
      <w:r>
        <w:rPr>
          <w:rStyle w:val="11"/>
          <w:color w:val="000000"/>
        </w:rPr>
        <w:t xml:space="preserve">ДОДИН </w:t>
      </w:r>
      <w:r>
        <w:rPr>
          <w:rStyle w:val="1a"/>
          <w:color w:val="000000"/>
        </w:rPr>
        <w:t>(за Соню).</w:t>
      </w:r>
      <w:r>
        <w:rPr>
          <w:rStyle w:val="11"/>
          <w:color w:val="000000"/>
        </w:rPr>
        <w:t xml:space="preserve"> Мы, дядя Ваня, увидим жизнь светлую, никто из ушедших из этой жизни не может рассказать, что такое светлая жизнь. Потому что ее нет для тех, кто жив. Она может быть только для тех, кто уже не жив. Мы, дядя Ваня, увидим эту жизнь светлую. Я ничего про нее сказать не могу, но мы увидим, мы увидим небо в алмазах. Это странно звучит, это не ал</w:t>
      </w:r>
      <w:r>
        <w:rPr>
          <w:rStyle w:val="11"/>
          <w:color w:val="000000"/>
        </w:rPr>
        <w:softHyphen/>
        <w:t>мазное небо, это небо в алмазах. Мы услышим хор анге</w:t>
      </w:r>
      <w:r>
        <w:rPr>
          <w:rStyle w:val="11"/>
          <w:color w:val="000000"/>
        </w:rPr>
        <w:softHyphen/>
        <w:t>лов. Мы увидим, как все зло земное потонет в милосер</w:t>
      </w:r>
      <w:r>
        <w:rPr>
          <w:rStyle w:val="11"/>
          <w:color w:val="000000"/>
        </w:rPr>
        <w:softHyphen/>
        <w:t>дии. И мы — это следующее ее провидение — мы отдохнем. Мы отдохнем, дядя Ваня. Никто не может сказать, что это такое, никто не знает этого. Можно от</w:t>
      </w:r>
      <w:r>
        <w:rPr>
          <w:rStyle w:val="11"/>
          <w:color w:val="000000"/>
        </w:rPr>
        <w:softHyphen/>
        <w:t>дыхать в санатории, можно отдыхать в отпуске, а это вечный отдых. Мы отдохнем от всего. Отдохнем.</w:t>
      </w:r>
    </w:p>
    <w:p w:rsidR="00244497" w:rsidRDefault="00244497">
      <w:pPr>
        <w:pStyle w:val="1010"/>
        <w:framePr w:w="5294" w:h="9338" w:hRule="exact" w:wrap="none" w:vAnchor="page" w:hAnchor="page" w:x="3351" w:y="3793"/>
        <w:shd w:val="clear" w:color="auto" w:fill="auto"/>
        <w:spacing w:before="0" w:after="205" w:line="180" w:lineRule="exact"/>
        <w:ind w:left="20" w:firstLine="280"/>
      </w:pPr>
      <w:r>
        <w:rPr>
          <w:rStyle w:val="100pt1"/>
          <w:i/>
          <w:iCs/>
          <w:color w:val="000000"/>
        </w:rPr>
        <w:t>Проба.</w:t>
      </w:r>
    </w:p>
    <w:p w:rsidR="00244497" w:rsidRDefault="00244497">
      <w:pPr>
        <w:pStyle w:val="a4"/>
        <w:framePr w:w="5294" w:h="9338" w:hRule="exact" w:wrap="none" w:vAnchor="page" w:hAnchor="page" w:x="3351" w:y="3793"/>
        <w:shd w:val="clear" w:color="auto" w:fill="auto"/>
        <w:spacing w:before="0" w:line="254" w:lineRule="exact"/>
        <w:ind w:left="20" w:firstLine="280"/>
      </w:pPr>
      <w:r>
        <w:rPr>
          <w:rStyle w:val="11"/>
          <w:color w:val="000000"/>
        </w:rPr>
        <w:t>СОНЯ. Я верую, дядя, верую горячо и страстно...</w:t>
      </w:r>
    </w:p>
    <w:p w:rsidR="00244497" w:rsidRDefault="00244497">
      <w:pPr>
        <w:pStyle w:val="a4"/>
        <w:framePr w:w="5294" w:h="9338" w:hRule="exact" w:wrap="none" w:vAnchor="page" w:hAnchor="page" w:x="3351" w:y="3793"/>
        <w:shd w:val="clear" w:color="auto" w:fill="auto"/>
        <w:spacing w:before="0" w:line="254" w:lineRule="exact"/>
        <w:ind w:left="20" w:right="20" w:firstLine="280"/>
      </w:pPr>
      <w:r>
        <w:rPr>
          <w:rStyle w:val="11"/>
          <w:color w:val="000000"/>
        </w:rPr>
        <w:t xml:space="preserve">ДОДИН </w:t>
      </w:r>
      <w:r>
        <w:rPr>
          <w:rStyle w:val="1a"/>
          <w:color w:val="000000"/>
        </w:rPr>
        <w:t>(Калининой).</w:t>
      </w:r>
      <w:r>
        <w:rPr>
          <w:rStyle w:val="11"/>
          <w:color w:val="000000"/>
        </w:rPr>
        <w:t xml:space="preserve"> Это тоже надо ощутить. «Я ве</w:t>
      </w:r>
      <w:r>
        <w:rPr>
          <w:rStyle w:val="11"/>
          <w:color w:val="000000"/>
        </w:rPr>
        <w:softHyphen/>
        <w:t>рую». Как будто Дух святой к ней прикоснулся. Она не удивляется, тут что-то другое.</w:t>
      </w:r>
    </w:p>
    <w:p w:rsidR="00244497" w:rsidRDefault="00244497">
      <w:pPr>
        <w:pStyle w:val="a4"/>
        <w:framePr w:w="5294" w:h="9338" w:hRule="exact" w:wrap="none" w:vAnchor="page" w:hAnchor="page" w:x="3351" w:y="3793"/>
        <w:shd w:val="clear" w:color="auto" w:fill="auto"/>
        <w:spacing w:before="0" w:line="254" w:lineRule="exact"/>
        <w:ind w:left="20" w:right="20" w:firstLine="280"/>
      </w:pPr>
      <w:r>
        <w:rPr>
          <w:rStyle w:val="11"/>
          <w:color w:val="000000"/>
        </w:rPr>
        <w:t>СОНЯ. Я верую, дядя, верую горячо и страстно... Мы отдохнем!</w:t>
      </w:r>
    </w:p>
    <w:p w:rsidR="00244497" w:rsidRDefault="00244497">
      <w:pPr>
        <w:pStyle w:val="a6"/>
        <w:framePr w:wrap="none" w:vAnchor="page" w:hAnchor="page" w:x="5825" w:y="13331"/>
        <w:shd w:val="clear" w:color="auto" w:fill="auto"/>
        <w:spacing w:line="130" w:lineRule="exact"/>
        <w:ind w:left="40"/>
      </w:pPr>
      <w:r>
        <w:rPr>
          <w:rStyle w:val="0pt11"/>
          <w:b/>
          <w:bCs/>
          <w:color w:val="000000"/>
        </w:rPr>
        <w:t>501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4" w:y="3303"/>
        <w:shd w:val="clear" w:color="auto" w:fill="auto"/>
        <w:spacing w:line="140" w:lineRule="exact"/>
        <w:ind w:left="40"/>
      </w:pPr>
      <w:r>
        <w:rPr>
          <w:rStyle w:val="20"/>
          <w:b/>
          <w:bCs/>
          <w:i/>
          <w:iCs/>
          <w:color w:val="000000"/>
        </w:rPr>
        <w:t>Лев Додин. Путешествие без конца</w:t>
      </w:r>
    </w:p>
    <w:p w:rsidR="00244497" w:rsidRDefault="00244497">
      <w:pPr>
        <w:pStyle w:val="a4"/>
        <w:framePr w:w="5292" w:h="9352" w:hRule="exact" w:wrap="none" w:vAnchor="page" w:hAnchor="page" w:x="3352" w:y="3791"/>
        <w:shd w:val="clear" w:color="auto" w:fill="auto"/>
        <w:spacing w:before="0"/>
        <w:ind w:right="20" w:firstLine="280"/>
      </w:pPr>
      <w:r>
        <w:rPr>
          <w:rStyle w:val="11"/>
          <w:color w:val="000000"/>
        </w:rPr>
        <w:t xml:space="preserve">ДОДИН. Это какое-то понятие. </w:t>
      </w:r>
      <w:r>
        <w:rPr>
          <w:rStyle w:val="1a"/>
          <w:color w:val="000000"/>
        </w:rPr>
        <w:t>(За Соню.)</w:t>
      </w:r>
      <w:r>
        <w:rPr>
          <w:rStyle w:val="11"/>
          <w:color w:val="000000"/>
        </w:rPr>
        <w:t xml:space="preserve"> Я не знаю, как это будет происходить. Будет ли это работа, будет ли это пение ангелов. Я не знаю, что это будет.</w:t>
      </w:r>
    </w:p>
    <w:p w:rsidR="00244497" w:rsidRDefault="00244497">
      <w:pPr>
        <w:pStyle w:val="a4"/>
        <w:framePr w:w="5292" w:h="9352" w:hRule="exact" w:wrap="none" w:vAnchor="page" w:hAnchor="page" w:x="3352" w:y="3791"/>
        <w:shd w:val="clear" w:color="auto" w:fill="auto"/>
        <w:spacing w:before="0"/>
        <w:ind w:right="20" w:firstLine="280"/>
      </w:pPr>
      <w:r>
        <w:rPr>
          <w:rStyle w:val="11"/>
          <w:color w:val="000000"/>
        </w:rPr>
        <w:t>СОНЯ. Мы услышим ангелов, мы увидим все небо в алмазах...</w:t>
      </w:r>
    </w:p>
    <w:p w:rsidR="00244497" w:rsidRDefault="00244497">
      <w:pPr>
        <w:pStyle w:val="a4"/>
        <w:framePr w:w="5292" w:h="9352" w:hRule="exact" w:wrap="none" w:vAnchor="page" w:hAnchor="page" w:x="3352" w:y="3791"/>
        <w:shd w:val="clear" w:color="auto" w:fill="auto"/>
        <w:spacing w:before="0"/>
        <w:ind w:right="20" w:firstLine="280"/>
      </w:pPr>
      <w:r>
        <w:rPr>
          <w:rStyle w:val="11"/>
          <w:color w:val="000000"/>
        </w:rPr>
        <w:t>ДОДИН. «Мы услышим ангелов, мы увидим все небо в алмазах...»</w:t>
      </w:r>
    </w:p>
    <w:p w:rsidR="00244497" w:rsidRDefault="00244497">
      <w:pPr>
        <w:pStyle w:val="a4"/>
        <w:framePr w:w="5292" w:h="9352" w:hRule="exact" w:wrap="none" w:vAnchor="page" w:hAnchor="page" w:x="3352" w:y="3791"/>
        <w:shd w:val="clear" w:color="auto" w:fill="auto"/>
        <w:spacing w:before="0"/>
        <w:ind w:firstLine="280"/>
      </w:pPr>
      <w:r>
        <w:rPr>
          <w:rStyle w:val="11"/>
          <w:color w:val="000000"/>
        </w:rPr>
        <w:t>Это все понятия иного измерения.</w:t>
      </w:r>
    </w:p>
    <w:p w:rsidR="00244497" w:rsidRDefault="00244497">
      <w:pPr>
        <w:pStyle w:val="a4"/>
        <w:framePr w:w="5292" w:h="9352" w:hRule="exact" w:wrap="none" w:vAnchor="page" w:hAnchor="page" w:x="3352" w:y="3791"/>
        <w:shd w:val="clear" w:color="auto" w:fill="auto"/>
        <w:spacing w:before="0"/>
        <w:ind w:right="20" w:firstLine="280"/>
      </w:pPr>
      <w:r>
        <w:rPr>
          <w:rStyle w:val="11"/>
          <w:color w:val="000000"/>
        </w:rPr>
        <w:t>ЗАВЬЯЛОВ. Это другое небо, как в песне: «Над не</w:t>
      </w:r>
      <w:r>
        <w:rPr>
          <w:rStyle w:val="11"/>
          <w:color w:val="000000"/>
        </w:rPr>
        <w:softHyphen/>
        <w:t>бом голубым есть город золотой».</w:t>
      </w:r>
    </w:p>
    <w:p w:rsidR="00244497" w:rsidRDefault="00244497">
      <w:pPr>
        <w:pStyle w:val="a4"/>
        <w:framePr w:w="5292" w:h="9352" w:hRule="exact" w:wrap="none" w:vAnchor="page" w:hAnchor="page" w:x="3352" w:y="3791"/>
        <w:shd w:val="clear" w:color="auto" w:fill="auto"/>
        <w:spacing w:before="0" w:after="236"/>
        <w:ind w:right="20" w:firstLine="280"/>
      </w:pPr>
      <w:r>
        <w:rPr>
          <w:rStyle w:val="11"/>
          <w:color w:val="000000"/>
        </w:rPr>
        <w:t xml:space="preserve">ДОДИН </w:t>
      </w:r>
      <w:r>
        <w:rPr>
          <w:rStyle w:val="1a"/>
          <w:color w:val="000000"/>
        </w:rPr>
        <w:t>(за Соню).</w:t>
      </w:r>
      <w:r>
        <w:rPr>
          <w:rStyle w:val="11"/>
          <w:color w:val="000000"/>
        </w:rPr>
        <w:t xml:space="preserve"> Небо в алмазах, — я не знаю, как это выглядит, может быть, это похоже на звездное небо. Я не знаю, это понятие, со мной Книга говорит, темные слова становятся светлыми. «Небо в алмазах», мы его увидим. И мы отдохнем, мы отдохнем, дядя. От</w:t>
      </w:r>
      <w:r>
        <w:rPr>
          <w:rStyle w:val="11"/>
          <w:color w:val="000000"/>
        </w:rPr>
        <w:softHyphen/>
        <w:t>дохнем. Отдохнем... Вот я сейчас никого не уговари</w:t>
      </w:r>
      <w:r>
        <w:rPr>
          <w:rStyle w:val="11"/>
          <w:color w:val="000000"/>
        </w:rPr>
        <w:softHyphen/>
        <w:t xml:space="preserve">ваю. Я даже не знаю, хорошо ли то, что будет. Потому что это все равно другая жизнь. </w:t>
      </w:r>
      <w:r>
        <w:rPr>
          <w:rStyle w:val="1a"/>
          <w:color w:val="000000"/>
        </w:rPr>
        <w:t>(За Соню.)</w:t>
      </w:r>
      <w:r>
        <w:rPr>
          <w:rStyle w:val="11"/>
          <w:color w:val="000000"/>
        </w:rPr>
        <w:t xml:space="preserve"> Но вот это у нас будет. Я верую.</w:t>
      </w:r>
    </w:p>
    <w:p w:rsidR="00244497" w:rsidRDefault="00244497">
      <w:pPr>
        <w:pStyle w:val="1010"/>
        <w:framePr w:w="5292" w:h="9352" w:hRule="exact" w:wrap="none" w:vAnchor="page" w:hAnchor="page" w:x="3352" w:y="3791"/>
        <w:shd w:val="clear" w:color="auto" w:fill="auto"/>
        <w:spacing w:before="0" w:after="206" w:line="180" w:lineRule="exact"/>
        <w:ind w:firstLine="280"/>
      </w:pPr>
      <w:r>
        <w:rPr>
          <w:rStyle w:val="100pt1"/>
          <w:i/>
          <w:iCs/>
          <w:color w:val="000000"/>
        </w:rPr>
        <w:t>Проба.</w:t>
      </w:r>
    </w:p>
    <w:p w:rsidR="00244497" w:rsidRDefault="00244497">
      <w:pPr>
        <w:pStyle w:val="a4"/>
        <w:framePr w:w="5292" w:h="9352" w:hRule="exact" w:wrap="none" w:vAnchor="page" w:hAnchor="page" w:x="3352" w:y="3791"/>
        <w:shd w:val="clear" w:color="auto" w:fill="auto"/>
        <w:spacing w:before="0"/>
        <w:ind w:right="20" w:firstLine="280"/>
      </w:pPr>
      <w:r>
        <w:rPr>
          <w:rStyle w:val="11"/>
          <w:color w:val="000000"/>
        </w:rPr>
        <w:t>СОНЯ. ...все наши страдания потонут в милосер</w:t>
      </w:r>
      <w:r>
        <w:rPr>
          <w:rStyle w:val="11"/>
          <w:color w:val="000000"/>
        </w:rPr>
        <w:softHyphen/>
        <w:t>дии...</w:t>
      </w:r>
    </w:p>
    <w:p w:rsidR="00244497" w:rsidRDefault="00244497">
      <w:pPr>
        <w:pStyle w:val="a4"/>
        <w:framePr w:w="5292" w:h="9352" w:hRule="exact" w:wrap="none" w:vAnchor="page" w:hAnchor="page" w:x="3352" w:y="3791"/>
        <w:shd w:val="clear" w:color="auto" w:fill="auto"/>
        <w:spacing w:before="0" w:after="236"/>
        <w:ind w:firstLine="280"/>
      </w:pPr>
      <w:r>
        <w:rPr>
          <w:rStyle w:val="11"/>
          <w:color w:val="000000"/>
        </w:rPr>
        <w:t>ДОДИН. Это почти религиозный текст.</w:t>
      </w:r>
    </w:p>
    <w:p w:rsidR="00244497" w:rsidRDefault="00244497">
      <w:pPr>
        <w:pStyle w:val="1010"/>
        <w:framePr w:w="5292" w:h="9352" w:hRule="exact" w:wrap="none" w:vAnchor="page" w:hAnchor="page" w:x="3352" w:y="3791"/>
        <w:shd w:val="clear" w:color="auto" w:fill="auto"/>
        <w:spacing w:before="0" w:after="206" w:line="180" w:lineRule="exact"/>
        <w:ind w:firstLine="280"/>
      </w:pPr>
      <w:r>
        <w:rPr>
          <w:rStyle w:val="100pt1"/>
          <w:i/>
          <w:iCs/>
          <w:color w:val="000000"/>
        </w:rPr>
        <w:t>Проба доходит до конца пьесы.</w:t>
      </w:r>
    </w:p>
    <w:p w:rsidR="00244497" w:rsidRDefault="00244497">
      <w:pPr>
        <w:pStyle w:val="a4"/>
        <w:framePr w:w="5292" w:h="9352" w:hRule="exact" w:wrap="none" w:vAnchor="page" w:hAnchor="page" w:x="3352" w:y="3791"/>
        <w:shd w:val="clear" w:color="auto" w:fill="auto"/>
        <w:spacing w:before="0" w:line="252" w:lineRule="exact"/>
        <w:ind w:right="20" w:firstLine="280"/>
      </w:pPr>
      <w:r>
        <w:rPr>
          <w:rStyle w:val="11"/>
          <w:color w:val="000000"/>
        </w:rPr>
        <w:t xml:space="preserve">ДОДИН </w:t>
      </w:r>
      <w:r>
        <w:rPr>
          <w:rStyle w:val="1a"/>
          <w:color w:val="000000"/>
        </w:rPr>
        <w:t>(Калининой).</w:t>
      </w:r>
      <w:r>
        <w:rPr>
          <w:rStyle w:val="11"/>
          <w:color w:val="000000"/>
        </w:rPr>
        <w:t xml:space="preserve"> Сейчас правильнее все было. Это постепенно возникнет, это очень освободить должно, перевести все в другое измерение. Думаю, что в этом есть и главный смысл истории, которую мы пробуем. Что касается пробы в целом, то надо быть еще смелее, особенно вначале, пока событие не влез</w:t>
      </w:r>
      <w:r>
        <w:rPr>
          <w:rStyle w:val="11"/>
          <w:color w:val="000000"/>
        </w:rPr>
        <w:softHyphen/>
        <w:t>ло. Когда событие влезло, там много правильного было. Но вот вначале, когда Вафля с Мариной разгова</w:t>
      </w:r>
      <w:r>
        <w:rPr>
          <w:rStyle w:val="11"/>
          <w:color w:val="000000"/>
        </w:rPr>
        <w:softHyphen/>
        <w:t>ривают, мне кажется, здесь тоже все переполнено со</w:t>
      </w:r>
      <w:r>
        <w:rPr>
          <w:rStyle w:val="11"/>
          <w:color w:val="000000"/>
        </w:rPr>
        <w:softHyphen/>
      </w:r>
    </w:p>
    <w:p w:rsidR="00244497" w:rsidRDefault="00244497">
      <w:pPr>
        <w:pStyle w:val="a6"/>
        <w:framePr w:wrap="none" w:vAnchor="page" w:hAnchor="page" w:x="5831" w:y="13344"/>
        <w:shd w:val="clear" w:color="auto" w:fill="auto"/>
        <w:spacing w:line="130" w:lineRule="exact"/>
        <w:ind w:left="20"/>
      </w:pPr>
      <w:r>
        <w:rPr>
          <w:rStyle w:val="0pt11"/>
          <w:b/>
          <w:bCs/>
          <w:color w:val="000000"/>
        </w:rPr>
        <w:t>502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38" w:y="3310"/>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302" w:h="9340" w:hRule="exact" w:wrap="none" w:vAnchor="page" w:hAnchor="page" w:x="3347" w:y="3799"/>
        <w:shd w:val="clear" w:color="auto" w:fill="auto"/>
        <w:spacing w:before="0" w:line="257" w:lineRule="exact"/>
        <w:ind w:right="20"/>
      </w:pPr>
      <w:r>
        <w:rPr>
          <w:rStyle w:val="11"/>
          <w:color w:val="000000"/>
        </w:rPr>
        <w:t>бытиями. Сейчас пока просто покойно. Конечно, хоро</w:t>
      </w:r>
      <w:r>
        <w:rPr>
          <w:rStyle w:val="11"/>
          <w:color w:val="000000"/>
        </w:rPr>
        <w:softHyphen/>
        <w:t>шо, что покойно, но на самом деле, все переполнено событием. Эти руки, которые собирают пряжу, дро</w:t>
      </w:r>
      <w:r>
        <w:rPr>
          <w:rStyle w:val="11"/>
          <w:color w:val="000000"/>
        </w:rPr>
        <w:softHyphen/>
        <w:t>жат. Марина не дрожит, потому что и, слава Богу, что уезжают, только Соню очень жалко. А у Вафли-то руки дрожат. Тем более что его сегодня обозвали «прижива</w:t>
      </w:r>
      <w:r>
        <w:rPr>
          <w:rStyle w:val="11"/>
          <w:color w:val="000000"/>
        </w:rPr>
        <w:softHyphen/>
        <w:t>лом». Он револьвер спрятал и боится, что найдут. И профессор уезжает, сейчас вот-вот уедет. Все-таки надо посмотреть, как уезжают, поэтому надо поскорее закончить с пряжей. Событие уже кружит, кружит. Это совсем не тот покой, которым все кончается.</w:t>
      </w:r>
    </w:p>
    <w:p w:rsidR="00244497" w:rsidRDefault="00244497">
      <w:pPr>
        <w:pStyle w:val="a4"/>
        <w:framePr w:w="5302" w:h="9340" w:hRule="exact" w:wrap="none" w:vAnchor="page" w:hAnchor="page" w:x="3347" w:y="3799"/>
        <w:shd w:val="clear" w:color="auto" w:fill="auto"/>
        <w:spacing w:before="0" w:line="257" w:lineRule="exact"/>
        <w:ind w:left="20" w:right="20" w:firstLine="280"/>
      </w:pPr>
      <w:r>
        <w:rPr>
          <w:rStyle w:val="11"/>
          <w:color w:val="000000"/>
        </w:rPr>
        <w:t xml:space="preserve">Объяснение дяди Вани с Астровым сейчас впрямую о морфии, а мне хочется, чтобы на этом тексте шел разговор об отношениях, о том, что случилось. </w:t>
      </w:r>
      <w:r>
        <w:rPr>
          <w:rStyle w:val="1a"/>
          <w:color w:val="000000"/>
        </w:rPr>
        <w:t>(За Ас</w:t>
      </w:r>
      <w:r>
        <w:rPr>
          <w:rStyle w:val="1a"/>
          <w:color w:val="000000"/>
        </w:rPr>
        <w:softHyphen/>
        <w:t>трова.)</w:t>
      </w:r>
      <w:r>
        <w:rPr>
          <w:rStyle w:val="11"/>
          <w:color w:val="000000"/>
        </w:rPr>
        <w:t xml:space="preserve"> Нет, ты взял. </w:t>
      </w:r>
      <w:r>
        <w:rPr>
          <w:rStyle w:val="1a"/>
          <w:color w:val="000000"/>
        </w:rPr>
        <w:t>(За Войницкого.)</w:t>
      </w:r>
      <w:r>
        <w:rPr>
          <w:rStyle w:val="11"/>
          <w:color w:val="000000"/>
        </w:rPr>
        <w:t xml:space="preserve"> Нет, ничего не отдам. Это ты у меня взял, взял бы гораздо больше, только не успел, я вошел!.. У них разговор о Елене Ан</w:t>
      </w:r>
      <w:r>
        <w:rPr>
          <w:rStyle w:val="11"/>
          <w:color w:val="000000"/>
        </w:rPr>
        <w:softHyphen/>
        <w:t>дреевне, который все переводит в какое-то действен</w:t>
      </w:r>
      <w:r>
        <w:rPr>
          <w:rStyle w:val="11"/>
          <w:color w:val="000000"/>
        </w:rPr>
        <w:softHyphen/>
        <w:t>ное русло. Разговор о морфии я много раз слышал. А вот такой разговор я не слышал. Точно так же, когда Астров нравится Елене, и она надышаться им не мо</w:t>
      </w:r>
      <w:r>
        <w:rPr>
          <w:rStyle w:val="11"/>
          <w:color w:val="000000"/>
        </w:rPr>
        <w:softHyphen/>
        <w:t>жет, такого разговора я раньше не слышал. Вообще разговоров из «Дяди Вани» я слышал много. Я сейчас не к тому, что надо играть все по-новому, а к тому, что в одном случае я начинаю вслушиваться, в другом — оценивать: чуть вернее интонации, которые, в принци</w:t>
      </w:r>
      <w:r>
        <w:rPr>
          <w:rStyle w:val="11"/>
          <w:color w:val="000000"/>
        </w:rPr>
        <w:softHyphen/>
        <w:t>пе, уже знакомы. А мне кажется, что я должен вслуши</w:t>
      </w:r>
      <w:r>
        <w:rPr>
          <w:rStyle w:val="11"/>
          <w:color w:val="000000"/>
        </w:rPr>
        <w:softHyphen/>
        <w:t>ваться, потому что это совсем не та пьеса, которая нам привычна по тексту.</w:t>
      </w:r>
    </w:p>
    <w:p w:rsidR="00244497" w:rsidRDefault="00244497">
      <w:pPr>
        <w:pStyle w:val="a4"/>
        <w:framePr w:w="5302" w:h="9340" w:hRule="exact" w:wrap="none" w:vAnchor="page" w:hAnchor="page" w:x="3347" w:y="3799"/>
        <w:shd w:val="clear" w:color="auto" w:fill="auto"/>
        <w:spacing w:before="0" w:line="257" w:lineRule="exact"/>
        <w:ind w:left="20" w:right="20" w:firstLine="280"/>
      </w:pPr>
      <w:r>
        <w:rPr>
          <w:rStyle w:val="11"/>
          <w:color w:val="000000"/>
        </w:rPr>
        <w:t>Я, может быть, был не прав, когда говорил про «что-то есть в вас грязное» у Астрова, обращенное к Елене. Я думаю, что тут речь идет о разрушительной силе красоты. Красота — это страшная сила, это не для народа. Она изменит мир, неизвестно, изменит ли она мир к лучшему. Вот тогда можно и объясняться в любви.</w:t>
      </w:r>
    </w:p>
    <w:p w:rsidR="00244497" w:rsidRDefault="00244497">
      <w:pPr>
        <w:pStyle w:val="a6"/>
        <w:framePr w:wrap="none" w:vAnchor="page" w:hAnchor="page" w:x="5822" w:y="13337"/>
        <w:shd w:val="clear" w:color="auto" w:fill="auto"/>
        <w:spacing w:line="130" w:lineRule="exact"/>
        <w:ind w:left="40"/>
      </w:pPr>
      <w:r>
        <w:rPr>
          <w:rStyle w:val="0pt11"/>
          <w:b/>
          <w:bCs/>
          <w:color w:val="000000"/>
        </w:rPr>
        <w:t>503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3" w:y="3308"/>
        <w:shd w:val="clear" w:color="auto" w:fill="auto"/>
        <w:spacing w:line="140" w:lineRule="exact"/>
        <w:ind w:left="40"/>
      </w:pPr>
      <w:r>
        <w:rPr>
          <w:rStyle w:val="20"/>
          <w:b/>
          <w:bCs/>
          <w:i/>
          <w:iCs/>
          <w:color w:val="000000"/>
        </w:rPr>
        <w:t>Лев Додин. Путешествие без конца</w:t>
      </w:r>
    </w:p>
    <w:p w:rsidR="00244497" w:rsidRDefault="00244497">
      <w:pPr>
        <w:pStyle w:val="a4"/>
        <w:framePr w:w="5304" w:h="9342" w:hRule="exact" w:wrap="none" w:vAnchor="page" w:hAnchor="page" w:x="3346" w:y="3796"/>
        <w:shd w:val="clear" w:color="auto" w:fill="auto"/>
        <w:spacing w:before="0" w:line="257" w:lineRule="exact"/>
        <w:ind w:left="20" w:firstLine="280"/>
      </w:pPr>
      <w:r>
        <w:rPr>
          <w:rStyle w:val="11"/>
          <w:color w:val="000000"/>
        </w:rPr>
        <w:t>ИВАНОВ. Она изменит мир и спасет.</w:t>
      </w:r>
    </w:p>
    <w:p w:rsidR="00244497" w:rsidRDefault="00244497">
      <w:pPr>
        <w:pStyle w:val="a4"/>
        <w:framePr w:w="5304" w:h="9342" w:hRule="exact" w:wrap="none" w:vAnchor="page" w:hAnchor="page" w:x="3346" w:y="3796"/>
        <w:shd w:val="clear" w:color="auto" w:fill="auto"/>
        <w:spacing w:before="0" w:line="257" w:lineRule="exact"/>
        <w:ind w:left="20" w:right="20" w:firstLine="280"/>
      </w:pPr>
      <w:r>
        <w:rPr>
          <w:rStyle w:val="11"/>
          <w:color w:val="000000"/>
        </w:rPr>
        <w:t xml:space="preserve">ДОДИН. Спасет ли? И к чему? И спасает ли красота или разрушает? Это неизвестно. С другой стороны, это возможность заняться другой жизнью, изменить жизнь. </w:t>
      </w:r>
      <w:r>
        <w:rPr>
          <w:rStyle w:val="1a"/>
          <w:color w:val="000000"/>
        </w:rPr>
        <w:t>(За Астрова.)</w:t>
      </w:r>
      <w:r>
        <w:rPr>
          <w:rStyle w:val="11"/>
          <w:color w:val="000000"/>
        </w:rPr>
        <w:t xml:space="preserve"> И изменения произошли бы ужа</w:t>
      </w:r>
      <w:r>
        <w:rPr>
          <w:rStyle w:val="11"/>
          <w:color w:val="000000"/>
        </w:rPr>
        <w:softHyphen/>
        <w:t>сающие, просто все бы захотели изменить свою жизнь. Это заставляет захотеть изменить жизнь, сделать ее иной. И чувствуешь, что поздно, что не изменить... Вот почему, мне кажется, полнота любви, полнота чувств здесь важна. Здесь есть мысль о бездонности и опасно</w:t>
      </w:r>
      <w:r>
        <w:rPr>
          <w:rStyle w:val="11"/>
          <w:color w:val="000000"/>
        </w:rPr>
        <w:softHyphen/>
        <w:t>сти красоты, о вечном желании начать что-то сначала, что-то новое заварить. Хочется что-то изменить, а я все ем по расписанию, я знаю, где я буду находиться в такое-то время, все идет по расписанию, а, может быть, не надо никакого расписания, не надо ничего оп</w:t>
      </w:r>
      <w:r>
        <w:rPr>
          <w:rStyle w:val="11"/>
          <w:color w:val="000000"/>
        </w:rPr>
        <w:softHyphen/>
        <w:t>ределенного знать. Я сейчас косноязычно говорю, но, мне кажется, это очень важно. И здесь многое зависит от смелости актерской. Я понимаю, что сейчас трудно, мы читаем текст и поневоле это на нас давит. Но надо уже пробовать и вступать в отношения. И поэтому очень важна любовь Елены к Астрову, она влюблена как девчонка, можно сказать, как кошка. Это настоя</w:t>
      </w:r>
      <w:r>
        <w:rPr>
          <w:rStyle w:val="11"/>
          <w:color w:val="000000"/>
        </w:rPr>
        <w:softHyphen/>
        <w:t>щая женская любовь. Она, как и Соня, ловит его голос, его взгляд, но Сонина любовь наивна по сравнению с ее любовью.</w:t>
      </w:r>
    </w:p>
    <w:p w:rsidR="00244497" w:rsidRDefault="00244497">
      <w:pPr>
        <w:pStyle w:val="a4"/>
        <w:framePr w:w="5304" w:h="9342" w:hRule="exact" w:wrap="none" w:vAnchor="page" w:hAnchor="page" w:x="3346" w:y="3796"/>
        <w:shd w:val="clear" w:color="auto" w:fill="auto"/>
        <w:spacing w:before="0" w:line="257" w:lineRule="exact"/>
        <w:ind w:left="20" w:right="20" w:firstLine="280"/>
      </w:pPr>
      <w:r>
        <w:rPr>
          <w:rStyle w:val="11"/>
          <w:color w:val="000000"/>
        </w:rPr>
        <w:t>РАППОПОРТ. Но он же не говорит ей ни разу: я люблю вас.</w:t>
      </w:r>
    </w:p>
    <w:p w:rsidR="00244497" w:rsidRDefault="00244497">
      <w:pPr>
        <w:pStyle w:val="a4"/>
        <w:framePr w:w="5304" w:h="9342" w:hRule="exact" w:wrap="none" w:vAnchor="page" w:hAnchor="page" w:x="3346" w:y="3796"/>
        <w:shd w:val="clear" w:color="auto" w:fill="auto"/>
        <w:spacing w:before="0" w:line="257" w:lineRule="exact"/>
        <w:ind w:left="20" w:right="20" w:firstLine="280"/>
      </w:pPr>
      <w:r>
        <w:rPr>
          <w:rStyle w:val="11"/>
          <w:color w:val="000000"/>
        </w:rPr>
        <w:t>ДОДИН. На самом деле, он это сказал. Потому что есть объятие. Объятие, которое невозможно разо</w:t>
      </w:r>
      <w:r>
        <w:rPr>
          <w:rStyle w:val="11"/>
          <w:color w:val="000000"/>
        </w:rPr>
        <w:softHyphen/>
        <w:t xml:space="preserve">рвать. </w:t>
      </w:r>
      <w:r>
        <w:rPr>
          <w:rStyle w:val="1a"/>
          <w:color w:val="000000"/>
        </w:rPr>
        <w:t>(За Астрова.)</w:t>
      </w:r>
      <w:r>
        <w:rPr>
          <w:rStyle w:val="11"/>
          <w:color w:val="000000"/>
        </w:rPr>
        <w:t xml:space="preserve"> Все, вам пора ехать. </w:t>
      </w:r>
      <w:r>
        <w:rPr>
          <w:rStyle w:val="1a"/>
          <w:color w:val="000000"/>
        </w:rPr>
        <w:t>(За Елену Анд</w:t>
      </w:r>
      <w:r>
        <w:rPr>
          <w:rStyle w:val="1a"/>
          <w:color w:val="000000"/>
        </w:rPr>
        <w:softHyphen/>
        <w:t>реевну.)</w:t>
      </w:r>
      <w:r>
        <w:rPr>
          <w:rStyle w:val="11"/>
          <w:color w:val="000000"/>
        </w:rPr>
        <w:t xml:space="preserve"> Да, да, да, надо уезжать, конечно... А в это вре</w:t>
      </w:r>
      <w:r>
        <w:rPr>
          <w:rStyle w:val="11"/>
          <w:color w:val="000000"/>
        </w:rPr>
        <w:softHyphen/>
        <w:t xml:space="preserve">мя они говорят: я люблю тебя, я тебя очень люблю. А в это время уже входят остальные, а в это время уже всё: </w:t>
      </w:r>
      <w:r>
        <w:rPr>
          <w:rStyle w:val="11"/>
          <w:color w:val="000000"/>
          <w:lang w:val="en-US" w:eastAsia="en-US"/>
        </w:rPr>
        <w:t xml:space="preserve">finita. </w:t>
      </w:r>
      <w:r>
        <w:rPr>
          <w:rStyle w:val="11"/>
          <w:color w:val="000000"/>
        </w:rPr>
        <w:t>— Не успели, не изменились. В тот момент, когда имеешь силы что-то изменить, оказывается, что уже поздно, ничего уже не изменить. На самом деле, Аст</w:t>
      </w:r>
      <w:r>
        <w:rPr>
          <w:rStyle w:val="11"/>
          <w:color w:val="000000"/>
        </w:rPr>
        <w:softHyphen/>
      </w:r>
    </w:p>
    <w:p w:rsidR="00244497" w:rsidRDefault="00244497">
      <w:pPr>
        <w:pStyle w:val="a6"/>
        <w:framePr w:wrap="none" w:vAnchor="page" w:hAnchor="page" w:x="5825" w:y="13335"/>
        <w:shd w:val="clear" w:color="auto" w:fill="auto"/>
        <w:spacing w:line="130" w:lineRule="exact"/>
        <w:ind w:left="40"/>
      </w:pPr>
      <w:r>
        <w:rPr>
          <w:rStyle w:val="0pt11"/>
          <w:b/>
          <w:bCs/>
          <w:color w:val="000000"/>
        </w:rPr>
        <w:t>504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52" w:y="3312"/>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97" w:h="9332" w:hRule="exact" w:wrap="none" w:vAnchor="page" w:hAnchor="page" w:x="3350" w:y="3801"/>
        <w:shd w:val="clear" w:color="auto" w:fill="auto"/>
        <w:spacing w:before="0" w:line="257" w:lineRule="exact"/>
        <w:ind w:left="20" w:right="20"/>
      </w:pPr>
      <w:r>
        <w:rPr>
          <w:rStyle w:val="11"/>
          <w:color w:val="000000"/>
        </w:rPr>
        <w:t>ров ей все сказал, но тогда, когда уже поздно. Так же, как и она на самом деле сказала, но уже поздно. Это ис</w:t>
      </w:r>
      <w:r>
        <w:rPr>
          <w:rStyle w:val="11"/>
          <w:color w:val="000000"/>
        </w:rPr>
        <w:softHyphen/>
        <w:t>тория огромных любовей, страстей, которые делают жизнь мучительной и радостной. Это история мук и ра</w:t>
      </w:r>
      <w:r>
        <w:rPr>
          <w:rStyle w:val="11"/>
          <w:color w:val="000000"/>
        </w:rPr>
        <w:softHyphen/>
        <w:t>достей. И если мы будем еще смелее пробовать, то, ко</w:t>
      </w:r>
      <w:r>
        <w:rPr>
          <w:rStyle w:val="11"/>
          <w:color w:val="000000"/>
        </w:rPr>
        <w:softHyphen/>
        <w:t>гда Серебряков выходит прощаться, он увидит обняв</w:t>
      </w:r>
      <w:r>
        <w:rPr>
          <w:rStyle w:val="11"/>
          <w:color w:val="000000"/>
        </w:rPr>
        <w:softHyphen/>
        <w:t xml:space="preserve">шуюся пару, которая на наших глазах разойдется. И он скажет: «Я уважаю ваши увлечения». Мне кажется, что все еще откровеннее можно делать. </w:t>
      </w:r>
      <w:r>
        <w:rPr>
          <w:rStyle w:val="1a"/>
          <w:color w:val="000000"/>
        </w:rPr>
        <w:t xml:space="preserve">(За Серебрякова.) </w:t>
      </w:r>
      <w:r>
        <w:rPr>
          <w:rStyle w:val="11"/>
          <w:color w:val="000000"/>
        </w:rPr>
        <w:t>Дело надо делать, дело, дело... Что говорить, когда кончена жизнь? Показали по телевизору молодого Ми</w:t>
      </w:r>
      <w:r>
        <w:rPr>
          <w:rStyle w:val="11"/>
          <w:color w:val="000000"/>
        </w:rPr>
        <w:softHyphen/>
        <w:t>хаила Ульянова, замечательно красивого. Сказали, что он отказался от юбилея, отказался его праздновать, ему семьдесят пять лет. Ну, может, еще изменит реше</w:t>
      </w:r>
      <w:r>
        <w:rPr>
          <w:rStyle w:val="11"/>
          <w:color w:val="000000"/>
        </w:rPr>
        <w:softHyphen/>
        <w:t>ние, но, вроде, уже нет. Он отказался отмечать юби</w:t>
      </w:r>
      <w:r>
        <w:rPr>
          <w:rStyle w:val="11"/>
          <w:color w:val="000000"/>
        </w:rPr>
        <w:softHyphen/>
        <w:t>лей, говорит: «Я походил по всем юбилеям, я всмот</w:t>
      </w:r>
      <w:r>
        <w:rPr>
          <w:rStyle w:val="11"/>
          <w:color w:val="000000"/>
        </w:rPr>
        <w:softHyphen/>
        <w:t xml:space="preserve">релся — все отвратительны, все только жалеют о прошедшей жизни или врут, да ну его!» И в этом есть какой-то поступок. </w:t>
      </w:r>
      <w:r>
        <w:rPr>
          <w:rStyle w:val="1a"/>
          <w:color w:val="000000"/>
        </w:rPr>
        <w:t>(За Серебрякова.)</w:t>
      </w:r>
      <w:r>
        <w:rPr>
          <w:rStyle w:val="11"/>
          <w:color w:val="000000"/>
        </w:rPr>
        <w:t xml:space="preserve"> И что уж тут гово</w:t>
      </w:r>
      <w:r>
        <w:rPr>
          <w:rStyle w:val="11"/>
          <w:color w:val="000000"/>
        </w:rPr>
        <w:softHyphen/>
        <w:t>рить, если самому дела никакого не сделать. Если вся жизнь... если ее не перепрожить. Вот это тоже, кажет</w:t>
      </w:r>
      <w:r>
        <w:rPr>
          <w:rStyle w:val="11"/>
          <w:color w:val="000000"/>
        </w:rPr>
        <w:softHyphen/>
        <w:t xml:space="preserve">ся, есть в Серебрякове. Тогда весь его уход чем-то очень сильно беременен. Потому что — куда уход? </w:t>
      </w:r>
      <w:r>
        <w:rPr>
          <w:rStyle w:val="1a"/>
          <w:color w:val="000000"/>
        </w:rPr>
        <w:t>(За Серебрякова.)</w:t>
      </w:r>
      <w:r>
        <w:rPr>
          <w:rStyle w:val="11"/>
          <w:color w:val="000000"/>
        </w:rPr>
        <w:t xml:space="preserve"> Поэтому я не имею права на ревность... И в этом тоже есть движение, и прозрение, и посте</w:t>
      </w:r>
      <w:r>
        <w:rPr>
          <w:rStyle w:val="11"/>
          <w:color w:val="000000"/>
        </w:rPr>
        <w:softHyphen/>
        <w:t>пенное открытие Серебрякова. В каждом здесь есть эта постепенность открытий, которые начались с его отставки и, еще точнее, с их приезда сюда на всю жизнь, что делает эту жизнь для всех совсем другой. Они приезжают сюда на всю жизнь, и вся жизнь дела</w:t>
      </w:r>
      <w:r>
        <w:rPr>
          <w:rStyle w:val="11"/>
          <w:color w:val="000000"/>
        </w:rPr>
        <w:softHyphen/>
        <w:t>ется другой. Потому что очень многое в этой жизни те</w:t>
      </w:r>
      <w:r>
        <w:rPr>
          <w:rStyle w:val="11"/>
          <w:color w:val="000000"/>
        </w:rPr>
        <w:softHyphen/>
        <w:t>ряет смысл и так далее, ну, в общем, и все то, о чем мы пытались на протяжении всего этого времени как-то говорить.</w:t>
      </w:r>
    </w:p>
    <w:p w:rsidR="00244497" w:rsidRDefault="00244497">
      <w:pPr>
        <w:pStyle w:val="a4"/>
        <w:framePr w:w="5297" w:h="9332" w:hRule="exact" w:wrap="none" w:vAnchor="page" w:hAnchor="page" w:x="3350" w:y="3801"/>
        <w:shd w:val="clear" w:color="auto" w:fill="auto"/>
        <w:spacing w:before="0" w:line="257" w:lineRule="exact"/>
        <w:ind w:left="20" w:right="20"/>
        <w:jc w:val="right"/>
      </w:pPr>
      <w:r>
        <w:rPr>
          <w:rStyle w:val="11"/>
          <w:color w:val="000000"/>
        </w:rPr>
        <w:t>Я хочу, чтобы вы завтра попробовали, я не знаю, может, и надо что-то из мебели и реквизита поставить,</w:t>
      </w:r>
    </w:p>
    <w:p w:rsidR="00244497" w:rsidRDefault="00244497">
      <w:pPr>
        <w:pStyle w:val="a6"/>
        <w:framePr w:wrap="none" w:vAnchor="page" w:hAnchor="page" w:x="5827" w:y="13335"/>
        <w:shd w:val="clear" w:color="auto" w:fill="auto"/>
        <w:spacing w:line="130" w:lineRule="exact"/>
        <w:ind w:left="20"/>
      </w:pPr>
      <w:r>
        <w:rPr>
          <w:rStyle w:val="0pt11"/>
          <w:b/>
          <w:bCs/>
          <w:color w:val="000000"/>
        </w:rPr>
        <w:t>505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8" w:y="3298"/>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302" w:h="9354" w:hRule="exact" w:wrap="none" w:vAnchor="page" w:hAnchor="page" w:x="3347" w:y="3789"/>
        <w:shd w:val="clear" w:color="auto" w:fill="auto"/>
        <w:spacing w:before="0" w:line="259" w:lineRule="exact"/>
        <w:ind w:left="20" w:right="20"/>
      </w:pPr>
      <w:r>
        <w:rPr>
          <w:rStyle w:val="11"/>
          <w:color w:val="000000"/>
        </w:rPr>
        <w:t>а может, и не надо, может, тот же полукруг, но при этом полноценно попробовать. То есть не читать, а, положив рядом книги, если нужно что-то в тексте до- глянуть, попробовать с самого начала. Где-то приоста</w:t>
      </w:r>
      <w:r>
        <w:rPr>
          <w:rStyle w:val="11"/>
          <w:color w:val="000000"/>
        </w:rPr>
        <w:softHyphen/>
        <w:t>новимся, где-то прервемся. Но надо попробовать.</w:t>
      </w:r>
    </w:p>
    <w:p w:rsidR="00244497" w:rsidRDefault="00244497">
      <w:pPr>
        <w:pStyle w:val="a4"/>
        <w:framePr w:w="5302" w:h="9354" w:hRule="exact" w:wrap="none" w:vAnchor="page" w:hAnchor="page" w:x="3347" w:y="3789"/>
        <w:shd w:val="clear" w:color="auto" w:fill="auto"/>
        <w:spacing w:before="0" w:line="259" w:lineRule="exact"/>
        <w:ind w:left="20" w:firstLine="280"/>
      </w:pPr>
      <w:r>
        <w:rPr>
          <w:rStyle w:val="11"/>
          <w:color w:val="000000"/>
        </w:rPr>
        <w:t>СЕМАК. В этом же составе?</w:t>
      </w:r>
    </w:p>
    <w:p w:rsidR="00244497" w:rsidRDefault="00244497">
      <w:pPr>
        <w:pStyle w:val="a4"/>
        <w:framePr w:w="5302" w:h="9354" w:hRule="exact" w:wrap="none" w:vAnchor="page" w:hAnchor="page" w:x="3347" w:y="3789"/>
        <w:shd w:val="clear" w:color="auto" w:fill="auto"/>
        <w:spacing w:before="0" w:after="499" w:line="259" w:lineRule="exact"/>
        <w:ind w:left="20" w:right="20" w:firstLine="280"/>
      </w:pPr>
      <w:r>
        <w:rPr>
          <w:rStyle w:val="11"/>
          <w:color w:val="000000"/>
        </w:rPr>
        <w:t xml:space="preserve">ДОДИН. Я думаю, что в этом же. Ведь что-то уже набрано, что-то накоплено. Единственно, первую часть попробует Войницкого Сережа </w:t>
      </w:r>
      <w:r>
        <w:rPr>
          <w:rStyle w:val="1a"/>
          <w:color w:val="000000"/>
        </w:rPr>
        <w:t>(Курышев),</w:t>
      </w:r>
      <w:r>
        <w:rPr>
          <w:rStyle w:val="11"/>
          <w:color w:val="000000"/>
        </w:rPr>
        <w:t xml:space="preserve"> а вторую часть уже Саша </w:t>
      </w:r>
      <w:r>
        <w:rPr>
          <w:rStyle w:val="1a"/>
          <w:color w:val="000000"/>
        </w:rPr>
        <w:t>(Завьялов).</w:t>
      </w:r>
      <w:r>
        <w:rPr>
          <w:rStyle w:val="11"/>
          <w:color w:val="000000"/>
        </w:rPr>
        <w:t xml:space="preserve"> А Телегина будет проходить Андрюша </w:t>
      </w:r>
      <w:r>
        <w:rPr>
          <w:rStyle w:val="1a"/>
          <w:color w:val="000000"/>
        </w:rPr>
        <w:t>(Ростовский).</w:t>
      </w:r>
      <w:r>
        <w:rPr>
          <w:rStyle w:val="11"/>
          <w:color w:val="000000"/>
        </w:rPr>
        <w:t xml:space="preserve"> Договорились? Спасибо боль</w:t>
      </w:r>
      <w:r>
        <w:rPr>
          <w:rStyle w:val="11"/>
          <w:color w:val="000000"/>
        </w:rPr>
        <w:softHyphen/>
        <w:t>шое.</w:t>
      </w:r>
    </w:p>
    <w:p w:rsidR="00244497" w:rsidRDefault="00244497">
      <w:pPr>
        <w:pStyle w:val="172"/>
        <w:framePr w:w="5302" w:h="9354" w:hRule="exact" w:wrap="none" w:vAnchor="page" w:hAnchor="page" w:x="3347" w:y="3789"/>
        <w:shd w:val="clear" w:color="auto" w:fill="auto"/>
        <w:spacing w:before="0" w:after="207" w:line="160" w:lineRule="exact"/>
        <w:ind w:left="20"/>
      </w:pPr>
      <w:bookmarkStart w:id="41" w:name="bookmark41"/>
      <w:r>
        <w:rPr>
          <w:rStyle w:val="171"/>
          <w:b/>
          <w:bCs/>
          <w:color w:val="000000"/>
        </w:rPr>
        <w:t>21 ноября 2002 года</w:t>
      </w:r>
      <w:bookmarkEnd w:id="41"/>
    </w:p>
    <w:p w:rsidR="00244497" w:rsidRDefault="00244497">
      <w:pPr>
        <w:pStyle w:val="a4"/>
        <w:framePr w:w="5302" w:h="9354" w:hRule="exact" w:wrap="none" w:vAnchor="page" w:hAnchor="page" w:x="3347" w:y="3789"/>
        <w:shd w:val="clear" w:color="auto" w:fill="auto"/>
        <w:spacing w:before="0" w:line="259" w:lineRule="exact"/>
        <w:ind w:left="20" w:right="20" w:firstLine="280"/>
      </w:pPr>
      <w:r>
        <w:rPr>
          <w:rStyle w:val="11"/>
          <w:color w:val="000000"/>
        </w:rPr>
        <w:t>ДОДИН. Если вам нужны для пробы какие-то пред</w:t>
      </w:r>
      <w:r>
        <w:rPr>
          <w:rStyle w:val="11"/>
          <w:color w:val="000000"/>
        </w:rPr>
        <w:softHyphen/>
        <w:t>меты, то пусть они будут где-то в сторонке, чтобы их можно было взять по мере необходимости. У меня предложение. Вчера Сережи не было. Может быть, нам хватит запала на две пробы, чтобы все пройти. Да</w:t>
      </w:r>
      <w:r>
        <w:rPr>
          <w:rStyle w:val="11"/>
          <w:color w:val="000000"/>
        </w:rPr>
        <w:softHyphen/>
        <w:t>вайте первый раз пробу пройдет вся вчерашняя компа</w:t>
      </w:r>
      <w:r>
        <w:rPr>
          <w:rStyle w:val="11"/>
          <w:color w:val="000000"/>
        </w:rPr>
        <w:softHyphen/>
        <w:t>ния, потом мы еще кое-что уточним, и во второй раз Сережа пройдет за Войницкого, а Саша попробует Те</w:t>
      </w:r>
      <w:r>
        <w:rPr>
          <w:rStyle w:val="11"/>
          <w:color w:val="000000"/>
        </w:rPr>
        <w:softHyphen/>
        <w:t>легина. Договорились? Нам сейчас важно нащупать что-то из того, что мы делали. Я еще раз хочу сказать, что это не прогон. Мы читали пьесу, играли, понимая, что бумага в руках несколько нас сдерживает. Я предла</w:t>
      </w:r>
      <w:r>
        <w:rPr>
          <w:rStyle w:val="11"/>
          <w:color w:val="000000"/>
        </w:rPr>
        <w:softHyphen/>
        <w:t>гаю пойти в достаточно свободную пробу. Ну, где-то нужно себя проконтролировать с текстом — прокон</w:t>
      </w:r>
      <w:r>
        <w:rPr>
          <w:rStyle w:val="11"/>
          <w:color w:val="000000"/>
        </w:rPr>
        <w:softHyphen/>
        <w:t>тролируйте. Что-то пропустится, что-то изменится, что-то нарушится — ничего страшного в этом нет. Ну</w:t>
      </w:r>
      <w:r>
        <w:rPr>
          <w:rStyle w:val="11"/>
          <w:color w:val="000000"/>
        </w:rPr>
        <w:softHyphen/>
        <w:t>жен вам где-то какой-то предмет, возьмете его, не ну</w:t>
      </w:r>
      <w:r>
        <w:rPr>
          <w:rStyle w:val="11"/>
          <w:color w:val="000000"/>
        </w:rPr>
        <w:softHyphen/>
        <w:t>жен — с воображаемым сыграете. Нужно — подсядете друг к другу близко, не нужно — не подсядете. Нужно подвинуть стул или два стула выдвинуть вместе — пожа</w:t>
      </w:r>
      <w:r>
        <w:rPr>
          <w:rStyle w:val="11"/>
          <w:color w:val="000000"/>
        </w:rPr>
        <w:softHyphen/>
      </w:r>
    </w:p>
    <w:p w:rsidR="00244497" w:rsidRDefault="00244497">
      <w:pPr>
        <w:pStyle w:val="a6"/>
        <w:framePr w:wrap="none" w:vAnchor="page" w:hAnchor="page" w:x="5822" w:y="13344"/>
        <w:shd w:val="clear" w:color="auto" w:fill="auto"/>
        <w:spacing w:line="130" w:lineRule="exact"/>
        <w:ind w:left="40"/>
      </w:pPr>
      <w:r>
        <w:rPr>
          <w:rStyle w:val="0pt11"/>
          <w:b/>
          <w:bCs/>
          <w:color w:val="000000"/>
        </w:rPr>
        <w:t>506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9" w:y="3305"/>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309" w:h="9349" w:hRule="exact" w:wrap="none" w:vAnchor="page" w:hAnchor="page" w:x="3344" w:y="3791"/>
        <w:shd w:val="clear" w:color="auto" w:fill="auto"/>
        <w:spacing w:before="0" w:after="256" w:line="266" w:lineRule="exact"/>
        <w:ind w:left="20" w:right="20"/>
      </w:pPr>
      <w:r>
        <w:rPr>
          <w:rStyle w:val="11"/>
          <w:color w:val="000000"/>
        </w:rPr>
        <w:t>луйста, в общем, так мы уже делали, и теперь это будет чуточку легче. Я постараюсь не вмешиваться и не под</w:t>
      </w:r>
      <w:r>
        <w:rPr>
          <w:rStyle w:val="11"/>
          <w:color w:val="000000"/>
        </w:rPr>
        <w:softHyphen/>
        <w:t>сказывать, потому что главное сейчас не результат, а какой-то повод для размышлений. Учитывая, что сего</w:t>
      </w:r>
      <w:r>
        <w:rPr>
          <w:rStyle w:val="11"/>
          <w:color w:val="000000"/>
        </w:rPr>
        <w:softHyphen/>
        <w:t>дняшняя репетиция у нас перед большим перерывом крайняя, то она интереснее, как повод для размышле</w:t>
      </w:r>
      <w:r>
        <w:rPr>
          <w:rStyle w:val="11"/>
          <w:color w:val="000000"/>
        </w:rPr>
        <w:softHyphen/>
        <w:t>ний о том, что нужно еще набирать, о чем думать за эти полтора месяца, к чему себя внутренне готовить, на что настраивать. Пожалуйста.</w:t>
      </w:r>
    </w:p>
    <w:p w:rsidR="00244497" w:rsidRDefault="00244497">
      <w:pPr>
        <w:pStyle w:val="1010"/>
        <w:framePr w:w="5309" w:h="9349" w:hRule="exact" w:wrap="none" w:vAnchor="page" w:hAnchor="page" w:x="3344" w:y="3791"/>
        <w:shd w:val="clear" w:color="auto" w:fill="auto"/>
        <w:spacing w:before="0" w:line="247" w:lineRule="exact"/>
        <w:ind w:left="20" w:firstLine="280"/>
      </w:pPr>
      <w:r>
        <w:rPr>
          <w:rStyle w:val="100pt1"/>
          <w:i/>
          <w:iCs/>
          <w:color w:val="000000"/>
        </w:rPr>
        <w:t>Проба.</w:t>
      </w:r>
    </w:p>
    <w:p w:rsidR="00244497" w:rsidRDefault="00244497">
      <w:pPr>
        <w:pStyle w:val="1010"/>
        <w:framePr w:w="5309" w:h="9349" w:hRule="exact" w:wrap="none" w:vAnchor="page" w:hAnchor="page" w:x="3344" w:y="3791"/>
        <w:shd w:val="clear" w:color="auto" w:fill="auto"/>
        <w:spacing w:before="0" w:line="247" w:lineRule="exact"/>
        <w:ind w:left="20" w:right="20" w:firstLine="280"/>
      </w:pPr>
      <w:r>
        <w:rPr>
          <w:rStyle w:val="100pt1"/>
          <w:i/>
          <w:iCs/>
          <w:color w:val="000000"/>
        </w:rPr>
        <w:t>Войницкий - Завьялов</w:t>
      </w:r>
      <w:r>
        <w:rPr>
          <w:rStyle w:val="103"/>
          <w:i/>
          <w:iCs/>
          <w:color w:val="000000"/>
        </w:rPr>
        <w:t xml:space="preserve">, </w:t>
      </w:r>
      <w:r>
        <w:rPr>
          <w:rStyle w:val="100pt1"/>
          <w:i/>
          <w:iCs/>
          <w:color w:val="000000"/>
        </w:rPr>
        <w:t>Телегин - Ростовский</w:t>
      </w:r>
      <w:r>
        <w:rPr>
          <w:rStyle w:val="103"/>
          <w:i/>
          <w:iCs/>
          <w:color w:val="000000"/>
        </w:rPr>
        <w:t xml:space="preserve">, </w:t>
      </w:r>
      <w:r>
        <w:rPr>
          <w:rStyle w:val="100pt1"/>
          <w:i/>
          <w:iCs/>
          <w:color w:val="000000"/>
        </w:rPr>
        <w:t>Марина и Мария Васильевна - Шестакова</w:t>
      </w:r>
      <w:r>
        <w:rPr>
          <w:rStyle w:val="103"/>
          <w:i/>
          <w:iCs/>
          <w:color w:val="000000"/>
        </w:rPr>
        <w:t xml:space="preserve">, </w:t>
      </w:r>
      <w:r>
        <w:rPr>
          <w:rStyle w:val="100pt1"/>
          <w:i/>
          <w:iCs/>
          <w:color w:val="000000"/>
        </w:rPr>
        <w:t>остальные - те же.</w:t>
      </w:r>
    </w:p>
    <w:p w:rsidR="00244497" w:rsidRDefault="00244497">
      <w:pPr>
        <w:pStyle w:val="1010"/>
        <w:framePr w:w="5309" w:h="9349" w:hRule="exact" w:wrap="none" w:vAnchor="page" w:hAnchor="page" w:x="3344" w:y="3791"/>
        <w:shd w:val="clear" w:color="auto" w:fill="auto"/>
        <w:spacing w:before="0" w:line="247" w:lineRule="exact"/>
        <w:ind w:left="20" w:firstLine="280"/>
      </w:pPr>
      <w:r>
        <w:rPr>
          <w:rStyle w:val="100pt1"/>
          <w:i/>
          <w:iCs/>
          <w:color w:val="000000"/>
        </w:rPr>
        <w:t>Действие первое.</w:t>
      </w:r>
    </w:p>
    <w:p w:rsidR="00244497" w:rsidRDefault="00244497">
      <w:pPr>
        <w:pStyle w:val="1010"/>
        <w:framePr w:w="5309" w:h="9349" w:hRule="exact" w:wrap="none" w:vAnchor="page" w:hAnchor="page" w:x="3344" w:y="3791"/>
        <w:shd w:val="clear" w:color="auto" w:fill="auto"/>
        <w:spacing w:before="0" w:line="247" w:lineRule="exact"/>
        <w:ind w:left="20" w:firstLine="280"/>
      </w:pPr>
      <w:r>
        <w:rPr>
          <w:rStyle w:val="100pt1"/>
          <w:i/>
          <w:iCs/>
          <w:color w:val="000000"/>
        </w:rPr>
        <w:t>Действие второе.</w:t>
      </w:r>
    </w:p>
    <w:p w:rsidR="00244497" w:rsidRDefault="00244497">
      <w:pPr>
        <w:pStyle w:val="1010"/>
        <w:framePr w:w="5309" w:h="9349" w:hRule="exact" w:wrap="none" w:vAnchor="page" w:hAnchor="page" w:x="3344" w:y="3791"/>
        <w:shd w:val="clear" w:color="auto" w:fill="auto"/>
        <w:spacing w:before="0" w:line="247" w:lineRule="exact"/>
        <w:ind w:left="20" w:firstLine="280"/>
      </w:pPr>
      <w:r>
        <w:rPr>
          <w:rStyle w:val="100pt1"/>
          <w:i/>
          <w:iCs/>
          <w:color w:val="000000"/>
        </w:rPr>
        <w:t>Действие третье.</w:t>
      </w:r>
    </w:p>
    <w:p w:rsidR="00244497" w:rsidRDefault="00244497">
      <w:pPr>
        <w:pStyle w:val="1010"/>
        <w:framePr w:w="5309" w:h="9349" w:hRule="exact" w:wrap="none" w:vAnchor="page" w:hAnchor="page" w:x="3344" w:y="3791"/>
        <w:shd w:val="clear" w:color="auto" w:fill="auto"/>
        <w:spacing w:before="0" w:line="247" w:lineRule="exact"/>
        <w:ind w:left="20" w:firstLine="280"/>
      </w:pPr>
      <w:r>
        <w:rPr>
          <w:rStyle w:val="100pt1"/>
          <w:i/>
          <w:iCs/>
          <w:color w:val="000000"/>
        </w:rPr>
        <w:t>Действие четвертое.</w:t>
      </w:r>
    </w:p>
    <w:p w:rsidR="00244497" w:rsidRDefault="00244497">
      <w:pPr>
        <w:pStyle w:val="1010"/>
        <w:framePr w:w="5309" w:h="9349" w:hRule="exact" w:wrap="none" w:vAnchor="page" w:hAnchor="page" w:x="3344" w:y="3791"/>
        <w:shd w:val="clear" w:color="auto" w:fill="auto"/>
        <w:spacing w:before="0" w:after="242" w:line="247" w:lineRule="exact"/>
        <w:ind w:left="20" w:right="20" w:firstLine="280"/>
      </w:pPr>
      <w:r>
        <w:rPr>
          <w:rStyle w:val="100pt1"/>
          <w:i/>
          <w:iCs/>
          <w:color w:val="000000"/>
        </w:rPr>
        <w:t>Проба заканчивается словами Войницкого: «16-го февраля масла постного 20 фунтов...»</w:t>
      </w:r>
    </w:p>
    <w:p w:rsidR="00244497" w:rsidRDefault="00244497">
      <w:pPr>
        <w:pStyle w:val="a4"/>
        <w:framePr w:w="5309" w:h="9349" w:hRule="exact" w:wrap="none" w:vAnchor="page" w:hAnchor="page" w:x="3344" w:y="3791"/>
        <w:shd w:val="clear" w:color="auto" w:fill="auto"/>
        <w:spacing w:before="0" w:after="236" w:line="245" w:lineRule="exact"/>
        <w:ind w:left="20" w:right="20" w:firstLine="280"/>
      </w:pPr>
      <w:r>
        <w:rPr>
          <w:rStyle w:val="11"/>
          <w:color w:val="000000"/>
        </w:rPr>
        <w:t>ДОДИН. Мне интересно было бы еще ряд проб про</w:t>
      </w:r>
      <w:r>
        <w:rPr>
          <w:rStyle w:val="11"/>
          <w:color w:val="000000"/>
        </w:rPr>
        <w:softHyphen/>
        <w:t>вести, но не все сразу. Давайте начнем еще раз, как до</w:t>
      </w:r>
      <w:r>
        <w:rPr>
          <w:rStyle w:val="11"/>
          <w:color w:val="000000"/>
        </w:rPr>
        <w:softHyphen/>
        <w:t>говаривались.</w:t>
      </w:r>
    </w:p>
    <w:p w:rsidR="00244497" w:rsidRDefault="00244497">
      <w:pPr>
        <w:pStyle w:val="1010"/>
        <w:framePr w:w="5309" w:h="9349" w:hRule="exact" w:wrap="none" w:vAnchor="page" w:hAnchor="page" w:x="3344" w:y="3791"/>
        <w:shd w:val="clear" w:color="auto" w:fill="auto"/>
        <w:spacing w:before="0" w:line="250" w:lineRule="exact"/>
        <w:ind w:left="20" w:firstLine="280"/>
      </w:pPr>
      <w:r>
        <w:rPr>
          <w:rStyle w:val="100pt1"/>
          <w:i/>
          <w:iCs/>
          <w:color w:val="000000"/>
        </w:rPr>
        <w:t>Проба.</w:t>
      </w:r>
    </w:p>
    <w:p w:rsidR="00244497" w:rsidRDefault="00244497">
      <w:pPr>
        <w:pStyle w:val="1010"/>
        <w:framePr w:w="5309" w:h="9349" w:hRule="exact" w:wrap="none" w:vAnchor="page" w:hAnchor="page" w:x="3344" w:y="3791"/>
        <w:shd w:val="clear" w:color="auto" w:fill="auto"/>
        <w:spacing w:before="0" w:line="250" w:lineRule="exact"/>
        <w:ind w:left="20" w:right="20" w:firstLine="280"/>
      </w:pPr>
      <w:r>
        <w:rPr>
          <w:rStyle w:val="100pt1"/>
          <w:i/>
          <w:iCs/>
          <w:color w:val="000000"/>
        </w:rPr>
        <w:t>Войницкий - Курыгиев</w:t>
      </w:r>
      <w:r>
        <w:rPr>
          <w:rStyle w:val="103"/>
          <w:i/>
          <w:iCs/>
          <w:color w:val="000000"/>
        </w:rPr>
        <w:t xml:space="preserve">, </w:t>
      </w:r>
      <w:r>
        <w:rPr>
          <w:rStyle w:val="100pt1"/>
          <w:i/>
          <w:iCs/>
          <w:color w:val="000000"/>
        </w:rPr>
        <w:t>Телегин - Завьялов</w:t>
      </w:r>
      <w:r>
        <w:rPr>
          <w:rStyle w:val="103"/>
          <w:i/>
          <w:iCs/>
          <w:color w:val="000000"/>
        </w:rPr>
        <w:t xml:space="preserve">, </w:t>
      </w:r>
      <w:r>
        <w:rPr>
          <w:rStyle w:val="100pt1"/>
          <w:i/>
          <w:iCs/>
          <w:color w:val="000000"/>
        </w:rPr>
        <w:t>остальные - те же.</w:t>
      </w:r>
    </w:p>
    <w:p w:rsidR="00244497" w:rsidRDefault="00244497">
      <w:pPr>
        <w:pStyle w:val="1010"/>
        <w:framePr w:w="5309" w:h="9349" w:hRule="exact" w:wrap="none" w:vAnchor="page" w:hAnchor="page" w:x="3344" w:y="3791"/>
        <w:shd w:val="clear" w:color="auto" w:fill="auto"/>
        <w:spacing w:before="0" w:line="250" w:lineRule="exact"/>
        <w:ind w:left="20" w:firstLine="280"/>
      </w:pPr>
      <w:r>
        <w:rPr>
          <w:rStyle w:val="100pt1"/>
          <w:i/>
          <w:iCs/>
          <w:color w:val="000000"/>
        </w:rPr>
        <w:t>Действие первое.</w:t>
      </w:r>
    </w:p>
    <w:p w:rsidR="00244497" w:rsidRDefault="00244497">
      <w:pPr>
        <w:pStyle w:val="1010"/>
        <w:framePr w:w="5309" w:h="9349" w:hRule="exact" w:wrap="none" w:vAnchor="page" w:hAnchor="page" w:x="3344" w:y="3791"/>
        <w:shd w:val="clear" w:color="auto" w:fill="auto"/>
        <w:spacing w:before="0" w:line="250" w:lineRule="exact"/>
        <w:ind w:left="20" w:firstLine="280"/>
      </w:pPr>
      <w:r>
        <w:rPr>
          <w:rStyle w:val="100pt1"/>
          <w:i/>
          <w:iCs/>
          <w:color w:val="000000"/>
        </w:rPr>
        <w:t>Действие второе.</w:t>
      </w:r>
    </w:p>
    <w:p w:rsidR="00244497" w:rsidRDefault="00244497">
      <w:pPr>
        <w:pStyle w:val="1010"/>
        <w:framePr w:w="5309" w:h="9349" w:hRule="exact" w:wrap="none" w:vAnchor="page" w:hAnchor="page" w:x="3344" w:y="3791"/>
        <w:shd w:val="clear" w:color="auto" w:fill="auto"/>
        <w:spacing w:before="0" w:after="236" w:line="250" w:lineRule="exact"/>
        <w:ind w:left="20" w:firstLine="280"/>
      </w:pPr>
      <w:r>
        <w:rPr>
          <w:rStyle w:val="100pt1"/>
          <w:i/>
          <w:iCs/>
          <w:color w:val="000000"/>
        </w:rPr>
        <w:t>Действие третье.</w:t>
      </w:r>
    </w:p>
    <w:p w:rsidR="00244497" w:rsidRDefault="00244497">
      <w:pPr>
        <w:pStyle w:val="a4"/>
        <w:framePr w:w="5309" w:h="9349" w:hRule="exact" w:wrap="none" w:vAnchor="page" w:hAnchor="page" w:x="3344" w:y="3791"/>
        <w:shd w:val="clear" w:color="auto" w:fill="auto"/>
        <w:spacing w:before="0" w:line="254" w:lineRule="exact"/>
        <w:ind w:left="20" w:right="20" w:firstLine="280"/>
      </w:pPr>
      <w:r>
        <w:rPr>
          <w:rStyle w:val="11"/>
          <w:color w:val="000000"/>
        </w:rPr>
        <w:t>ЕЛЕНА АНДРЕЕВНА. Вот уже и сентябрь. Как-то мы проживем здесь зиму!</w:t>
      </w:r>
    </w:p>
    <w:p w:rsidR="00244497" w:rsidRDefault="00244497">
      <w:pPr>
        <w:pStyle w:val="a4"/>
        <w:framePr w:w="5309" w:h="9349" w:hRule="exact" w:wrap="none" w:vAnchor="page" w:hAnchor="page" w:x="3344" w:y="3791"/>
        <w:shd w:val="clear" w:color="auto" w:fill="auto"/>
        <w:spacing w:before="0" w:line="254" w:lineRule="exact"/>
        <w:ind w:left="20" w:right="20" w:firstLine="280"/>
      </w:pPr>
      <w:r>
        <w:rPr>
          <w:rStyle w:val="11"/>
          <w:color w:val="000000"/>
        </w:rPr>
        <w:t>ДОДИН. Давайте прервемся. Сейчас обсуждать что- либо не приходится, нужно еще несколько больших ре</w:t>
      </w:r>
      <w:r>
        <w:rPr>
          <w:rStyle w:val="11"/>
          <w:color w:val="000000"/>
        </w:rPr>
        <w:softHyphen/>
        <w:t>петиций. Во всяком случае, мне кажется, что очень</w:t>
      </w:r>
    </w:p>
    <w:p w:rsidR="00244497" w:rsidRDefault="00244497">
      <w:pPr>
        <w:pStyle w:val="a6"/>
        <w:framePr w:wrap="none" w:vAnchor="page" w:hAnchor="page" w:x="5818" w:y="13337"/>
        <w:shd w:val="clear" w:color="auto" w:fill="auto"/>
        <w:spacing w:line="130" w:lineRule="exact"/>
        <w:ind w:left="40"/>
      </w:pPr>
      <w:r>
        <w:rPr>
          <w:rStyle w:val="0pt11"/>
          <w:b/>
          <w:bCs/>
          <w:color w:val="000000"/>
        </w:rPr>
        <w:t>507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5" w:y="3309"/>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294" w:h="9341" w:hRule="exact" w:wrap="none" w:vAnchor="page" w:hAnchor="page" w:x="3351" w:y="3798"/>
        <w:shd w:val="clear" w:color="auto" w:fill="auto"/>
        <w:spacing w:before="0" w:line="257" w:lineRule="exact"/>
        <w:ind w:left="20" w:right="20"/>
      </w:pPr>
      <w:r>
        <w:rPr>
          <w:rStyle w:val="11"/>
          <w:color w:val="000000"/>
        </w:rPr>
        <w:t>многое проверялось в первый раз, и может быть, осо</w:t>
      </w:r>
      <w:r>
        <w:rPr>
          <w:rStyle w:val="11"/>
          <w:color w:val="000000"/>
        </w:rPr>
        <w:softHyphen/>
        <w:t>бенно — во второй. Я имею в виду в основном тех, кто шел по второму разу, потому что, освобождаясь от вла</w:t>
      </w:r>
      <w:r>
        <w:rPr>
          <w:rStyle w:val="11"/>
          <w:color w:val="000000"/>
        </w:rPr>
        <w:softHyphen/>
        <w:t>сти словесной шелухи, хотя мы так много говорим про замечательные чеховские слова, обнаруживались более тонкие внутренние связи. И реальность событий, и дружба дяди Вани с Еленой понятней стала, и болезнь Серебрякова, и многое, многое другое. Я кое-что запи</w:t>
      </w:r>
      <w:r>
        <w:rPr>
          <w:rStyle w:val="11"/>
          <w:color w:val="000000"/>
        </w:rPr>
        <w:softHyphen/>
        <w:t>сывал, особенно по первой пробе, по второй — мень</w:t>
      </w:r>
      <w:r>
        <w:rPr>
          <w:rStyle w:val="11"/>
          <w:color w:val="000000"/>
        </w:rPr>
        <w:softHyphen/>
        <w:t>ше. Видно только, что возможности обострения внут</w:t>
      </w:r>
      <w:r>
        <w:rPr>
          <w:rStyle w:val="11"/>
          <w:color w:val="000000"/>
        </w:rPr>
        <w:softHyphen/>
        <w:t>ренней ситуации безграничны. Астров позволил себе не трезветь почти до самого конца, и сразу освобожда</w:t>
      </w:r>
      <w:r>
        <w:rPr>
          <w:rStyle w:val="11"/>
          <w:color w:val="000000"/>
        </w:rPr>
        <w:softHyphen/>
        <w:t>ется поле гораздо более смелых размышлений. Еще смелее во второй пробе позволил себе не трезветь дядя Ваня, и тоже рассвобождается какое-то поле. Не</w:t>
      </w:r>
      <w:r>
        <w:rPr>
          <w:rStyle w:val="11"/>
          <w:color w:val="000000"/>
        </w:rPr>
        <w:softHyphen/>
        <w:t>ожиданно позволил себе в качестве Вафли Саша. Дей</w:t>
      </w:r>
      <w:r>
        <w:rPr>
          <w:rStyle w:val="11"/>
          <w:color w:val="000000"/>
        </w:rPr>
        <w:softHyphen/>
        <w:t>ствительно, Телегин может быть разным, не одна тема приживала все время тянется.</w:t>
      </w:r>
    </w:p>
    <w:p w:rsidR="00244497" w:rsidRDefault="00244497">
      <w:pPr>
        <w:pStyle w:val="a4"/>
        <w:framePr w:w="5294" w:h="9341" w:hRule="exact" w:wrap="none" w:vAnchor="page" w:hAnchor="page" w:x="3351" w:y="3798"/>
        <w:shd w:val="clear" w:color="auto" w:fill="auto"/>
        <w:spacing w:before="0" w:line="257" w:lineRule="exact"/>
        <w:ind w:left="20" w:firstLine="280"/>
      </w:pPr>
      <w:r>
        <w:rPr>
          <w:rStyle w:val="11"/>
          <w:color w:val="000000"/>
        </w:rPr>
        <w:t>КУРЫШЕВ. Недобрый дяденька.</w:t>
      </w:r>
    </w:p>
    <w:p w:rsidR="00244497" w:rsidRDefault="00244497">
      <w:pPr>
        <w:pStyle w:val="a4"/>
        <w:framePr w:w="5294" w:h="9341" w:hRule="exact" w:wrap="none" w:vAnchor="page" w:hAnchor="page" w:x="3351" w:y="3798"/>
        <w:shd w:val="clear" w:color="auto" w:fill="auto"/>
        <w:spacing w:before="0" w:line="257" w:lineRule="exact"/>
        <w:ind w:left="20" w:right="20" w:firstLine="280"/>
      </w:pPr>
      <w:r>
        <w:rPr>
          <w:rStyle w:val="11"/>
          <w:color w:val="000000"/>
        </w:rPr>
        <w:t>ДОДИН. Да, он тоже участник компании. Вся ком</w:t>
      </w:r>
      <w:r>
        <w:rPr>
          <w:rStyle w:val="11"/>
          <w:color w:val="000000"/>
        </w:rPr>
        <w:softHyphen/>
        <w:t>пания достаточно эксцентричная, и он в своей жизни поступил достаточно эксцентрично, все отдав жене. Смелее сегодня в пробе возник очень важный момент, когда Серебряков и остальные с ним вместе входят и видят объятия Елены и Астрова. Здесь опять повторя</w:t>
      </w:r>
      <w:r>
        <w:rPr>
          <w:rStyle w:val="11"/>
          <w:color w:val="000000"/>
        </w:rPr>
        <w:softHyphen/>
        <w:t>ется в какой-то степени история «Чайки», когда все всё постепенно понимают и видят, потому что ничего, даже в этих двадцати шести комнатах, не скрыть. И дело действительно надо делать, единственное, что, может быть, способно спасти — это дело. «Дело надо делать, господа». Другое дело, когда дела этого уже нет. Вот тут к этому моменту нам подойти очень важ</w:t>
      </w:r>
      <w:r>
        <w:rPr>
          <w:rStyle w:val="11"/>
          <w:color w:val="000000"/>
        </w:rPr>
        <w:softHyphen/>
        <w:t>но, не только с точки зрения реплики Серебрякова, а всем вместе.</w:t>
      </w:r>
    </w:p>
    <w:p w:rsidR="00244497" w:rsidRDefault="00244497">
      <w:pPr>
        <w:pStyle w:val="a4"/>
        <w:framePr w:w="5294" w:h="9341" w:hRule="exact" w:wrap="none" w:vAnchor="page" w:hAnchor="page" w:x="3351" w:y="3798"/>
        <w:shd w:val="clear" w:color="auto" w:fill="auto"/>
        <w:spacing w:before="0" w:line="257" w:lineRule="exact"/>
        <w:ind w:left="20" w:right="20" w:firstLine="280"/>
      </w:pPr>
      <w:r>
        <w:rPr>
          <w:rStyle w:val="11"/>
          <w:color w:val="000000"/>
        </w:rPr>
        <w:t>Мне кажется, что плодотворно, интенсивно эти две недели мы провели. Я очень хотел бы, поскольку воз</w:t>
      </w:r>
      <w:r>
        <w:rPr>
          <w:rStyle w:val="11"/>
          <w:color w:val="000000"/>
        </w:rPr>
        <w:softHyphen/>
      </w:r>
    </w:p>
    <w:p w:rsidR="00244497" w:rsidRDefault="00244497">
      <w:pPr>
        <w:pStyle w:val="a6"/>
        <w:framePr w:wrap="none" w:vAnchor="page" w:hAnchor="page" w:x="5837" w:y="13336"/>
        <w:shd w:val="clear" w:color="auto" w:fill="auto"/>
        <w:spacing w:line="130" w:lineRule="exact"/>
        <w:ind w:left="40"/>
      </w:pPr>
      <w:r>
        <w:rPr>
          <w:rStyle w:val="0pt11"/>
          <w:b/>
          <w:bCs/>
          <w:color w:val="000000"/>
        </w:rPr>
        <w:t>508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52" w:y="3310"/>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97" w:h="8935" w:hRule="exact" w:wrap="none" w:vAnchor="page" w:hAnchor="page" w:x="3350" w:y="3802"/>
        <w:shd w:val="clear" w:color="auto" w:fill="auto"/>
        <w:spacing w:before="0" w:line="262" w:lineRule="exact"/>
        <w:ind w:left="20" w:right="20"/>
      </w:pPr>
      <w:r>
        <w:rPr>
          <w:rStyle w:val="11"/>
          <w:color w:val="000000"/>
        </w:rPr>
        <w:t>никает очень большой перерыв в работе</w:t>
      </w:r>
      <w:r>
        <w:rPr>
          <w:rStyle w:val="11"/>
          <w:color w:val="000000"/>
          <w:vertAlign w:val="superscript"/>
        </w:rPr>
        <w:t>1</w:t>
      </w:r>
      <w:r>
        <w:rPr>
          <w:rStyle w:val="11"/>
          <w:color w:val="000000"/>
        </w:rPr>
        <w:t>, чтобы все это не остыло и не развеялось. Сейчас есть много пра</w:t>
      </w:r>
      <w:r>
        <w:rPr>
          <w:rStyle w:val="11"/>
          <w:color w:val="000000"/>
        </w:rPr>
        <w:softHyphen/>
        <w:t>вильного и близкого к тому смыслу, о котором мы го</w:t>
      </w:r>
      <w:r>
        <w:rPr>
          <w:rStyle w:val="11"/>
          <w:color w:val="000000"/>
        </w:rPr>
        <w:softHyphen/>
        <w:t>ворили. Я думаю, что сейчас есть основа, в которой можно как-то внутренне укрепляться, освобождаться от прямого значения слов. Когда мы встретимся, а это будет не так скоро, хотя на самом деле время пролетит гораздо быстрее, чем кажется, мне хотелось бы, чтобы мы могли сразу перейти в пробы и, по сути, присту</w:t>
      </w:r>
      <w:r>
        <w:rPr>
          <w:rStyle w:val="11"/>
          <w:color w:val="000000"/>
        </w:rPr>
        <w:softHyphen/>
        <w:t>пить к рождению того, что уже рождается. Потому что репетиции «Дяди Вани» и есть самое «Дядя Ваня». Ин</w:t>
      </w:r>
      <w:r>
        <w:rPr>
          <w:rStyle w:val="11"/>
          <w:color w:val="000000"/>
        </w:rPr>
        <w:softHyphen/>
        <w:t>тересные сегодня были пробы у Саши и у Сережи. Мне очень понравилась смелость Сережи, когда из самого корня берется исходное недовольство жизнью. И ока</w:t>
      </w:r>
      <w:r>
        <w:rPr>
          <w:rStyle w:val="11"/>
          <w:color w:val="000000"/>
        </w:rPr>
        <w:softHyphen/>
        <w:t>зывается, что профессор, по сути, только предлог для этого коренного недовольства жизнью, которая про</w:t>
      </w:r>
      <w:r>
        <w:rPr>
          <w:rStyle w:val="11"/>
          <w:color w:val="000000"/>
        </w:rPr>
        <w:softHyphen/>
        <w:t>сто-напросто уходит. Важнее всего то, что жизнь ухо</w:t>
      </w:r>
      <w:r>
        <w:rPr>
          <w:rStyle w:val="11"/>
          <w:color w:val="000000"/>
        </w:rPr>
        <w:softHyphen/>
        <w:t>дит, и тогда обнаруживается, что и профессора уходят в отставку, и тут, как ни странно, всё немножко пере</w:t>
      </w:r>
      <w:r>
        <w:rPr>
          <w:rStyle w:val="11"/>
          <w:color w:val="000000"/>
        </w:rPr>
        <w:softHyphen/>
        <w:t>ворачивается. Не столько отставка становится причи</w:t>
      </w:r>
      <w:r>
        <w:rPr>
          <w:rStyle w:val="11"/>
          <w:color w:val="000000"/>
        </w:rPr>
        <w:softHyphen/>
        <w:t>ной пересмотра жизни, сколько отставка становится поводом для этого, потому что тогда и профессора ухо</w:t>
      </w:r>
      <w:r>
        <w:rPr>
          <w:rStyle w:val="11"/>
          <w:color w:val="000000"/>
        </w:rPr>
        <w:softHyphen/>
        <w:t>дят в отставку, и жизни заканчиваются, и дела делают</w:t>
      </w:r>
      <w:r>
        <w:rPr>
          <w:rStyle w:val="11"/>
          <w:color w:val="000000"/>
        </w:rPr>
        <w:softHyphen/>
        <w:t xml:space="preserve">ся зря, и энергия заблуждения опадает, и </w:t>
      </w:r>
      <w:r>
        <w:rPr>
          <w:rStyle w:val="11"/>
          <w:color w:val="000000"/>
          <w:lang w:val="en-US" w:eastAsia="en-US"/>
        </w:rPr>
        <w:t xml:space="preserve">et cetera, et cetera, et cetera. </w:t>
      </w:r>
      <w:r>
        <w:rPr>
          <w:rStyle w:val="11"/>
          <w:color w:val="000000"/>
        </w:rPr>
        <w:t>Вот это я сегодня понял. Ксения смело сегодня попробовала в любви Елены Андреевны к Аст</w:t>
      </w:r>
      <w:r>
        <w:rPr>
          <w:rStyle w:val="11"/>
          <w:color w:val="000000"/>
        </w:rPr>
        <w:softHyphen/>
        <w:t>рову. Я думаю, что можно еще смелее, так же, как все размышления Астрова о страшной опасности красоты, которая заставляет жалеть, что жизнь только одна. Одна только жизнь, и она прожита так, как она прожи</w:t>
      </w:r>
      <w:r>
        <w:rPr>
          <w:rStyle w:val="11"/>
          <w:color w:val="000000"/>
        </w:rPr>
        <w:softHyphen/>
        <w:t>та. Это тоже сегодня довольно сильно прозвучало. Вот все, что я хотел сказать. Мы прервемся многоточием. И прямо с многоточия через некоторое время продол</w:t>
      </w:r>
      <w:r>
        <w:rPr>
          <w:rStyle w:val="11"/>
          <w:color w:val="000000"/>
        </w:rPr>
        <w:softHyphen/>
        <w:t>жим. Спасибо большое.</w:t>
      </w:r>
    </w:p>
    <w:p w:rsidR="00244497" w:rsidRDefault="00244497">
      <w:pPr>
        <w:pStyle w:val="a9"/>
        <w:framePr w:w="5347" w:h="214" w:hRule="exact" w:wrap="none" w:vAnchor="page" w:hAnchor="page" w:x="3326" w:y="12908"/>
        <w:shd w:val="clear" w:color="auto" w:fill="auto"/>
        <w:spacing w:line="160" w:lineRule="exact"/>
        <w:ind w:right="220"/>
        <w:jc w:val="right"/>
      </w:pPr>
      <w:r>
        <w:rPr>
          <w:rStyle w:val="a8"/>
          <w:b/>
          <w:bCs/>
          <w:color w:val="000000"/>
          <w:vertAlign w:val="superscript"/>
        </w:rPr>
        <w:t>1</w:t>
      </w:r>
      <w:r>
        <w:rPr>
          <w:rStyle w:val="a8"/>
          <w:b/>
          <w:bCs/>
          <w:color w:val="000000"/>
        </w:rPr>
        <w:t xml:space="preserve"> Додин был занят на постановке оперы «Демон» в Париже.</w:t>
      </w:r>
    </w:p>
    <w:p w:rsidR="00244497" w:rsidRDefault="00244497">
      <w:pPr>
        <w:pStyle w:val="a6"/>
        <w:framePr w:wrap="none" w:vAnchor="page" w:hAnchor="page" w:x="5822" w:y="13337"/>
        <w:shd w:val="clear" w:color="auto" w:fill="auto"/>
        <w:spacing w:line="130" w:lineRule="exact"/>
        <w:ind w:left="40"/>
      </w:pPr>
      <w:r>
        <w:rPr>
          <w:rStyle w:val="0pt11"/>
          <w:b/>
          <w:bCs/>
          <w:color w:val="000000"/>
        </w:rPr>
        <w:t>509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0" w:y="3303"/>
        <w:shd w:val="clear" w:color="auto" w:fill="auto"/>
        <w:spacing w:line="140" w:lineRule="exact"/>
        <w:ind w:left="40"/>
      </w:pPr>
      <w:r>
        <w:rPr>
          <w:rStyle w:val="20"/>
          <w:b/>
          <w:bCs/>
          <w:i/>
          <w:iCs/>
          <w:color w:val="000000"/>
        </w:rPr>
        <w:t>Лев Додин. Путешествие без конца</w:t>
      </w:r>
    </w:p>
    <w:p w:rsidR="00244497" w:rsidRDefault="00244497">
      <w:pPr>
        <w:pStyle w:val="172"/>
        <w:framePr w:w="5309" w:h="8942" w:hRule="exact" w:wrap="none" w:vAnchor="page" w:hAnchor="page" w:x="3344" w:y="3850"/>
        <w:numPr>
          <w:ilvl w:val="0"/>
          <w:numId w:val="9"/>
        </w:numPr>
        <w:shd w:val="clear" w:color="auto" w:fill="auto"/>
        <w:tabs>
          <w:tab w:val="left" w:pos="596"/>
        </w:tabs>
        <w:spacing w:before="0" w:after="199" w:line="160" w:lineRule="exact"/>
        <w:ind w:left="20"/>
      </w:pPr>
      <w:bookmarkStart w:id="42" w:name="bookmark42"/>
      <w:r>
        <w:rPr>
          <w:rStyle w:val="171"/>
          <w:b/>
          <w:bCs/>
          <w:color w:val="000000"/>
        </w:rPr>
        <w:t>марта 2003 года</w:t>
      </w:r>
      <w:bookmarkEnd w:id="42"/>
    </w:p>
    <w:p w:rsidR="00244497" w:rsidRDefault="00244497">
      <w:pPr>
        <w:pStyle w:val="a4"/>
        <w:framePr w:w="5309" w:h="8942" w:hRule="exact" w:wrap="none" w:vAnchor="page" w:hAnchor="page" w:x="3344" w:y="3850"/>
        <w:shd w:val="clear" w:color="auto" w:fill="auto"/>
        <w:spacing w:before="0" w:after="194" w:line="264" w:lineRule="exact"/>
        <w:ind w:left="20" w:right="20" w:firstLine="280"/>
      </w:pPr>
      <w:r>
        <w:rPr>
          <w:rStyle w:val="11"/>
          <w:color w:val="000000"/>
        </w:rPr>
        <w:t>ДОДИН. Я предлагаю попробовать вспомнить. Я не</w:t>
      </w:r>
      <w:r>
        <w:rPr>
          <w:rStyle w:val="11"/>
          <w:color w:val="000000"/>
        </w:rPr>
        <w:softHyphen/>
        <w:t>верно говорю, — просто попробовать, чтобы понять, где мы находимся. От этого многое зависит, потому что мы должны понять, куда нам плыть и сколько плыть. Если все получится у постановочной части, мы завтра посмотрим макет. За это время Давид Львович</w:t>
      </w:r>
      <w:r>
        <w:rPr>
          <w:rStyle w:val="11"/>
          <w:color w:val="000000"/>
          <w:vertAlign w:val="superscript"/>
        </w:rPr>
        <w:t>1</w:t>
      </w:r>
      <w:r>
        <w:rPr>
          <w:rStyle w:val="11"/>
          <w:color w:val="000000"/>
        </w:rPr>
        <w:t xml:space="preserve"> сделал макет. Давайте пройдем в том составе, в котором мы прервались прошлый раз. Это было давно, но, мне ка</w:t>
      </w:r>
      <w:r>
        <w:rPr>
          <w:rStyle w:val="11"/>
          <w:color w:val="000000"/>
        </w:rPr>
        <w:softHyphen/>
        <w:t>жется, я все помню. Мы тогда не дошли до конца, сего</w:t>
      </w:r>
      <w:r>
        <w:rPr>
          <w:rStyle w:val="11"/>
          <w:color w:val="000000"/>
        </w:rPr>
        <w:softHyphen/>
        <w:t xml:space="preserve">дня постараемся до него добраться. Что-нибудь надо уточнять или помнится? У меня просьба, Люда </w:t>
      </w:r>
      <w:r>
        <w:rPr>
          <w:rStyle w:val="1a"/>
          <w:color w:val="000000"/>
        </w:rPr>
        <w:t>(Мотор</w:t>
      </w:r>
      <w:r>
        <w:rPr>
          <w:rStyle w:val="1a"/>
          <w:color w:val="000000"/>
        </w:rPr>
        <w:softHyphen/>
        <w:t>ная) —</w:t>
      </w:r>
      <w:r>
        <w:rPr>
          <w:rStyle w:val="11"/>
          <w:color w:val="000000"/>
        </w:rPr>
        <w:t xml:space="preserve"> Марья Васильевна. Жалко, что у нас нет того за</w:t>
      </w:r>
      <w:r>
        <w:rPr>
          <w:rStyle w:val="11"/>
          <w:color w:val="000000"/>
        </w:rPr>
        <w:softHyphen/>
        <w:t>мечательного стола, который был. Давайте поставим столик. Давайте, кто не может без текста, читает, кто может, уже пробует. Сейчас поставим какие-то предме</w:t>
      </w:r>
      <w:r>
        <w:rPr>
          <w:rStyle w:val="11"/>
          <w:color w:val="000000"/>
        </w:rPr>
        <w:softHyphen/>
        <w:t>ты, чтобы помочь себе. Можно будет перемещаться в пространстве.</w:t>
      </w:r>
    </w:p>
    <w:p w:rsidR="00244497" w:rsidRDefault="00244497">
      <w:pPr>
        <w:pStyle w:val="1010"/>
        <w:framePr w:w="5309" w:h="8942" w:hRule="exact" w:wrap="none" w:vAnchor="page" w:hAnchor="page" w:x="3344" w:y="3850"/>
        <w:shd w:val="clear" w:color="auto" w:fill="auto"/>
        <w:spacing w:before="0" w:line="247" w:lineRule="exact"/>
        <w:ind w:left="20" w:firstLine="280"/>
      </w:pPr>
      <w:r>
        <w:rPr>
          <w:rStyle w:val="100pt1"/>
          <w:i/>
          <w:iCs/>
          <w:color w:val="000000"/>
        </w:rPr>
        <w:t>Проба.</w:t>
      </w:r>
    </w:p>
    <w:p w:rsidR="00244497" w:rsidRDefault="00244497">
      <w:pPr>
        <w:pStyle w:val="1010"/>
        <w:framePr w:w="5309" w:h="8942" w:hRule="exact" w:wrap="none" w:vAnchor="page" w:hAnchor="page" w:x="3344" w:y="3850"/>
        <w:shd w:val="clear" w:color="auto" w:fill="auto"/>
        <w:spacing w:before="0" w:line="247" w:lineRule="exact"/>
        <w:ind w:left="20" w:firstLine="280"/>
      </w:pPr>
      <w:r>
        <w:rPr>
          <w:rStyle w:val="100pt1"/>
          <w:i/>
          <w:iCs/>
          <w:color w:val="000000"/>
        </w:rPr>
        <w:t>Действие первое</w:t>
      </w:r>
      <w:r>
        <w:rPr>
          <w:rStyle w:val="103"/>
          <w:i/>
          <w:iCs/>
          <w:color w:val="000000"/>
        </w:rPr>
        <w:t xml:space="preserve">, </w:t>
      </w:r>
      <w:r>
        <w:rPr>
          <w:rStyle w:val="100pt1"/>
          <w:i/>
          <w:iCs/>
          <w:color w:val="000000"/>
        </w:rPr>
        <w:t>второе</w:t>
      </w:r>
      <w:r>
        <w:rPr>
          <w:rStyle w:val="103"/>
          <w:i/>
          <w:iCs/>
          <w:color w:val="000000"/>
        </w:rPr>
        <w:t xml:space="preserve">, </w:t>
      </w:r>
      <w:r>
        <w:rPr>
          <w:rStyle w:val="100pt1"/>
          <w:i/>
          <w:iCs/>
          <w:color w:val="000000"/>
        </w:rPr>
        <w:t>третье</w:t>
      </w:r>
      <w:r>
        <w:rPr>
          <w:rStyle w:val="103"/>
          <w:i/>
          <w:iCs/>
          <w:color w:val="000000"/>
        </w:rPr>
        <w:t xml:space="preserve">, </w:t>
      </w:r>
      <w:r>
        <w:rPr>
          <w:rStyle w:val="100pt1"/>
          <w:i/>
          <w:iCs/>
          <w:color w:val="000000"/>
        </w:rPr>
        <w:t>четвертое.</w:t>
      </w:r>
    </w:p>
    <w:p w:rsidR="00244497" w:rsidRDefault="00244497">
      <w:pPr>
        <w:pStyle w:val="1010"/>
        <w:framePr w:w="5309" w:h="8942" w:hRule="exact" w:wrap="none" w:vAnchor="page" w:hAnchor="page" w:x="3344" w:y="3850"/>
        <w:shd w:val="clear" w:color="auto" w:fill="auto"/>
        <w:spacing w:before="0" w:after="550" w:line="247" w:lineRule="exact"/>
        <w:ind w:left="20" w:right="20" w:firstLine="280"/>
      </w:pPr>
      <w:r>
        <w:rPr>
          <w:rStyle w:val="100pt1"/>
          <w:i/>
          <w:iCs/>
          <w:color w:val="000000"/>
        </w:rPr>
        <w:t>Марья Васильевна - Моторная</w:t>
      </w:r>
      <w:r>
        <w:rPr>
          <w:rStyle w:val="103"/>
          <w:i/>
          <w:iCs/>
          <w:color w:val="000000"/>
        </w:rPr>
        <w:t xml:space="preserve">, </w:t>
      </w:r>
      <w:r>
        <w:rPr>
          <w:rStyle w:val="100pt1"/>
          <w:i/>
          <w:iCs/>
          <w:color w:val="000000"/>
        </w:rPr>
        <w:t>Марина - Семенова</w:t>
      </w:r>
      <w:r>
        <w:rPr>
          <w:rStyle w:val="103"/>
          <w:i/>
          <w:iCs/>
          <w:color w:val="000000"/>
        </w:rPr>
        <w:t xml:space="preserve">, </w:t>
      </w:r>
      <w:r>
        <w:rPr>
          <w:rStyle w:val="100pt1"/>
          <w:i/>
          <w:iCs/>
          <w:color w:val="000000"/>
        </w:rPr>
        <w:t>Вой</w:t>
      </w:r>
      <w:r>
        <w:rPr>
          <w:rStyle w:val="100pt1"/>
          <w:i/>
          <w:iCs/>
          <w:color w:val="000000"/>
        </w:rPr>
        <w:softHyphen/>
        <w:t>ницкий - Курышев</w:t>
      </w:r>
      <w:r>
        <w:rPr>
          <w:rStyle w:val="103"/>
          <w:i/>
          <w:iCs/>
          <w:color w:val="000000"/>
        </w:rPr>
        <w:t xml:space="preserve">, </w:t>
      </w:r>
      <w:r>
        <w:rPr>
          <w:rStyle w:val="100pt1"/>
          <w:i/>
          <w:iCs/>
          <w:color w:val="000000"/>
        </w:rPr>
        <w:t>Астров - Семак</w:t>
      </w:r>
      <w:r>
        <w:rPr>
          <w:rStyle w:val="103"/>
          <w:i/>
          <w:iCs/>
          <w:color w:val="000000"/>
        </w:rPr>
        <w:t xml:space="preserve">, </w:t>
      </w:r>
      <w:r>
        <w:rPr>
          <w:rStyle w:val="100pt1"/>
          <w:i/>
          <w:iCs/>
          <w:color w:val="000000"/>
        </w:rPr>
        <w:t>Елена Андреевна - Рап</w:t>
      </w:r>
      <w:r>
        <w:rPr>
          <w:rStyle w:val="100pt1"/>
          <w:i/>
          <w:iCs/>
          <w:color w:val="000000"/>
        </w:rPr>
        <w:softHyphen/>
        <w:t>попорт, Соня - Калинина</w:t>
      </w:r>
      <w:r>
        <w:rPr>
          <w:rStyle w:val="103"/>
          <w:i/>
          <w:iCs/>
          <w:color w:val="000000"/>
        </w:rPr>
        <w:t xml:space="preserve">, </w:t>
      </w:r>
      <w:r>
        <w:rPr>
          <w:rStyle w:val="100pt1"/>
          <w:i/>
          <w:iCs/>
          <w:color w:val="000000"/>
        </w:rPr>
        <w:t>Серебряков - Иванов</w:t>
      </w:r>
      <w:r>
        <w:rPr>
          <w:rStyle w:val="103"/>
          <w:i/>
          <w:iCs/>
          <w:color w:val="000000"/>
        </w:rPr>
        <w:t xml:space="preserve">, </w:t>
      </w:r>
      <w:r>
        <w:rPr>
          <w:rStyle w:val="100pt1"/>
          <w:i/>
          <w:iCs/>
          <w:color w:val="000000"/>
        </w:rPr>
        <w:t>Телегин - За</w:t>
      </w:r>
      <w:r>
        <w:rPr>
          <w:rStyle w:val="100pt1"/>
          <w:i/>
          <w:iCs/>
          <w:color w:val="000000"/>
        </w:rPr>
        <w:softHyphen/>
        <w:t>вьялов.</w:t>
      </w:r>
    </w:p>
    <w:p w:rsidR="00244497" w:rsidRDefault="00244497">
      <w:pPr>
        <w:pStyle w:val="172"/>
        <w:framePr w:w="5309" w:h="8942" w:hRule="exact" w:wrap="none" w:vAnchor="page" w:hAnchor="page" w:x="3344" w:y="3850"/>
        <w:numPr>
          <w:ilvl w:val="0"/>
          <w:numId w:val="9"/>
        </w:numPr>
        <w:shd w:val="clear" w:color="auto" w:fill="auto"/>
        <w:tabs>
          <w:tab w:val="left" w:pos="596"/>
        </w:tabs>
        <w:spacing w:before="0" w:after="199" w:line="160" w:lineRule="exact"/>
        <w:ind w:left="20"/>
      </w:pPr>
      <w:bookmarkStart w:id="43" w:name="bookmark43"/>
      <w:r>
        <w:rPr>
          <w:rStyle w:val="171"/>
          <w:b/>
          <w:bCs/>
          <w:color w:val="000000"/>
        </w:rPr>
        <w:t>марта 2003 года</w:t>
      </w:r>
      <w:bookmarkEnd w:id="43"/>
    </w:p>
    <w:p w:rsidR="00244497" w:rsidRDefault="00244497">
      <w:pPr>
        <w:pStyle w:val="1010"/>
        <w:framePr w:w="5309" w:h="8942" w:hRule="exact" w:wrap="none" w:vAnchor="page" w:hAnchor="page" w:x="3344" w:y="3850"/>
        <w:shd w:val="clear" w:color="auto" w:fill="auto"/>
        <w:spacing w:before="0" w:after="182" w:line="266" w:lineRule="exact"/>
        <w:ind w:left="20" w:right="20" w:firstLine="280"/>
      </w:pPr>
      <w:r>
        <w:rPr>
          <w:rStyle w:val="100pt1"/>
          <w:i/>
          <w:iCs/>
          <w:color w:val="000000"/>
        </w:rPr>
        <w:t>Показ макета спектакля артистам (кабинет главного ре</w:t>
      </w:r>
      <w:r>
        <w:rPr>
          <w:rStyle w:val="100pt1"/>
          <w:i/>
          <w:iCs/>
          <w:color w:val="000000"/>
        </w:rPr>
        <w:softHyphen/>
        <w:t>жиссера) .</w:t>
      </w:r>
    </w:p>
    <w:p w:rsidR="00244497" w:rsidRDefault="00244497">
      <w:pPr>
        <w:pStyle w:val="a4"/>
        <w:framePr w:w="5309" w:h="8942" w:hRule="exact" w:wrap="none" w:vAnchor="page" w:hAnchor="page" w:x="3344" w:y="3850"/>
        <w:shd w:val="clear" w:color="auto" w:fill="auto"/>
        <w:spacing w:before="0" w:line="264" w:lineRule="exact"/>
        <w:ind w:left="20" w:right="20" w:firstLine="280"/>
      </w:pPr>
      <w:r>
        <w:rPr>
          <w:rStyle w:val="1410"/>
          <w:color w:val="000000"/>
        </w:rPr>
        <w:t xml:space="preserve">додин </w:t>
      </w:r>
      <w:r>
        <w:rPr>
          <w:rStyle w:val="1a"/>
          <w:color w:val="000000"/>
        </w:rPr>
        <w:t>(показывает макет).</w:t>
      </w:r>
      <w:r>
        <w:rPr>
          <w:rStyle w:val="11"/>
          <w:color w:val="000000"/>
        </w:rPr>
        <w:t xml:space="preserve"> Вот такое свободное пространство, есть двери.</w:t>
      </w:r>
    </w:p>
    <w:p w:rsidR="00244497" w:rsidRDefault="00244497">
      <w:pPr>
        <w:pStyle w:val="a9"/>
        <w:framePr w:w="5362" w:h="218" w:hRule="exact" w:wrap="none" w:vAnchor="page" w:hAnchor="page" w:x="3317" w:y="12920"/>
        <w:shd w:val="clear" w:color="auto" w:fill="auto"/>
        <w:spacing w:line="160" w:lineRule="exact"/>
        <w:ind w:left="320"/>
        <w:jc w:val="left"/>
      </w:pPr>
      <w:r>
        <w:rPr>
          <w:rStyle w:val="a8"/>
          <w:b/>
          <w:bCs/>
          <w:color w:val="000000"/>
          <w:vertAlign w:val="superscript"/>
        </w:rPr>
        <w:t>1</w:t>
      </w:r>
      <w:r>
        <w:rPr>
          <w:rStyle w:val="a8"/>
          <w:b/>
          <w:bCs/>
          <w:color w:val="000000"/>
        </w:rPr>
        <w:t xml:space="preserve"> Д. Л. Боровский, художник спектакля.</w:t>
      </w:r>
    </w:p>
    <w:p w:rsidR="00244497" w:rsidRDefault="00244497">
      <w:pPr>
        <w:pStyle w:val="a6"/>
        <w:framePr w:wrap="none" w:vAnchor="page" w:hAnchor="page" w:x="5828" w:y="13340"/>
        <w:shd w:val="clear" w:color="auto" w:fill="auto"/>
        <w:spacing w:line="130" w:lineRule="exact"/>
        <w:ind w:left="40"/>
      </w:pPr>
      <w:r>
        <w:rPr>
          <w:rStyle w:val="0pt11"/>
          <w:b/>
          <w:bCs/>
          <w:color w:val="000000"/>
        </w:rPr>
        <w:t>510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51" w:y="3306"/>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309" w:h="8799" w:hRule="exact" w:wrap="none" w:vAnchor="page" w:hAnchor="page" w:x="3344" w:y="3807"/>
        <w:shd w:val="clear" w:color="auto" w:fill="auto"/>
        <w:spacing w:before="0" w:line="257" w:lineRule="exact"/>
        <w:ind w:left="20" w:right="20" w:firstLine="280"/>
      </w:pPr>
      <w:r>
        <w:rPr>
          <w:rStyle w:val="11"/>
          <w:color w:val="000000"/>
        </w:rPr>
        <w:t>ГЛАДЧЕНКО</w:t>
      </w:r>
      <w:r>
        <w:rPr>
          <w:rStyle w:val="11"/>
          <w:color w:val="000000"/>
          <w:vertAlign w:val="superscript"/>
        </w:rPr>
        <w:t>1</w:t>
      </w:r>
      <w:r>
        <w:rPr>
          <w:rStyle w:val="11"/>
          <w:color w:val="000000"/>
        </w:rPr>
        <w:t>. Давид Львович предполагал еще по</w:t>
      </w:r>
      <w:r>
        <w:rPr>
          <w:rStyle w:val="11"/>
          <w:color w:val="000000"/>
        </w:rPr>
        <w:softHyphen/>
        <w:t>средине дверь, она еще не обозначена.</w:t>
      </w:r>
    </w:p>
    <w:p w:rsidR="00244497" w:rsidRDefault="00244497">
      <w:pPr>
        <w:pStyle w:val="a4"/>
        <w:framePr w:w="5309" w:h="8799" w:hRule="exact" w:wrap="none" w:vAnchor="page" w:hAnchor="page" w:x="3344" w:y="3807"/>
        <w:shd w:val="clear" w:color="auto" w:fill="auto"/>
        <w:spacing w:before="0" w:line="257" w:lineRule="exact"/>
        <w:ind w:left="20" w:right="20" w:firstLine="280"/>
      </w:pPr>
      <w:r>
        <w:rPr>
          <w:rStyle w:val="11"/>
          <w:color w:val="000000"/>
        </w:rPr>
        <w:t>ДОДИН. Это потайная такая дверца, где у нас на сцене маленькая дверь. Мы можем ее использовать, если понадобится, Соня может через нее в ночной сце</w:t>
      </w:r>
      <w:r>
        <w:rPr>
          <w:rStyle w:val="11"/>
          <w:color w:val="000000"/>
        </w:rPr>
        <w:softHyphen/>
        <w:t>не войти. Здесь же в стене есть шкафчик. Есть мебель. Вот стол и пара стульев, это первая картина.</w:t>
      </w:r>
    </w:p>
    <w:p w:rsidR="00244497" w:rsidRDefault="00244497">
      <w:pPr>
        <w:pStyle w:val="a4"/>
        <w:framePr w:w="5309" w:h="8799" w:hRule="exact" w:wrap="none" w:vAnchor="page" w:hAnchor="page" w:x="3344" w:y="3807"/>
        <w:shd w:val="clear" w:color="auto" w:fill="auto"/>
        <w:spacing w:before="0" w:line="257" w:lineRule="exact"/>
        <w:ind w:left="20" w:firstLine="280"/>
      </w:pPr>
      <w:r>
        <w:rPr>
          <w:rStyle w:val="11"/>
          <w:color w:val="000000"/>
        </w:rPr>
        <w:t>ГЛАДЧЕНКО. Венские стулья.</w:t>
      </w:r>
    </w:p>
    <w:p w:rsidR="00244497" w:rsidRDefault="00244497">
      <w:pPr>
        <w:pStyle w:val="a4"/>
        <w:framePr w:w="5309" w:h="8799" w:hRule="exact" w:wrap="none" w:vAnchor="page" w:hAnchor="page" w:x="3344" w:y="3807"/>
        <w:shd w:val="clear" w:color="auto" w:fill="auto"/>
        <w:spacing w:before="0" w:line="257" w:lineRule="exact"/>
        <w:ind w:left="20" w:right="20" w:firstLine="280"/>
      </w:pPr>
      <w:r>
        <w:rPr>
          <w:rStyle w:val="11"/>
          <w:color w:val="000000"/>
        </w:rPr>
        <w:t>ДОДИН. Причем стол выносится, ставится, все это делается на зрителях.</w:t>
      </w:r>
    </w:p>
    <w:p w:rsidR="00244497" w:rsidRDefault="00244497">
      <w:pPr>
        <w:pStyle w:val="a4"/>
        <w:framePr w:w="5309" w:h="8799" w:hRule="exact" w:wrap="none" w:vAnchor="page" w:hAnchor="page" w:x="3344" w:y="3807"/>
        <w:shd w:val="clear" w:color="auto" w:fill="auto"/>
        <w:spacing w:before="0" w:line="257" w:lineRule="exact"/>
        <w:ind w:left="20" w:right="20" w:firstLine="280"/>
      </w:pPr>
      <w:r>
        <w:rPr>
          <w:rStyle w:val="11"/>
          <w:color w:val="000000"/>
        </w:rPr>
        <w:t>ЗАВЬЯЛОВ. Вафля может помогать накрывать стол, ему же нужно как-то отрабатывать.</w:t>
      </w:r>
    </w:p>
    <w:p w:rsidR="00244497" w:rsidRDefault="00244497">
      <w:pPr>
        <w:pStyle w:val="a4"/>
        <w:framePr w:w="5309" w:h="8799" w:hRule="exact" w:wrap="none" w:vAnchor="page" w:hAnchor="page" w:x="3344" w:y="3807"/>
        <w:shd w:val="clear" w:color="auto" w:fill="auto"/>
        <w:spacing w:before="0" w:line="257" w:lineRule="exact"/>
        <w:ind w:left="20" w:right="20" w:firstLine="280"/>
      </w:pPr>
      <w:r>
        <w:rPr>
          <w:rStyle w:val="11"/>
          <w:color w:val="000000"/>
        </w:rPr>
        <w:t>ДОДИН. Можно. Мы потом поговорим о переста</w:t>
      </w:r>
      <w:r>
        <w:rPr>
          <w:rStyle w:val="11"/>
          <w:color w:val="000000"/>
        </w:rPr>
        <w:softHyphen/>
        <w:t>новке мебели. Вот одна картина. Следующая — этот стол переставляется сюда, качалка ставится, предполо</w:t>
      </w:r>
      <w:r>
        <w:rPr>
          <w:rStyle w:val="11"/>
          <w:color w:val="000000"/>
        </w:rPr>
        <w:softHyphen/>
        <w:t>жим, здесь, один-два стула остаются. На стол ставится поднос с лекарствами. Взрыв грома, открывается это окно, молния, ночная сцена.</w:t>
      </w:r>
    </w:p>
    <w:p w:rsidR="00244497" w:rsidRDefault="00244497">
      <w:pPr>
        <w:pStyle w:val="a4"/>
        <w:framePr w:w="5309" w:h="8799" w:hRule="exact" w:wrap="none" w:vAnchor="page" w:hAnchor="page" w:x="3344" w:y="3807"/>
        <w:shd w:val="clear" w:color="auto" w:fill="auto"/>
        <w:spacing w:before="0" w:line="257" w:lineRule="exact"/>
        <w:ind w:left="20" w:firstLine="280"/>
      </w:pPr>
      <w:r>
        <w:rPr>
          <w:rStyle w:val="11"/>
          <w:color w:val="000000"/>
        </w:rPr>
        <w:t>ЗАВЬЯЛОВ. В кресле профессор сидит?</w:t>
      </w:r>
    </w:p>
    <w:p w:rsidR="00244497" w:rsidRDefault="00244497">
      <w:pPr>
        <w:pStyle w:val="a4"/>
        <w:framePr w:w="5309" w:h="8799" w:hRule="exact" w:wrap="none" w:vAnchor="page" w:hAnchor="page" w:x="3344" w:y="3807"/>
        <w:shd w:val="clear" w:color="auto" w:fill="auto"/>
        <w:spacing w:before="0" w:line="257" w:lineRule="exact"/>
        <w:ind w:left="20" w:firstLine="280"/>
      </w:pPr>
      <w:r>
        <w:rPr>
          <w:rStyle w:val="11"/>
          <w:color w:val="000000"/>
        </w:rPr>
        <w:t>ДОДИН. Да.</w:t>
      </w:r>
    </w:p>
    <w:p w:rsidR="00244497" w:rsidRDefault="00244497">
      <w:pPr>
        <w:pStyle w:val="a4"/>
        <w:framePr w:w="5309" w:h="8799" w:hRule="exact" w:wrap="none" w:vAnchor="page" w:hAnchor="page" w:x="3344" w:y="3807"/>
        <w:shd w:val="clear" w:color="auto" w:fill="auto"/>
        <w:spacing w:before="0" w:line="257" w:lineRule="exact"/>
        <w:ind w:left="20" w:firstLine="280"/>
      </w:pPr>
      <w:r>
        <w:rPr>
          <w:rStyle w:val="11"/>
          <w:color w:val="000000"/>
        </w:rPr>
        <w:t>ЗАВЬЯЛОВ. Откуда дядя Ваня появляется?</w:t>
      </w:r>
    </w:p>
    <w:p w:rsidR="00244497" w:rsidRDefault="00244497">
      <w:pPr>
        <w:pStyle w:val="a4"/>
        <w:framePr w:w="5309" w:h="8799" w:hRule="exact" w:wrap="none" w:vAnchor="page" w:hAnchor="page" w:x="3344" w:y="3807"/>
        <w:shd w:val="clear" w:color="auto" w:fill="auto"/>
        <w:spacing w:before="0" w:line="257" w:lineRule="exact"/>
        <w:ind w:left="20" w:firstLine="280"/>
      </w:pPr>
      <w:r>
        <w:rPr>
          <w:rStyle w:val="11"/>
          <w:color w:val="000000"/>
        </w:rPr>
        <w:t>ДОДИН. Отовсюду, из любых дверей.</w:t>
      </w:r>
    </w:p>
    <w:p w:rsidR="00244497" w:rsidRDefault="00244497">
      <w:pPr>
        <w:pStyle w:val="a4"/>
        <w:framePr w:w="5309" w:h="8799" w:hRule="exact" w:wrap="none" w:vAnchor="page" w:hAnchor="page" w:x="3344" w:y="3807"/>
        <w:shd w:val="clear" w:color="auto" w:fill="auto"/>
        <w:spacing w:before="0" w:line="257" w:lineRule="exact"/>
        <w:ind w:left="20" w:firstLine="280"/>
      </w:pPr>
      <w:r>
        <w:rPr>
          <w:rStyle w:val="11"/>
          <w:color w:val="000000"/>
        </w:rPr>
        <w:t>ИВАНОВ. Двадцать шесть комнат.</w:t>
      </w:r>
    </w:p>
    <w:p w:rsidR="00244497" w:rsidRDefault="00244497">
      <w:pPr>
        <w:pStyle w:val="a4"/>
        <w:framePr w:w="5309" w:h="8799" w:hRule="exact" w:wrap="none" w:vAnchor="page" w:hAnchor="page" w:x="3344" w:y="3807"/>
        <w:shd w:val="clear" w:color="auto" w:fill="auto"/>
        <w:spacing w:before="0" w:line="257" w:lineRule="exact"/>
        <w:ind w:left="20" w:firstLine="280"/>
      </w:pPr>
      <w:r>
        <w:rPr>
          <w:rStyle w:val="11"/>
          <w:color w:val="000000"/>
        </w:rPr>
        <w:t>ДОДИН. Это как бы образ дома.</w:t>
      </w:r>
    </w:p>
    <w:p w:rsidR="00244497" w:rsidRDefault="00244497">
      <w:pPr>
        <w:pStyle w:val="a4"/>
        <w:framePr w:w="5309" w:h="8799" w:hRule="exact" w:wrap="none" w:vAnchor="page" w:hAnchor="page" w:x="3344" w:y="3807"/>
        <w:shd w:val="clear" w:color="auto" w:fill="auto"/>
        <w:spacing w:before="0" w:line="257" w:lineRule="exact"/>
        <w:ind w:left="20" w:right="20" w:firstLine="280"/>
      </w:pPr>
      <w:r>
        <w:rPr>
          <w:rStyle w:val="11"/>
          <w:color w:val="000000"/>
        </w:rPr>
        <w:t>ИВАНОВ. На голову профессора давят стога сена, которые он ненавидит.</w:t>
      </w:r>
    </w:p>
    <w:p w:rsidR="00244497" w:rsidRDefault="00244497">
      <w:pPr>
        <w:pStyle w:val="a4"/>
        <w:framePr w:w="5309" w:h="8799" w:hRule="exact" w:wrap="none" w:vAnchor="page" w:hAnchor="page" w:x="3344" w:y="3807"/>
        <w:shd w:val="clear" w:color="auto" w:fill="auto"/>
        <w:spacing w:before="0" w:line="257" w:lineRule="exact"/>
        <w:ind w:left="20" w:right="20" w:firstLine="280"/>
      </w:pPr>
      <w:r>
        <w:rPr>
          <w:rStyle w:val="11"/>
          <w:color w:val="000000"/>
        </w:rPr>
        <w:t>ДОДИН. Стоит стол, его надо переставить, и луч</w:t>
      </w:r>
      <w:r>
        <w:rPr>
          <w:rStyle w:val="11"/>
          <w:color w:val="000000"/>
        </w:rPr>
        <w:softHyphen/>
        <w:t>ше, чтобы это делали не монтировщики, а мы. Тут двойной принцип может быть: в игре — стало зябко, вышел Серебряков, подвинул к себе кресло, сел и за</w:t>
      </w:r>
      <w:r>
        <w:rPr>
          <w:rStyle w:val="11"/>
          <w:color w:val="000000"/>
        </w:rPr>
        <w:softHyphen/>
        <w:t>дремал, это все почти технически, не очень играя. Можно что-то обозначать, примериваться, но делать перестановку почти технически. Очень достоверно изнутри, и, как в комедии дель арте, меняя пластику.</w:t>
      </w:r>
    </w:p>
    <w:p w:rsidR="00244497" w:rsidRDefault="00244497">
      <w:pPr>
        <w:pStyle w:val="a9"/>
        <w:framePr w:w="5362" w:h="398" w:hRule="exact" w:wrap="none" w:vAnchor="page" w:hAnchor="page" w:x="3315" w:y="12729"/>
        <w:shd w:val="clear" w:color="auto" w:fill="auto"/>
        <w:spacing w:line="180" w:lineRule="exact"/>
        <w:ind w:right="40" w:firstLine="300"/>
        <w:jc w:val="left"/>
      </w:pPr>
      <w:r>
        <w:rPr>
          <w:rStyle w:val="a8"/>
          <w:b/>
          <w:bCs/>
          <w:color w:val="000000"/>
          <w:vertAlign w:val="superscript"/>
        </w:rPr>
        <w:t>1</w:t>
      </w:r>
      <w:r>
        <w:rPr>
          <w:rStyle w:val="a8"/>
          <w:b/>
          <w:bCs/>
          <w:color w:val="000000"/>
        </w:rPr>
        <w:t xml:space="preserve"> В. Г. Гладченко, в то время заведующий постановочной частью театра.</w:t>
      </w:r>
    </w:p>
    <w:p w:rsidR="00244497" w:rsidRDefault="00244497">
      <w:pPr>
        <w:pStyle w:val="a6"/>
        <w:framePr w:wrap="none" w:vAnchor="page" w:hAnchor="page" w:x="5816" w:y="13338"/>
        <w:shd w:val="clear" w:color="auto" w:fill="auto"/>
        <w:spacing w:line="130" w:lineRule="exact"/>
        <w:ind w:left="20"/>
      </w:pPr>
      <w:r>
        <w:rPr>
          <w:rStyle w:val="0pt11"/>
          <w:b/>
          <w:bCs/>
          <w:color w:val="000000"/>
        </w:rPr>
        <w:t>511</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89" w:y="3309"/>
        <w:shd w:val="clear" w:color="auto" w:fill="auto"/>
        <w:spacing w:line="140" w:lineRule="exact"/>
        <w:ind w:left="40"/>
      </w:pPr>
      <w:r>
        <w:rPr>
          <w:rStyle w:val="20"/>
          <w:b/>
          <w:bCs/>
          <w:i/>
          <w:iCs/>
          <w:color w:val="000000"/>
        </w:rPr>
        <w:t>Лев Додин. Путешествие без конца</w:t>
      </w:r>
    </w:p>
    <w:p w:rsidR="00244497" w:rsidRDefault="00244497">
      <w:pPr>
        <w:pStyle w:val="a4"/>
        <w:framePr w:w="5302" w:h="8987" w:hRule="exact" w:wrap="none" w:vAnchor="page" w:hAnchor="page" w:x="3347" w:y="3799"/>
        <w:shd w:val="clear" w:color="auto" w:fill="auto"/>
        <w:spacing w:before="0" w:line="254" w:lineRule="exact"/>
        <w:ind w:left="20" w:right="20"/>
      </w:pPr>
      <w:r>
        <w:rPr>
          <w:rStyle w:val="11"/>
          <w:color w:val="000000"/>
        </w:rPr>
        <w:t>Жена профессора несет поднос с лекарствами. Там бу</w:t>
      </w:r>
      <w:r>
        <w:rPr>
          <w:rStyle w:val="11"/>
          <w:color w:val="000000"/>
        </w:rPr>
        <w:softHyphen/>
        <w:t>фет, оттуда можно что-то брать и приносить сюда еду и здесь есть. Здесь, за столом, можно играть на вооб</w:t>
      </w:r>
      <w:r>
        <w:rPr>
          <w:rStyle w:val="11"/>
          <w:color w:val="000000"/>
        </w:rPr>
        <w:softHyphen/>
        <w:t>ражаемом рояле. (</w:t>
      </w:r>
      <w:r>
        <w:rPr>
          <w:rStyle w:val="1a"/>
          <w:color w:val="000000"/>
        </w:rPr>
        <w:t>Раппопорт.)</w:t>
      </w:r>
      <w:r>
        <w:rPr>
          <w:rStyle w:val="11"/>
          <w:color w:val="000000"/>
        </w:rPr>
        <w:t xml:space="preserve"> Вообще, я хочу, чтобы вы с Леной</w:t>
      </w:r>
      <w:r>
        <w:rPr>
          <w:rStyle w:val="11"/>
          <w:color w:val="000000"/>
          <w:vertAlign w:val="superscript"/>
        </w:rPr>
        <w:t>1</w:t>
      </w:r>
      <w:r>
        <w:rPr>
          <w:rStyle w:val="11"/>
          <w:color w:val="000000"/>
        </w:rPr>
        <w:t xml:space="preserve"> выбрали и выучили какой-то конкретный музыкальный фрагмент, который Елена Андреевна мечтает сыграть на рояле. Отсюда профессора уводят в другую комнату. Освободилась качалка, на качалке потом может быть Соня с Еленой и так далее. Вот это ночная сцена. В антракте это все убирается. (</w:t>
      </w:r>
      <w:r>
        <w:rPr>
          <w:rStyle w:val="1a"/>
          <w:color w:val="000000"/>
        </w:rPr>
        <w:t>Показы</w:t>
      </w:r>
      <w:r>
        <w:rPr>
          <w:rStyle w:val="1a"/>
          <w:color w:val="000000"/>
        </w:rPr>
        <w:softHyphen/>
        <w:t>вает на макете.)</w:t>
      </w:r>
      <w:r>
        <w:rPr>
          <w:rStyle w:val="11"/>
          <w:color w:val="000000"/>
        </w:rPr>
        <w:t xml:space="preserve"> Вот следующее действие — открытая веранда, оттуда из-за стеклянных дверей свет. Выхо</w:t>
      </w:r>
      <w:r>
        <w:rPr>
          <w:rStyle w:val="11"/>
          <w:color w:val="000000"/>
        </w:rPr>
        <w:softHyphen/>
        <w:t>дим на сцену и можем приносить с собой мебель, по</w:t>
      </w:r>
      <w:r>
        <w:rPr>
          <w:rStyle w:val="11"/>
          <w:color w:val="000000"/>
        </w:rPr>
        <w:softHyphen/>
        <w:t>скольку сбор будет происходить в этом проходном зале. (</w:t>
      </w:r>
      <w:r>
        <w:rPr>
          <w:rStyle w:val="1a"/>
          <w:color w:val="000000"/>
        </w:rPr>
        <w:t>Показывает возможности макета.)</w:t>
      </w:r>
      <w:r>
        <w:rPr>
          <w:rStyle w:val="11"/>
          <w:color w:val="000000"/>
        </w:rPr>
        <w:t xml:space="preserve"> Это третье действие. Мы вчера про это говорили, здесь опять ми</w:t>
      </w:r>
      <w:r>
        <w:rPr>
          <w:rStyle w:val="11"/>
          <w:color w:val="000000"/>
        </w:rPr>
        <w:softHyphen/>
        <w:t>нимум мизансцен, хочется быть в этом смысле макси</w:t>
      </w:r>
      <w:r>
        <w:rPr>
          <w:rStyle w:val="11"/>
          <w:color w:val="000000"/>
        </w:rPr>
        <w:softHyphen/>
        <w:t>мально свободными. В конце, когда после выстрела они бегут, что-то может упасть. (</w:t>
      </w:r>
      <w:r>
        <w:rPr>
          <w:rStyle w:val="1a"/>
          <w:color w:val="000000"/>
        </w:rPr>
        <w:t>Показывает на ма</w:t>
      </w:r>
      <w:r>
        <w:rPr>
          <w:rStyle w:val="1a"/>
          <w:color w:val="000000"/>
        </w:rPr>
        <w:softHyphen/>
        <w:t>кете.)</w:t>
      </w:r>
    </w:p>
    <w:p w:rsidR="00244497" w:rsidRDefault="00244497">
      <w:pPr>
        <w:pStyle w:val="a4"/>
        <w:framePr w:w="5302" w:h="8987" w:hRule="exact" w:wrap="none" w:vAnchor="page" w:hAnchor="page" w:x="3347" w:y="3799"/>
        <w:shd w:val="clear" w:color="auto" w:fill="auto"/>
        <w:spacing w:before="0" w:line="254" w:lineRule="exact"/>
        <w:ind w:left="20" w:firstLine="280"/>
      </w:pPr>
      <w:r>
        <w:rPr>
          <w:rStyle w:val="11"/>
          <w:color w:val="000000"/>
        </w:rPr>
        <w:t>ИВАНОВ. А сзади проходить нельзя?</w:t>
      </w:r>
    </w:p>
    <w:p w:rsidR="00244497" w:rsidRDefault="00244497">
      <w:pPr>
        <w:pStyle w:val="a4"/>
        <w:framePr w:w="5302" w:h="8987" w:hRule="exact" w:wrap="none" w:vAnchor="page" w:hAnchor="page" w:x="3347" w:y="3799"/>
        <w:shd w:val="clear" w:color="auto" w:fill="auto"/>
        <w:spacing w:before="0" w:line="254" w:lineRule="exact"/>
        <w:ind w:left="20" w:right="20" w:firstLine="280"/>
      </w:pPr>
      <w:r>
        <w:rPr>
          <w:rStyle w:val="11"/>
          <w:color w:val="000000"/>
        </w:rPr>
        <w:t>ДОДИН. Сзади — нет, но здесь достаточно про</w:t>
      </w:r>
      <w:r>
        <w:rPr>
          <w:rStyle w:val="11"/>
          <w:color w:val="000000"/>
        </w:rPr>
        <w:softHyphen/>
        <w:t>странства. И, наконец, это все разносим, это делают, наверное, и Вафля, и работник, и Марина. Вот, ставим стол, там лесенка. Там столик, который принесет док</w:t>
      </w:r>
      <w:r>
        <w:rPr>
          <w:rStyle w:val="11"/>
          <w:color w:val="000000"/>
        </w:rPr>
        <w:softHyphen/>
        <w:t>тор, складной столик такой. Вот рабочий стол, на нем — глобус. Не карта, а глобус в данном случае. Крес</w:t>
      </w:r>
      <w:r>
        <w:rPr>
          <w:rStyle w:val="11"/>
          <w:color w:val="000000"/>
        </w:rPr>
        <w:softHyphen/>
        <w:t>ло. Сначала здесь Марина и Телегин наматывали пря</w:t>
      </w:r>
      <w:r>
        <w:rPr>
          <w:rStyle w:val="11"/>
          <w:color w:val="000000"/>
        </w:rPr>
        <w:softHyphen/>
        <w:t>жу из клубка. А когда все разъезжаются, остаются Ма</w:t>
      </w:r>
      <w:r>
        <w:rPr>
          <w:rStyle w:val="11"/>
          <w:color w:val="000000"/>
        </w:rPr>
        <w:softHyphen/>
        <w:t>рина, Соня, дядя Ваня, Телегин, звучит перезвон гитары. И последние слова Сони, наверное, на этом (</w:t>
      </w:r>
      <w:r>
        <w:rPr>
          <w:rStyle w:val="1a"/>
          <w:color w:val="000000"/>
        </w:rPr>
        <w:t>Опускает стога сена.).</w:t>
      </w:r>
      <w:r>
        <w:rPr>
          <w:rStyle w:val="11"/>
          <w:color w:val="000000"/>
        </w:rPr>
        <w:t xml:space="preserve"> Вчера Игорь (</w:t>
      </w:r>
      <w:r>
        <w:rPr>
          <w:rStyle w:val="1a"/>
          <w:color w:val="000000"/>
        </w:rPr>
        <w:t>Иванов)</w:t>
      </w:r>
      <w:r>
        <w:rPr>
          <w:rStyle w:val="11"/>
          <w:color w:val="000000"/>
        </w:rPr>
        <w:t xml:space="preserve"> справедли</w:t>
      </w:r>
      <w:r>
        <w:rPr>
          <w:rStyle w:val="11"/>
          <w:color w:val="000000"/>
        </w:rPr>
        <w:softHyphen/>
        <w:t>во говорил про то, что это не поэтические слова, а уко</w:t>
      </w:r>
      <w:r>
        <w:rPr>
          <w:rStyle w:val="11"/>
          <w:color w:val="000000"/>
        </w:rPr>
        <w:softHyphen/>
        <w:t>рененные.</w:t>
      </w:r>
    </w:p>
    <w:p w:rsidR="00244497" w:rsidRDefault="00244497">
      <w:pPr>
        <w:pStyle w:val="a4"/>
        <w:framePr w:w="5302" w:h="8987" w:hRule="exact" w:wrap="none" w:vAnchor="page" w:hAnchor="page" w:x="3347" w:y="3799"/>
        <w:shd w:val="clear" w:color="auto" w:fill="auto"/>
        <w:spacing w:before="0" w:line="254" w:lineRule="exact"/>
        <w:ind w:left="20" w:firstLine="280"/>
      </w:pPr>
      <w:r>
        <w:rPr>
          <w:rStyle w:val="11"/>
          <w:color w:val="000000"/>
        </w:rPr>
        <w:t>ИВАНОВ. Образ жизни.</w:t>
      </w:r>
    </w:p>
    <w:p w:rsidR="00244497" w:rsidRDefault="00244497">
      <w:pPr>
        <w:pStyle w:val="a9"/>
        <w:framePr w:w="5352" w:h="216" w:hRule="exact" w:wrap="none" w:vAnchor="page" w:hAnchor="page" w:x="3321" w:y="12914"/>
        <w:shd w:val="clear" w:color="auto" w:fill="auto"/>
        <w:spacing w:line="160" w:lineRule="exact"/>
        <w:ind w:left="320"/>
        <w:jc w:val="left"/>
      </w:pPr>
      <w:r>
        <w:rPr>
          <w:rStyle w:val="a8"/>
          <w:b/>
          <w:bCs/>
          <w:color w:val="000000"/>
          <w:vertAlign w:val="superscript"/>
        </w:rPr>
        <w:t>1</w:t>
      </w:r>
      <w:r>
        <w:rPr>
          <w:rStyle w:val="a8"/>
          <w:b/>
          <w:bCs/>
          <w:color w:val="000000"/>
        </w:rPr>
        <w:t xml:space="preserve"> Е. А. Лапина, концертмейстер.</w:t>
      </w:r>
    </w:p>
    <w:p w:rsidR="00244497" w:rsidRDefault="00244497">
      <w:pPr>
        <w:pStyle w:val="a6"/>
        <w:framePr w:wrap="none" w:vAnchor="page" w:hAnchor="page" w:x="5827" w:y="13336"/>
        <w:shd w:val="clear" w:color="auto" w:fill="auto"/>
        <w:spacing w:line="130" w:lineRule="exact"/>
        <w:ind w:left="40"/>
      </w:pPr>
      <w:r>
        <w:rPr>
          <w:rStyle w:val="0pt11"/>
          <w:b/>
          <w:bCs/>
          <w:color w:val="000000"/>
        </w:rPr>
        <w:t>512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39" w:y="3306"/>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304" w:h="9347" w:hRule="exact" w:wrap="none" w:vAnchor="page" w:hAnchor="page" w:x="3346" w:y="3795"/>
        <w:shd w:val="clear" w:color="auto" w:fill="auto"/>
        <w:spacing w:before="0" w:line="257" w:lineRule="exact"/>
        <w:ind w:left="20" w:right="20" w:firstLine="280"/>
      </w:pPr>
      <w:r>
        <w:rPr>
          <w:rStyle w:val="11"/>
          <w:color w:val="000000"/>
        </w:rPr>
        <w:t xml:space="preserve">ДОДИН. Да, образ жизни. </w:t>
      </w:r>
      <w:r>
        <w:rPr>
          <w:rStyle w:val="1a"/>
          <w:color w:val="000000"/>
        </w:rPr>
        <w:t xml:space="preserve">(Показывает на макет.) </w:t>
      </w:r>
      <w:r>
        <w:rPr>
          <w:rStyle w:val="11"/>
          <w:color w:val="000000"/>
        </w:rPr>
        <w:t>Вот это образ жизни, верования, надежды. Вот такой образ — сцены из сельской жизни.</w:t>
      </w:r>
    </w:p>
    <w:p w:rsidR="00244497" w:rsidRDefault="00244497">
      <w:pPr>
        <w:pStyle w:val="a4"/>
        <w:framePr w:w="5304" w:h="9347" w:hRule="exact" w:wrap="none" w:vAnchor="page" w:hAnchor="page" w:x="3346" w:y="3795"/>
        <w:shd w:val="clear" w:color="auto" w:fill="auto"/>
        <w:spacing w:before="0" w:line="257" w:lineRule="exact"/>
        <w:ind w:left="20" w:firstLine="280"/>
      </w:pPr>
      <w:r>
        <w:rPr>
          <w:rStyle w:val="11"/>
          <w:color w:val="000000"/>
        </w:rPr>
        <w:t>ИВАНОВ. И мятущегося духа.</w:t>
      </w:r>
    </w:p>
    <w:p w:rsidR="00244497" w:rsidRDefault="00244497">
      <w:pPr>
        <w:pStyle w:val="a4"/>
        <w:framePr w:w="5304" w:h="9347" w:hRule="exact" w:wrap="none" w:vAnchor="page" w:hAnchor="page" w:x="3346" w:y="3795"/>
        <w:shd w:val="clear" w:color="auto" w:fill="auto"/>
        <w:spacing w:before="0" w:line="257" w:lineRule="exact"/>
        <w:ind w:left="20" w:right="20" w:firstLine="280"/>
      </w:pPr>
      <w:r>
        <w:rPr>
          <w:rStyle w:val="11"/>
          <w:color w:val="000000"/>
        </w:rPr>
        <w:t>ДОДИН. Есть какие-то впечатления? Мне тоже нра</w:t>
      </w:r>
      <w:r>
        <w:rPr>
          <w:rStyle w:val="11"/>
          <w:color w:val="000000"/>
        </w:rPr>
        <w:softHyphen/>
        <w:t>вится макет.</w:t>
      </w:r>
    </w:p>
    <w:p w:rsidR="00244497" w:rsidRDefault="00244497">
      <w:pPr>
        <w:pStyle w:val="a4"/>
        <w:framePr w:w="5304" w:h="9347" w:hRule="exact" w:wrap="none" w:vAnchor="page" w:hAnchor="page" w:x="3346" w:y="3795"/>
        <w:shd w:val="clear" w:color="auto" w:fill="auto"/>
        <w:spacing w:before="0" w:line="257" w:lineRule="exact"/>
        <w:ind w:left="20" w:right="20" w:firstLine="280"/>
      </w:pPr>
      <w:r>
        <w:rPr>
          <w:rStyle w:val="11"/>
          <w:color w:val="000000"/>
        </w:rPr>
        <w:t>ИВАНОВ. Это уже конец. Тут ничего не может быть. Только вот там (</w:t>
      </w:r>
      <w:r>
        <w:rPr>
          <w:rStyle w:val="1a"/>
          <w:color w:val="000000"/>
        </w:rPr>
        <w:t>Указывает на небо.)</w:t>
      </w:r>
      <w:r>
        <w:rPr>
          <w:rStyle w:val="11"/>
          <w:color w:val="000000"/>
        </w:rPr>
        <w:t xml:space="preserve"> может быть, вот и все.</w:t>
      </w:r>
    </w:p>
    <w:p w:rsidR="00244497" w:rsidRDefault="00244497">
      <w:pPr>
        <w:pStyle w:val="a4"/>
        <w:framePr w:w="5304" w:h="9347" w:hRule="exact" w:wrap="none" w:vAnchor="page" w:hAnchor="page" w:x="3346" w:y="3795"/>
        <w:shd w:val="clear" w:color="auto" w:fill="auto"/>
        <w:spacing w:before="0" w:line="257" w:lineRule="exact"/>
        <w:ind w:left="20" w:right="20" w:firstLine="280"/>
      </w:pPr>
      <w:r>
        <w:rPr>
          <w:rStyle w:val="11"/>
          <w:color w:val="000000"/>
        </w:rPr>
        <w:t>СЕМАК. Пришло в голову: вот когда Войницкий стреляет и промазывает, он может падать в стог сена, и оттуда пыль.</w:t>
      </w:r>
    </w:p>
    <w:p w:rsidR="00244497" w:rsidRDefault="00244497">
      <w:pPr>
        <w:pStyle w:val="a4"/>
        <w:framePr w:w="5304" w:h="9347" w:hRule="exact" w:wrap="none" w:vAnchor="page" w:hAnchor="page" w:x="3346" w:y="3795"/>
        <w:shd w:val="clear" w:color="auto" w:fill="auto"/>
        <w:spacing w:before="0" w:line="257" w:lineRule="exact"/>
        <w:ind w:left="20" w:right="20" w:firstLine="280"/>
      </w:pPr>
      <w:r>
        <w:rPr>
          <w:rStyle w:val="11"/>
          <w:color w:val="000000"/>
        </w:rPr>
        <w:t>ДОДИН. Пистолет — это вообще проблема. Ка</w:t>
      </w:r>
      <w:r>
        <w:rPr>
          <w:rStyle w:val="11"/>
          <w:color w:val="000000"/>
        </w:rPr>
        <w:softHyphen/>
        <w:t>кие-то есть еще впечатления? Очень хочется это осво</w:t>
      </w:r>
      <w:r>
        <w:rPr>
          <w:rStyle w:val="11"/>
          <w:color w:val="000000"/>
        </w:rPr>
        <w:softHyphen/>
        <w:t>ить максимально естественно, легко, минимально ми- зансценируя. Еще смотреть хочется?</w:t>
      </w:r>
    </w:p>
    <w:p w:rsidR="00244497" w:rsidRDefault="00244497">
      <w:pPr>
        <w:pStyle w:val="a4"/>
        <w:framePr w:w="5304" w:h="9347" w:hRule="exact" w:wrap="none" w:vAnchor="page" w:hAnchor="page" w:x="3346" w:y="3795"/>
        <w:shd w:val="clear" w:color="auto" w:fill="auto"/>
        <w:spacing w:before="0" w:line="257" w:lineRule="exact"/>
        <w:ind w:left="20" w:right="20" w:firstLine="280"/>
      </w:pPr>
      <w:r>
        <w:rPr>
          <w:rStyle w:val="11"/>
          <w:color w:val="000000"/>
        </w:rPr>
        <w:t>ЗАВЬЯЛОВ. Чем больше пространство, тем труднее артисту.</w:t>
      </w:r>
    </w:p>
    <w:p w:rsidR="00244497" w:rsidRDefault="00244497">
      <w:pPr>
        <w:pStyle w:val="a4"/>
        <w:framePr w:w="5304" w:h="9347" w:hRule="exact" w:wrap="none" w:vAnchor="page" w:hAnchor="page" w:x="3346" w:y="3795"/>
        <w:shd w:val="clear" w:color="auto" w:fill="auto"/>
        <w:spacing w:before="0" w:line="257" w:lineRule="exact"/>
        <w:ind w:left="20" w:right="20" w:firstLine="280"/>
      </w:pPr>
      <w:r>
        <w:rPr>
          <w:rStyle w:val="11"/>
          <w:color w:val="000000"/>
        </w:rPr>
        <w:t>ИВАНОВ. Сильно давят эти стога, их поджечь хо</w:t>
      </w:r>
      <w:r>
        <w:rPr>
          <w:rStyle w:val="11"/>
          <w:color w:val="000000"/>
        </w:rPr>
        <w:softHyphen/>
        <w:t>чется.</w:t>
      </w:r>
    </w:p>
    <w:p w:rsidR="00244497" w:rsidRDefault="00244497">
      <w:pPr>
        <w:pStyle w:val="a4"/>
        <w:framePr w:w="5304" w:h="9347" w:hRule="exact" w:wrap="none" w:vAnchor="page" w:hAnchor="page" w:x="3346" w:y="3795"/>
        <w:shd w:val="clear" w:color="auto" w:fill="auto"/>
        <w:spacing w:before="0" w:line="257" w:lineRule="exact"/>
        <w:ind w:left="20" w:firstLine="280"/>
      </w:pPr>
      <w:r>
        <w:rPr>
          <w:rStyle w:val="11"/>
          <w:color w:val="000000"/>
        </w:rPr>
        <w:t>ДОДИН. В то же время это поэтично, красиво.</w:t>
      </w:r>
    </w:p>
    <w:p w:rsidR="00244497" w:rsidRDefault="00244497">
      <w:pPr>
        <w:pStyle w:val="a4"/>
        <w:framePr w:w="5304" w:h="9347" w:hRule="exact" w:wrap="none" w:vAnchor="page" w:hAnchor="page" w:x="3346" w:y="3795"/>
        <w:shd w:val="clear" w:color="auto" w:fill="auto"/>
        <w:spacing w:before="0" w:line="257" w:lineRule="exact"/>
        <w:ind w:left="20" w:right="20" w:firstLine="280"/>
      </w:pPr>
      <w:r>
        <w:rPr>
          <w:rStyle w:val="11"/>
          <w:color w:val="000000"/>
        </w:rPr>
        <w:t>ЗАВЬЯЛОВ. Это можно по-разному воспринимать, это и тот пейзаж, который открывается с веранды, и то, что где-то там, наверху.</w:t>
      </w:r>
    </w:p>
    <w:p w:rsidR="00244497" w:rsidRDefault="00244497">
      <w:pPr>
        <w:pStyle w:val="a4"/>
        <w:framePr w:w="5304" w:h="9347" w:hRule="exact" w:wrap="none" w:vAnchor="page" w:hAnchor="page" w:x="3346" w:y="3795"/>
        <w:shd w:val="clear" w:color="auto" w:fill="auto"/>
        <w:spacing w:before="0" w:line="257" w:lineRule="exact"/>
        <w:ind w:left="20" w:firstLine="280"/>
      </w:pPr>
      <w:r>
        <w:rPr>
          <w:rStyle w:val="11"/>
          <w:color w:val="000000"/>
        </w:rPr>
        <w:t>ИВАНОВ. Небо в алмазах.</w:t>
      </w:r>
    </w:p>
    <w:p w:rsidR="00244497" w:rsidRDefault="00244497">
      <w:pPr>
        <w:pStyle w:val="a4"/>
        <w:framePr w:w="5304" w:h="9347" w:hRule="exact" w:wrap="none" w:vAnchor="page" w:hAnchor="page" w:x="3346" w:y="3795"/>
        <w:shd w:val="clear" w:color="auto" w:fill="auto"/>
        <w:spacing w:before="0" w:line="257" w:lineRule="exact"/>
        <w:ind w:left="20" w:right="20" w:firstLine="280"/>
      </w:pPr>
      <w:r>
        <w:rPr>
          <w:rStyle w:val="11"/>
          <w:color w:val="000000"/>
        </w:rPr>
        <w:t>ДОДИН. И вот, если вам интересно, гамма цвето</w:t>
      </w:r>
      <w:r>
        <w:rPr>
          <w:rStyle w:val="11"/>
          <w:color w:val="000000"/>
        </w:rPr>
        <w:softHyphen/>
        <w:t xml:space="preserve">вая костюмов: женские, мужские. </w:t>
      </w:r>
      <w:r>
        <w:rPr>
          <w:rStyle w:val="1a"/>
          <w:color w:val="000000"/>
        </w:rPr>
        <w:t>(Смотрят эскизы кос</w:t>
      </w:r>
      <w:r>
        <w:rPr>
          <w:rStyle w:val="1a"/>
          <w:color w:val="000000"/>
        </w:rPr>
        <w:softHyphen/>
        <w:t>тюмов.)</w:t>
      </w:r>
      <w:r>
        <w:rPr>
          <w:rStyle w:val="11"/>
          <w:color w:val="000000"/>
        </w:rPr>
        <w:t xml:space="preserve"> Здесь есть еще один вариант костюма Сони. Астров во втором акте. Серебряков в третьем акте. Астров — четвертый акт.</w:t>
      </w:r>
    </w:p>
    <w:p w:rsidR="00244497" w:rsidRDefault="00244497">
      <w:pPr>
        <w:pStyle w:val="a4"/>
        <w:framePr w:w="5304" w:h="9347" w:hRule="exact" w:wrap="none" w:vAnchor="page" w:hAnchor="page" w:x="3346" w:y="3795"/>
        <w:shd w:val="clear" w:color="auto" w:fill="auto"/>
        <w:spacing w:before="0" w:line="257" w:lineRule="exact"/>
        <w:ind w:left="20" w:firstLine="280"/>
      </w:pPr>
      <w:r>
        <w:rPr>
          <w:rStyle w:val="11"/>
          <w:color w:val="000000"/>
        </w:rPr>
        <w:t>ЗАВЬЯЛОВ. Это очень красиво будет смотреться.</w:t>
      </w:r>
    </w:p>
    <w:p w:rsidR="00244497" w:rsidRDefault="00244497">
      <w:pPr>
        <w:pStyle w:val="a4"/>
        <w:framePr w:w="5304" w:h="9347" w:hRule="exact" w:wrap="none" w:vAnchor="page" w:hAnchor="page" w:x="3346" w:y="3795"/>
        <w:shd w:val="clear" w:color="auto" w:fill="auto"/>
        <w:spacing w:before="0" w:line="257" w:lineRule="exact"/>
        <w:ind w:left="20" w:right="20" w:firstLine="280"/>
      </w:pPr>
      <w:r>
        <w:rPr>
          <w:rStyle w:val="11"/>
          <w:color w:val="000000"/>
        </w:rPr>
        <w:t>ДОДИН. Здесь набор костюмов Елены Андреевны, есть варианты.</w:t>
      </w:r>
    </w:p>
    <w:p w:rsidR="00244497" w:rsidRDefault="00244497">
      <w:pPr>
        <w:pStyle w:val="a4"/>
        <w:framePr w:w="5304" w:h="9347" w:hRule="exact" w:wrap="none" w:vAnchor="page" w:hAnchor="page" w:x="3346" w:y="3795"/>
        <w:shd w:val="clear" w:color="auto" w:fill="auto"/>
        <w:spacing w:before="0" w:line="257" w:lineRule="exact"/>
        <w:ind w:left="20" w:right="20" w:firstLine="280"/>
      </w:pPr>
      <w:r>
        <w:rPr>
          <w:rStyle w:val="1a"/>
          <w:color w:val="000000"/>
        </w:rPr>
        <w:t>(Артисты рассматривают эскизы и вполголоса обсужда</w:t>
      </w:r>
      <w:r>
        <w:rPr>
          <w:rStyle w:val="1a"/>
          <w:color w:val="000000"/>
        </w:rPr>
        <w:softHyphen/>
        <w:t>ют.)</w:t>
      </w:r>
      <w:r>
        <w:rPr>
          <w:rStyle w:val="11"/>
          <w:color w:val="000000"/>
        </w:rPr>
        <w:t xml:space="preserve"> Варианты Войницкого. Вот еще Серебряков в ночной сцене. Марина.</w:t>
      </w:r>
    </w:p>
    <w:p w:rsidR="00244497" w:rsidRDefault="00244497">
      <w:pPr>
        <w:pStyle w:val="a6"/>
        <w:framePr w:wrap="none" w:vAnchor="page" w:hAnchor="page" w:x="5828" w:y="13338"/>
        <w:shd w:val="clear" w:color="auto" w:fill="auto"/>
        <w:spacing w:line="130" w:lineRule="exact"/>
        <w:ind w:left="40"/>
      </w:pPr>
      <w:r>
        <w:rPr>
          <w:rStyle w:val="0pt11"/>
          <w:b/>
          <w:bCs/>
          <w:color w:val="000000"/>
        </w:rPr>
        <w:t>513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7" w:y="3306"/>
        <w:shd w:val="clear" w:color="auto" w:fill="auto"/>
        <w:spacing w:line="140" w:lineRule="exact"/>
        <w:ind w:left="40"/>
      </w:pPr>
      <w:r>
        <w:rPr>
          <w:rStyle w:val="20"/>
          <w:b/>
          <w:bCs/>
          <w:i/>
          <w:iCs/>
          <w:color w:val="000000"/>
        </w:rPr>
        <w:t>Лев Додин. Путешествие без конца</w:t>
      </w:r>
    </w:p>
    <w:p w:rsidR="00244497" w:rsidRDefault="00244497">
      <w:pPr>
        <w:pStyle w:val="a4"/>
        <w:framePr w:w="5294" w:h="9353" w:hRule="exact" w:wrap="none" w:vAnchor="page" w:hAnchor="page" w:x="3351" w:y="3791"/>
        <w:shd w:val="clear" w:color="auto" w:fill="auto"/>
        <w:spacing w:before="0" w:line="262" w:lineRule="exact"/>
        <w:ind w:right="20" w:firstLine="280"/>
      </w:pPr>
      <w:r>
        <w:rPr>
          <w:rStyle w:val="11"/>
          <w:color w:val="000000"/>
        </w:rPr>
        <w:t>ИВАНОВ (</w:t>
      </w:r>
      <w:r>
        <w:rPr>
          <w:rStyle w:val="1a"/>
          <w:color w:val="000000"/>
        </w:rPr>
        <w:t>возвращаясь к обсуждению макета).</w:t>
      </w:r>
      <w:r>
        <w:rPr>
          <w:rStyle w:val="11"/>
          <w:color w:val="000000"/>
        </w:rPr>
        <w:t xml:space="preserve"> Хоро</w:t>
      </w:r>
      <w:r>
        <w:rPr>
          <w:rStyle w:val="11"/>
          <w:color w:val="000000"/>
        </w:rPr>
        <w:softHyphen/>
        <w:t>шо, что не видно дверей, потому что сразу ощущение свободы возникает.</w:t>
      </w:r>
    </w:p>
    <w:p w:rsidR="00244497" w:rsidRDefault="00244497">
      <w:pPr>
        <w:pStyle w:val="a4"/>
        <w:framePr w:w="5294" w:h="9353" w:hRule="exact" w:wrap="none" w:vAnchor="page" w:hAnchor="page" w:x="3351" w:y="3791"/>
        <w:shd w:val="clear" w:color="auto" w:fill="auto"/>
        <w:spacing w:before="0" w:line="262" w:lineRule="exact"/>
        <w:ind w:right="20" w:firstLine="280"/>
      </w:pPr>
      <w:r>
        <w:rPr>
          <w:rStyle w:val="11"/>
          <w:color w:val="000000"/>
        </w:rPr>
        <w:t>ДОДИН. Их как бы нет. Это просто пространство для игры.</w:t>
      </w:r>
    </w:p>
    <w:p w:rsidR="00244497" w:rsidRDefault="00244497">
      <w:pPr>
        <w:pStyle w:val="a4"/>
        <w:framePr w:w="5294" w:h="9353" w:hRule="exact" w:wrap="none" w:vAnchor="page" w:hAnchor="page" w:x="3351" w:y="3791"/>
        <w:shd w:val="clear" w:color="auto" w:fill="auto"/>
        <w:spacing w:before="0" w:line="262" w:lineRule="exact"/>
        <w:ind w:firstLine="280"/>
      </w:pPr>
      <w:r>
        <w:rPr>
          <w:rStyle w:val="11"/>
          <w:color w:val="000000"/>
        </w:rPr>
        <w:t>ИВАНОВ. На полу щиты или наш планшет?</w:t>
      </w:r>
    </w:p>
    <w:p w:rsidR="00244497" w:rsidRDefault="00244497">
      <w:pPr>
        <w:pStyle w:val="a4"/>
        <w:framePr w:w="5294" w:h="9353" w:hRule="exact" w:wrap="none" w:vAnchor="page" w:hAnchor="page" w:x="3351" w:y="3791"/>
        <w:shd w:val="clear" w:color="auto" w:fill="auto"/>
        <w:spacing w:before="0" w:line="262" w:lineRule="exact"/>
        <w:ind w:firstLine="280"/>
      </w:pPr>
      <w:r>
        <w:rPr>
          <w:rStyle w:val="11"/>
          <w:color w:val="000000"/>
        </w:rPr>
        <w:t>ГЛАДЧЕНКО. Будут щиты.</w:t>
      </w:r>
    </w:p>
    <w:p w:rsidR="00244497" w:rsidRDefault="00244497">
      <w:pPr>
        <w:pStyle w:val="a4"/>
        <w:framePr w:w="5294" w:h="9353" w:hRule="exact" w:wrap="none" w:vAnchor="page" w:hAnchor="page" w:x="3351" w:y="3791"/>
        <w:shd w:val="clear" w:color="auto" w:fill="auto"/>
        <w:spacing w:before="0" w:line="262" w:lineRule="exact"/>
        <w:ind w:right="20" w:firstLine="280"/>
      </w:pPr>
      <w:r>
        <w:rPr>
          <w:rStyle w:val="11"/>
          <w:color w:val="000000"/>
        </w:rPr>
        <w:t>ДОДИН. Щиты, натертые воском, их можно даже полировать.</w:t>
      </w:r>
    </w:p>
    <w:p w:rsidR="00244497" w:rsidRDefault="00244497">
      <w:pPr>
        <w:pStyle w:val="a4"/>
        <w:framePr w:w="5294" w:h="9353" w:hRule="exact" w:wrap="none" w:vAnchor="page" w:hAnchor="page" w:x="3351" w:y="3791"/>
        <w:shd w:val="clear" w:color="auto" w:fill="auto"/>
        <w:spacing w:before="0" w:line="262" w:lineRule="exact"/>
        <w:ind w:firstLine="280"/>
      </w:pPr>
      <w:r>
        <w:rPr>
          <w:rStyle w:val="11"/>
          <w:color w:val="000000"/>
        </w:rPr>
        <w:t>ИВАНОВ. Раньше полы натирали мастикой.</w:t>
      </w:r>
    </w:p>
    <w:p w:rsidR="00244497" w:rsidRDefault="00244497">
      <w:pPr>
        <w:pStyle w:val="1010"/>
        <w:framePr w:w="5294" w:h="9353" w:hRule="exact" w:wrap="none" w:vAnchor="page" w:hAnchor="page" w:x="3351" w:y="3791"/>
        <w:shd w:val="clear" w:color="auto" w:fill="auto"/>
        <w:spacing w:before="0" w:line="262" w:lineRule="exact"/>
        <w:ind w:right="20" w:firstLine="280"/>
      </w:pPr>
      <w:r>
        <w:rPr>
          <w:rStyle w:val="103"/>
          <w:i/>
          <w:iCs/>
          <w:color w:val="000000"/>
        </w:rPr>
        <w:t>ДОДИН (</w:t>
      </w:r>
      <w:r>
        <w:rPr>
          <w:rStyle w:val="100pt1"/>
          <w:i/>
          <w:iCs/>
          <w:color w:val="000000"/>
        </w:rPr>
        <w:t>обращаясь к артистам по поводу макета).</w:t>
      </w:r>
      <w:r>
        <w:rPr>
          <w:rStyle w:val="103"/>
          <w:i/>
          <w:iCs/>
          <w:color w:val="000000"/>
        </w:rPr>
        <w:t xml:space="preserve"> Хо</w:t>
      </w:r>
      <w:r>
        <w:rPr>
          <w:rStyle w:val="103"/>
          <w:i/>
          <w:iCs/>
          <w:color w:val="000000"/>
        </w:rPr>
        <w:softHyphen/>
        <w:t>рошо?</w:t>
      </w:r>
    </w:p>
    <w:p w:rsidR="00244497" w:rsidRDefault="00244497">
      <w:pPr>
        <w:pStyle w:val="a4"/>
        <w:framePr w:w="5294" w:h="9353" w:hRule="exact" w:wrap="none" w:vAnchor="page" w:hAnchor="page" w:x="3351" w:y="3791"/>
        <w:shd w:val="clear" w:color="auto" w:fill="auto"/>
        <w:spacing w:before="0" w:line="262" w:lineRule="exact"/>
        <w:ind w:firstLine="280"/>
      </w:pPr>
      <w:r>
        <w:rPr>
          <w:rStyle w:val="11"/>
          <w:color w:val="000000"/>
        </w:rPr>
        <w:t>РАППОПОРТ. Очень.</w:t>
      </w:r>
    </w:p>
    <w:p w:rsidR="00244497" w:rsidRDefault="00244497">
      <w:pPr>
        <w:pStyle w:val="a4"/>
        <w:framePr w:w="5294" w:h="9353" w:hRule="exact" w:wrap="none" w:vAnchor="page" w:hAnchor="page" w:x="3351" w:y="3791"/>
        <w:shd w:val="clear" w:color="auto" w:fill="auto"/>
        <w:spacing w:before="0" w:line="262" w:lineRule="exact"/>
        <w:ind w:right="20" w:firstLine="280"/>
      </w:pPr>
      <w:r>
        <w:rPr>
          <w:rStyle w:val="11"/>
          <w:color w:val="000000"/>
        </w:rPr>
        <w:t>ДОДИН. Я думаю, нам в ближайшие дни в танцзале надо немножко расшириться, не делать буквально вы</w:t>
      </w:r>
      <w:r>
        <w:rPr>
          <w:rStyle w:val="11"/>
          <w:color w:val="000000"/>
        </w:rPr>
        <w:softHyphen/>
        <w:t>городки, а как бы примериться к этой декорации. Ну что, прервемся? Жалко расставаться? Что, девочки, хо</w:t>
      </w:r>
      <w:r>
        <w:rPr>
          <w:rStyle w:val="11"/>
          <w:color w:val="000000"/>
        </w:rPr>
        <w:softHyphen/>
        <w:t>чется туда?</w:t>
      </w:r>
    </w:p>
    <w:p w:rsidR="00244497" w:rsidRDefault="00244497">
      <w:pPr>
        <w:pStyle w:val="a4"/>
        <w:framePr w:w="5294" w:h="9353" w:hRule="exact" w:wrap="none" w:vAnchor="page" w:hAnchor="page" w:x="3351" w:y="3791"/>
        <w:shd w:val="clear" w:color="auto" w:fill="auto"/>
        <w:spacing w:before="0" w:line="262" w:lineRule="exact"/>
        <w:ind w:right="20" w:firstLine="280"/>
      </w:pPr>
      <w:r>
        <w:rPr>
          <w:rStyle w:val="11"/>
          <w:color w:val="000000"/>
        </w:rPr>
        <w:t>ИВАНОВ. Ощущение Серебрякова, что это сеновал, сарай.</w:t>
      </w:r>
    </w:p>
    <w:p w:rsidR="00244497" w:rsidRDefault="00244497">
      <w:pPr>
        <w:pStyle w:val="a4"/>
        <w:framePr w:w="5294" w:h="9353" w:hRule="exact" w:wrap="none" w:vAnchor="page" w:hAnchor="page" w:x="3351" w:y="3791"/>
        <w:shd w:val="clear" w:color="auto" w:fill="auto"/>
        <w:spacing w:before="0" w:after="621" w:line="262" w:lineRule="exact"/>
        <w:ind w:right="20" w:firstLine="280"/>
      </w:pPr>
      <w:r>
        <w:rPr>
          <w:rStyle w:val="11"/>
          <w:color w:val="000000"/>
        </w:rPr>
        <w:t>ДОДИН. Минут на десять прервемся и продолжим репетицию в репетиционном зале.</w:t>
      </w:r>
    </w:p>
    <w:p w:rsidR="00244497" w:rsidRDefault="00244497">
      <w:pPr>
        <w:pStyle w:val="251"/>
        <w:framePr w:w="5294" w:h="9353" w:hRule="exact" w:wrap="none" w:vAnchor="page" w:hAnchor="page" w:x="3351" w:y="3791"/>
        <w:shd w:val="clear" w:color="auto" w:fill="auto"/>
        <w:spacing w:after="274" w:line="160" w:lineRule="exact"/>
        <w:ind w:firstLine="280"/>
        <w:jc w:val="both"/>
      </w:pPr>
      <w:r>
        <w:rPr>
          <w:rStyle w:val="250pt1"/>
          <w:b/>
          <w:bCs/>
          <w:color w:val="000000"/>
        </w:rPr>
        <w:t>Репетиционный зал.</w:t>
      </w:r>
    </w:p>
    <w:p w:rsidR="00244497" w:rsidRDefault="00244497">
      <w:pPr>
        <w:pStyle w:val="1010"/>
        <w:framePr w:w="5294" w:h="9353" w:hRule="exact" w:wrap="none" w:vAnchor="page" w:hAnchor="page" w:x="3351" w:y="3791"/>
        <w:shd w:val="clear" w:color="auto" w:fill="auto"/>
        <w:spacing w:before="0" w:line="250" w:lineRule="exact"/>
        <w:ind w:firstLine="280"/>
      </w:pPr>
      <w:r>
        <w:rPr>
          <w:rStyle w:val="100pt1"/>
          <w:i/>
          <w:iCs/>
          <w:color w:val="000000"/>
        </w:rPr>
        <w:t>Проба.</w:t>
      </w:r>
    </w:p>
    <w:p w:rsidR="00244497" w:rsidRDefault="00244497">
      <w:pPr>
        <w:pStyle w:val="1010"/>
        <w:framePr w:w="5294" w:h="9353" w:hRule="exact" w:wrap="none" w:vAnchor="page" w:hAnchor="page" w:x="3351" w:y="3791"/>
        <w:shd w:val="clear" w:color="auto" w:fill="auto"/>
        <w:spacing w:before="0" w:line="250" w:lineRule="exact"/>
        <w:ind w:firstLine="280"/>
      </w:pPr>
      <w:r>
        <w:rPr>
          <w:rStyle w:val="100pt1"/>
          <w:i/>
          <w:iCs/>
          <w:color w:val="000000"/>
        </w:rPr>
        <w:t>Действие первое.</w:t>
      </w:r>
    </w:p>
    <w:p w:rsidR="00244497" w:rsidRDefault="00244497">
      <w:pPr>
        <w:pStyle w:val="1010"/>
        <w:framePr w:w="5294" w:h="9353" w:hRule="exact" w:wrap="none" w:vAnchor="page" w:hAnchor="page" w:x="3351" w:y="3791"/>
        <w:shd w:val="clear" w:color="auto" w:fill="auto"/>
        <w:spacing w:before="0" w:after="293" w:line="250" w:lineRule="exact"/>
        <w:ind w:firstLine="280"/>
      </w:pPr>
      <w:r>
        <w:rPr>
          <w:rStyle w:val="100pt1"/>
          <w:i/>
          <w:iCs/>
          <w:color w:val="000000"/>
        </w:rPr>
        <w:t>Марина - Нина Семенова</w:t>
      </w:r>
      <w:r>
        <w:rPr>
          <w:rStyle w:val="103"/>
          <w:i/>
          <w:iCs/>
          <w:color w:val="000000"/>
        </w:rPr>
        <w:t xml:space="preserve">, </w:t>
      </w:r>
      <w:r>
        <w:rPr>
          <w:rStyle w:val="100pt1"/>
          <w:i/>
          <w:iCs/>
          <w:color w:val="000000"/>
        </w:rPr>
        <w:t>остальные</w:t>
      </w:r>
      <w:r>
        <w:rPr>
          <w:rStyle w:val="103"/>
          <w:i/>
          <w:iCs/>
          <w:color w:val="000000"/>
        </w:rPr>
        <w:t xml:space="preserve"> - </w:t>
      </w:r>
      <w:r>
        <w:rPr>
          <w:rStyle w:val="100pt1"/>
          <w:i/>
          <w:iCs/>
          <w:color w:val="000000"/>
        </w:rPr>
        <w:t>те же.</w:t>
      </w:r>
    </w:p>
    <w:p w:rsidR="00244497" w:rsidRDefault="00244497">
      <w:pPr>
        <w:pStyle w:val="a4"/>
        <w:framePr w:w="5294" w:h="9353" w:hRule="exact" w:wrap="none" w:vAnchor="page" w:hAnchor="page" w:x="3351" w:y="3791"/>
        <w:shd w:val="clear" w:color="auto" w:fill="auto"/>
        <w:spacing w:before="0" w:line="259" w:lineRule="exact"/>
        <w:ind w:right="20" w:firstLine="280"/>
      </w:pPr>
      <w:r>
        <w:rPr>
          <w:rStyle w:val="11"/>
          <w:color w:val="000000"/>
        </w:rPr>
        <w:t>АСТРОВ. Возился я целый день, не присел, маковой росинки во рту не было...</w:t>
      </w:r>
    </w:p>
    <w:p w:rsidR="00244497" w:rsidRDefault="00244497">
      <w:pPr>
        <w:pStyle w:val="a4"/>
        <w:framePr w:w="5294" w:h="9353" w:hRule="exact" w:wrap="none" w:vAnchor="page" w:hAnchor="page" w:x="3351" w:y="3791"/>
        <w:shd w:val="clear" w:color="auto" w:fill="auto"/>
        <w:spacing w:before="0" w:line="259" w:lineRule="exact"/>
        <w:ind w:right="20" w:firstLine="280"/>
      </w:pPr>
      <w:r>
        <w:rPr>
          <w:rStyle w:val="11"/>
          <w:color w:val="000000"/>
        </w:rPr>
        <w:t xml:space="preserve">ДОДИН </w:t>
      </w:r>
      <w:r>
        <w:rPr>
          <w:rStyle w:val="1a"/>
          <w:color w:val="000000"/>
        </w:rPr>
        <w:t>(об Астрове).</w:t>
      </w:r>
      <w:r>
        <w:rPr>
          <w:rStyle w:val="11"/>
          <w:color w:val="000000"/>
        </w:rPr>
        <w:t xml:space="preserve"> Среди суеты мотается, какая- то выпала минута, когда можно не спешить.</w:t>
      </w:r>
    </w:p>
    <w:p w:rsidR="00244497" w:rsidRDefault="00244497">
      <w:pPr>
        <w:pStyle w:val="a4"/>
        <w:framePr w:w="5294" w:h="9353" w:hRule="exact" w:wrap="none" w:vAnchor="page" w:hAnchor="page" w:x="3351" w:y="3791"/>
        <w:shd w:val="clear" w:color="auto" w:fill="auto"/>
        <w:spacing w:before="0" w:line="259" w:lineRule="exact"/>
        <w:ind w:firstLine="280"/>
      </w:pPr>
      <w:r>
        <w:rPr>
          <w:rStyle w:val="11"/>
          <w:color w:val="000000"/>
        </w:rPr>
        <w:t>АСТРОВ. Все, что мог в этом Малицком, я сделал.</w:t>
      </w:r>
    </w:p>
    <w:p w:rsidR="00244497" w:rsidRDefault="00244497">
      <w:pPr>
        <w:pStyle w:val="a6"/>
        <w:framePr w:wrap="none" w:vAnchor="page" w:hAnchor="page" w:x="5830" w:y="13343"/>
        <w:shd w:val="clear" w:color="auto" w:fill="auto"/>
        <w:spacing w:line="130" w:lineRule="exact"/>
        <w:ind w:left="20"/>
      </w:pPr>
      <w:r>
        <w:rPr>
          <w:rStyle w:val="0pt11"/>
          <w:b/>
          <w:bCs/>
          <w:color w:val="000000"/>
        </w:rPr>
        <w:t>514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9" w:y="3305"/>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99" w:h="9340" w:hRule="exact" w:wrap="none" w:vAnchor="page" w:hAnchor="page" w:x="3349" w:y="3798"/>
        <w:shd w:val="clear" w:color="auto" w:fill="auto"/>
        <w:spacing w:before="0" w:line="257" w:lineRule="exact"/>
        <w:ind w:left="20" w:right="20" w:firstLine="280"/>
      </w:pPr>
      <w:r>
        <w:rPr>
          <w:rStyle w:val="11"/>
          <w:color w:val="000000"/>
        </w:rPr>
        <w:t>ДОДИН. Нет, я говорю, о том, что сейчас происхо</w:t>
      </w:r>
      <w:r>
        <w:rPr>
          <w:rStyle w:val="11"/>
          <w:color w:val="000000"/>
        </w:rPr>
        <w:softHyphen/>
        <w:t>дит, здесь.</w:t>
      </w:r>
    </w:p>
    <w:p w:rsidR="00244497" w:rsidRDefault="00244497">
      <w:pPr>
        <w:pStyle w:val="a4"/>
        <w:framePr w:w="5299" w:h="9340" w:hRule="exact" w:wrap="none" w:vAnchor="page" w:hAnchor="page" w:x="3349" w:y="3798"/>
        <w:shd w:val="clear" w:color="auto" w:fill="auto"/>
        <w:spacing w:before="0" w:line="257" w:lineRule="exact"/>
        <w:ind w:left="20" w:right="20" w:firstLine="280"/>
      </w:pPr>
      <w:r>
        <w:rPr>
          <w:rStyle w:val="11"/>
          <w:color w:val="000000"/>
        </w:rPr>
        <w:t>СЕМАК. Да, сейчас есть свободная минута, но это такая минута: приехал сюда, потому что позвали — про</w:t>
      </w:r>
      <w:r>
        <w:rPr>
          <w:rStyle w:val="11"/>
          <w:color w:val="000000"/>
        </w:rPr>
        <w:softHyphen/>
        <w:t>фессору плохо. А в то же время каждую минуту я жду, что опять куда-нибудь позовут. То есть, как бы и не расслабиться. Что потом и случится — позовут на фаб</w:t>
      </w:r>
      <w:r>
        <w:rPr>
          <w:rStyle w:val="11"/>
          <w:color w:val="000000"/>
        </w:rPr>
        <w:softHyphen/>
        <w:t>рику.</w:t>
      </w:r>
    </w:p>
    <w:p w:rsidR="00244497" w:rsidRDefault="00244497">
      <w:pPr>
        <w:pStyle w:val="a4"/>
        <w:framePr w:w="5299" w:h="9340" w:hRule="exact" w:wrap="none" w:vAnchor="page" w:hAnchor="page" w:x="3349" w:y="3798"/>
        <w:shd w:val="clear" w:color="auto" w:fill="auto"/>
        <w:spacing w:before="0" w:line="257" w:lineRule="exact"/>
        <w:ind w:left="20" w:right="20" w:firstLine="280"/>
      </w:pPr>
      <w:r>
        <w:rPr>
          <w:rStyle w:val="11"/>
          <w:color w:val="000000"/>
        </w:rPr>
        <w:t>ДОДИН. Где-то здесь Елена, которая его позвала, сейчас ее нет, но она заставляет о себе думать.</w:t>
      </w:r>
    </w:p>
    <w:p w:rsidR="00244497" w:rsidRDefault="00244497">
      <w:pPr>
        <w:pStyle w:val="a4"/>
        <w:framePr w:w="5299" w:h="9340" w:hRule="exact" w:wrap="none" w:vAnchor="page" w:hAnchor="page" w:x="3349" w:y="3798"/>
        <w:shd w:val="clear" w:color="auto" w:fill="auto"/>
        <w:spacing w:before="0" w:line="257" w:lineRule="exact"/>
        <w:ind w:left="20" w:right="20" w:firstLine="280"/>
      </w:pPr>
      <w:r>
        <w:rPr>
          <w:rStyle w:val="11"/>
          <w:color w:val="000000"/>
        </w:rPr>
        <w:t>СЕМАК. Отсюда и происходит разговор с Мариной: «Сильно я изменился с тех пор?» Шансов у меня, на</w:t>
      </w:r>
      <w:r>
        <w:rPr>
          <w:rStyle w:val="11"/>
          <w:color w:val="000000"/>
        </w:rPr>
        <w:softHyphen/>
        <w:t>верное, никаких нет?</w:t>
      </w:r>
    </w:p>
    <w:p w:rsidR="00244497" w:rsidRDefault="00244497">
      <w:pPr>
        <w:pStyle w:val="a4"/>
        <w:framePr w:w="5299" w:h="9340" w:hRule="exact" w:wrap="none" w:vAnchor="page" w:hAnchor="page" w:x="3349" w:y="3798"/>
        <w:shd w:val="clear" w:color="auto" w:fill="auto"/>
        <w:spacing w:before="0" w:line="257" w:lineRule="exact"/>
        <w:ind w:left="20" w:firstLine="280"/>
      </w:pPr>
      <w:r>
        <w:rPr>
          <w:rStyle w:val="11"/>
          <w:color w:val="000000"/>
        </w:rPr>
        <w:t xml:space="preserve">ДОДИН </w:t>
      </w:r>
      <w:r>
        <w:rPr>
          <w:rStyle w:val="1a"/>
          <w:color w:val="000000"/>
        </w:rPr>
        <w:t>(Семаку).</w:t>
      </w:r>
      <w:r>
        <w:rPr>
          <w:rStyle w:val="11"/>
          <w:color w:val="000000"/>
        </w:rPr>
        <w:t xml:space="preserve"> Сейчас правильно спрашиваешь.</w:t>
      </w:r>
    </w:p>
    <w:p w:rsidR="00244497" w:rsidRDefault="00244497">
      <w:pPr>
        <w:pStyle w:val="a4"/>
        <w:framePr w:w="5299" w:h="9340" w:hRule="exact" w:wrap="none" w:vAnchor="page" w:hAnchor="page" w:x="3349" w:y="3798"/>
        <w:shd w:val="clear" w:color="auto" w:fill="auto"/>
        <w:spacing w:before="0" w:line="257" w:lineRule="exact"/>
        <w:ind w:left="20" w:right="20" w:firstLine="280"/>
      </w:pPr>
      <w:r>
        <w:rPr>
          <w:rStyle w:val="11"/>
          <w:color w:val="000000"/>
        </w:rPr>
        <w:t>СЕМАК. С другой стороны, мне неясно, чего же я хочу на самом деле. Опять в эту усадьбу заманить, и на этом всё кончится?</w:t>
      </w:r>
    </w:p>
    <w:p w:rsidR="00244497" w:rsidRDefault="00244497">
      <w:pPr>
        <w:pStyle w:val="a4"/>
        <w:framePr w:w="5299" w:h="9340" w:hRule="exact" w:wrap="none" w:vAnchor="page" w:hAnchor="page" w:x="3349" w:y="3798"/>
        <w:shd w:val="clear" w:color="auto" w:fill="auto"/>
        <w:spacing w:before="0" w:line="257" w:lineRule="exact"/>
        <w:ind w:left="20" w:firstLine="280"/>
      </w:pPr>
      <w:r>
        <w:rPr>
          <w:rStyle w:val="11"/>
          <w:color w:val="000000"/>
        </w:rPr>
        <w:t>ДОДИН. Да, да.</w:t>
      </w:r>
    </w:p>
    <w:p w:rsidR="00244497" w:rsidRDefault="00244497">
      <w:pPr>
        <w:pStyle w:val="a4"/>
        <w:framePr w:w="5299" w:h="9340" w:hRule="exact" w:wrap="none" w:vAnchor="page" w:hAnchor="page" w:x="3349" w:y="3798"/>
        <w:shd w:val="clear" w:color="auto" w:fill="auto"/>
        <w:spacing w:before="0" w:line="257" w:lineRule="exact"/>
        <w:ind w:left="20" w:right="20" w:firstLine="280"/>
      </w:pPr>
      <w:r>
        <w:rPr>
          <w:rStyle w:val="11"/>
          <w:color w:val="000000"/>
        </w:rPr>
        <w:t>СЕМАК. Это все не серьезно и бесперспективно. Во что же я превратился?</w:t>
      </w:r>
    </w:p>
    <w:p w:rsidR="00244497" w:rsidRDefault="00244497">
      <w:pPr>
        <w:pStyle w:val="a4"/>
        <w:framePr w:w="5299" w:h="9340" w:hRule="exact" w:wrap="none" w:vAnchor="page" w:hAnchor="page" w:x="3349" w:y="3798"/>
        <w:shd w:val="clear" w:color="auto" w:fill="auto"/>
        <w:spacing w:before="0" w:line="257" w:lineRule="exact"/>
        <w:ind w:left="20" w:firstLine="280"/>
      </w:pPr>
      <w:r>
        <w:rPr>
          <w:rStyle w:val="11"/>
          <w:color w:val="000000"/>
        </w:rPr>
        <w:t>ДОДИН. Да.</w:t>
      </w:r>
    </w:p>
    <w:p w:rsidR="00244497" w:rsidRDefault="00244497">
      <w:pPr>
        <w:pStyle w:val="a4"/>
        <w:framePr w:w="5299" w:h="9340" w:hRule="exact" w:wrap="none" w:vAnchor="page" w:hAnchor="page" w:x="3349" w:y="3798"/>
        <w:shd w:val="clear" w:color="auto" w:fill="auto"/>
        <w:spacing w:before="0" w:line="257" w:lineRule="exact"/>
        <w:ind w:left="20" w:right="20" w:firstLine="280"/>
      </w:pPr>
      <w:r>
        <w:rPr>
          <w:rStyle w:val="11"/>
          <w:color w:val="000000"/>
        </w:rPr>
        <w:t>СЕМАК. А вот в Малицком, когда уже отупел, и чувств никаких не должно быть, вдруг нахлынуло...</w:t>
      </w:r>
    </w:p>
    <w:p w:rsidR="00244497" w:rsidRDefault="00244497">
      <w:pPr>
        <w:pStyle w:val="a4"/>
        <w:framePr w:w="5299" w:h="9340" w:hRule="exact" w:wrap="none" w:vAnchor="page" w:hAnchor="page" w:x="3349" w:y="3798"/>
        <w:shd w:val="clear" w:color="auto" w:fill="auto"/>
        <w:spacing w:before="0" w:line="257" w:lineRule="exact"/>
        <w:ind w:left="20" w:firstLine="280"/>
      </w:pPr>
      <w:r>
        <w:rPr>
          <w:rStyle w:val="11"/>
          <w:color w:val="000000"/>
        </w:rPr>
        <w:t>ДОДИН. Я только думаю, что это не в контрасте.</w:t>
      </w:r>
    </w:p>
    <w:p w:rsidR="00244497" w:rsidRDefault="00244497">
      <w:pPr>
        <w:pStyle w:val="a4"/>
        <w:framePr w:w="5299" w:h="9340" w:hRule="exact" w:wrap="none" w:vAnchor="page" w:hAnchor="page" w:x="3349" w:y="3798"/>
        <w:shd w:val="clear" w:color="auto" w:fill="auto"/>
        <w:spacing w:before="0" w:line="257" w:lineRule="exact"/>
        <w:ind w:left="20" w:right="20" w:firstLine="280"/>
      </w:pPr>
      <w:r>
        <w:rPr>
          <w:rStyle w:val="11"/>
          <w:color w:val="000000"/>
        </w:rPr>
        <w:t>СЕМАК. Но что-то же во мне есть человеческое, не совсем же я отупел.</w:t>
      </w:r>
    </w:p>
    <w:p w:rsidR="00244497" w:rsidRDefault="00244497">
      <w:pPr>
        <w:pStyle w:val="a4"/>
        <w:framePr w:w="5299" w:h="9340" w:hRule="exact" w:wrap="none" w:vAnchor="page" w:hAnchor="page" w:x="3349" w:y="3798"/>
        <w:shd w:val="clear" w:color="auto" w:fill="auto"/>
        <w:spacing w:before="0" w:line="257" w:lineRule="exact"/>
        <w:ind w:left="20" w:firstLine="280"/>
      </w:pPr>
      <w:r>
        <w:rPr>
          <w:rStyle w:val="11"/>
          <w:color w:val="000000"/>
        </w:rPr>
        <w:t>ДОДИН. Но человека все-таки зарезал.</w:t>
      </w:r>
    </w:p>
    <w:p w:rsidR="00244497" w:rsidRDefault="00244497">
      <w:pPr>
        <w:pStyle w:val="a4"/>
        <w:framePr w:w="5299" w:h="9340" w:hRule="exact" w:wrap="none" w:vAnchor="page" w:hAnchor="page" w:x="3349" w:y="3798"/>
        <w:shd w:val="clear" w:color="auto" w:fill="auto"/>
        <w:spacing w:before="0" w:line="257" w:lineRule="exact"/>
        <w:ind w:left="20" w:right="20" w:firstLine="280"/>
      </w:pPr>
      <w:r>
        <w:rPr>
          <w:rStyle w:val="11"/>
          <w:color w:val="000000"/>
        </w:rPr>
        <w:t>СЕМАК. Но не совсем же профессиональная дефор</w:t>
      </w:r>
      <w:r>
        <w:rPr>
          <w:rStyle w:val="11"/>
          <w:color w:val="000000"/>
        </w:rPr>
        <w:softHyphen/>
        <w:t>мация наступила, что меня уже ничего не волнует, ни</w:t>
      </w:r>
      <w:r>
        <w:rPr>
          <w:rStyle w:val="11"/>
          <w:color w:val="000000"/>
        </w:rPr>
        <w:softHyphen/>
        <w:t>чего не трогает. Режу, зашиваю, ну, умер и умер, каза</w:t>
      </w:r>
      <w:r>
        <w:rPr>
          <w:rStyle w:val="11"/>
          <w:color w:val="000000"/>
        </w:rPr>
        <w:softHyphen/>
        <w:t>лось бы. Я же не виноват, что поздно его привезли и не вовремя. И вдруг «чувства проснулись во мне». «Сел я, закрыл глаза — вот этак, и думаю: те, которые будут жить через сто-двести лет после нас и для которых мы теперь пробиваем дорогу, помянут ли нас добрым сло</w:t>
      </w:r>
      <w:r>
        <w:rPr>
          <w:rStyle w:val="11"/>
          <w:color w:val="000000"/>
        </w:rPr>
        <w:softHyphen/>
        <w:t>вом?»</w:t>
      </w:r>
    </w:p>
    <w:p w:rsidR="00244497" w:rsidRDefault="00244497">
      <w:pPr>
        <w:pStyle w:val="a6"/>
        <w:framePr w:wrap="none" w:vAnchor="page" w:hAnchor="page" w:x="5823" w:y="13337"/>
        <w:shd w:val="clear" w:color="auto" w:fill="auto"/>
        <w:spacing w:line="130" w:lineRule="exact"/>
        <w:ind w:left="40"/>
      </w:pPr>
      <w:r>
        <w:rPr>
          <w:rStyle w:val="0pt11"/>
          <w:b/>
          <w:bCs/>
          <w:color w:val="000000"/>
        </w:rPr>
        <w:t>515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93" w:y="3302"/>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294" w:h="9352" w:hRule="exact" w:wrap="none" w:vAnchor="page" w:hAnchor="page" w:x="3351" w:y="3793"/>
        <w:shd w:val="clear" w:color="auto" w:fill="auto"/>
        <w:spacing w:before="0" w:line="257" w:lineRule="exact"/>
        <w:ind w:left="20" w:right="20" w:firstLine="280"/>
      </w:pPr>
      <w:r>
        <w:rPr>
          <w:rStyle w:val="11"/>
          <w:color w:val="000000"/>
        </w:rPr>
        <w:t>ДОДИН. Проснулись чувства, стал чувствовать все то, о чем говорил, — бессмысленную жизнь. Не просто раскаяние, а стал чувствовать бег времени.</w:t>
      </w:r>
    </w:p>
    <w:p w:rsidR="00244497" w:rsidRDefault="00244497">
      <w:pPr>
        <w:pStyle w:val="a4"/>
        <w:framePr w:w="5294" w:h="9352" w:hRule="exact" w:wrap="none" w:vAnchor="page" w:hAnchor="page" w:x="3351" w:y="3793"/>
        <w:shd w:val="clear" w:color="auto" w:fill="auto"/>
        <w:spacing w:before="0" w:line="257" w:lineRule="exact"/>
        <w:ind w:left="20" w:right="20" w:firstLine="280"/>
      </w:pPr>
      <w:r>
        <w:rPr>
          <w:rStyle w:val="11"/>
          <w:color w:val="000000"/>
        </w:rPr>
        <w:t>СЕМАК. И бег времени, и действительно, какой смысл? Ради чего, ради кого я тружусь? Ради кого я сейчас испытываю все это?</w:t>
      </w:r>
    </w:p>
    <w:p w:rsidR="00244497" w:rsidRDefault="00244497">
      <w:pPr>
        <w:pStyle w:val="a4"/>
        <w:framePr w:w="5294" w:h="9352" w:hRule="exact" w:wrap="none" w:vAnchor="page" w:hAnchor="page" w:x="3351" w:y="3793"/>
        <w:shd w:val="clear" w:color="auto" w:fill="auto"/>
        <w:spacing w:before="0" w:line="257" w:lineRule="exact"/>
        <w:ind w:left="20" w:right="20" w:firstLine="280"/>
      </w:pPr>
      <w:r>
        <w:rPr>
          <w:rStyle w:val="11"/>
          <w:color w:val="000000"/>
        </w:rPr>
        <w:t xml:space="preserve">ДОДИН. И лечить не умеешь по-настоящему, и больных меньше не становится. </w:t>
      </w:r>
      <w:r>
        <w:rPr>
          <w:rStyle w:val="1a"/>
          <w:color w:val="000000"/>
        </w:rPr>
        <w:t>(За Астрова.)</w:t>
      </w:r>
      <w:r>
        <w:rPr>
          <w:rStyle w:val="11"/>
          <w:color w:val="000000"/>
        </w:rPr>
        <w:t xml:space="preserve"> Такое ох</w:t>
      </w:r>
      <w:r>
        <w:rPr>
          <w:rStyle w:val="11"/>
          <w:color w:val="000000"/>
        </w:rPr>
        <w:softHyphen/>
        <w:t xml:space="preserve">ватило меня пронизывающее чувство, такая охватила пустота. Понял, что лечить я по-настоящему не умею... Он размышляет обо всем. </w:t>
      </w:r>
      <w:r>
        <w:rPr>
          <w:rStyle w:val="1a"/>
          <w:color w:val="000000"/>
        </w:rPr>
        <w:t>(За Астрова.)</w:t>
      </w:r>
      <w:r>
        <w:rPr>
          <w:rStyle w:val="11"/>
          <w:color w:val="000000"/>
        </w:rPr>
        <w:t xml:space="preserve"> Я сильно изме</w:t>
      </w:r>
      <w:r>
        <w:rPr>
          <w:rStyle w:val="11"/>
          <w:color w:val="000000"/>
        </w:rPr>
        <w:softHyphen/>
        <w:t>нился?</w:t>
      </w:r>
    </w:p>
    <w:p w:rsidR="00244497" w:rsidRDefault="00244497">
      <w:pPr>
        <w:pStyle w:val="a4"/>
        <w:framePr w:w="5294" w:h="9352" w:hRule="exact" w:wrap="none" w:vAnchor="page" w:hAnchor="page" w:x="3351" w:y="3793"/>
        <w:shd w:val="clear" w:color="auto" w:fill="auto"/>
        <w:spacing w:before="0" w:line="257" w:lineRule="exact"/>
        <w:ind w:left="20" w:right="20" w:firstLine="280"/>
      </w:pPr>
      <w:r>
        <w:rPr>
          <w:rStyle w:val="11"/>
          <w:color w:val="000000"/>
        </w:rPr>
        <w:t>ЗАВЬЯЛОВ. Это в связи с Еленой Андреевной, про</w:t>
      </w:r>
      <w:r>
        <w:rPr>
          <w:rStyle w:val="11"/>
          <w:color w:val="000000"/>
        </w:rPr>
        <w:softHyphen/>
        <w:t>изошло в жизни такое событие, после которого начал</w:t>
      </w:r>
      <w:r>
        <w:rPr>
          <w:rStyle w:val="11"/>
          <w:color w:val="000000"/>
        </w:rPr>
        <w:softHyphen/>
        <w:t>ся другой отсчет. И не только в связи с ней, но и в свя</w:t>
      </w:r>
      <w:r>
        <w:rPr>
          <w:rStyle w:val="11"/>
          <w:color w:val="000000"/>
        </w:rPr>
        <w:softHyphen/>
        <w:t>зи с собой.</w:t>
      </w:r>
    </w:p>
    <w:p w:rsidR="00244497" w:rsidRDefault="00244497">
      <w:pPr>
        <w:pStyle w:val="a4"/>
        <w:framePr w:w="5294" w:h="9352" w:hRule="exact" w:wrap="none" w:vAnchor="page" w:hAnchor="page" w:x="3351" w:y="3793"/>
        <w:shd w:val="clear" w:color="auto" w:fill="auto"/>
        <w:spacing w:before="0" w:line="257" w:lineRule="exact"/>
        <w:ind w:left="20" w:right="20" w:firstLine="280"/>
      </w:pPr>
      <w:r>
        <w:rPr>
          <w:rStyle w:val="11"/>
          <w:color w:val="000000"/>
        </w:rPr>
        <w:t>ДОДИН. Астров не только о больном мужике гово</w:t>
      </w:r>
      <w:r>
        <w:rPr>
          <w:rStyle w:val="11"/>
          <w:color w:val="000000"/>
        </w:rPr>
        <w:softHyphen/>
        <w:t>рит, а обо всем.</w:t>
      </w:r>
    </w:p>
    <w:p w:rsidR="00244497" w:rsidRDefault="00244497">
      <w:pPr>
        <w:pStyle w:val="a4"/>
        <w:framePr w:w="5294" w:h="9352" w:hRule="exact" w:wrap="none" w:vAnchor="page" w:hAnchor="page" w:x="3351" w:y="3793"/>
        <w:shd w:val="clear" w:color="auto" w:fill="auto"/>
        <w:spacing w:before="0" w:line="257" w:lineRule="exact"/>
        <w:ind w:left="20" w:right="20" w:firstLine="280"/>
      </w:pPr>
      <w:r>
        <w:rPr>
          <w:rStyle w:val="11"/>
          <w:color w:val="000000"/>
        </w:rPr>
        <w:t>СЕМАК. Одиннадцать лет тому назад сюда приехал, мне было двадцать шесть лет. Приехал в эту глухомань, все-таки я верил, что здесь могу что-то изменить, и была вера, что ради людей, если хотите — ради отече</w:t>
      </w:r>
      <w:r>
        <w:rPr>
          <w:rStyle w:val="11"/>
          <w:color w:val="000000"/>
        </w:rPr>
        <w:softHyphen/>
        <w:t>ства, буду работать. Вера была, но за два-три года все уходит, превращаешься в такого чудака. Здесь везде полно таких же чудаков. Делаешь какие-то вещи уже механически, исполняешь какую-то функцию в этой жизни. Я же понимаю, что это ведет в тупик. А острота чувств, ощущения жизни уходят. Непонятно, чего ждать, в чем смысл жизни. Тут дядя Ваня, друг мой, во что он превращается? Через десять лет мне тоже будет сорок семь, й, наверное, еще хуже буду, чем он.</w:t>
      </w:r>
    </w:p>
    <w:p w:rsidR="00244497" w:rsidRDefault="00244497">
      <w:pPr>
        <w:pStyle w:val="a4"/>
        <w:framePr w:w="5294" w:h="9352" w:hRule="exact" w:wrap="none" w:vAnchor="page" w:hAnchor="page" w:x="3351" w:y="3793"/>
        <w:shd w:val="clear" w:color="auto" w:fill="auto"/>
        <w:spacing w:before="0" w:line="257" w:lineRule="exact"/>
        <w:ind w:left="20" w:right="20" w:firstLine="280"/>
      </w:pPr>
      <w:r>
        <w:rPr>
          <w:rStyle w:val="11"/>
          <w:color w:val="000000"/>
        </w:rPr>
        <w:t xml:space="preserve">ДОДИН </w:t>
      </w:r>
      <w:r>
        <w:rPr>
          <w:rStyle w:val="1a"/>
          <w:color w:val="000000"/>
        </w:rPr>
        <w:t>(Семаку).</w:t>
      </w:r>
      <w:r>
        <w:rPr>
          <w:rStyle w:val="11"/>
          <w:color w:val="000000"/>
        </w:rPr>
        <w:t xml:space="preserve"> Вот сейчас правильно рассужда</w:t>
      </w:r>
      <w:r>
        <w:rPr>
          <w:rStyle w:val="11"/>
          <w:color w:val="000000"/>
        </w:rPr>
        <w:softHyphen/>
        <w:t xml:space="preserve">ешь, не для няньки, для себя. И Нина </w:t>
      </w:r>
      <w:r>
        <w:rPr>
          <w:rStyle w:val="1a"/>
          <w:color w:val="000000"/>
        </w:rPr>
        <w:t>(Семенова)</w:t>
      </w:r>
      <w:r>
        <w:rPr>
          <w:rStyle w:val="11"/>
          <w:color w:val="000000"/>
        </w:rPr>
        <w:t xml:space="preserve"> тогда сразу Астровым занялась. </w:t>
      </w:r>
      <w:r>
        <w:rPr>
          <w:rStyle w:val="1a"/>
          <w:color w:val="000000"/>
        </w:rPr>
        <w:t>(За Астрова.)</w:t>
      </w:r>
      <w:r>
        <w:rPr>
          <w:rStyle w:val="11"/>
          <w:color w:val="000000"/>
        </w:rPr>
        <w:t xml:space="preserve"> Сильно я изме</w:t>
      </w:r>
      <w:r>
        <w:rPr>
          <w:rStyle w:val="11"/>
          <w:color w:val="000000"/>
        </w:rPr>
        <w:softHyphen/>
        <w:t>нился?</w:t>
      </w:r>
    </w:p>
    <w:p w:rsidR="00244497" w:rsidRDefault="00244497">
      <w:pPr>
        <w:pStyle w:val="a4"/>
        <w:framePr w:w="5294" w:h="9352" w:hRule="exact" w:wrap="none" w:vAnchor="page" w:hAnchor="page" w:x="3351" w:y="3793"/>
        <w:shd w:val="clear" w:color="auto" w:fill="auto"/>
        <w:spacing w:before="0" w:line="257" w:lineRule="exact"/>
        <w:ind w:left="20" w:firstLine="280"/>
      </w:pPr>
      <w:r>
        <w:rPr>
          <w:rStyle w:val="11"/>
          <w:color w:val="000000"/>
        </w:rPr>
        <w:t>СЕМЕНОВА. Сильно.</w:t>
      </w:r>
    </w:p>
    <w:p w:rsidR="00244497" w:rsidRDefault="00244497">
      <w:pPr>
        <w:pStyle w:val="a6"/>
        <w:framePr w:wrap="none" w:vAnchor="page" w:hAnchor="page" w:x="5835" w:y="13343"/>
        <w:shd w:val="clear" w:color="auto" w:fill="auto"/>
        <w:spacing w:line="130" w:lineRule="exact"/>
        <w:ind w:left="20"/>
      </w:pPr>
      <w:r>
        <w:rPr>
          <w:rStyle w:val="0pt11"/>
          <w:b/>
          <w:bCs/>
          <w:color w:val="000000"/>
        </w:rPr>
        <w:t>516</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50" w:y="3306"/>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287" w:h="9280" w:hRule="exact" w:wrap="none" w:vAnchor="page" w:hAnchor="page" w:x="3355" w:y="3858"/>
        <w:shd w:val="clear" w:color="auto" w:fill="auto"/>
        <w:spacing w:before="0" w:after="24" w:line="180" w:lineRule="exact"/>
        <w:ind w:firstLine="280"/>
      </w:pPr>
      <w:r>
        <w:rPr>
          <w:rStyle w:val="11"/>
          <w:color w:val="000000"/>
        </w:rPr>
        <w:t xml:space="preserve">ДОДИН </w:t>
      </w:r>
      <w:r>
        <w:rPr>
          <w:rStyle w:val="1a"/>
          <w:color w:val="000000"/>
        </w:rPr>
        <w:t>(о Марине).</w:t>
      </w:r>
      <w:r>
        <w:rPr>
          <w:rStyle w:val="11"/>
          <w:color w:val="000000"/>
        </w:rPr>
        <w:t xml:space="preserve"> Она понимает, что его мучает.</w:t>
      </w:r>
    </w:p>
    <w:p w:rsidR="00244497" w:rsidRDefault="00244497">
      <w:pPr>
        <w:pStyle w:val="a4"/>
        <w:framePr w:w="5287" w:h="9280" w:hRule="exact" w:wrap="none" w:vAnchor="page" w:hAnchor="page" w:x="3355" w:y="3858"/>
        <w:shd w:val="clear" w:color="auto" w:fill="auto"/>
        <w:spacing w:before="0" w:after="264" w:line="180" w:lineRule="exact"/>
        <w:ind w:firstLine="280"/>
      </w:pPr>
      <w:r>
        <w:rPr>
          <w:rStyle w:val="11"/>
          <w:color w:val="000000"/>
        </w:rPr>
        <w:t xml:space="preserve">СЕМЕНОВА </w:t>
      </w:r>
      <w:r>
        <w:rPr>
          <w:rStyle w:val="1a"/>
          <w:color w:val="000000"/>
        </w:rPr>
        <w:t>(за Марину).</w:t>
      </w:r>
      <w:r>
        <w:rPr>
          <w:rStyle w:val="11"/>
          <w:color w:val="000000"/>
        </w:rPr>
        <w:t xml:space="preserve"> Ты сам себя терзаешь.</w:t>
      </w:r>
    </w:p>
    <w:p w:rsidR="00244497" w:rsidRDefault="00244497">
      <w:pPr>
        <w:pStyle w:val="1010"/>
        <w:framePr w:w="5287" w:h="9280" w:hRule="exact" w:wrap="none" w:vAnchor="page" w:hAnchor="page" w:x="3355" w:y="3858"/>
        <w:shd w:val="clear" w:color="auto" w:fill="auto"/>
        <w:spacing w:before="0" w:after="199" w:line="180" w:lineRule="exact"/>
        <w:ind w:firstLine="280"/>
      </w:pPr>
      <w:r>
        <w:rPr>
          <w:rStyle w:val="100pt1"/>
          <w:i/>
          <w:iCs/>
          <w:color w:val="000000"/>
        </w:rPr>
        <w:t>Проба.</w:t>
      </w:r>
    </w:p>
    <w:p w:rsidR="00244497" w:rsidRDefault="00244497">
      <w:pPr>
        <w:pStyle w:val="a4"/>
        <w:framePr w:w="5287" w:h="9280" w:hRule="exact" w:wrap="none" w:vAnchor="page" w:hAnchor="page" w:x="3355" w:y="3858"/>
        <w:shd w:val="clear" w:color="auto" w:fill="auto"/>
        <w:spacing w:before="0" w:line="264" w:lineRule="exact"/>
        <w:ind w:firstLine="280"/>
      </w:pPr>
      <w:r>
        <w:rPr>
          <w:rStyle w:val="11"/>
          <w:color w:val="000000"/>
        </w:rPr>
        <w:t>МАРИНА. Может, ты кушать хочешь?</w:t>
      </w:r>
    </w:p>
    <w:p w:rsidR="00244497" w:rsidRDefault="00244497">
      <w:pPr>
        <w:pStyle w:val="a4"/>
        <w:framePr w:w="5287" w:h="9280" w:hRule="exact" w:wrap="none" w:vAnchor="page" w:hAnchor="page" w:x="3355" w:y="3858"/>
        <w:shd w:val="clear" w:color="auto" w:fill="auto"/>
        <w:spacing w:before="0" w:after="367" w:line="264" w:lineRule="exact"/>
        <w:ind w:right="40" w:firstLine="280"/>
      </w:pPr>
      <w:r>
        <w:rPr>
          <w:rStyle w:val="1410"/>
          <w:color w:val="000000"/>
        </w:rPr>
        <w:t xml:space="preserve">додин </w:t>
      </w:r>
      <w:r>
        <w:rPr>
          <w:rStyle w:val="1a"/>
          <w:color w:val="000000"/>
        </w:rPr>
        <w:t>(за Марину).</w:t>
      </w:r>
      <w:r>
        <w:rPr>
          <w:rStyle w:val="11"/>
          <w:color w:val="000000"/>
        </w:rPr>
        <w:t xml:space="preserve"> «Может, ты кушать хочешь?» Очень уж душа у тебя болит, заешь ли.</w:t>
      </w:r>
    </w:p>
    <w:p w:rsidR="00244497" w:rsidRDefault="00244497">
      <w:pPr>
        <w:pStyle w:val="1010"/>
        <w:framePr w:w="5287" w:h="9280" w:hRule="exact" w:wrap="none" w:vAnchor="page" w:hAnchor="page" w:x="3355" w:y="3858"/>
        <w:shd w:val="clear" w:color="auto" w:fill="auto"/>
        <w:spacing w:before="0" w:after="199" w:line="180" w:lineRule="exact"/>
        <w:ind w:firstLine="280"/>
      </w:pPr>
      <w:r>
        <w:rPr>
          <w:rStyle w:val="100pt1"/>
          <w:i/>
          <w:iCs/>
          <w:color w:val="000000"/>
        </w:rPr>
        <w:t>Проба.</w:t>
      </w:r>
    </w:p>
    <w:p w:rsidR="00244497" w:rsidRDefault="00244497">
      <w:pPr>
        <w:pStyle w:val="a4"/>
        <w:framePr w:w="5287" w:h="9280" w:hRule="exact" w:wrap="none" w:vAnchor="page" w:hAnchor="page" w:x="3355" w:y="3858"/>
        <w:shd w:val="clear" w:color="auto" w:fill="auto"/>
        <w:spacing w:before="0" w:line="262" w:lineRule="exact"/>
        <w:ind w:right="40" w:firstLine="280"/>
      </w:pPr>
      <w:r>
        <w:rPr>
          <w:rStyle w:val="11"/>
          <w:color w:val="000000"/>
        </w:rPr>
        <w:t>АСТРОВ. Грязь, вонь, дым, телята на полу, с боль</w:t>
      </w:r>
      <w:r>
        <w:rPr>
          <w:rStyle w:val="11"/>
          <w:color w:val="000000"/>
        </w:rPr>
        <w:softHyphen/>
        <w:t>ными вместе...</w:t>
      </w:r>
    </w:p>
    <w:p w:rsidR="00244497" w:rsidRDefault="00244497">
      <w:pPr>
        <w:pStyle w:val="a4"/>
        <w:framePr w:w="5287" w:h="9280" w:hRule="exact" w:wrap="none" w:vAnchor="page" w:hAnchor="page" w:x="3355" w:y="3858"/>
        <w:shd w:val="clear" w:color="auto" w:fill="auto"/>
        <w:spacing w:before="0" w:line="262" w:lineRule="exact"/>
        <w:ind w:right="40" w:firstLine="280"/>
      </w:pPr>
      <w:r>
        <w:rPr>
          <w:rStyle w:val="11"/>
          <w:color w:val="000000"/>
        </w:rPr>
        <w:t xml:space="preserve">ДОДИН </w:t>
      </w:r>
      <w:r>
        <w:rPr>
          <w:rStyle w:val="1a"/>
          <w:color w:val="000000"/>
        </w:rPr>
        <w:t>(за Астрова).</w:t>
      </w:r>
      <w:r>
        <w:rPr>
          <w:rStyle w:val="11"/>
          <w:color w:val="000000"/>
        </w:rPr>
        <w:t xml:space="preserve"> Все известно: грязь, вонь, по</w:t>
      </w:r>
      <w:r>
        <w:rPr>
          <w:rStyle w:val="11"/>
          <w:color w:val="000000"/>
        </w:rPr>
        <w:softHyphen/>
        <w:t>росята... — все известно.</w:t>
      </w:r>
    </w:p>
    <w:p w:rsidR="00244497" w:rsidRDefault="00244497">
      <w:pPr>
        <w:pStyle w:val="a4"/>
        <w:framePr w:w="5287" w:h="9280" w:hRule="exact" w:wrap="none" w:vAnchor="page" w:hAnchor="page" w:x="3355" w:y="3858"/>
        <w:shd w:val="clear" w:color="auto" w:fill="auto"/>
        <w:spacing w:before="0" w:line="262" w:lineRule="exact"/>
        <w:ind w:right="40" w:firstLine="280"/>
      </w:pPr>
      <w:r>
        <w:rPr>
          <w:rStyle w:val="11"/>
          <w:color w:val="000000"/>
        </w:rPr>
        <w:t>АСТРОВ. Грязь, вонь, дым, телята на полу, с боль</w:t>
      </w:r>
      <w:r>
        <w:rPr>
          <w:rStyle w:val="11"/>
          <w:color w:val="000000"/>
        </w:rPr>
        <w:softHyphen/>
        <w:t>ными вместе... Поросята тут же... Возился я целый день, не присел, маковой росинки во рту не было, а приехал домой, не дают отдохнуть...</w:t>
      </w:r>
    </w:p>
    <w:p w:rsidR="00244497" w:rsidRDefault="00244497">
      <w:pPr>
        <w:pStyle w:val="a4"/>
        <w:framePr w:w="5287" w:h="9280" w:hRule="exact" w:wrap="none" w:vAnchor="page" w:hAnchor="page" w:x="3355" w:y="3858"/>
        <w:shd w:val="clear" w:color="auto" w:fill="auto"/>
        <w:spacing w:before="0" w:line="262" w:lineRule="exact"/>
        <w:ind w:firstLine="280"/>
      </w:pPr>
      <w:r>
        <w:rPr>
          <w:rStyle w:val="11"/>
          <w:color w:val="000000"/>
        </w:rPr>
        <w:t xml:space="preserve">ДОДИН </w:t>
      </w:r>
      <w:r>
        <w:rPr>
          <w:rStyle w:val="1a"/>
          <w:color w:val="000000"/>
        </w:rPr>
        <w:t>(Семаку).</w:t>
      </w:r>
      <w:r>
        <w:rPr>
          <w:rStyle w:val="11"/>
          <w:color w:val="000000"/>
        </w:rPr>
        <w:t xml:space="preserve"> Связи какой-то не хватает.</w:t>
      </w:r>
    </w:p>
    <w:p w:rsidR="00244497" w:rsidRDefault="00244497">
      <w:pPr>
        <w:pStyle w:val="a4"/>
        <w:framePr w:w="5287" w:h="9280" w:hRule="exact" w:wrap="none" w:vAnchor="page" w:hAnchor="page" w:x="3355" w:y="3858"/>
        <w:shd w:val="clear" w:color="auto" w:fill="auto"/>
        <w:spacing w:before="0" w:line="262" w:lineRule="exact"/>
        <w:ind w:firstLine="280"/>
      </w:pPr>
      <w:r>
        <w:rPr>
          <w:rStyle w:val="11"/>
          <w:color w:val="000000"/>
        </w:rPr>
        <w:t>СЕМАК. Да, начинается новый кусок.</w:t>
      </w:r>
    </w:p>
    <w:p w:rsidR="00244497" w:rsidRDefault="00244497">
      <w:pPr>
        <w:pStyle w:val="a4"/>
        <w:framePr w:w="5287" w:h="9280" w:hRule="exact" w:wrap="none" w:vAnchor="page" w:hAnchor="page" w:x="3355" w:y="3858"/>
        <w:shd w:val="clear" w:color="auto" w:fill="auto"/>
        <w:spacing w:before="0" w:after="373" w:line="271" w:lineRule="exact"/>
        <w:ind w:right="40" w:firstLine="280"/>
      </w:pPr>
      <w:r>
        <w:rPr>
          <w:rStyle w:val="11"/>
          <w:color w:val="000000"/>
        </w:rPr>
        <w:t xml:space="preserve">ДОДИН </w:t>
      </w:r>
      <w:r>
        <w:rPr>
          <w:rStyle w:val="1a"/>
          <w:color w:val="000000"/>
        </w:rPr>
        <w:t>(за Астрова).</w:t>
      </w:r>
      <w:r>
        <w:rPr>
          <w:rStyle w:val="11"/>
          <w:color w:val="000000"/>
        </w:rPr>
        <w:t xml:space="preserve"> Голодный, холодный... Он в эту историю не так легко влетает. Из него что-то такое потекло, и Малицкое может долго рождаться. Ведь все случилось перед операцией, может, он перебрал дозу хлороформа, не проверил реакцию на него пациента. </w:t>
      </w:r>
      <w:r>
        <w:rPr>
          <w:rStyle w:val="1a"/>
          <w:color w:val="000000"/>
        </w:rPr>
        <w:t>(За Астрова.)</w:t>
      </w:r>
      <w:r>
        <w:rPr>
          <w:rStyle w:val="11"/>
          <w:color w:val="000000"/>
        </w:rPr>
        <w:t xml:space="preserve"> Так стало больно, вдруг вынырнули чувст</w:t>
      </w:r>
      <w:r>
        <w:rPr>
          <w:rStyle w:val="11"/>
          <w:color w:val="000000"/>
        </w:rPr>
        <w:softHyphen/>
        <w:t>ва в то время, когда надо волю иметь.</w:t>
      </w:r>
    </w:p>
    <w:p w:rsidR="00244497" w:rsidRDefault="00244497">
      <w:pPr>
        <w:pStyle w:val="1010"/>
        <w:framePr w:w="5287" w:h="9280" w:hRule="exact" w:wrap="none" w:vAnchor="page" w:hAnchor="page" w:x="3355" w:y="3858"/>
        <w:shd w:val="clear" w:color="auto" w:fill="auto"/>
        <w:spacing w:before="0" w:after="262" w:line="180" w:lineRule="exact"/>
        <w:ind w:firstLine="280"/>
      </w:pPr>
      <w:r>
        <w:rPr>
          <w:rStyle w:val="100pt1"/>
          <w:i/>
          <w:iCs/>
          <w:color w:val="000000"/>
        </w:rPr>
        <w:t>Проба.</w:t>
      </w:r>
    </w:p>
    <w:p w:rsidR="00244497" w:rsidRDefault="00244497">
      <w:pPr>
        <w:pStyle w:val="a4"/>
        <w:framePr w:w="5287" w:h="9280" w:hRule="exact" w:wrap="none" w:vAnchor="page" w:hAnchor="page" w:x="3355" w:y="3858"/>
        <w:shd w:val="clear" w:color="auto" w:fill="auto"/>
        <w:spacing w:before="0" w:line="180" w:lineRule="exact"/>
        <w:ind w:firstLine="280"/>
      </w:pPr>
      <w:r>
        <w:rPr>
          <w:rStyle w:val="11"/>
          <w:color w:val="000000"/>
        </w:rPr>
        <w:t>АСТРОВ. Выспался?</w:t>
      </w:r>
    </w:p>
    <w:p w:rsidR="00244497" w:rsidRDefault="00244497">
      <w:pPr>
        <w:pStyle w:val="a4"/>
        <w:framePr w:w="5287" w:h="9280" w:hRule="exact" w:wrap="none" w:vAnchor="page" w:hAnchor="page" w:x="3355" w:y="3858"/>
        <w:shd w:val="clear" w:color="auto" w:fill="auto"/>
        <w:spacing w:before="0" w:line="259" w:lineRule="exact"/>
        <w:ind w:right="40" w:firstLine="280"/>
      </w:pPr>
      <w:r>
        <w:rPr>
          <w:rStyle w:val="11"/>
          <w:color w:val="000000"/>
        </w:rPr>
        <w:t>ДОДИН. «Выспался?» Для него дядя Ваня сейчас не очень здесь к месту, он его не так легко воспринимает.</w:t>
      </w:r>
    </w:p>
    <w:p w:rsidR="00244497" w:rsidRDefault="00244497">
      <w:pPr>
        <w:pStyle w:val="a4"/>
        <w:framePr w:w="5287" w:h="9280" w:hRule="exact" w:wrap="none" w:vAnchor="page" w:hAnchor="page" w:x="3355" w:y="3858"/>
        <w:shd w:val="clear" w:color="auto" w:fill="auto"/>
        <w:spacing w:before="0" w:line="259" w:lineRule="exact"/>
        <w:ind w:firstLine="280"/>
      </w:pPr>
      <w:r>
        <w:rPr>
          <w:rStyle w:val="11"/>
          <w:color w:val="000000"/>
        </w:rPr>
        <w:t>АСТРОВ. Выспался?</w:t>
      </w:r>
    </w:p>
    <w:p w:rsidR="00244497" w:rsidRDefault="00244497">
      <w:pPr>
        <w:pStyle w:val="a6"/>
        <w:framePr w:wrap="none" w:vAnchor="page" w:hAnchor="page" w:x="5824" w:y="13338"/>
        <w:shd w:val="clear" w:color="auto" w:fill="auto"/>
        <w:spacing w:line="130" w:lineRule="exact"/>
        <w:ind w:left="40"/>
      </w:pPr>
      <w:r>
        <w:rPr>
          <w:rStyle w:val="0pt11"/>
          <w:b/>
          <w:bCs/>
          <w:color w:val="000000"/>
        </w:rPr>
        <w:t>517</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89" w:y="3305"/>
        <w:shd w:val="clear" w:color="auto" w:fill="auto"/>
        <w:spacing w:line="140" w:lineRule="exact"/>
        <w:ind w:left="40"/>
      </w:pPr>
      <w:r>
        <w:rPr>
          <w:rStyle w:val="20"/>
          <w:b/>
          <w:bCs/>
          <w:i/>
          <w:iCs/>
          <w:color w:val="000000"/>
        </w:rPr>
        <w:t>Лев Додин. Путешествие без конца</w:t>
      </w:r>
    </w:p>
    <w:p w:rsidR="00244497" w:rsidRDefault="00244497">
      <w:pPr>
        <w:pStyle w:val="a4"/>
        <w:framePr w:w="5302" w:h="9368" w:hRule="exact" w:wrap="none" w:vAnchor="page" w:hAnchor="page" w:x="3347" w:y="3777"/>
        <w:shd w:val="clear" w:color="auto" w:fill="auto"/>
        <w:spacing w:before="0" w:after="255" w:line="274" w:lineRule="exact"/>
        <w:ind w:left="20" w:right="40" w:firstLine="280"/>
      </w:pPr>
      <w:r>
        <w:rPr>
          <w:rStyle w:val="11"/>
          <w:color w:val="000000"/>
        </w:rPr>
        <w:t xml:space="preserve">ДОДИН </w:t>
      </w:r>
      <w:r>
        <w:rPr>
          <w:rStyle w:val="1a"/>
          <w:color w:val="000000"/>
        </w:rPr>
        <w:t>(за Астрова).</w:t>
      </w:r>
      <w:r>
        <w:rPr>
          <w:rStyle w:val="11"/>
          <w:color w:val="000000"/>
        </w:rPr>
        <w:t xml:space="preserve"> Спал? Спать способен. </w:t>
      </w:r>
      <w:r>
        <w:rPr>
          <w:rStyle w:val="1a"/>
          <w:color w:val="000000"/>
        </w:rPr>
        <w:t>(Сема</w:t>
      </w:r>
      <w:r>
        <w:rPr>
          <w:rStyle w:val="1a"/>
          <w:color w:val="000000"/>
        </w:rPr>
        <w:softHyphen/>
        <w:t>ку.)</w:t>
      </w:r>
      <w:r>
        <w:rPr>
          <w:rStyle w:val="11"/>
          <w:color w:val="000000"/>
        </w:rPr>
        <w:t xml:space="preserve"> Ты правильно размышлял — для себя.</w:t>
      </w:r>
    </w:p>
    <w:p w:rsidR="00244497" w:rsidRDefault="00244497">
      <w:pPr>
        <w:pStyle w:val="1010"/>
        <w:framePr w:w="5302" w:h="9368" w:hRule="exact" w:wrap="none" w:vAnchor="page" w:hAnchor="page" w:x="3347" w:y="3777"/>
        <w:shd w:val="clear" w:color="auto" w:fill="auto"/>
        <w:spacing w:before="0" w:after="206" w:line="180" w:lineRule="exact"/>
        <w:ind w:left="20" w:firstLine="280"/>
      </w:pPr>
      <w:r>
        <w:rPr>
          <w:rStyle w:val="100pt1"/>
          <w:i/>
          <w:iCs/>
          <w:color w:val="000000"/>
        </w:rPr>
        <w:t>Проба.</w:t>
      </w:r>
    </w:p>
    <w:p w:rsidR="00244497" w:rsidRDefault="00244497">
      <w:pPr>
        <w:pStyle w:val="a4"/>
        <w:framePr w:w="5302" w:h="9368" w:hRule="exact" w:wrap="none" w:vAnchor="page" w:hAnchor="page" w:x="3347" w:y="3777"/>
        <w:shd w:val="clear" w:color="auto" w:fill="auto"/>
        <w:spacing w:before="0" w:line="252" w:lineRule="exact"/>
        <w:ind w:left="20" w:firstLine="280"/>
      </w:pPr>
      <w:r>
        <w:rPr>
          <w:rStyle w:val="11"/>
          <w:color w:val="000000"/>
        </w:rPr>
        <w:t>АСТРОВ. Нянька, сколько прошло, как мы знакомы?</w:t>
      </w:r>
    </w:p>
    <w:p w:rsidR="00244497" w:rsidRDefault="00244497">
      <w:pPr>
        <w:pStyle w:val="a4"/>
        <w:framePr w:w="5302" w:h="9368" w:hRule="exact" w:wrap="none" w:vAnchor="page" w:hAnchor="page" w:x="3347" w:y="3777"/>
        <w:shd w:val="clear" w:color="auto" w:fill="auto"/>
        <w:spacing w:before="0" w:after="238" w:line="252" w:lineRule="exact"/>
        <w:ind w:left="20" w:right="40" w:firstLine="280"/>
      </w:pPr>
      <w:r>
        <w:rPr>
          <w:rStyle w:val="11"/>
          <w:color w:val="000000"/>
        </w:rPr>
        <w:t>ДОДИН. Ты правильно размышлял — здесь между ними почти нет диалога. Тогда диалог возникает как-то странно.</w:t>
      </w:r>
    </w:p>
    <w:p w:rsidR="00244497" w:rsidRDefault="00244497">
      <w:pPr>
        <w:pStyle w:val="1010"/>
        <w:framePr w:w="5302" w:h="9368" w:hRule="exact" w:wrap="none" w:vAnchor="page" w:hAnchor="page" w:x="3347" w:y="3777"/>
        <w:shd w:val="clear" w:color="auto" w:fill="auto"/>
        <w:spacing w:before="0" w:after="206" w:line="180" w:lineRule="exact"/>
        <w:ind w:left="20" w:firstLine="280"/>
      </w:pPr>
      <w:r>
        <w:rPr>
          <w:rStyle w:val="100pt1"/>
          <w:i/>
          <w:iCs/>
          <w:color w:val="000000"/>
        </w:rPr>
        <w:t>Проба с начала первого действия.</w:t>
      </w:r>
    </w:p>
    <w:p w:rsidR="00244497" w:rsidRDefault="00244497">
      <w:pPr>
        <w:pStyle w:val="a4"/>
        <w:framePr w:w="5302" w:h="9368" w:hRule="exact" w:wrap="none" w:vAnchor="page" w:hAnchor="page" w:x="3347" w:y="3777"/>
        <w:shd w:val="clear" w:color="auto" w:fill="auto"/>
        <w:spacing w:before="0"/>
        <w:ind w:left="20" w:firstLine="280"/>
      </w:pPr>
      <w:r>
        <w:rPr>
          <w:rStyle w:val="11"/>
          <w:color w:val="000000"/>
        </w:rPr>
        <w:t>АСТРОВ. К тому же душно.</w:t>
      </w:r>
    </w:p>
    <w:p w:rsidR="00244497" w:rsidRDefault="00244497">
      <w:pPr>
        <w:pStyle w:val="a4"/>
        <w:framePr w:w="5302" w:h="9368" w:hRule="exact" w:wrap="none" w:vAnchor="page" w:hAnchor="page" w:x="3347" w:y="3777"/>
        <w:shd w:val="clear" w:color="auto" w:fill="auto"/>
        <w:spacing w:before="0" w:after="236"/>
        <w:ind w:left="20" w:right="40" w:firstLine="280"/>
      </w:pPr>
      <w:r>
        <w:rPr>
          <w:rStyle w:val="11"/>
          <w:color w:val="000000"/>
        </w:rPr>
        <w:t>ДОДИН. Марина его оценивает, ведь пьет-то он ка</w:t>
      </w:r>
      <w:r>
        <w:rPr>
          <w:rStyle w:val="11"/>
          <w:color w:val="000000"/>
        </w:rPr>
        <w:softHyphen/>
        <w:t>ждый день. Есть какой-то ее взгляд на него.</w:t>
      </w:r>
    </w:p>
    <w:p w:rsidR="00244497" w:rsidRDefault="00244497">
      <w:pPr>
        <w:pStyle w:val="1010"/>
        <w:framePr w:w="5302" w:h="9368" w:hRule="exact" w:wrap="none" w:vAnchor="page" w:hAnchor="page" w:x="3347" w:y="3777"/>
        <w:shd w:val="clear" w:color="auto" w:fill="auto"/>
        <w:spacing w:before="0" w:after="208" w:line="180" w:lineRule="exact"/>
        <w:ind w:left="20" w:firstLine="280"/>
      </w:pPr>
      <w:r>
        <w:rPr>
          <w:rStyle w:val="100pt1"/>
          <w:i/>
          <w:iCs/>
          <w:color w:val="000000"/>
        </w:rPr>
        <w:t>Проба.</w:t>
      </w:r>
    </w:p>
    <w:p w:rsidR="00244497" w:rsidRDefault="00244497">
      <w:pPr>
        <w:pStyle w:val="a4"/>
        <w:framePr w:w="5302" w:h="9368" w:hRule="exact" w:wrap="none" w:vAnchor="page" w:hAnchor="page" w:x="3347" w:y="3777"/>
        <w:shd w:val="clear" w:color="auto" w:fill="auto"/>
        <w:spacing w:before="0"/>
        <w:ind w:left="20" w:firstLine="280"/>
      </w:pPr>
      <w:r>
        <w:rPr>
          <w:rStyle w:val="11"/>
          <w:color w:val="000000"/>
        </w:rPr>
        <w:t>МАРИНА. Сколько? Дай Бог память...</w:t>
      </w:r>
    </w:p>
    <w:p w:rsidR="00244497" w:rsidRDefault="00244497">
      <w:pPr>
        <w:pStyle w:val="a4"/>
        <w:framePr w:w="5302" w:h="9368" w:hRule="exact" w:wrap="none" w:vAnchor="page" w:hAnchor="page" w:x="3347" w:y="3777"/>
        <w:shd w:val="clear" w:color="auto" w:fill="auto"/>
        <w:spacing w:before="0" w:after="180"/>
        <w:ind w:left="20" w:right="40" w:firstLine="280"/>
      </w:pPr>
      <w:r>
        <w:rPr>
          <w:rStyle w:val="11"/>
          <w:color w:val="000000"/>
        </w:rPr>
        <w:t xml:space="preserve">ДОДИН </w:t>
      </w:r>
      <w:r>
        <w:rPr>
          <w:rStyle w:val="1a"/>
          <w:color w:val="000000"/>
        </w:rPr>
        <w:t>(за Марину).</w:t>
      </w:r>
      <w:r>
        <w:rPr>
          <w:rStyle w:val="11"/>
          <w:color w:val="000000"/>
        </w:rPr>
        <w:t xml:space="preserve"> Много времени прошло, еще Соня совсем мала была, а ты сюда уже хаживал.</w:t>
      </w:r>
    </w:p>
    <w:p w:rsidR="00244497" w:rsidRDefault="00244497">
      <w:pPr>
        <w:pStyle w:val="1010"/>
        <w:framePr w:w="5302" w:h="9368" w:hRule="exact" w:wrap="none" w:vAnchor="page" w:hAnchor="page" w:x="3347" w:y="3777"/>
        <w:shd w:val="clear" w:color="auto" w:fill="auto"/>
        <w:spacing w:before="0" w:line="250" w:lineRule="exact"/>
        <w:ind w:left="20" w:firstLine="280"/>
      </w:pPr>
      <w:r>
        <w:rPr>
          <w:rStyle w:val="100pt1"/>
          <w:i/>
          <w:iCs/>
          <w:color w:val="000000"/>
        </w:rPr>
        <w:t>Проба.</w:t>
      </w:r>
    </w:p>
    <w:p w:rsidR="00244497" w:rsidRDefault="00244497">
      <w:pPr>
        <w:pStyle w:val="1010"/>
        <w:framePr w:w="5302" w:h="9368" w:hRule="exact" w:wrap="none" w:vAnchor="page" w:hAnchor="page" w:x="3347" w:y="3777"/>
        <w:shd w:val="clear" w:color="auto" w:fill="auto"/>
        <w:spacing w:before="0" w:after="176" w:line="250" w:lineRule="exact"/>
        <w:ind w:left="20" w:right="40" w:firstLine="280"/>
      </w:pPr>
      <w:r>
        <w:rPr>
          <w:rStyle w:val="100pt1"/>
          <w:i/>
          <w:iCs/>
          <w:color w:val="000000"/>
        </w:rPr>
        <w:t>Додин повторяет фразы Астрова из монолога вслед за ар</w:t>
      </w:r>
      <w:r>
        <w:rPr>
          <w:rStyle w:val="100pt1"/>
          <w:i/>
          <w:iCs/>
          <w:color w:val="000000"/>
        </w:rPr>
        <w:softHyphen/>
        <w:t>тистом.</w:t>
      </w:r>
    </w:p>
    <w:p w:rsidR="00244497" w:rsidRDefault="00244497">
      <w:pPr>
        <w:pStyle w:val="a4"/>
        <w:framePr w:w="5302" w:h="9368" w:hRule="exact" w:wrap="none" w:vAnchor="page" w:hAnchor="page" w:x="3347" w:y="3777"/>
        <w:shd w:val="clear" w:color="auto" w:fill="auto"/>
        <w:spacing w:before="0" w:line="254" w:lineRule="exact"/>
        <w:ind w:left="20" w:firstLine="280"/>
      </w:pPr>
      <w:r>
        <w:rPr>
          <w:rStyle w:val="11"/>
          <w:color w:val="000000"/>
        </w:rPr>
        <w:t>АСТРОВ. Сел я, закрыл глаза — вот этак, и думаю...</w:t>
      </w:r>
    </w:p>
    <w:p w:rsidR="00244497" w:rsidRDefault="00244497">
      <w:pPr>
        <w:pStyle w:val="a4"/>
        <w:framePr w:w="5302" w:h="9368" w:hRule="exact" w:wrap="none" w:vAnchor="page" w:hAnchor="page" w:x="3347" w:y="3777"/>
        <w:shd w:val="clear" w:color="auto" w:fill="auto"/>
        <w:spacing w:before="0" w:after="184" w:line="254" w:lineRule="exact"/>
        <w:ind w:left="20" w:right="40" w:firstLine="280"/>
      </w:pPr>
      <w:r>
        <w:rPr>
          <w:rStyle w:val="11"/>
          <w:color w:val="000000"/>
        </w:rPr>
        <w:t>ДОДИН. Сейчас он не думает, сейчас не пережи</w:t>
      </w:r>
      <w:r>
        <w:rPr>
          <w:rStyle w:val="11"/>
          <w:color w:val="000000"/>
        </w:rPr>
        <w:softHyphen/>
        <w:t>вает.</w:t>
      </w:r>
    </w:p>
    <w:p w:rsidR="00244497" w:rsidRDefault="00244497">
      <w:pPr>
        <w:pStyle w:val="1010"/>
        <w:framePr w:w="5302" w:h="9368" w:hRule="exact" w:wrap="none" w:vAnchor="page" w:hAnchor="page" w:x="3347" w:y="3777"/>
        <w:shd w:val="clear" w:color="auto" w:fill="auto"/>
        <w:spacing w:before="0" w:line="250" w:lineRule="exact"/>
        <w:ind w:left="20" w:firstLine="280"/>
      </w:pPr>
      <w:r>
        <w:rPr>
          <w:rStyle w:val="100pt1"/>
          <w:i/>
          <w:iCs/>
          <w:color w:val="000000"/>
        </w:rPr>
        <w:t>Проба.</w:t>
      </w:r>
    </w:p>
    <w:p w:rsidR="00244497" w:rsidRDefault="00244497">
      <w:pPr>
        <w:pStyle w:val="1010"/>
        <w:framePr w:w="5302" w:h="9368" w:hRule="exact" w:wrap="none" w:vAnchor="page" w:hAnchor="page" w:x="3347" w:y="3777"/>
        <w:shd w:val="clear" w:color="auto" w:fill="auto"/>
        <w:spacing w:before="0" w:after="236" w:line="250" w:lineRule="exact"/>
        <w:ind w:left="20" w:right="40" w:firstLine="280"/>
      </w:pPr>
      <w:r>
        <w:rPr>
          <w:rStyle w:val="100pt1"/>
          <w:i/>
          <w:iCs/>
          <w:color w:val="000000"/>
        </w:rPr>
        <w:t>Додин повторяет фразы Астрова из монолога вслед за ар</w:t>
      </w:r>
      <w:r>
        <w:rPr>
          <w:rStyle w:val="100pt1"/>
          <w:i/>
          <w:iCs/>
          <w:color w:val="000000"/>
        </w:rPr>
        <w:softHyphen/>
        <w:t>тистом.</w:t>
      </w:r>
    </w:p>
    <w:p w:rsidR="00244497" w:rsidRDefault="00244497">
      <w:pPr>
        <w:pStyle w:val="a4"/>
        <w:framePr w:w="5302" w:h="9368" w:hRule="exact" w:wrap="none" w:vAnchor="page" w:hAnchor="page" w:x="3347" w:y="3777"/>
        <w:shd w:val="clear" w:color="auto" w:fill="auto"/>
        <w:spacing w:before="0" w:line="180" w:lineRule="exact"/>
        <w:ind w:left="20" w:firstLine="280"/>
      </w:pPr>
      <w:r>
        <w:rPr>
          <w:rStyle w:val="11"/>
          <w:color w:val="000000"/>
        </w:rPr>
        <w:t>АСТРОВ. Нянька, ведь не помянут!</w:t>
      </w:r>
    </w:p>
    <w:p w:rsidR="00244497" w:rsidRDefault="00244497">
      <w:pPr>
        <w:pStyle w:val="a4"/>
        <w:framePr w:w="5302" w:h="9368" w:hRule="exact" w:wrap="none" w:vAnchor="page" w:hAnchor="page" w:x="3347" w:y="3777"/>
        <w:shd w:val="clear" w:color="auto" w:fill="auto"/>
        <w:spacing w:before="0" w:line="269" w:lineRule="exact"/>
        <w:ind w:left="20" w:right="40" w:firstLine="280"/>
      </w:pPr>
      <w:r>
        <w:rPr>
          <w:rStyle w:val="11"/>
          <w:color w:val="000000"/>
        </w:rPr>
        <w:t xml:space="preserve">ДОДИН </w:t>
      </w:r>
      <w:r>
        <w:rPr>
          <w:rStyle w:val="1a"/>
          <w:color w:val="000000"/>
        </w:rPr>
        <w:t>(за Марину).</w:t>
      </w:r>
      <w:r>
        <w:rPr>
          <w:rStyle w:val="11"/>
          <w:color w:val="000000"/>
        </w:rPr>
        <w:t xml:space="preserve"> «Люди не помянут, зато Бог помянет». </w:t>
      </w:r>
      <w:r>
        <w:rPr>
          <w:rStyle w:val="1a"/>
          <w:color w:val="000000"/>
        </w:rPr>
        <w:t>(За Астрова с иронией.)</w:t>
      </w:r>
      <w:r>
        <w:rPr>
          <w:rStyle w:val="11"/>
          <w:color w:val="000000"/>
        </w:rPr>
        <w:t xml:space="preserve"> Это, конечно, утеше</w:t>
      </w:r>
      <w:r>
        <w:rPr>
          <w:rStyle w:val="11"/>
          <w:color w:val="000000"/>
        </w:rPr>
        <w:softHyphen/>
      </w:r>
    </w:p>
    <w:p w:rsidR="00244497" w:rsidRDefault="00244497">
      <w:pPr>
        <w:pStyle w:val="a6"/>
        <w:framePr w:wrap="none" w:vAnchor="page" w:hAnchor="page" w:x="5831" w:y="13342"/>
        <w:shd w:val="clear" w:color="auto" w:fill="auto"/>
        <w:spacing w:line="130" w:lineRule="exact"/>
        <w:ind w:left="20"/>
      </w:pPr>
      <w:r>
        <w:rPr>
          <w:rStyle w:val="0pt11"/>
          <w:b/>
          <w:bCs/>
          <w:color w:val="000000"/>
        </w:rPr>
        <w:t>518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1" w:y="3308"/>
        <w:shd w:val="clear" w:color="auto" w:fill="auto"/>
        <w:spacing w:line="130" w:lineRule="exact"/>
        <w:ind w:left="20"/>
      </w:pPr>
      <w:r>
        <w:rPr>
          <w:rStyle w:val="33"/>
          <w:b/>
          <w:bCs/>
          <w:color w:val="000000"/>
        </w:rPr>
        <w:t>Репетиции спектакля «Дядя Ваня»</w:t>
      </w:r>
    </w:p>
    <w:p w:rsidR="00244497" w:rsidRDefault="00244497">
      <w:pPr>
        <w:pStyle w:val="a4"/>
        <w:framePr w:w="5304" w:h="9347" w:hRule="exact" w:wrap="none" w:vAnchor="page" w:hAnchor="page" w:x="3346" w:y="3787"/>
        <w:shd w:val="clear" w:color="auto" w:fill="auto"/>
        <w:spacing w:before="0" w:after="199" w:line="271" w:lineRule="exact"/>
        <w:ind w:left="20" w:right="40"/>
      </w:pPr>
      <w:r>
        <w:rPr>
          <w:rStyle w:val="11"/>
          <w:color w:val="000000"/>
        </w:rPr>
        <w:t>ние. «Хорошо ты сказала». Надо иметь силы, чтобы это себе говорить. Утешаться.</w:t>
      </w:r>
    </w:p>
    <w:p w:rsidR="00244497" w:rsidRDefault="00244497">
      <w:pPr>
        <w:pStyle w:val="1010"/>
        <w:framePr w:w="5304" w:h="9347" w:hRule="exact" w:wrap="none" w:vAnchor="page" w:hAnchor="page" w:x="3346" w:y="3787"/>
        <w:shd w:val="clear" w:color="auto" w:fill="auto"/>
        <w:spacing w:before="0" w:after="159" w:line="247" w:lineRule="exact"/>
        <w:ind w:left="20" w:right="40" w:firstLine="280"/>
      </w:pPr>
      <w:r>
        <w:rPr>
          <w:rStyle w:val="100pt1"/>
          <w:i/>
          <w:iCs/>
          <w:color w:val="000000"/>
        </w:rPr>
        <w:t>Семак импровизирует внутренний текст Астрова в рас</w:t>
      </w:r>
      <w:r>
        <w:rPr>
          <w:rStyle w:val="100pt1"/>
          <w:i/>
          <w:iCs/>
          <w:color w:val="000000"/>
        </w:rPr>
        <w:softHyphen/>
        <w:t>сказе об умершем под хлороформом стрелочнике.</w:t>
      </w:r>
    </w:p>
    <w:p w:rsidR="00244497" w:rsidRDefault="00244497">
      <w:pPr>
        <w:pStyle w:val="a4"/>
        <w:framePr w:w="5304" w:h="9347" w:hRule="exact" w:wrap="none" w:vAnchor="page" w:hAnchor="page" w:x="3346" w:y="3787"/>
        <w:shd w:val="clear" w:color="auto" w:fill="auto"/>
        <w:spacing w:before="0" w:line="274" w:lineRule="exact"/>
        <w:ind w:left="20" w:right="40" w:firstLine="280"/>
      </w:pPr>
      <w:r>
        <w:rPr>
          <w:rStyle w:val="11"/>
          <w:color w:val="000000"/>
        </w:rPr>
        <w:t xml:space="preserve">ДОДИН </w:t>
      </w:r>
      <w:r>
        <w:rPr>
          <w:rStyle w:val="1a"/>
          <w:color w:val="000000"/>
        </w:rPr>
        <w:t>(за Марину).</w:t>
      </w:r>
      <w:r>
        <w:rPr>
          <w:rStyle w:val="11"/>
          <w:color w:val="000000"/>
        </w:rPr>
        <w:t xml:space="preserve"> Не за что поминать, не помя</w:t>
      </w:r>
      <w:r>
        <w:rPr>
          <w:rStyle w:val="11"/>
          <w:color w:val="000000"/>
        </w:rPr>
        <w:softHyphen/>
        <w:t>нут. И люди в этом правы.</w:t>
      </w:r>
    </w:p>
    <w:p w:rsidR="00244497" w:rsidRDefault="00244497">
      <w:pPr>
        <w:pStyle w:val="a4"/>
        <w:framePr w:w="5304" w:h="9347" w:hRule="exact" w:wrap="none" w:vAnchor="page" w:hAnchor="page" w:x="3346" w:y="3787"/>
        <w:shd w:val="clear" w:color="auto" w:fill="auto"/>
        <w:spacing w:before="0" w:line="264" w:lineRule="exact"/>
        <w:ind w:left="20" w:firstLine="280"/>
      </w:pPr>
      <w:r>
        <w:rPr>
          <w:rStyle w:val="11"/>
          <w:color w:val="000000"/>
        </w:rPr>
        <w:t>СЕМАК. Спасибо, утешили.</w:t>
      </w:r>
    </w:p>
    <w:p w:rsidR="00244497" w:rsidRDefault="00244497">
      <w:pPr>
        <w:pStyle w:val="a4"/>
        <w:framePr w:w="5304" w:h="9347" w:hRule="exact" w:wrap="none" w:vAnchor="page" w:hAnchor="page" w:x="3346" w:y="3787"/>
        <w:shd w:val="clear" w:color="auto" w:fill="auto"/>
        <w:spacing w:before="0" w:line="264" w:lineRule="exact"/>
        <w:ind w:left="20" w:right="40" w:firstLine="280"/>
      </w:pPr>
      <w:r>
        <w:rPr>
          <w:rStyle w:val="11"/>
          <w:color w:val="000000"/>
        </w:rPr>
        <w:t>ЗАВЬЯЛОВ. Вы хорошо показали, у Астрова даже какая-то усмешка возникла на слова Марины.</w:t>
      </w:r>
    </w:p>
    <w:p w:rsidR="00244497" w:rsidRDefault="00244497">
      <w:pPr>
        <w:pStyle w:val="a4"/>
        <w:framePr w:w="5304" w:h="9347" w:hRule="exact" w:wrap="none" w:vAnchor="page" w:hAnchor="page" w:x="3346" w:y="3787"/>
        <w:shd w:val="clear" w:color="auto" w:fill="auto"/>
        <w:spacing w:before="0" w:after="247" w:line="264" w:lineRule="exact"/>
        <w:ind w:left="20" w:right="40" w:firstLine="280"/>
      </w:pPr>
      <w:r>
        <w:rPr>
          <w:rStyle w:val="11"/>
          <w:color w:val="000000"/>
        </w:rPr>
        <w:t xml:space="preserve">ДОДИН </w:t>
      </w:r>
      <w:r>
        <w:rPr>
          <w:rStyle w:val="1a"/>
          <w:color w:val="000000"/>
        </w:rPr>
        <w:t>(за Астрова).</w:t>
      </w:r>
      <w:r>
        <w:rPr>
          <w:rStyle w:val="11"/>
          <w:color w:val="000000"/>
        </w:rPr>
        <w:t xml:space="preserve"> Хорошо сказала. Это надо иметь твою простоту, чтобы так утешать.</w:t>
      </w:r>
    </w:p>
    <w:p w:rsidR="00244497" w:rsidRDefault="00244497">
      <w:pPr>
        <w:pStyle w:val="1010"/>
        <w:framePr w:w="5304" w:h="9347" w:hRule="exact" w:wrap="none" w:vAnchor="page" w:hAnchor="page" w:x="3346" w:y="3787"/>
        <w:shd w:val="clear" w:color="auto" w:fill="auto"/>
        <w:spacing w:before="0" w:after="300" w:line="180" w:lineRule="exact"/>
        <w:ind w:left="20" w:firstLine="280"/>
      </w:pPr>
      <w:r>
        <w:rPr>
          <w:rStyle w:val="100pt1"/>
          <w:i/>
          <w:iCs/>
          <w:color w:val="000000"/>
        </w:rPr>
        <w:t>Проба.</w:t>
      </w:r>
    </w:p>
    <w:p w:rsidR="00244497" w:rsidRDefault="00244497">
      <w:pPr>
        <w:pStyle w:val="a4"/>
        <w:framePr w:w="5304" w:h="9347" w:hRule="exact" w:wrap="none" w:vAnchor="page" w:hAnchor="page" w:x="3346" w:y="3787"/>
        <w:shd w:val="clear" w:color="auto" w:fill="auto"/>
        <w:spacing w:before="0" w:line="180" w:lineRule="exact"/>
        <w:ind w:left="20" w:firstLine="280"/>
      </w:pPr>
      <w:r>
        <w:rPr>
          <w:rStyle w:val="11"/>
          <w:color w:val="000000"/>
        </w:rPr>
        <w:t>ВОЙНИЦКИЙ. ...нездорово все это!</w:t>
      </w:r>
    </w:p>
    <w:p w:rsidR="00244497" w:rsidRDefault="00244497">
      <w:pPr>
        <w:pStyle w:val="a4"/>
        <w:framePr w:w="5304" w:h="9347" w:hRule="exact" w:wrap="none" w:vAnchor="page" w:hAnchor="page" w:x="3346" w:y="3787"/>
        <w:shd w:val="clear" w:color="auto" w:fill="auto"/>
        <w:spacing w:before="0" w:after="253" w:line="271" w:lineRule="exact"/>
        <w:ind w:left="20" w:right="40" w:firstLine="280"/>
      </w:pPr>
      <w:r>
        <w:rPr>
          <w:rStyle w:val="11"/>
          <w:color w:val="000000"/>
        </w:rPr>
        <w:t xml:space="preserve">ДОДИН </w:t>
      </w:r>
      <w:r>
        <w:rPr>
          <w:rStyle w:val="1a"/>
          <w:color w:val="000000"/>
        </w:rPr>
        <w:t>(за Войницкого).</w:t>
      </w:r>
      <w:r>
        <w:rPr>
          <w:rStyle w:val="11"/>
          <w:color w:val="000000"/>
        </w:rPr>
        <w:t xml:space="preserve"> «Нездорово все это!» Жизнь изменилась!</w:t>
      </w:r>
    </w:p>
    <w:p w:rsidR="00244497" w:rsidRDefault="00244497">
      <w:pPr>
        <w:pStyle w:val="1010"/>
        <w:framePr w:w="5304" w:h="9347" w:hRule="exact" w:wrap="none" w:vAnchor="page" w:hAnchor="page" w:x="3346" w:y="3787"/>
        <w:shd w:val="clear" w:color="auto" w:fill="auto"/>
        <w:spacing w:before="0" w:after="264" w:line="180" w:lineRule="exact"/>
        <w:ind w:left="20" w:firstLine="280"/>
      </w:pPr>
      <w:r>
        <w:rPr>
          <w:rStyle w:val="100pt1"/>
          <w:i/>
          <w:iCs/>
          <w:color w:val="000000"/>
        </w:rPr>
        <w:t>Проба.</w:t>
      </w:r>
    </w:p>
    <w:p w:rsidR="00244497" w:rsidRDefault="00244497">
      <w:pPr>
        <w:pStyle w:val="a4"/>
        <w:framePr w:w="5304" w:h="9347" w:hRule="exact" w:wrap="none" w:vAnchor="page" w:hAnchor="page" w:x="3346" w:y="3787"/>
        <w:shd w:val="clear" w:color="auto" w:fill="auto"/>
        <w:spacing w:before="0" w:line="180" w:lineRule="exact"/>
        <w:ind w:left="20" w:firstLine="280"/>
      </w:pPr>
      <w:r>
        <w:rPr>
          <w:rStyle w:val="11"/>
          <w:color w:val="000000"/>
        </w:rPr>
        <w:t>МАРИНА. Буди для него народ, ставь самовар...</w:t>
      </w:r>
    </w:p>
    <w:p w:rsidR="00244497" w:rsidRDefault="00244497">
      <w:pPr>
        <w:pStyle w:val="a4"/>
        <w:framePr w:w="5304" w:h="9347" w:hRule="exact" w:wrap="none" w:vAnchor="page" w:hAnchor="page" w:x="3346" w:y="3787"/>
        <w:shd w:val="clear" w:color="auto" w:fill="auto"/>
        <w:spacing w:before="0" w:after="255" w:line="274" w:lineRule="exact"/>
        <w:ind w:left="20" w:right="40" w:firstLine="280"/>
      </w:pPr>
      <w:r>
        <w:rPr>
          <w:rStyle w:val="11"/>
          <w:color w:val="000000"/>
        </w:rPr>
        <w:t xml:space="preserve">ДОДИН </w:t>
      </w:r>
      <w:r>
        <w:rPr>
          <w:rStyle w:val="1a"/>
          <w:color w:val="000000"/>
        </w:rPr>
        <w:t>(за Марину).</w:t>
      </w:r>
      <w:r>
        <w:rPr>
          <w:rStyle w:val="11"/>
          <w:color w:val="000000"/>
        </w:rPr>
        <w:t xml:space="preserve"> «И вдруг часу во втором зво</w:t>
      </w:r>
      <w:r>
        <w:rPr>
          <w:rStyle w:val="11"/>
          <w:color w:val="000000"/>
        </w:rPr>
        <w:softHyphen/>
        <w:t>нок... Что такое, батюшки? Чаю! Буди для него народ, ставь самовар...» Жизнь изменилась... Эта тема задает</w:t>
      </w:r>
      <w:r>
        <w:rPr>
          <w:rStyle w:val="11"/>
          <w:color w:val="000000"/>
        </w:rPr>
        <w:softHyphen/>
        <w:t>ся с самого начала. Жизнь начала калечиться и обнару</w:t>
      </w:r>
      <w:r>
        <w:rPr>
          <w:rStyle w:val="11"/>
          <w:color w:val="000000"/>
        </w:rPr>
        <w:softHyphen/>
        <w:t>живать нечто новое.</w:t>
      </w:r>
    </w:p>
    <w:p w:rsidR="00244497" w:rsidRDefault="00244497">
      <w:pPr>
        <w:pStyle w:val="1010"/>
        <w:framePr w:w="5304" w:h="9347" w:hRule="exact" w:wrap="none" w:vAnchor="page" w:hAnchor="page" w:x="3346" w:y="3787"/>
        <w:shd w:val="clear" w:color="auto" w:fill="auto"/>
        <w:spacing w:before="0" w:after="235" w:line="180" w:lineRule="exact"/>
        <w:ind w:left="20" w:firstLine="280"/>
      </w:pPr>
      <w:r>
        <w:rPr>
          <w:rStyle w:val="100pt1"/>
          <w:i/>
          <w:iCs/>
          <w:color w:val="000000"/>
        </w:rPr>
        <w:t>Проба.</w:t>
      </w:r>
    </w:p>
    <w:p w:rsidR="00244497" w:rsidRDefault="00244497">
      <w:pPr>
        <w:pStyle w:val="a4"/>
        <w:framePr w:w="5304" w:h="9347" w:hRule="exact" w:wrap="none" w:vAnchor="page" w:hAnchor="page" w:x="3346" w:y="3787"/>
        <w:shd w:val="clear" w:color="auto" w:fill="auto"/>
        <w:spacing w:before="0" w:line="259" w:lineRule="exact"/>
        <w:ind w:left="20" w:right="40" w:firstLine="280"/>
      </w:pPr>
      <w:r>
        <w:rPr>
          <w:rStyle w:val="11"/>
          <w:color w:val="000000"/>
        </w:rPr>
        <w:t>ВОЙНИЦКИЙ. Сто лет. Профессор решил посе</w:t>
      </w:r>
      <w:r>
        <w:rPr>
          <w:rStyle w:val="11"/>
          <w:color w:val="000000"/>
        </w:rPr>
        <w:softHyphen/>
        <w:t>литься здесь.</w:t>
      </w:r>
    </w:p>
    <w:p w:rsidR="00244497" w:rsidRDefault="00244497">
      <w:pPr>
        <w:pStyle w:val="a4"/>
        <w:framePr w:w="5304" w:h="9347" w:hRule="exact" w:wrap="none" w:vAnchor="page" w:hAnchor="page" w:x="3346" w:y="3787"/>
        <w:shd w:val="clear" w:color="auto" w:fill="auto"/>
        <w:spacing w:before="0" w:line="259" w:lineRule="exact"/>
        <w:ind w:left="20" w:right="40" w:firstLine="280"/>
      </w:pPr>
      <w:r>
        <w:rPr>
          <w:rStyle w:val="1410"/>
          <w:color w:val="000000"/>
        </w:rPr>
        <w:t xml:space="preserve">додин </w:t>
      </w:r>
      <w:r>
        <w:rPr>
          <w:rStyle w:val="1a"/>
          <w:color w:val="000000"/>
        </w:rPr>
        <w:t>(за Войницкого).</w:t>
      </w:r>
      <w:r>
        <w:rPr>
          <w:rStyle w:val="11"/>
          <w:color w:val="000000"/>
        </w:rPr>
        <w:t xml:space="preserve"> «Сто лет». Он теперь здесь поселился. Мы теперь здесь в новых обстоятельствах.</w:t>
      </w:r>
    </w:p>
    <w:p w:rsidR="00244497" w:rsidRDefault="00244497">
      <w:pPr>
        <w:pStyle w:val="a4"/>
        <w:framePr w:w="5304" w:h="9347" w:hRule="exact" w:wrap="none" w:vAnchor="page" w:hAnchor="page" w:x="3346" w:y="3787"/>
        <w:shd w:val="clear" w:color="auto" w:fill="auto"/>
        <w:spacing w:before="0" w:line="259" w:lineRule="exact"/>
        <w:ind w:left="20" w:firstLine="280"/>
      </w:pPr>
      <w:r>
        <w:rPr>
          <w:rStyle w:val="11"/>
          <w:color w:val="000000"/>
        </w:rPr>
        <w:t>АСТРОВ. И долго они еще здесь проживут?</w:t>
      </w:r>
    </w:p>
    <w:p w:rsidR="00244497" w:rsidRDefault="00244497">
      <w:pPr>
        <w:pStyle w:val="a6"/>
        <w:framePr w:wrap="none" w:vAnchor="page" w:hAnchor="page" w:x="5825" w:y="13340"/>
        <w:shd w:val="clear" w:color="auto" w:fill="auto"/>
        <w:spacing w:line="130" w:lineRule="exact"/>
        <w:ind w:left="20"/>
      </w:pPr>
      <w:r>
        <w:rPr>
          <w:rStyle w:val="0pt11"/>
          <w:b/>
          <w:bCs/>
          <w:color w:val="000000"/>
        </w:rPr>
        <w:t>519</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100" w:y="3299"/>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290" w:h="9358" w:hRule="exact" w:wrap="none" w:vAnchor="page" w:hAnchor="page" w:x="3353" w:y="3786"/>
        <w:shd w:val="clear" w:color="auto" w:fill="auto"/>
        <w:spacing w:before="0" w:after="367" w:line="264" w:lineRule="exact"/>
        <w:ind w:right="20" w:firstLine="280"/>
      </w:pPr>
      <w:r>
        <w:rPr>
          <w:rStyle w:val="11"/>
          <w:color w:val="000000"/>
        </w:rPr>
        <w:t xml:space="preserve">ДОДИН </w:t>
      </w:r>
      <w:r>
        <w:rPr>
          <w:rStyle w:val="1a"/>
          <w:color w:val="000000"/>
        </w:rPr>
        <w:t>(за Астрова).</w:t>
      </w:r>
      <w:r>
        <w:rPr>
          <w:rStyle w:val="11"/>
          <w:color w:val="000000"/>
        </w:rPr>
        <w:t xml:space="preserve"> «И долго они еще здесь про- живут?» </w:t>
      </w:r>
      <w:r>
        <w:rPr>
          <w:rStyle w:val="1a"/>
          <w:color w:val="000000"/>
        </w:rPr>
        <w:t>(Семаку.)</w:t>
      </w:r>
      <w:r>
        <w:rPr>
          <w:rStyle w:val="11"/>
          <w:color w:val="000000"/>
        </w:rPr>
        <w:t xml:space="preserve"> Тебя это как бы не особенно ко</w:t>
      </w:r>
      <w:r>
        <w:rPr>
          <w:rStyle w:val="11"/>
          <w:color w:val="000000"/>
        </w:rPr>
        <w:softHyphen/>
        <w:t>лышет.</w:t>
      </w:r>
    </w:p>
    <w:p w:rsidR="00244497" w:rsidRDefault="00244497">
      <w:pPr>
        <w:pStyle w:val="1010"/>
        <w:framePr w:w="5290" w:h="9358" w:hRule="exact" w:wrap="none" w:vAnchor="page" w:hAnchor="page" w:x="3353" w:y="3786"/>
        <w:shd w:val="clear" w:color="auto" w:fill="auto"/>
        <w:spacing w:before="0" w:after="201" w:line="180" w:lineRule="exact"/>
        <w:ind w:firstLine="280"/>
      </w:pPr>
      <w:r>
        <w:rPr>
          <w:rStyle w:val="100pt1"/>
          <w:i/>
          <w:iCs/>
          <w:color w:val="000000"/>
        </w:rPr>
        <w:t>Проба.</w:t>
      </w:r>
    </w:p>
    <w:p w:rsidR="00244497" w:rsidRDefault="00244497">
      <w:pPr>
        <w:pStyle w:val="a4"/>
        <w:framePr w:w="5290" w:h="9358" w:hRule="exact" w:wrap="none" w:vAnchor="page" w:hAnchor="page" w:x="3353" w:y="3786"/>
        <w:shd w:val="clear" w:color="auto" w:fill="auto"/>
        <w:spacing w:before="0" w:line="262" w:lineRule="exact"/>
        <w:ind w:right="20" w:firstLine="280"/>
      </w:pPr>
      <w:r>
        <w:rPr>
          <w:rStyle w:val="11"/>
          <w:color w:val="000000"/>
        </w:rPr>
        <w:t>ТЕЛЕГИН. Замечательные, ваше превосходитель</w:t>
      </w:r>
      <w:r>
        <w:rPr>
          <w:rStyle w:val="11"/>
          <w:color w:val="000000"/>
        </w:rPr>
        <w:softHyphen/>
        <w:t>ство.</w:t>
      </w:r>
    </w:p>
    <w:p w:rsidR="00244497" w:rsidRDefault="00244497">
      <w:pPr>
        <w:pStyle w:val="a4"/>
        <w:framePr w:w="5290" w:h="9358" w:hRule="exact" w:wrap="none" w:vAnchor="page" w:hAnchor="page" w:x="3353" w:y="3786"/>
        <w:shd w:val="clear" w:color="auto" w:fill="auto"/>
        <w:spacing w:before="0" w:line="262" w:lineRule="exact"/>
        <w:ind w:right="20" w:firstLine="280"/>
      </w:pPr>
      <w:r>
        <w:rPr>
          <w:rStyle w:val="11"/>
          <w:color w:val="000000"/>
        </w:rPr>
        <w:t xml:space="preserve">ДОДИН </w:t>
      </w:r>
      <w:r>
        <w:rPr>
          <w:rStyle w:val="1a"/>
          <w:color w:val="000000"/>
        </w:rPr>
        <w:t>(за Телегина).</w:t>
      </w:r>
      <w:r>
        <w:rPr>
          <w:rStyle w:val="11"/>
          <w:color w:val="000000"/>
        </w:rPr>
        <w:t xml:space="preserve"> «Замечательные, ваше превос</w:t>
      </w:r>
      <w:r>
        <w:rPr>
          <w:rStyle w:val="11"/>
          <w:color w:val="000000"/>
        </w:rPr>
        <w:softHyphen/>
        <w:t>ходительство». У меня просто сердце кровью обливает</w:t>
      </w:r>
      <w:r>
        <w:rPr>
          <w:rStyle w:val="11"/>
          <w:color w:val="000000"/>
        </w:rPr>
        <w:softHyphen/>
        <w:t>ся, глядя на вас.</w:t>
      </w:r>
    </w:p>
    <w:p w:rsidR="00244497" w:rsidRDefault="00244497">
      <w:pPr>
        <w:pStyle w:val="a4"/>
        <w:framePr w:w="5290" w:h="9358" w:hRule="exact" w:wrap="none" w:vAnchor="page" w:hAnchor="page" w:x="3353" w:y="3786"/>
        <w:shd w:val="clear" w:color="auto" w:fill="auto"/>
        <w:spacing w:before="0" w:line="262" w:lineRule="exact"/>
        <w:ind w:firstLine="280"/>
      </w:pPr>
      <w:r>
        <w:rPr>
          <w:rStyle w:val="11"/>
          <w:color w:val="000000"/>
        </w:rPr>
        <w:t>СОНЯ. Мы завтра поедем в лесничество, папа.</w:t>
      </w:r>
    </w:p>
    <w:p w:rsidR="00244497" w:rsidRDefault="00244497">
      <w:pPr>
        <w:pStyle w:val="a4"/>
        <w:framePr w:w="5290" w:h="9358" w:hRule="exact" w:wrap="none" w:vAnchor="page" w:hAnchor="page" w:x="3353" w:y="3786"/>
        <w:shd w:val="clear" w:color="auto" w:fill="auto"/>
        <w:spacing w:before="0" w:after="365" w:line="262" w:lineRule="exact"/>
        <w:ind w:right="20" w:firstLine="280"/>
      </w:pPr>
      <w:r>
        <w:rPr>
          <w:rStyle w:val="11"/>
          <w:color w:val="000000"/>
        </w:rPr>
        <w:t xml:space="preserve">ДОДИН </w:t>
      </w:r>
      <w:r>
        <w:rPr>
          <w:rStyle w:val="1a"/>
          <w:color w:val="000000"/>
        </w:rPr>
        <w:t>(за Соню).</w:t>
      </w:r>
      <w:r>
        <w:rPr>
          <w:rStyle w:val="11"/>
          <w:color w:val="000000"/>
        </w:rPr>
        <w:t xml:space="preserve"> «Мы завтра поедем в лесничест</w:t>
      </w:r>
      <w:r>
        <w:rPr>
          <w:rStyle w:val="11"/>
          <w:color w:val="000000"/>
        </w:rPr>
        <w:softHyphen/>
        <w:t>во, папа». Я уже поняла, что эти виды не замечатель</w:t>
      </w:r>
      <w:r>
        <w:rPr>
          <w:rStyle w:val="11"/>
          <w:color w:val="000000"/>
        </w:rPr>
        <w:softHyphen/>
        <w:t>ные. Мы в лесничество поедем.</w:t>
      </w:r>
    </w:p>
    <w:p w:rsidR="00244497" w:rsidRDefault="00244497">
      <w:pPr>
        <w:pStyle w:val="1010"/>
        <w:framePr w:w="5290" w:h="9358" w:hRule="exact" w:wrap="none" w:vAnchor="page" w:hAnchor="page" w:x="3353" w:y="3786"/>
        <w:shd w:val="clear" w:color="auto" w:fill="auto"/>
        <w:spacing w:before="0" w:after="197" w:line="180" w:lineRule="exact"/>
        <w:ind w:firstLine="280"/>
      </w:pPr>
      <w:r>
        <w:rPr>
          <w:rStyle w:val="100pt1"/>
          <w:i/>
          <w:iCs/>
          <w:color w:val="000000"/>
        </w:rPr>
        <w:t>Проба.</w:t>
      </w:r>
    </w:p>
    <w:p w:rsidR="00244497" w:rsidRDefault="00244497">
      <w:pPr>
        <w:pStyle w:val="a4"/>
        <w:framePr w:w="5290" w:h="9358" w:hRule="exact" w:wrap="none" w:vAnchor="page" w:hAnchor="page" w:x="3353" w:y="3786"/>
        <w:shd w:val="clear" w:color="auto" w:fill="auto"/>
        <w:spacing w:before="0" w:line="264" w:lineRule="exact"/>
        <w:ind w:right="20" w:firstLine="280"/>
      </w:pPr>
      <w:r>
        <w:rPr>
          <w:rStyle w:val="11"/>
          <w:color w:val="000000"/>
        </w:rPr>
        <w:t>СЕРЕБРЯКОВ. Друзья мои, пришлите мне чай в ка</w:t>
      </w:r>
      <w:r>
        <w:rPr>
          <w:rStyle w:val="11"/>
          <w:color w:val="000000"/>
        </w:rPr>
        <w:softHyphen/>
        <w:t>бинет, будьте добры!</w:t>
      </w:r>
    </w:p>
    <w:p w:rsidR="00244497" w:rsidRDefault="00244497">
      <w:pPr>
        <w:pStyle w:val="a4"/>
        <w:framePr w:w="5290" w:h="9358" w:hRule="exact" w:wrap="none" w:vAnchor="page" w:hAnchor="page" w:x="3353" w:y="3786"/>
        <w:shd w:val="clear" w:color="auto" w:fill="auto"/>
        <w:spacing w:before="0" w:after="367" w:line="264" w:lineRule="exact"/>
        <w:ind w:right="20" w:firstLine="280"/>
      </w:pPr>
      <w:r>
        <w:rPr>
          <w:rStyle w:val="11"/>
          <w:color w:val="000000"/>
        </w:rPr>
        <w:t xml:space="preserve">ДОДИН </w:t>
      </w:r>
      <w:r>
        <w:rPr>
          <w:rStyle w:val="1a"/>
          <w:color w:val="000000"/>
        </w:rPr>
        <w:t>(за Серебрякова).</w:t>
      </w:r>
      <w:r>
        <w:rPr>
          <w:rStyle w:val="11"/>
          <w:color w:val="000000"/>
        </w:rPr>
        <w:t xml:space="preserve"> «Друзья мои, пришлите мне чай в кабинет, будьте добры!» Ему как-то не очень хочется с ними чай пить, с ними разговаривать или с ними молчать.</w:t>
      </w:r>
    </w:p>
    <w:p w:rsidR="00244497" w:rsidRDefault="00244497">
      <w:pPr>
        <w:pStyle w:val="1010"/>
        <w:framePr w:w="5290" w:h="9358" w:hRule="exact" w:wrap="none" w:vAnchor="page" w:hAnchor="page" w:x="3353" w:y="3786"/>
        <w:shd w:val="clear" w:color="auto" w:fill="auto"/>
        <w:spacing w:before="0" w:after="235" w:line="180" w:lineRule="exact"/>
        <w:ind w:firstLine="280"/>
      </w:pPr>
      <w:r>
        <w:rPr>
          <w:rStyle w:val="100pt1"/>
          <w:i/>
          <w:iCs/>
          <w:color w:val="000000"/>
        </w:rPr>
        <w:t>Проба.</w:t>
      </w:r>
    </w:p>
    <w:p w:rsidR="00244497" w:rsidRDefault="00244497">
      <w:pPr>
        <w:pStyle w:val="a4"/>
        <w:framePr w:w="5290" w:h="9358" w:hRule="exact" w:wrap="none" w:vAnchor="page" w:hAnchor="page" w:x="3353" w:y="3786"/>
        <w:shd w:val="clear" w:color="auto" w:fill="auto"/>
        <w:spacing w:before="0" w:line="262" w:lineRule="exact"/>
        <w:ind w:right="20" w:firstLine="280"/>
      </w:pPr>
      <w:r>
        <w:rPr>
          <w:rStyle w:val="11"/>
          <w:color w:val="000000"/>
        </w:rPr>
        <w:t>ВОЙНИЦКИЙ. А как она хороша! Как хороша! Во всю свою жизнь не видел женщины красивее.</w:t>
      </w:r>
    </w:p>
    <w:p w:rsidR="00244497" w:rsidRDefault="00244497">
      <w:pPr>
        <w:pStyle w:val="a4"/>
        <w:framePr w:w="5290" w:h="9358" w:hRule="exact" w:wrap="none" w:vAnchor="page" w:hAnchor="page" w:x="3353" w:y="3786"/>
        <w:shd w:val="clear" w:color="auto" w:fill="auto"/>
        <w:spacing w:before="0" w:line="262" w:lineRule="exact"/>
        <w:ind w:right="20" w:firstLine="280"/>
      </w:pPr>
      <w:r>
        <w:rPr>
          <w:rStyle w:val="11"/>
          <w:color w:val="000000"/>
        </w:rPr>
        <w:t xml:space="preserve">ДОДИН </w:t>
      </w:r>
      <w:r>
        <w:rPr>
          <w:rStyle w:val="1a"/>
          <w:color w:val="000000"/>
        </w:rPr>
        <w:t>(за Войницкого).</w:t>
      </w:r>
      <w:r>
        <w:rPr>
          <w:rStyle w:val="11"/>
          <w:color w:val="000000"/>
        </w:rPr>
        <w:t xml:space="preserve"> «А как она хороша! Как хо</w:t>
      </w:r>
      <w:r>
        <w:rPr>
          <w:rStyle w:val="11"/>
          <w:color w:val="000000"/>
        </w:rPr>
        <w:softHyphen/>
        <w:t>роша! Во всю свою жизнь не видел женщины краси</w:t>
      </w:r>
      <w:r>
        <w:rPr>
          <w:rStyle w:val="11"/>
          <w:color w:val="000000"/>
        </w:rPr>
        <w:softHyphen/>
        <w:t>вее». Как хороша! Как хороша! Как хороша! Можно си</w:t>
      </w:r>
      <w:r>
        <w:rPr>
          <w:rStyle w:val="11"/>
          <w:color w:val="000000"/>
        </w:rPr>
        <w:softHyphen/>
        <w:t>деть и повторять это с утра до вечера.</w:t>
      </w:r>
    </w:p>
    <w:p w:rsidR="00244497" w:rsidRDefault="00244497">
      <w:pPr>
        <w:pStyle w:val="a4"/>
        <w:framePr w:w="5290" w:h="9358" w:hRule="exact" w:wrap="none" w:vAnchor="page" w:hAnchor="page" w:x="3353" w:y="3786"/>
        <w:shd w:val="clear" w:color="auto" w:fill="auto"/>
        <w:spacing w:before="0" w:line="262" w:lineRule="exact"/>
        <w:ind w:right="20" w:firstLine="280"/>
      </w:pPr>
      <w:r>
        <w:rPr>
          <w:rStyle w:val="11"/>
          <w:color w:val="000000"/>
        </w:rPr>
        <w:t>ТЕЛЕГИН Еду ли я по полю, Марина Тимофеевна, гуляю ли в тенистом саду...</w:t>
      </w:r>
    </w:p>
    <w:p w:rsidR="00244497" w:rsidRDefault="00244497">
      <w:pPr>
        <w:pStyle w:val="a6"/>
        <w:framePr w:wrap="none" w:vAnchor="page" w:hAnchor="page" w:x="5833" w:y="13346"/>
        <w:shd w:val="clear" w:color="auto" w:fill="auto"/>
        <w:spacing w:line="130" w:lineRule="exact"/>
        <w:ind w:left="20"/>
      </w:pPr>
      <w:r>
        <w:rPr>
          <w:rStyle w:val="0pt11"/>
          <w:b/>
          <w:bCs/>
          <w:color w:val="000000"/>
        </w:rPr>
        <w:t>520</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247" w:y="3272"/>
        <w:shd w:val="clear" w:color="auto" w:fill="auto"/>
        <w:spacing w:line="130" w:lineRule="exact"/>
        <w:ind w:left="40"/>
      </w:pPr>
      <w:r>
        <w:rPr>
          <w:rStyle w:val="33"/>
          <w:b/>
          <w:bCs/>
          <w:color w:val="000000"/>
        </w:rPr>
        <w:t>Репетиции спектакля «Дядя Ваня»</w:t>
      </w:r>
    </w:p>
    <w:p w:rsidR="00244497" w:rsidRDefault="00244497">
      <w:pPr>
        <w:pStyle w:val="a4"/>
        <w:framePr w:w="5282" w:h="1325" w:hRule="exact" w:wrap="none" w:vAnchor="page" w:hAnchor="page" w:x="3357" w:y="3766"/>
        <w:shd w:val="clear" w:color="auto" w:fill="auto"/>
        <w:spacing w:before="0" w:line="252" w:lineRule="exact"/>
        <w:ind w:right="20" w:firstLine="280"/>
        <w:jc w:val="left"/>
      </w:pPr>
      <w:r>
        <w:rPr>
          <w:rStyle w:val="11"/>
          <w:color w:val="000000"/>
        </w:rPr>
        <w:t xml:space="preserve">ДОДИН. Это продолжает тему. </w:t>
      </w:r>
      <w:r>
        <w:rPr>
          <w:rStyle w:val="1a"/>
          <w:color w:val="000000"/>
        </w:rPr>
        <w:t>(За Телегина.)</w:t>
      </w:r>
      <w:r>
        <w:rPr>
          <w:rStyle w:val="11"/>
          <w:color w:val="000000"/>
        </w:rPr>
        <w:t xml:space="preserve"> Дейст</w:t>
      </w:r>
      <w:r>
        <w:rPr>
          <w:rStyle w:val="11"/>
          <w:color w:val="000000"/>
        </w:rPr>
        <w:softHyphen/>
        <w:t xml:space="preserve">вительно, еду ли я по полю, гуляю ли в тенистом саду... ТЕЛЕГИН. Погода очаровательная, птички поют... ДОДИН </w:t>
      </w:r>
      <w:r>
        <w:rPr>
          <w:rStyle w:val="1a"/>
          <w:color w:val="000000"/>
        </w:rPr>
        <w:t>(за Телегина).</w:t>
      </w:r>
      <w:r>
        <w:rPr>
          <w:rStyle w:val="11"/>
          <w:color w:val="000000"/>
        </w:rPr>
        <w:t xml:space="preserve"> «Птички поют», ну, я — при</w:t>
      </w:r>
      <w:r>
        <w:rPr>
          <w:rStyle w:val="11"/>
          <w:color w:val="000000"/>
        </w:rPr>
        <w:softHyphen/>
        <w:t>живал, я понимаю...</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1622"/>
        <w:framePr w:wrap="none" w:vAnchor="page" w:hAnchor="page" w:x="3449" w:y="4346"/>
        <w:shd w:val="clear" w:color="auto" w:fill="auto"/>
        <w:spacing w:after="0" w:line="300" w:lineRule="exact"/>
        <w:ind w:left="320"/>
      </w:pPr>
      <w:bookmarkStart w:id="44" w:name="bookmark44"/>
      <w:r>
        <w:rPr>
          <w:rStyle w:val="1621"/>
          <w:color w:val="000000"/>
        </w:rPr>
        <w:t>ИМЕННОЙ УКАЗАТЕЛЬ</w:t>
      </w:r>
      <w:bookmarkEnd w:id="44"/>
    </w:p>
    <w:p w:rsidR="00244497" w:rsidRDefault="00244497">
      <w:pPr>
        <w:pStyle w:val="a4"/>
        <w:framePr w:w="5042" w:h="4032" w:hRule="exact" w:wrap="none" w:vAnchor="page" w:hAnchor="page" w:x="3449" w:y="5134"/>
        <w:shd w:val="clear" w:color="auto" w:fill="auto"/>
        <w:spacing w:before="0"/>
        <w:jc w:val="left"/>
      </w:pPr>
      <w:r>
        <w:rPr>
          <w:rStyle w:val="11"/>
          <w:color w:val="000000"/>
        </w:rPr>
        <w:t>А</w:t>
      </w:r>
    </w:p>
    <w:p w:rsidR="00244497" w:rsidRDefault="00244497">
      <w:pPr>
        <w:pStyle w:val="a4"/>
        <w:framePr w:w="5042" w:h="4032" w:hRule="exact" w:wrap="none" w:vAnchor="page" w:hAnchor="page" w:x="3449" w:y="5134"/>
        <w:shd w:val="clear" w:color="auto" w:fill="auto"/>
        <w:spacing w:before="0" w:after="182"/>
        <w:ind w:right="1960"/>
        <w:jc w:val="left"/>
      </w:pPr>
      <w:r>
        <w:rPr>
          <w:rStyle w:val="11"/>
          <w:color w:val="000000"/>
        </w:rPr>
        <w:t>Абрамов Ф. А. 12 Айвазовский И. К. 466 Акимова Н. В. 12-207</w:t>
      </w:r>
    </w:p>
    <w:p w:rsidR="00244497" w:rsidRDefault="00244497">
      <w:pPr>
        <w:pStyle w:val="1520"/>
        <w:framePr w:w="5042" w:h="4032" w:hRule="exact" w:wrap="none" w:vAnchor="page" w:hAnchor="page" w:x="3449" w:y="5134"/>
        <w:shd w:val="clear" w:color="auto" w:fill="auto"/>
        <w:spacing w:before="0"/>
      </w:pPr>
      <w:bookmarkStart w:id="45" w:name="bookmark45"/>
      <w:r>
        <w:rPr>
          <w:rStyle w:val="152"/>
          <w:b/>
          <w:bCs/>
          <w:noProof w:val="0"/>
          <w:color w:val="000000"/>
        </w:rPr>
        <w:t>Б</w:t>
      </w:r>
      <w:bookmarkEnd w:id="45"/>
    </w:p>
    <w:p w:rsidR="00244497" w:rsidRDefault="00244497">
      <w:pPr>
        <w:pStyle w:val="a4"/>
        <w:framePr w:w="5042" w:h="4032" w:hRule="exact" w:wrap="none" w:vAnchor="page" w:hAnchor="page" w:x="3449" w:y="5134"/>
        <w:shd w:val="clear" w:color="auto" w:fill="auto"/>
        <w:spacing w:before="0" w:line="247" w:lineRule="exact"/>
        <w:ind w:right="180"/>
        <w:jc w:val="left"/>
      </w:pPr>
      <w:r>
        <w:rPr>
          <w:rStyle w:val="11"/>
          <w:color w:val="000000"/>
        </w:rPr>
        <w:t>Батюшков К. Н. 269, 299, 356, 357, 359, 361, 370 Бахтин М. М. 227, 365, 374, 396 Бехтерев С. С. 12-63, 179-204 Блок А. А. 54</w:t>
      </w:r>
    </w:p>
    <w:p w:rsidR="00244497" w:rsidRDefault="00244497">
      <w:pPr>
        <w:pStyle w:val="a4"/>
        <w:framePr w:w="5042" w:h="4032" w:hRule="exact" w:wrap="none" w:vAnchor="page" w:hAnchor="page" w:x="3449" w:y="5134"/>
        <w:shd w:val="clear" w:color="auto" w:fill="auto"/>
        <w:spacing w:before="0" w:line="247" w:lineRule="exact"/>
        <w:jc w:val="left"/>
      </w:pPr>
      <w:r>
        <w:rPr>
          <w:rStyle w:val="11"/>
          <w:color w:val="000000"/>
        </w:rPr>
        <w:t>Борисов О. И. 10-13, 16, 24, 29,</w:t>
      </w:r>
    </w:p>
    <w:p w:rsidR="00244497" w:rsidRDefault="00244497">
      <w:pPr>
        <w:pStyle w:val="a4"/>
        <w:framePr w:w="5042" w:h="4032" w:hRule="exact" w:wrap="none" w:vAnchor="page" w:hAnchor="page" w:x="3449" w:y="5134"/>
        <w:shd w:val="clear" w:color="auto" w:fill="auto"/>
        <w:spacing w:before="0" w:line="247" w:lineRule="exact"/>
        <w:ind w:right="180"/>
        <w:jc w:val="left"/>
      </w:pPr>
      <w:r>
        <w:rPr>
          <w:rStyle w:val="11"/>
          <w:color w:val="000000"/>
        </w:rPr>
        <w:t>Боровский Д. Л. 289, 510 Бродский И. А. 148, 171 Брук П. 99 Брянцев А. А. 99 Булгаков М. А. 155</w:t>
      </w:r>
    </w:p>
    <w:p w:rsidR="00244497" w:rsidRDefault="00244497">
      <w:pPr>
        <w:pStyle w:val="1520"/>
        <w:framePr w:w="5042" w:h="2529" w:hRule="exact" w:wrap="none" w:vAnchor="page" w:hAnchor="page" w:x="3449" w:y="9604"/>
        <w:shd w:val="clear" w:color="auto" w:fill="auto"/>
        <w:spacing w:before="0"/>
      </w:pPr>
      <w:bookmarkStart w:id="46" w:name="bookmark46"/>
      <w:r>
        <w:rPr>
          <w:rStyle w:val="152"/>
          <w:b/>
          <w:bCs/>
          <w:noProof w:val="0"/>
          <w:color w:val="000000"/>
        </w:rPr>
        <w:t>В</w:t>
      </w:r>
      <w:bookmarkEnd w:id="46"/>
    </w:p>
    <w:p w:rsidR="00244497" w:rsidRDefault="00244497">
      <w:pPr>
        <w:pStyle w:val="a4"/>
        <w:framePr w:w="5042" w:h="2529" w:hRule="exact" w:wrap="none" w:vAnchor="page" w:hAnchor="page" w:x="3449" w:y="9604"/>
        <w:shd w:val="clear" w:color="auto" w:fill="auto"/>
        <w:spacing w:before="0" w:after="182" w:line="247" w:lineRule="exact"/>
        <w:ind w:right="180"/>
        <w:jc w:val="left"/>
      </w:pPr>
      <w:r>
        <w:rPr>
          <w:rStyle w:val="11"/>
          <w:color w:val="000000"/>
        </w:rPr>
        <w:t>Вертинская А. А. 83 Вивьен Л. С. 153, 154 Власов С. А. 15, 16, 56, 57, 63</w:t>
      </w:r>
    </w:p>
    <w:p w:rsidR="00244497" w:rsidRDefault="00244497">
      <w:pPr>
        <w:pStyle w:val="a4"/>
        <w:framePr w:w="5042" w:h="2529" w:hRule="exact" w:wrap="none" w:vAnchor="page" w:hAnchor="page" w:x="3449" w:y="9604"/>
        <w:shd w:val="clear" w:color="auto" w:fill="auto"/>
        <w:spacing w:before="0" w:line="245" w:lineRule="exact"/>
        <w:jc w:val="left"/>
      </w:pPr>
      <w:r>
        <w:rPr>
          <w:rStyle w:val="11"/>
          <w:color w:val="000000"/>
        </w:rPr>
        <w:t>Г</w:t>
      </w:r>
    </w:p>
    <w:p w:rsidR="00244497" w:rsidRDefault="00244497">
      <w:pPr>
        <w:pStyle w:val="a4"/>
        <w:framePr w:w="5042" w:h="2529" w:hRule="exact" w:wrap="none" w:vAnchor="page" w:hAnchor="page" w:x="3449" w:y="9604"/>
        <w:shd w:val="clear" w:color="auto" w:fill="auto"/>
        <w:spacing w:before="0" w:line="245" w:lineRule="exact"/>
        <w:ind w:right="180"/>
        <w:jc w:val="left"/>
      </w:pPr>
      <w:r>
        <w:rPr>
          <w:rStyle w:val="11"/>
          <w:color w:val="000000"/>
        </w:rPr>
        <w:t>Галендеев В. Н. 32, 39, 41 Гамсун К. 105 Гауптман Г. 80 Гаянов О. А. 63, 69</w:t>
      </w:r>
    </w:p>
    <w:p w:rsidR="00244497" w:rsidRDefault="00244497">
      <w:pPr>
        <w:pStyle w:val="a6"/>
        <w:framePr w:wrap="none" w:vAnchor="page" w:hAnchor="page" w:x="5921" w:y="12488"/>
        <w:shd w:val="clear" w:color="auto" w:fill="auto"/>
        <w:spacing w:line="130" w:lineRule="exact"/>
        <w:ind w:left="20"/>
      </w:pPr>
      <w:r>
        <w:rPr>
          <w:rStyle w:val="0pt11"/>
          <w:b/>
          <w:bCs/>
          <w:color w:val="000000"/>
        </w:rPr>
        <w:t>522</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5465" w:y="3310"/>
        <w:shd w:val="clear" w:color="auto" w:fill="auto"/>
        <w:spacing w:line="130" w:lineRule="exact"/>
        <w:ind w:left="40"/>
      </w:pPr>
      <w:r>
        <w:rPr>
          <w:rStyle w:val="33"/>
          <w:b/>
          <w:bCs/>
          <w:color w:val="000000"/>
        </w:rPr>
        <w:t>Именной указатель</w:t>
      </w:r>
    </w:p>
    <w:p w:rsidR="00244497" w:rsidRDefault="00244497">
      <w:pPr>
        <w:pStyle w:val="a4"/>
        <w:framePr w:w="4334" w:h="4283" w:hRule="exact" w:wrap="none" w:vAnchor="page" w:hAnchor="page" w:x="3801" w:y="3794"/>
        <w:shd w:val="clear" w:color="auto" w:fill="auto"/>
        <w:spacing w:before="0" w:after="122" w:line="247" w:lineRule="exact"/>
        <w:ind w:left="20" w:right="180"/>
        <w:jc w:val="left"/>
      </w:pPr>
      <w:r>
        <w:rPr>
          <w:rStyle w:val="11"/>
          <w:color w:val="000000"/>
        </w:rPr>
        <w:t>Герман А. Ю. 6 Гладченко В. Г. 511-514 Гоголь Н. В. 88, 116 Городков В. М. 72</w:t>
      </w:r>
    </w:p>
    <w:p w:rsidR="00244497" w:rsidRDefault="00244497">
      <w:pPr>
        <w:pStyle w:val="921"/>
        <w:framePr w:w="4334" w:h="4283" w:hRule="exact" w:wrap="none" w:vAnchor="page" w:hAnchor="page" w:x="3801" w:y="3794"/>
        <w:shd w:val="clear" w:color="auto" w:fill="auto"/>
        <w:spacing w:before="0" w:line="320" w:lineRule="exact"/>
        <w:ind w:left="20"/>
      </w:pPr>
      <w:bookmarkStart w:id="47" w:name="bookmark47"/>
      <w:r>
        <w:rPr>
          <w:rStyle w:val="920"/>
          <w:rFonts w:hint="eastAsia"/>
          <w:noProof w:val="0"/>
          <w:color w:val="000000"/>
        </w:rPr>
        <w:t>д</w:t>
      </w:r>
      <w:bookmarkEnd w:id="47"/>
    </w:p>
    <w:p w:rsidR="00244497" w:rsidRDefault="00244497">
      <w:pPr>
        <w:pStyle w:val="a4"/>
        <w:framePr w:w="4334" w:h="4283" w:hRule="exact" w:wrap="none" w:vAnchor="page" w:hAnchor="page" w:x="3801" w:y="3794"/>
        <w:shd w:val="clear" w:color="auto" w:fill="auto"/>
        <w:spacing w:before="0" w:after="178" w:line="247" w:lineRule="exact"/>
        <w:ind w:left="20" w:right="180"/>
        <w:jc w:val="left"/>
      </w:pPr>
      <w:r>
        <w:rPr>
          <w:rStyle w:val="11"/>
          <w:color w:val="000000"/>
        </w:rPr>
        <w:t>Дазиденко О. П. 72,75, 85, 183, 314 Дальский М. В. 112 Девотченко А. В. 71-166 Демидова А. С. 80 Дмитриев О. Г. 70-197 Достоевский Ф. М. 228, 468 Дудинская Н. М. 238</w:t>
      </w:r>
    </w:p>
    <w:p w:rsidR="00244497" w:rsidRDefault="00244497">
      <w:pPr>
        <w:pStyle w:val="1630"/>
        <w:framePr w:w="4334" w:h="4283" w:hRule="exact" w:wrap="none" w:vAnchor="page" w:hAnchor="page" w:x="3801" w:y="3794"/>
        <w:shd w:val="clear" w:color="auto" w:fill="auto"/>
        <w:spacing w:before="0"/>
        <w:ind w:left="20"/>
      </w:pPr>
      <w:bookmarkStart w:id="48" w:name="bookmark48"/>
      <w:r>
        <w:rPr>
          <w:rStyle w:val="163"/>
          <w:b/>
          <w:bCs/>
          <w:noProof w:val="0"/>
          <w:color w:val="000000"/>
        </w:rPr>
        <w:t>Е</w:t>
      </w:r>
      <w:bookmarkEnd w:id="48"/>
    </w:p>
    <w:p w:rsidR="00244497" w:rsidRDefault="00244497">
      <w:pPr>
        <w:pStyle w:val="a4"/>
        <w:framePr w:w="4334" w:h="4283" w:hRule="exact" w:wrap="none" w:vAnchor="page" w:hAnchor="page" w:x="3801" w:y="3794"/>
        <w:shd w:val="clear" w:color="auto" w:fill="auto"/>
        <w:spacing w:before="0"/>
        <w:ind w:left="20" w:right="180"/>
        <w:jc w:val="left"/>
      </w:pPr>
      <w:r>
        <w:rPr>
          <w:rStyle w:val="11"/>
          <w:color w:val="000000"/>
        </w:rPr>
        <w:t>Ельцин Б. Н. 33 Ефремов О. Н. 113,151, 156</w:t>
      </w:r>
    </w:p>
    <w:p w:rsidR="00244497" w:rsidRDefault="00244497">
      <w:pPr>
        <w:pStyle w:val="1640"/>
        <w:framePr w:w="4334" w:h="4525" w:hRule="exact" w:wrap="none" w:vAnchor="page" w:hAnchor="page" w:x="3801" w:y="8505"/>
        <w:shd w:val="clear" w:color="auto" w:fill="auto"/>
        <w:spacing w:before="0"/>
        <w:ind w:left="20"/>
      </w:pPr>
      <w:bookmarkStart w:id="49" w:name="bookmark49"/>
      <w:r>
        <w:rPr>
          <w:rStyle w:val="164"/>
          <w:b/>
          <w:bCs/>
          <w:noProof w:val="0"/>
          <w:color w:val="000000"/>
        </w:rPr>
        <w:t>3</w:t>
      </w:r>
      <w:bookmarkEnd w:id="49"/>
    </w:p>
    <w:p w:rsidR="00244497" w:rsidRDefault="00244497">
      <w:pPr>
        <w:pStyle w:val="a4"/>
        <w:framePr w:w="4334" w:h="4525" w:hRule="exact" w:wrap="none" w:vAnchor="page" w:hAnchor="page" w:x="3801" w:y="8505"/>
        <w:shd w:val="clear" w:color="auto" w:fill="auto"/>
        <w:spacing w:before="0" w:after="178" w:line="247" w:lineRule="exact"/>
        <w:ind w:left="20" w:right="180"/>
        <w:jc w:val="left"/>
      </w:pPr>
      <w:r>
        <w:rPr>
          <w:rStyle w:val="11"/>
          <w:color w:val="000000"/>
        </w:rPr>
        <w:t>Завьялов А. В. 222-521 Захаров М. А. 100 Звездочкин В. А. 32, 43</w:t>
      </w:r>
    </w:p>
    <w:p w:rsidR="00244497" w:rsidRDefault="00244497">
      <w:pPr>
        <w:pStyle w:val="1630"/>
        <w:framePr w:w="4334" w:h="4525" w:hRule="exact" w:wrap="none" w:vAnchor="page" w:hAnchor="page" w:x="3801" w:y="8505"/>
        <w:shd w:val="clear" w:color="auto" w:fill="auto"/>
        <w:spacing w:before="0"/>
        <w:ind w:left="20"/>
      </w:pPr>
      <w:bookmarkStart w:id="50" w:name="bookmark50"/>
      <w:r>
        <w:rPr>
          <w:rStyle w:val="163"/>
          <w:b/>
          <w:bCs/>
          <w:noProof w:val="0"/>
          <w:color w:val="000000"/>
        </w:rPr>
        <w:t>И</w:t>
      </w:r>
      <w:bookmarkEnd w:id="50"/>
    </w:p>
    <w:p w:rsidR="00244497" w:rsidRDefault="00244497">
      <w:pPr>
        <w:pStyle w:val="a4"/>
        <w:framePr w:w="4334" w:h="4525" w:hRule="exact" w:wrap="none" w:vAnchor="page" w:hAnchor="page" w:x="3801" w:y="8505"/>
        <w:shd w:val="clear" w:color="auto" w:fill="auto"/>
        <w:spacing w:before="0" w:after="184"/>
        <w:ind w:left="20" w:right="1600"/>
      </w:pPr>
      <w:r>
        <w:rPr>
          <w:rStyle w:val="11"/>
          <w:color w:val="000000"/>
        </w:rPr>
        <w:t>Ибсен Г. 80, 143, 179, 183 Иванов И. Ю. 10-61, 22-521 Ильинский И. В. 124</w:t>
      </w:r>
    </w:p>
    <w:p w:rsidR="00244497" w:rsidRDefault="00244497">
      <w:pPr>
        <w:pStyle w:val="1630"/>
        <w:framePr w:w="4334" w:h="4525" w:hRule="exact" w:wrap="none" w:vAnchor="page" w:hAnchor="page" w:x="3801" w:y="8505"/>
        <w:shd w:val="clear" w:color="auto" w:fill="auto"/>
        <w:spacing w:before="0" w:line="245" w:lineRule="exact"/>
        <w:ind w:left="20"/>
      </w:pPr>
      <w:bookmarkStart w:id="51" w:name="bookmark51"/>
      <w:r>
        <w:rPr>
          <w:rStyle w:val="163"/>
          <w:b/>
          <w:bCs/>
          <w:noProof w:val="0"/>
          <w:color w:val="000000"/>
        </w:rPr>
        <w:t>К</w:t>
      </w:r>
      <w:bookmarkEnd w:id="51"/>
    </w:p>
    <w:p w:rsidR="00244497" w:rsidRDefault="00244497">
      <w:pPr>
        <w:pStyle w:val="a4"/>
        <w:framePr w:w="4334" w:h="4525" w:hRule="exact" w:wrap="none" w:vAnchor="page" w:hAnchor="page" w:x="3801" w:y="8505"/>
        <w:shd w:val="clear" w:color="auto" w:fill="auto"/>
        <w:spacing w:before="0" w:line="245" w:lineRule="exact"/>
        <w:ind w:left="20"/>
        <w:jc w:val="left"/>
      </w:pPr>
      <w:r>
        <w:rPr>
          <w:rStyle w:val="11"/>
          <w:color w:val="000000"/>
        </w:rPr>
        <w:t>Калашников В. В. 20, 47</w:t>
      </w:r>
    </w:p>
    <w:p w:rsidR="00244497" w:rsidRDefault="00244497">
      <w:pPr>
        <w:pStyle w:val="a4"/>
        <w:framePr w:w="4334" w:h="4525" w:hRule="exact" w:wrap="none" w:vAnchor="page" w:hAnchor="page" w:x="3801" w:y="8505"/>
        <w:shd w:val="clear" w:color="auto" w:fill="auto"/>
        <w:spacing w:before="0" w:line="245" w:lineRule="exact"/>
        <w:ind w:left="20"/>
        <w:jc w:val="left"/>
      </w:pPr>
      <w:r>
        <w:rPr>
          <w:rStyle w:val="11"/>
          <w:color w:val="000000"/>
        </w:rPr>
        <w:t>Калинина Е. А. 166, 174, 195-197, 223-521</w:t>
      </w:r>
    </w:p>
    <w:p w:rsidR="00244497" w:rsidRDefault="00244497">
      <w:pPr>
        <w:pStyle w:val="a4"/>
        <w:framePr w:w="4334" w:h="4525" w:hRule="exact" w:wrap="none" w:vAnchor="page" w:hAnchor="page" w:x="3801" w:y="8505"/>
        <w:shd w:val="clear" w:color="auto" w:fill="auto"/>
        <w:spacing w:before="0" w:line="245" w:lineRule="exact"/>
        <w:ind w:left="20"/>
        <w:jc w:val="left"/>
      </w:pPr>
      <w:r>
        <w:rPr>
          <w:rStyle w:val="11"/>
          <w:color w:val="000000"/>
        </w:rPr>
        <w:t>Коваль А. К. 13-63, 71-152</w:t>
      </w:r>
    </w:p>
    <w:p w:rsidR="00244497" w:rsidRDefault="00244497">
      <w:pPr>
        <w:pStyle w:val="a4"/>
        <w:framePr w:w="4334" w:h="4525" w:hRule="exact" w:wrap="none" w:vAnchor="page" w:hAnchor="page" w:x="3801" w:y="8505"/>
        <w:shd w:val="clear" w:color="auto" w:fill="auto"/>
        <w:spacing w:before="0" w:line="245" w:lineRule="exact"/>
        <w:ind w:left="20"/>
        <w:jc w:val="left"/>
      </w:pPr>
      <w:r>
        <w:rPr>
          <w:rStyle w:val="11"/>
          <w:color w:val="000000"/>
        </w:rPr>
        <w:t>Козырев С. В. 26</w:t>
      </w:r>
    </w:p>
    <w:p w:rsidR="00244497" w:rsidRDefault="00244497">
      <w:pPr>
        <w:pStyle w:val="a4"/>
        <w:framePr w:w="4334" w:h="4525" w:hRule="exact" w:wrap="none" w:vAnchor="page" w:hAnchor="page" w:x="3801" w:y="8505"/>
        <w:shd w:val="clear" w:color="auto" w:fill="auto"/>
        <w:spacing w:before="0" w:line="245" w:lineRule="exact"/>
        <w:ind w:left="20"/>
        <w:jc w:val="left"/>
      </w:pPr>
      <w:r>
        <w:rPr>
          <w:rStyle w:val="11"/>
          <w:color w:val="000000"/>
        </w:rPr>
        <w:t>Комиссаржевская В. Ф. 78</w:t>
      </w:r>
    </w:p>
    <w:p w:rsidR="00244497" w:rsidRDefault="00244497">
      <w:pPr>
        <w:pStyle w:val="a4"/>
        <w:framePr w:w="4334" w:h="4525" w:hRule="exact" w:wrap="none" w:vAnchor="page" w:hAnchor="page" w:x="3801" w:y="8505"/>
        <w:shd w:val="clear" w:color="auto" w:fill="auto"/>
        <w:spacing w:before="0" w:line="245" w:lineRule="exact"/>
        <w:ind w:left="20"/>
        <w:jc w:val="left"/>
      </w:pPr>
      <w:r>
        <w:rPr>
          <w:rStyle w:val="11"/>
          <w:color w:val="000000"/>
        </w:rPr>
        <w:t>Кочергин Э. С. 12</w:t>
      </w:r>
    </w:p>
    <w:p w:rsidR="00244497" w:rsidRDefault="00244497">
      <w:pPr>
        <w:pStyle w:val="a4"/>
        <w:framePr w:w="4334" w:h="4525" w:hRule="exact" w:wrap="none" w:vAnchor="page" w:hAnchor="page" w:x="3801" w:y="8505"/>
        <w:shd w:val="clear" w:color="auto" w:fill="auto"/>
        <w:spacing w:before="0" w:line="245" w:lineRule="exact"/>
        <w:ind w:left="20"/>
        <w:jc w:val="left"/>
      </w:pPr>
      <w:r>
        <w:rPr>
          <w:rStyle w:val="11"/>
          <w:color w:val="000000"/>
        </w:rPr>
        <w:t>Крутикова-Абрамова Л. В. 52</w:t>
      </w:r>
    </w:p>
    <w:p w:rsidR="00244497" w:rsidRDefault="00244497">
      <w:pPr>
        <w:pStyle w:val="a6"/>
        <w:framePr w:wrap="none" w:vAnchor="page" w:hAnchor="page" w:x="6271" w:y="13332"/>
        <w:shd w:val="clear" w:color="auto" w:fill="auto"/>
        <w:spacing w:line="130" w:lineRule="exact"/>
        <w:ind w:left="20"/>
      </w:pPr>
      <w:r>
        <w:rPr>
          <w:rStyle w:val="0pt11"/>
          <w:b/>
          <w:bCs/>
          <w:color w:val="000000"/>
        </w:rPr>
        <w:t>523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047" w:y="3305"/>
        <w:shd w:val="clear" w:color="auto" w:fill="auto"/>
        <w:spacing w:line="140" w:lineRule="exact"/>
        <w:ind w:left="20"/>
      </w:pPr>
      <w:r>
        <w:rPr>
          <w:rStyle w:val="20"/>
          <w:b/>
          <w:bCs/>
          <w:i/>
          <w:iCs/>
          <w:color w:val="000000"/>
        </w:rPr>
        <w:t>Лев Додин. Путешествие без конца</w:t>
      </w:r>
    </w:p>
    <w:p w:rsidR="00244497" w:rsidRDefault="00244497">
      <w:pPr>
        <w:pStyle w:val="a4"/>
        <w:framePr w:w="5371" w:h="9436" w:hRule="exact" w:wrap="none" w:vAnchor="page" w:hAnchor="page" w:x="3284" w:y="3599"/>
        <w:shd w:val="clear" w:color="auto" w:fill="auto"/>
        <w:spacing w:before="0" w:line="490" w:lineRule="exact"/>
        <w:ind w:left="20" w:right="180"/>
        <w:jc w:val="left"/>
      </w:pPr>
      <w:r>
        <w:rPr>
          <w:rStyle w:val="11"/>
          <w:color w:val="000000"/>
        </w:rPr>
        <w:t>Курышев С. В. 16-50, 71-521 Л</w:t>
      </w:r>
    </w:p>
    <w:p w:rsidR="00244497" w:rsidRDefault="00244497">
      <w:pPr>
        <w:pStyle w:val="a4"/>
        <w:framePr w:w="5371" w:h="9436" w:hRule="exact" w:wrap="none" w:vAnchor="page" w:hAnchor="page" w:x="3284" w:y="3599"/>
        <w:shd w:val="clear" w:color="auto" w:fill="auto"/>
        <w:spacing w:before="0" w:after="180" w:line="247" w:lineRule="exact"/>
        <w:ind w:left="20" w:right="180"/>
        <w:jc w:val="left"/>
      </w:pPr>
      <w:r>
        <w:rPr>
          <w:rStyle w:val="11"/>
          <w:color w:val="000000"/>
        </w:rPr>
        <w:t>Лавров Н. Г. 12-84 Лапина Е. А. 313, 314, 409, 410, 512 Лебедев Е. А. 11, 38, 39, 44, 48, 49, 53, 229 Лилина М. П. 35</w:t>
      </w:r>
    </w:p>
    <w:p w:rsidR="00244497" w:rsidRDefault="00244497">
      <w:pPr>
        <w:pStyle w:val="153"/>
        <w:framePr w:w="5371" w:h="9436" w:hRule="exact" w:wrap="none" w:vAnchor="page" w:hAnchor="page" w:x="3284" w:y="3599"/>
        <w:shd w:val="clear" w:color="auto" w:fill="auto"/>
        <w:spacing w:before="0"/>
        <w:ind w:left="20"/>
      </w:pPr>
      <w:bookmarkStart w:id="52" w:name="bookmark52"/>
      <w:r>
        <w:rPr>
          <w:rStyle w:val="151"/>
          <w:noProof w:val="0"/>
          <w:color w:val="000000"/>
        </w:rPr>
        <w:t>М</w:t>
      </w:r>
      <w:bookmarkEnd w:id="52"/>
    </w:p>
    <w:p w:rsidR="00244497" w:rsidRDefault="00244497">
      <w:pPr>
        <w:pStyle w:val="a4"/>
        <w:framePr w:w="5371" w:h="9436" w:hRule="exact" w:wrap="none" w:vAnchor="page" w:hAnchor="page" w:x="3284" w:y="3599"/>
        <w:shd w:val="clear" w:color="auto" w:fill="auto"/>
        <w:spacing w:before="0" w:line="247" w:lineRule="exact"/>
        <w:ind w:left="20" w:right="180"/>
        <w:jc w:val="left"/>
      </w:pPr>
      <w:r>
        <w:rPr>
          <w:rStyle w:val="11"/>
          <w:color w:val="000000"/>
        </w:rPr>
        <w:t>Макогоненко Г. П. 227, 365, 396 Малер Г. 408 Малкин Р. С. 41, 47, 99 Маркс К. 287</w:t>
      </w:r>
    </w:p>
    <w:p w:rsidR="00244497" w:rsidRDefault="00244497">
      <w:pPr>
        <w:pStyle w:val="a4"/>
        <w:framePr w:w="5371" w:h="9436" w:hRule="exact" w:wrap="none" w:vAnchor="page" w:hAnchor="page" w:x="3284" w:y="3599"/>
        <w:shd w:val="clear" w:color="auto" w:fill="auto"/>
        <w:spacing w:before="0" w:line="247" w:lineRule="exact"/>
        <w:ind w:left="20" w:right="180"/>
        <w:jc w:val="left"/>
      </w:pPr>
      <w:r>
        <w:rPr>
          <w:rStyle w:val="11"/>
          <w:color w:val="000000"/>
        </w:rPr>
        <w:t>Мейерхольд В. Э. 103, 109 Мизинова Л. С. 74</w:t>
      </w:r>
    </w:p>
    <w:p w:rsidR="00244497" w:rsidRDefault="00244497">
      <w:pPr>
        <w:pStyle w:val="a4"/>
        <w:framePr w:w="5371" w:h="9436" w:hRule="exact" w:wrap="none" w:vAnchor="page" w:hAnchor="page" w:x="3284" w:y="3599"/>
        <w:shd w:val="clear" w:color="auto" w:fill="auto"/>
        <w:spacing w:before="0" w:line="247" w:lineRule="exact"/>
        <w:ind w:left="20"/>
        <w:jc w:val="left"/>
      </w:pPr>
      <w:r>
        <w:rPr>
          <w:rStyle w:val="11"/>
          <w:color w:val="000000"/>
        </w:rPr>
        <w:t>Мопассан Г., де 110, 139-149, 151, 179, 181-183, 187</w:t>
      </w:r>
    </w:p>
    <w:p w:rsidR="00244497" w:rsidRDefault="00244497">
      <w:pPr>
        <w:pStyle w:val="a4"/>
        <w:framePr w:w="5371" w:h="9436" w:hRule="exact" w:wrap="none" w:vAnchor="page" w:hAnchor="page" w:x="3284" w:y="3599"/>
        <w:shd w:val="clear" w:color="auto" w:fill="auto"/>
        <w:spacing w:before="0" w:line="247" w:lineRule="exact"/>
        <w:ind w:left="20"/>
        <w:jc w:val="left"/>
      </w:pPr>
      <w:r>
        <w:rPr>
          <w:rStyle w:val="11"/>
          <w:color w:val="000000"/>
        </w:rPr>
        <w:t>Морозов А. В. 229, 234</w:t>
      </w:r>
    </w:p>
    <w:p w:rsidR="00244497" w:rsidRDefault="00244497">
      <w:pPr>
        <w:pStyle w:val="a4"/>
        <w:framePr w:w="5371" w:h="9436" w:hRule="exact" w:wrap="none" w:vAnchor="page" w:hAnchor="page" w:x="3284" w:y="3599"/>
        <w:shd w:val="clear" w:color="auto" w:fill="auto"/>
        <w:spacing w:before="0" w:line="247" w:lineRule="exact"/>
        <w:ind w:left="20"/>
        <w:jc w:val="left"/>
      </w:pPr>
      <w:r>
        <w:rPr>
          <w:rStyle w:val="11"/>
          <w:color w:val="000000"/>
        </w:rPr>
        <w:t>Морозов М. Л. 14</w:t>
      </w:r>
    </w:p>
    <w:p w:rsidR="00244497" w:rsidRDefault="00244497">
      <w:pPr>
        <w:pStyle w:val="a4"/>
        <w:framePr w:w="5371" w:h="9436" w:hRule="exact" w:wrap="none" w:vAnchor="page" w:hAnchor="page" w:x="3284" w:y="3599"/>
        <w:shd w:val="clear" w:color="auto" w:fill="auto"/>
        <w:spacing w:before="0" w:line="247" w:lineRule="exact"/>
        <w:ind w:left="20"/>
        <w:jc w:val="left"/>
      </w:pPr>
      <w:r>
        <w:rPr>
          <w:rStyle w:val="11"/>
          <w:color w:val="000000"/>
        </w:rPr>
        <w:t>Моторная Л. Ю. 226-521</w:t>
      </w:r>
    </w:p>
    <w:p w:rsidR="00244497" w:rsidRDefault="00244497">
      <w:pPr>
        <w:pStyle w:val="a4"/>
        <w:framePr w:w="5371" w:h="9436" w:hRule="exact" w:wrap="none" w:vAnchor="page" w:hAnchor="page" w:x="3284" w:y="3599"/>
        <w:shd w:val="clear" w:color="auto" w:fill="auto"/>
        <w:spacing w:before="0" w:line="247" w:lineRule="exact"/>
        <w:ind w:left="20"/>
        <w:jc w:val="left"/>
      </w:pPr>
      <w:r>
        <w:rPr>
          <w:rStyle w:val="11"/>
          <w:color w:val="000000"/>
        </w:rPr>
        <w:t>Муравьев Б. Л. 153</w:t>
      </w:r>
    </w:p>
    <w:p w:rsidR="00244497" w:rsidRDefault="00244497">
      <w:pPr>
        <w:pStyle w:val="a4"/>
        <w:framePr w:w="5371" w:h="9436" w:hRule="exact" w:wrap="none" w:vAnchor="page" w:hAnchor="page" w:x="3284" w:y="3599"/>
        <w:shd w:val="clear" w:color="auto" w:fill="auto"/>
        <w:spacing w:before="0" w:after="178" w:line="247" w:lineRule="exact"/>
        <w:ind w:left="20"/>
        <w:jc w:val="left"/>
      </w:pPr>
      <w:r>
        <w:rPr>
          <w:rStyle w:val="11"/>
          <w:color w:val="000000"/>
        </w:rPr>
        <w:t>Мучеников С. И. 32</w:t>
      </w:r>
    </w:p>
    <w:p w:rsidR="00244497" w:rsidRDefault="00244497">
      <w:pPr>
        <w:pStyle w:val="153"/>
        <w:framePr w:w="5371" w:h="9436" w:hRule="exact" w:wrap="none" w:vAnchor="page" w:hAnchor="page" w:x="3284" w:y="3599"/>
        <w:shd w:val="clear" w:color="auto" w:fill="auto"/>
        <w:spacing w:before="0" w:line="250" w:lineRule="exact"/>
        <w:ind w:left="20"/>
      </w:pPr>
      <w:bookmarkStart w:id="53" w:name="bookmark53"/>
      <w:r>
        <w:rPr>
          <w:rStyle w:val="151"/>
          <w:noProof w:val="0"/>
          <w:color w:val="000000"/>
        </w:rPr>
        <w:t>Н</w:t>
      </w:r>
      <w:bookmarkEnd w:id="53"/>
    </w:p>
    <w:p w:rsidR="00244497" w:rsidRDefault="00244497">
      <w:pPr>
        <w:pStyle w:val="a4"/>
        <w:framePr w:w="5371" w:h="9436" w:hRule="exact" w:wrap="none" w:vAnchor="page" w:hAnchor="page" w:x="3284" w:y="3599"/>
        <w:shd w:val="clear" w:color="auto" w:fill="auto"/>
        <w:spacing w:before="0" w:after="182"/>
        <w:ind w:left="20" w:right="180"/>
        <w:jc w:val="left"/>
      </w:pPr>
      <w:r>
        <w:rPr>
          <w:rStyle w:val="11"/>
          <w:color w:val="000000"/>
        </w:rPr>
        <w:t>Набоков В. В. 98, 173 Неволина А. С. 12-45 Неёлова М. М. 80 Никифорова М. М. 12-93, 133-209 Новиков Н. В. 47</w:t>
      </w:r>
    </w:p>
    <w:p w:rsidR="00244497" w:rsidRDefault="00244497">
      <w:pPr>
        <w:pStyle w:val="153"/>
        <w:framePr w:w="5371" w:h="9436" w:hRule="exact" w:wrap="none" w:vAnchor="page" w:hAnchor="page" w:x="3284" w:y="3599"/>
        <w:shd w:val="clear" w:color="auto" w:fill="auto"/>
        <w:spacing w:before="0"/>
        <w:ind w:left="20"/>
      </w:pPr>
      <w:bookmarkStart w:id="54" w:name="bookmark54"/>
      <w:r>
        <w:rPr>
          <w:rStyle w:val="151"/>
          <w:noProof w:val="0"/>
          <w:color w:val="000000"/>
        </w:rPr>
        <w:t>О</w:t>
      </w:r>
      <w:bookmarkEnd w:id="54"/>
    </w:p>
    <w:p w:rsidR="00244497" w:rsidRDefault="00244497">
      <w:pPr>
        <w:pStyle w:val="a4"/>
        <w:framePr w:w="5371" w:h="9436" w:hRule="exact" w:wrap="none" w:vAnchor="page" w:hAnchor="page" w:x="3284" w:y="3599"/>
        <w:shd w:val="clear" w:color="auto" w:fill="auto"/>
        <w:spacing w:before="0" w:after="182" w:line="247" w:lineRule="exact"/>
        <w:ind w:left="20" w:right="3540"/>
      </w:pPr>
      <w:r>
        <w:rPr>
          <w:rStyle w:val="11"/>
          <w:color w:val="000000"/>
        </w:rPr>
        <w:t>Олеар Т. М. 12-35 Оливье Л. 165, 168 Островский Н. А. 361</w:t>
      </w:r>
    </w:p>
    <w:p w:rsidR="00244497" w:rsidRDefault="00244497">
      <w:pPr>
        <w:pStyle w:val="153"/>
        <w:framePr w:w="5371" w:h="9436" w:hRule="exact" w:wrap="none" w:vAnchor="page" w:hAnchor="page" w:x="3284" w:y="3599"/>
        <w:shd w:val="clear" w:color="auto" w:fill="auto"/>
        <w:spacing w:before="0" w:line="245" w:lineRule="exact"/>
        <w:ind w:left="20"/>
      </w:pPr>
      <w:bookmarkStart w:id="55" w:name="bookmark55"/>
      <w:r>
        <w:rPr>
          <w:rStyle w:val="151"/>
          <w:noProof w:val="0"/>
          <w:color w:val="000000"/>
        </w:rPr>
        <w:t>П</w:t>
      </w:r>
      <w:bookmarkEnd w:id="55"/>
    </w:p>
    <w:p w:rsidR="00244497" w:rsidRDefault="00244497">
      <w:pPr>
        <w:pStyle w:val="a4"/>
        <w:framePr w:w="5371" w:h="9436" w:hRule="exact" w:wrap="none" w:vAnchor="page" w:hAnchor="page" w:x="3284" w:y="3599"/>
        <w:shd w:val="clear" w:color="auto" w:fill="auto"/>
        <w:spacing w:before="0" w:line="245" w:lineRule="exact"/>
        <w:ind w:left="20" w:right="180"/>
        <w:jc w:val="left"/>
      </w:pPr>
      <w:r>
        <w:rPr>
          <w:rStyle w:val="11"/>
          <w:color w:val="000000"/>
        </w:rPr>
        <w:t>Павлов Н. Г. 41, 57 Пискунов К. В. 38</w:t>
      </w:r>
    </w:p>
    <w:p w:rsidR="00244497" w:rsidRDefault="00244497">
      <w:pPr>
        <w:pStyle w:val="a6"/>
        <w:framePr w:wrap="none" w:vAnchor="page" w:hAnchor="page" w:x="5756" w:y="13337"/>
        <w:shd w:val="clear" w:color="auto" w:fill="auto"/>
        <w:spacing w:line="130" w:lineRule="exact"/>
        <w:ind w:left="20"/>
      </w:pPr>
      <w:r>
        <w:rPr>
          <w:rStyle w:val="0pt11"/>
          <w:b/>
          <w:bCs/>
          <w:color w:val="000000"/>
        </w:rPr>
        <w:t>524</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34"/>
        <w:framePr w:wrap="none" w:vAnchor="page" w:hAnchor="page" w:x="4941" w:y="3308"/>
        <w:shd w:val="clear" w:color="auto" w:fill="auto"/>
        <w:spacing w:line="130" w:lineRule="exact"/>
        <w:ind w:left="20"/>
      </w:pPr>
      <w:r>
        <w:rPr>
          <w:rStyle w:val="33"/>
          <w:b/>
          <w:bCs/>
          <w:color w:val="000000"/>
        </w:rPr>
        <w:t>Именной указатель</w:t>
      </w:r>
    </w:p>
    <w:p w:rsidR="00244497" w:rsidRDefault="00244497">
      <w:pPr>
        <w:pStyle w:val="a4"/>
        <w:framePr w:w="5400" w:h="9219" w:hRule="exact" w:wrap="none" w:vAnchor="page" w:hAnchor="page" w:x="3268" w:y="3797"/>
        <w:shd w:val="clear" w:color="auto" w:fill="auto"/>
        <w:spacing w:before="0" w:after="178" w:line="247" w:lineRule="exact"/>
        <w:ind w:left="20" w:right="2840"/>
        <w:jc w:val="left"/>
      </w:pPr>
      <w:r>
        <w:rPr>
          <w:rStyle w:val="11"/>
          <w:color w:val="000000"/>
        </w:rPr>
        <w:t>Пичик В. В. 249, 337 Попов А. А. 113 Порай-Кошиц А. Е. 68, 80 Потапенко И. Н. 74 Пулинец А. Ю. 28 Путин В. В. 185, 353 Пушкин А. С. 116</w:t>
      </w:r>
    </w:p>
    <w:p w:rsidR="00244497" w:rsidRDefault="00244497">
      <w:pPr>
        <w:pStyle w:val="1721"/>
        <w:framePr w:w="5400" w:h="9219" w:hRule="exact" w:wrap="none" w:vAnchor="page" w:hAnchor="page" w:x="3268" w:y="3797"/>
        <w:shd w:val="clear" w:color="auto" w:fill="auto"/>
        <w:spacing w:before="0"/>
        <w:ind w:left="20"/>
      </w:pPr>
      <w:bookmarkStart w:id="56" w:name="bookmark56"/>
      <w:r>
        <w:rPr>
          <w:rStyle w:val="1720"/>
          <w:noProof w:val="0"/>
          <w:color w:val="000000"/>
        </w:rPr>
        <w:t>Р</w:t>
      </w:r>
      <w:bookmarkEnd w:id="56"/>
    </w:p>
    <w:p w:rsidR="00244497" w:rsidRDefault="00244497">
      <w:pPr>
        <w:pStyle w:val="a4"/>
        <w:framePr w:w="5400" w:h="9219" w:hRule="exact" w:wrap="none" w:vAnchor="page" w:hAnchor="page" w:x="3268" w:y="3797"/>
        <w:shd w:val="clear" w:color="auto" w:fill="auto"/>
        <w:spacing w:before="0" w:after="182"/>
        <w:ind w:left="20" w:right="640"/>
        <w:jc w:val="left"/>
      </w:pPr>
      <w:r>
        <w:rPr>
          <w:rStyle w:val="11"/>
          <w:color w:val="000000"/>
        </w:rPr>
        <w:t>Раппопорт К. А. 166, 174, 195-197, 216, 233-521 Роксанова М. Л. 78 Ростовский А. И. 225-521</w:t>
      </w:r>
    </w:p>
    <w:p w:rsidR="00244497" w:rsidRDefault="00244497">
      <w:pPr>
        <w:pStyle w:val="1721"/>
        <w:framePr w:w="5400" w:h="9219" w:hRule="exact" w:wrap="none" w:vAnchor="page" w:hAnchor="page" w:x="3268" w:y="3797"/>
        <w:shd w:val="clear" w:color="auto" w:fill="auto"/>
        <w:spacing w:before="0" w:line="247" w:lineRule="exact"/>
        <w:ind w:left="20"/>
      </w:pPr>
      <w:bookmarkStart w:id="57" w:name="bookmark57"/>
      <w:r>
        <w:rPr>
          <w:rStyle w:val="1720"/>
          <w:noProof w:val="0"/>
          <w:color w:val="000000"/>
        </w:rPr>
        <w:t>С</w:t>
      </w:r>
      <w:bookmarkEnd w:id="57"/>
    </w:p>
    <w:p w:rsidR="00244497" w:rsidRDefault="00244497">
      <w:pPr>
        <w:pStyle w:val="a4"/>
        <w:framePr w:w="5400" w:h="9219" w:hRule="exact" w:wrap="none" w:vAnchor="page" w:hAnchor="page" w:x="3268" w:y="3797"/>
        <w:shd w:val="clear" w:color="auto" w:fill="auto"/>
        <w:spacing w:before="0" w:line="247" w:lineRule="exact"/>
        <w:ind w:left="20" w:right="640"/>
        <w:jc w:val="left"/>
      </w:pPr>
      <w:r>
        <w:rPr>
          <w:rStyle w:val="11"/>
          <w:color w:val="000000"/>
        </w:rPr>
        <w:t>Салтыков-Щедрин М. Е. 146 Селезнев В. С. 69 Семак П. М. 13-93, 116-521 Семенова Н. А. 510-521 Скляр И. Б. 52, 57, 61, 63 Скофилд П. 168 Смоктуновский И. М. 166, 180 Соколова Н. В. 23-64 Солженицын А. И. 114 Сологуб Н. С. 32 Сомов В. Е. 68, 71 Сомье П. 51 Сорос Дж. 116</w:t>
      </w:r>
    </w:p>
    <w:p w:rsidR="00244497" w:rsidRDefault="00244497">
      <w:pPr>
        <w:pStyle w:val="a4"/>
        <w:framePr w:w="5400" w:h="9219" w:hRule="exact" w:wrap="none" w:vAnchor="page" w:hAnchor="page" w:x="3268" w:y="3797"/>
        <w:shd w:val="clear" w:color="auto" w:fill="auto"/>
        <w:spacing w:before="0" w:line="492" w:lineRule="exact"/>
        <w:ind w:left="20" w:right="640"/>
        <w:jc w:val="left"/>
      </w:pPr>
      <w:r>
        <w:rPr>
          <w:rStyle w:val="11"/>
          <w:color w:val="000000"/>
        </w:rPr>
        <w:t>Станиславский К. С. 35, 97, 101, 103, 109 Т</w:t>
      </w:r>
    </w:p>
    <w:p w:rsidR="00244497" w:rsidRDefault="00244497">
      <w:pPr>
        <w:pStyle w:val="a4"/>
        <w:framePr w:w="5400" w:h="9219" w:hRule="exact" w:wrap="none" w:vAnchor="page" w:hAnchor="page" w:x="3268" w:y="3797"/>
        <w:shd w:val="clear" w:color="auto" w:fill="auto"/>
        <w:spacing w:before="0" w:line="247" w:lineRule="exact"/>
        <w:ind w:left="20" w:right="640"/>
        <w:jc w:val="left"/>
      </w:pPr>
      <w:r>
        <w:rPr>
          <w:rStyle w:val="11"/>
          <w:color w:val="000000"/>
        </w:rPr>
        <w:t>Толстой Л. Н. 116 Туманов В. А. 26</w:t>
      </w:r>
    </w:p>
    <w:p w:rsidR="00244497" w:rsidRDefault="00244497">
      <w:pPr>
        <w:pStyle w:val="a4"/>
        <w:framePr w:w="5400" w:h="9219" w:hRule="exact" w:wrap="none" w:vAnchor="page" w:hAnchor="page" w:x="3268" w:y="3797"/>
        <w:shd w:val="clear" w:color="auto" w:fill="auto"/>
        <w:spacing w:before="0" w:after="234" w:line="247" w:lineRule="exact"/>
        <w:ind w:left="20" w:right="200"/>
      </w:pPr>
      <w:r>
        <w:rPr>
          <w:rStyle w:val="11"/>
          <w:color w:val="000000"/>
        </w:rPr>
        <w:t>Тургенев И. С. 116, 205, 227, 296, 299, 359, 361, 481, 482 Тычинина И. В. 30-85, 117-212</w:t>
      </w:r>
    </w:p>
    <w:p w:rsidR="00244497" w:rsidRDefault="00244497">
      <w:pPr>
        <w:pStyle w:val="1721"/>
        <w:framePr w:w="5400" w:h="9219" w:hRule="exact" w:wrap="none" w:vAnchor="page" w:hAnchor="page" w:x="3268" w:y="3797"/>
        <w:shd w:val="clear" w:color="auto" w:fill="auto"/>
        <w:spacing w:before="0" w:after="26" w:line="180" w:lineRule="exact"/>
        <w:ind w:left="20"/>
      </w:pPr>
      <w:bookmarkStart w:id="58" w:name="bookmark58"/>
      <w:r>
        <w:rPr>
          <w:rStyle w:val="1720"/>
          <w:noProof w:val="0"/>
          <w:color w:val="000000"/>
        </w:rPr>
        <w:t>Ф</w:t>
      </w:r>
      <w:bookmarkEnd w:id="58"/>
    </w:p>
    <w:p w:rsidR="00244497" w:rsidRDefault="00244497">
      <w:pPr>
        <w:pStyle w:val="a4"/>
        <w:framePr w:w="5400" w:h="9219" w:hRule="exact" w:wrap="none" w:vAnchor="page" w:hAnchor="page" w:x="3268" w:y="3797"/>
        <w:shd w:val="clear" w:color="auto" w:fill="auto"/>
        <w:spacing w:before="0" w:line="180" w:lineRule="exact"/>
        <w:ind w:left="20"/>
        <w:jc w:val="left"/>
      </w:pPr>
      <w:r>
        <w:rPr>
          <w:rStyle w:val="11"/>
          <w:color w:val="000000"/>
        </w:rPr>
        <w:t>Филиппов С. Н. 124</w:t>
      </w:r>
    </w:p>
    <w:p w:rsidR="00244497" w:rsidRDefault="00244497">
      <w:pPr>
        <w:pStyle w:val="a6"/>
        <w:framePr w:wrap="none" w:vAnchor="page" w:hAnchor="page" w:x="5733" w:y="13335"/>
        <w:shd w:val="clear" w:color="auto" w:fill="auto"/>
        <w:spacing w:line="130" w:lineRule="exact"/>
        <w:ind w:left="40"/>
      </w:pPr>
      <w:r>
        <w:rPr>
          <w:rStyle w:val="0pt11"/>
          <w:b/>
          <w:bCs/>
          <w:color w:val="000000"/>
        </w:rPr>
        <w:t>525</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210"/>
        <w:framePr w:wrap="none" w:vAnchor="page" w:hAnchor="page" w:x="4668" w:y="4939"/>
        <w:shd w:val="clear" w:color="auto" w:fill="auto"/>
        <w:spacing w:line="140" w:lineRule="exact"/>
        <w:ind w:left="40"/>
      </w:pPr>
      <w:r>
        <w:rPr>
          <w:rStyle w:val="20"/>
          <w:b/>
          <w:bCs/>
          <w:i/>
          <w:iCs/>
          <w:color w:val="000000"/>
        </w:rPr>
        <w:t>Лев Додин. Путешествие без конца</w:t>
      </w:r>
    </w:p>
    <w:p w:rsidR="00244497" w:rsidRDefault="00244497">
      <w:pPr>
        <w:pStyle w:val="1531"/>
        <w:framePr w:w="3566" w:h="525" w:hRule="exact" w:wrap="none" w:vAnchor="page" w:hAnchor="page" w:x="3917" w:y="5451"/>
        <w:shd w:val="clear" w:color="auto" w:fill="auto"/>
        <w:spacing w:after="23" w:line="210" w:lineRule="exact"/>
      </w:pPr>
      <w:bookmarkStart w:id="59" w:name="bookmark59"/>
      <w:r>
        <w:rPr>
          <w:rStyle w:val="1530"/>
          <w:b/>
          <w:bCs/>
          <w:noProof w:val="0"/>
          <w:color w:val="000000"/>
        </w:rPr>
        <w:t>X</w:t>
      </w:r>
      <w:bookmarkEnd w:id="59"/>
    </w:p>
    <w:p w:rsidR="00244497" w:rsidRDefault="00244497">
      <w:pPr>
        <w:pStyle w:val="a4"/>
        <w:framePr w:w="3566" w:h="525" w:hRule="exact" w:wrap="none" w:vAnchor="page" w:hAnchor="page" w:x="3917" w:y="5451"/>
        <w:shd w:val="clear" w:color="auto" w:fill="auto"/>
        <w:spacing w:before="0" w:line="180" w:lineRule="exact"/>
        <w:jc w:val="left"/>
      </w:pPr>
      <w:r>
        <w:rPr>
          <w:rStyle w:val="11"/>
          <w:color w:val="000000"/>
        </w:rPr>
        <w:t>Хамутянский Ю. В. 69</w:t>
      </w:r>
    </w:p>
    <w:p w:rsidR="00244497" w:rsidRDefault="00244497">
      <w:pPr>
        <w:pStyle w:val="930"/>
        <w:framePr w:w="3566" w:h="3297" w:hRule="exact" w:wrap="none" w:vAnchor="page" w:hAnchor="page" w:x="3917" w:y="6418"/>
        <w:shd w:val="clear" w:color="auto" w:fill="auto"/>
        <w:spacing w:before="0" w:after="0" w:line="290" w:lineRule="exact"/>
      </w:pPr>
      <w:bookmarkStart w:id="60" w:name="bookmark60"/>
      <w:r>
        <w:rPr>
          <w:rStyle w:val="93"/>
          <w:b/>
          <w:bCs/>
          <w:noProof w:val="0"/>
          <w:color w:val="000000"/>
        </w:rPr>
        <w:t>ц</w:t>
      </w:r>
      <w:bookmarkEnd w:id="60"/>
    </w:p>
    <w:p w:rsidR="00244497" w:rsidRDefault="00244497">
      <w:pPr>
        <w:pStyle w:val="a4"/>
        <w:framePr w:w="3566" w:h="3297" w:hRule="exact" w:wrap="none" w:vAnchor="page" w:hAnchor="page" w:x="3917" w:y="6418"/>
        <w:shd w:val="clear" w:color="auto" w:fill="auto"/>
        <w:spacing w:before="0" w:line="497" w:lineRule="exact"/>
        <w:jc w:val="left"/>
      </w:pPr>
      <w:r>
        <w:rPr>
          <w:rStyle w:val="11"/>
          <w:color w:val="000000"/>
        </w:rPr>
        <w:t>Царев М. И. 124</w:t>
      </w:r>
    </w:p>
    <w:p w:rsidR="00244497" w:rsidRDefault="00244497">
      <w:pPr>
        <w:pStyle w:val="1540"/>
        <w:framePr w:w="3566" w:h="3297" w:hRule="exact" w:wrap="none" w:vAnchor="page" w:hAnchor="page" w:x="3917" w:y="6418"/>
        <w:shd w:val="clear" w:color="auto" w:fill="auto"/>
      </w:pPr>
      <w:bookmarkStart w:id="61" w:name="bookmark61"/>
      <w:r>
        <w:rPr>
          <w:rStyle w:val="154"/>
          <w:b/>
          <w:bCs/>
          <w:noProof w:val="0"/>
          <w:color w:val="000000"/>
        </w:rPr>
        <w:t>Ч</w:t>
      </w:r>
      <w:bookmarkEnd w:id="61"/>
    </w:p>
    <w:p w:rsidR="00244497" w:rsidRDefault="00244497">
      <w:pPr>
        <w:pStyle w:val="a4"/>
        <w:framePr w:w="3566" w:h="3297" w:hRule="exact" w:wrap="none" w:vAnchor="page" w:hAnchor="page" w:x="3917" w:y="6418"/>
        <w:shd w:val="clear" w:color="auto" w:fill="auto"/>
        <w:spacing w:before="0" w:after="182"/>
        <w:ind w:right="240"/>
        <w:jc w:val="left"/>
      </w:pPr>
      <w:r>
        <w:rPr>
          <w:rStyle w:val="11"/>
          <w:color w:val="000000"/>
        </w:rPr>
        <w:t>Чапек К. 99 Черневич И. С. 23, 26 Чурикова И. М. 80</w:t>
      </w:r>
    </w:p>
    <w:p w:rsidR="00244497" w:rsidRDefault="00244497">
      <w:pPr>
        <w:pStyle w:val="1520"/>
        <w:framePr w:w="3566" w:h="3297" w:hRule="exact" w:wrap="none" w:vAnchor="page" w:hAnchor="page" w:x="3917" w:y="6418"/>
        <w:shd w:val="clear" w:color="auto" w:fill="auto"/>
        <w:spacing w:before="0"/>
      </w:pPr>
      <w:bookmarkStart w:id="62" w:name="bookmark62"/>
      <w:r>
        <w:rPr>
          <w:rStyle w:val="152"/>
          <w:b/>
          <w:bCs/>
          <w:noProof w:val="0"/>
          <w:color w:val="000000"/>
        </w:rPr>
        <w:t>Ш</w:t>
      </w:r>
      <w:bookmarkEnd w:id="62"/>
    </w:p>
    <w:p w:rsidR="00244497" w:rsidRDefault="00244497">
      <w:pPr>
        <w:pStyle w:val="a4"/>
        <w:framePr w:w="3566" w:h="3297" w:hRule="exact" w:wrap="none" w:vAnchor="page" w:hAnchor="page" w:x="3917" w:y="6418"/>
        <w:shd w:val="clear" w:color="auto" w:fill="auto"/>
        <w:spacing w:before="0" w:after="60" w:line="247" w:lineRule="exact"/>
        <w:ind w:right="240"/>
        <w:jc w:val="left"/>
      </w:pPr>
      <w:r>
        <w:rPr>
          <w:rStyle w:val="11"/>
          <w:color w:val="000000"/>
        </w:rPr>
        <w:t>Шекспир У. 97, 165, 494 Шестакова Т. Б. 13-48, 69, 71-337 Шопен Ф. 336</w:t>
      </w:r>
    </w:p>
    <w:p w:rsidR="00244497" w:rsidRDefault="00244497">
      <w:pPr>
        <w:pStyle w:val="a4"/>
        <w:framePr w:w="3566" w:h="3297" w:hRule="exact" w:wrap="none" w:vAnchor="page" w:hAnchor="page" w:x="3917" w:y="6418"/>
        <w:shd w:val="clear" w:color="auto" w:fill="auto"/>
        <w:spacing w:before="0" w:line="247" w:lineRule="exact"/>
        <w:jc w:val="left"/>
      </w:pPr>
      <w:r>
        <w:rPr>
          <w:rStyle w:val="11"/>
          <w:color w:val="000000"/>
        </w:rPr>
        <w:t>Шопенгауэр А. 228, 242, 308, 468</w:t>
      </w:r>
    </w:p>
    <w:p w:rsidR="00244497" w:rsidRDefault="00244497">
      <w:pPr>
        <w:pStyle w:val="930"/>
        <w:framePr w:w="3566" w:h="1552" w:hRule="exact" w:wrap="none" w:vAnchor="page" w:hAnchor="page" w:x="3917" w:y="10146"/>
        <w:shd w:val="clear" w:color="auto" w:fill="auto"/>
        <w:spacing w:before="0" w:after="0" w:line="290" w:lineRule="exact"/>
      </w:pPr>
      <w:bookmarkStart w:id="63" w:name="bookmark63"/>
      <w:r>
        <w:rPr>
          <w:rStyle w:val="93"/>
          <w:b/>
          <w:bCs/>
          <w:noProof w:val="0"/>
          <w:color w:val="000000"/>
        </w:rPr>
        <w:t>щ</w:t>
      </w:r>
      <w:bookmarkEnd w:id="63"/>
    </w:p>
    <w:p w:rsidR="00244497" w:rsidRDefault="00244497">
      <w:pPr>
        <w:pStyle w:val="a4"/>
        <w:framePr w:w="3566" w:h="1552" w:hRule="exact" w:wrap="none" w:vAnchor="page" w:hAnchor="page" w:x="3917" w:y="10146"/>
        <w:shd w:val="clear" w:color="auto" w:fill="auto"/>
        <w:spacing w:before="0" w:line="499" w:lineRule="exact"/>
        <w:ind w:right="240"/>
        <w:jc w:val="left"/>
      </w:pPr>
      <w:r>
        <w:rPr>
          <w:rStyle w:val="11"/>
          <w:color w:val="000000"/>
        </w:rPr>
        <w:t>Щуко Т. В. 230-521 Э</w:t>
      </w:r>
    </w:p>
    <w:p w:rsidR="00244497" w:rsidRDefault="00244497">
      <w:pPr>
        <w:pStyle w:val="a4"/>
        <w:framePr w:w="3566" w:h="1552" w:hRule="exact" w:wrap="none" w:vAnchor="page" w:hAnchor="page" w:x="3917" w:y="10146"/>
        <w:shd w:val="clear" w:color="auto" w:fill="auto"/>
        <w:spacing w:before="0" w:line="247" w:lineRule="exact"/>
        <w:ind w:right="240"/>
        <w:jc w:val="left"/>
      </w:pPr>
      <w:r>
        <w:rPr>
          <w:rStyle w:val="11"/>
          <w:color w:val="000000"/>
        </w:rPr>
        <w:t>Энгельс Ф. 287 Эфрос А. В. 108</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1610"/>
        <w:framePr w:w="5230" w:h="3376" w:hRule="exact" w:wrap="none" w:vAnchor="page" w:hAnchor="page" w:x="3342" w:y="4939"/>
        <w:shd w:val="clear" w:color="auto" w:fill="auto"/>
        <w:spacing w:before="0" w:after="0" w:line="473" w:lineRule="exact"/>
        <w:ind w:left="300" w:firstLine="0"/>
        <w:jc w:val="left"/>
      </w:pPr>
      <w:bookmarkStart w:id="64" w:name="bookmark64"/>
      <w:r>
        <w:rPr>
          <w:rStyle w:val="1620"/>
          <w:b/>
          <w:bCs/>
          <w:color w:val="000000"/>
        </w:rPr>
        <w:t>СОДЕРЖАНИЕ</w:t>
      </w:r>
      <w:bookmarkEnd w:id="64"/>
    </w:p>
    <w:p w:rsidR="00244497" w:rsidRDefault="00244497">
      <w:pPr>
        <w:pStyle w:val="af"/>
        <w:framePr w:w="5230" w:h="3376" w:hRule="exact" w:wrap="none" w:vAnchor="page" w:hAnchor="page" w:x="3342" w:y="4939"/>
        <w:shd w:val="clear" w:color="auto" w:fill="auto"/>
        <w:tabs>
          <w:tab w:val="left" w:leader="dot" w:pos="4656"/>
          <w:tab w:val="right" w:pos="5243"/>
        </w:tabs>
        <w:ind w:left="20"/>
      </w:pPr>
      <w:r>
        <w:rPr>
          <w:rStyle w:val="ae"/>
          <w:color w:val="000000"/>
        </w:rPr>
        <w:t xml:space="preserve">Вместо предисловия </w:t>
      </w:r>
      <w:r>
        <w:rPr>
          <w:rStyle w:val="9pt"/>
          <w:color w:val="000000"/>
        </w:rPr>
        <w:t>(Алексей Герман)</w:t>
      </w:r>
      <w:r>
        <w:rPr>
          <w:rStyle w:val="ae"/>
          <w:color w:val="000000"/>
        </w:rPr>
        <w:t xml:space="preserve"> </w:t>
      </w:r>
      <w:r>
        <w:rPr>
          <w:rStyle w:val="ae"/>
          <w:color w:val="000000"/>
        </w:rPr>
        <w:tab/>
      </w:r>
      <w:r>
        <w:rPr>
          <w:rStyle w:val="ae"/>
          <w:color w:val="000000"/>
        </w:rPr>
        <w:tab/>
        <w:t>5</w:t>
      </w:r>
    </w:p>
    <w:p w:rsidR="00244497" w:rsidRDefault="00244497">
      <w:pPr>
        <w:pStyle w:val="af"/>
        <w:framePr w:w="5230" w:h="3376" w:hRule="exact" w:wrap="none" w:vAnchor="page" w:hAnchor="page" w:x="3342" w:y="4939"/>
        <w:shd w:val="clear" w:color="auto" w:fill="auto"/>
        <w:ind w:left="20"/>
      </w:pPr>
      <w:r>
        <w:rPr>
          <w:rStyle w:val="ae"/>
          <w:color w:val="000000"/>
        </w:rPr>
        <w:t>«Вишневый сад».</w:t>
      </w:r>
    </w:p>
    <w:p w:rsidR="00244497" w:rsidRDefault="00244497">
      <w:pPr>
        <w:pStyle w:val="af"/>
        <w:framePr w:w="5230" w:h="3376" w:hRule="exact" w:wrap="none" w:vAnchor="page" w:hAnchor="page" w:x="3342" w:y="4939"/>
        <w:shd w:val="clear" w:color="auto" w:fill="auto"/>
        <w:tabs>
          <w:tab w:val="left" w:leader="dot" w:pos="4656"/>
          <w:tab w:val="right" w:pos="5243"/>
        </w:tabs>
        <w:spacing w:after="237" w:line="190" w:lineRule="exact"/>
        <w:ind w:left="20"/>
      </w:pPr>
      <w:r>
        <w:rPr>
          <w:rStyle w:val="ae"/>
          <w:color w:val="000000"/>
        </w:rPr>
        <w:t xml:space="preserve">После сценических проб </w:t>
      </w:r>
      <w:r>
        <w:rPr>
          <w:rStyle w:val="ae"/>
          <w:color w:val="000000"/>
        </w:rPr>
        <w:tab/>
      </w:r>
      <w:r>
        <w:rPr>
          <w:rStyle w:val="ae"/>
          <w:color w:val="000000"/>
        </w:rPr>
        <w:tab/>
        <w:t>7</w:t>
      </w:r>
    </w:p>
    <w:p w:rsidR="00244497" w:rsidRDefault="00244497">
      <w:pPr>
        <w:pStyle w:val="af"/>
        <w:framePr w:w="5230" w:h="3376" w:hRule="exact" w:wrap="none" w:vAnchor="page" w:hAnchor="page" w:x="3342" w:y="4939"/>
        <w:shd w:val="clear" w:color="auto" w:fill="auto"/>
        <w:spacing w:line="190" w:lineRule="exact"/>
        <w:ind w:left="20"/>
      </w:pPr>
      <w:r>
        <w:rPr>
          <w:rStyle w:val="ae"/>
          <w:color w:val="000000"/>
        </w:rPr>
        <w:t>«Чайка».</w:t>
      </w:r>
    </w:p>
    <w:p w:rsidR="00244497" w:rsidRDefault="00244497">
      <w:pPr>
        <w:pStyle w:val="af"/>
        <w:framePr w:w="5230" w:h="3376" w:hRule="exact" w:wrap="none" w:vAnchor="page" w:hAnchor="page" w:x="3342" w:y="4939"/>
        <w:shd w:val="clear" w:color="auto" w:fill="auto"/>
        <w:tabs>
          <w:tab w:val="left" w:leader="dot" w:pos="4656"/>
          <w:tab w:val="right" w:pos="5243"/>
        </w:tabs>
        <w:spacing w:after="237" w:line="190" w:lineRule="exact"/>
        <w:ind w:left="20"/>
      </w:pPr>
      <w:r>
        <w:rPr>
          <w:rStyle w:val="ae"/>
          <w:color w:val="000000"/>
        </w:rPr>
        <w:t>Чтение и анализ</w:t>
      </w:r>
      <w:r>
        <w:rPr>
          <w:rStyle w:val="ae"/>
          <w:color w:val="000000"/>
        </w:rPr>
        <w:tab/>
      </w:r>
      <w:r>
        <w:rPr>
          <w:rStyle w:val="ae"/>
          <w:color w:val="000000"/>
        </w:rPr>
        <w:tab/>
        <w:t>65</w:t>
      </w:r>
    </w:p>
    <w:p w:rsidR="00244497" w:rsidRDefault="00244497">
      <w:pPr>
        <w:pStyle w:val="af"/>
        <w:framePr w:w="5230" w:h="3376" w:hRule="exact" w:wrap="none" w:vAnchor="page" w:hAnchor="page" w:x="3342" w:y="4939"/>
        <w:shd w:val="clear" w:color="auto" w:fill="auto"/>
        <w:spacing w:after="14" w:line="190" w:lineRule="exact"/>
        <w:ind w:left="20"/>
      </w:pPr>
      <w:r>
        <w:rPr>
          <w:rStyle w:val="ae"/>
          <w:color w:val="000000"/>
        </w:rPr>
        <w:t>«Дядя Ваня».</w:t>
      </w:r>
    </w:p>
    <w:p w:rsidR="00244497" w:rsidRDefault="00244497">
      <w:pPr>
        <w:pStyle w:val="af"/>
        <w:framePr w:w="5230" w:h="3376" w:hRule="exact" w:wrap="none" w:vAnchor="page" w:hAnchor="page" w:x="3342" w:y="4939"/>
        <w:shd w:val="clear" w:color="auto" w:fill="auto"/>
        <w:tabs>
          <w:tab w:val="left" w:leader="dot" w:pos="4656"/>
          <w:tab w:val="right" w:pos="5243"/>
        </w:tabs>
        <w:spacing w:after="240" w:line="190" w:lineRule="exact"/>
        <w:ind w:left="20"/>
      </w:pPr>
      <w:r>
        <w:rPr>
          <w:rStyle w:val="ae"/>
          <w:color w:val="000000"/>
        </w:rPr>
        <w:t>До выхода на сцену</w:t>
      </w:r>
      <w:r>
        <w:rPr>
          <w:rStyle w:val="ae"/>
          <w:color w:val="000000"/>
        </w:rPr>
        <w:tab/>
      </w:r>
      <w:r>
        <w:rPr>
          <w:rStyle w:val="ae"/>
          <w:color w:val="000000"/>
        </w:rPr>
        <w:tab/>
        <w:t>217</w:t>
      </w:r>
    </w:p>
    <w:p w:rsidR="00244497" w:rsidRDefault="00244497">
      <w:pPr>
        <w:pStyle w:val="af"/>
        <w:framePr w:w="5230" w:h="3376" w:hRule="exact" w:wrap="none" w:vAnchor="page" w:hAnchor="page" w:x="3342" w:y="4939"/>
        <w:shd w:val="clear" w:color="auto" w:fill="auto"/>
        <w:tabs>
          <w:tab w:val="left" w:leader="dot" w:pos="4656"/>
          <w:tab w:val="right" w:pos="5243"/>
        </w:tabs>
        <w:spacing w:line="190" w:lineRule="exact"/>
        <w:ind w:left="20"/>
      </w:pPr>
      <w:hyperlink w:anchor="bookmark44" w:tooltip="Current Document" w:history="1">
        <w:r>
          <w:rPr>
            <w:rStyle w:val="ae"/>
            <w:color w:val="000000"/>
          </w:rPr>
          <w:t>Именной указатель</w:t>
        </w:r>
        <w:r>
          <w:rPr>
            <w:rStyle w:val="ae"/>
            <w:color w:val="000000"/>
          </w:rPr>
          <w:tab/>
        </w:r>
        <w:r>
          <w:rPr>
            <w:rStyle w:val="ae"/>
            <w:color w:val="000000"/>
          </w:rPr>
          <w:tab/>
          <w:t>522</w:t>
        </w:r>
      </w:hyperlink>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244497">
      <w:pPr>
        <w:pStyle w:val="70"/>
        <w:framePr w:w="5290" w:h="3603" w:hRule="exact" w:wrap="none" w:vAnchor="page" w:hAnchor="page" w:x="3308" w:y="4528"/>
        <w:shd w:val="clear" w:color="auto" w:fill="auto"/>
        <w:spacing w:after="0" w:line="197" w:lineRule="exact"/>
        <w:ind w:left="540"/>
      </w:pPr>
      <w:r>
        <w:rPr>
          <w:rStyle w:val="7"/>
          <w:color w:val="000000"/>
        </w:rPr>
        <w:t>Л. А. Додин.</w:t>
      </w:r>
    </w:p>
    <w:p w:rsidR="00244497" w:rsidRDefault="00244497">
      <w:pPr>
        <w:pStyle w:val="70"/>
        <w:framePr w:w="5290" w:h="3603" w:hRule="exact" w:wrap="none" w:vAnchor="page" w:hAnchor="page" w:x="3308" w:y="4528"/>
        <w:shd w:val="clear" w:color="auto" w:fill="auto"/>
        <w:spacing w:after="126" w:line="197" w:lineRule="exact"/>
        <w:ind w:left="540" w:right="20" w:hanging="500"/>
        <w:jc w:val="both"/>
      </w:pPr>
      <w:r>
        <w:rPr>
          <w:rStyle w:val="78pt"/>
          <w:color w:val="000000"/>
        </w:rPr>
        <w:t xml:space="preserve">Д 60S </w:t>
      </w:r>
      <w:r>
        <w:rPr>
          <w:rStyle w:val="7"/>
          <w:color w:val="000000"/>
        </w:rPr>
        <w:t>Путешествие без названия. Погружение в миры. Че</w:t>
      </w:r>
      <w:r>
        <w:rPr>
          <w:rStyle w:val="7"/>
          <w:color w:val="000000"/>
        </w:rPr>
        <w:softHyphen/>
        <w:t>хов. - Санкт-Петербург. «Балтийские сезоны». 2010. 528 стр., 48 стр. ил.</w:t>
      </w:r>
    </w:p>
    <w:p w:rsidR="00244497" w:rsidRDefault="00244497">
      <w:pPr>
        <w:pStyle w:val="70"/>
        <w:framePr w:w="5290" w:h="3603" w:hRule="exact" w:wrap="none" w:vAnchor="page" w:hAnchor="page" w:x="3308" w:y="4528"/>
        <w:shd w:val="clear" w:color="auto" w:fill="auto"/>
        <w:spacing w:after="68" w:line="190" w:lineRule="exact"/>
        <w:ind w:left="540" w:firstLine="300"/>
        <w:jc w:val="both"/>
      </w:pPr>
      <w:r>
        <w:rPr>
          <w:rStyle w:val="7"/>
          <w:color w:val="000000"/>
          <w:lang w:val="en-US" w:eastAsia="en-US"/>
        </w:rPr>
        <w:t>ISBN</w:t>
      </w:r>
      <w:r w:rsidRPr="00DB358E">
        <w:rPr>
          <w:rStyle w:val="7"/>
          <w:color w:val="000000"/>
          <w:lang w:eastAsia="en-US"/>
        </w:rPr>
        <w:t xml:space="preserve"> </w:t>
      </w:r>
      <w:r>
        <w:rPr>
          <w:rStyle w:val="7"/>
          <w:color w:val="000000"/>
        </w:rPr>
        <w:t>978-5-903368-45-7</w:t>
      </w:r>
    </w:p>
    <w:p w:rsidR="00244497" w:rsidRDefault="00244497">
      <w:pPr>
        <w:pStyle w:val="90"/>
        <w:framePr w:w="5290" w:h="3603" w:hRule="exact" w:wrap="none" w:vAnchor="page" w:hAnchor="page" w:x="3308" w:y="4528"/>
        <w:shd w:val="clear" w:color="auto" w:fill="auto"/>
        <w:spacing w:before="0" w:after="95" w:line="158" w:lineRule="exact"/>
        <w:ind w:left="540" w:right="20" w:firstLine="300"/>
        <w:jc w:val="both"/>
      </w:pPr>
      <w:r>
        <w:rPr>
          <w:rStyle w:val="9"/>
          <w:b/>
          <w:bCs/>
          <w:color w:val="000000"/>
        </w:rPr>
        <w:t>Книга знаменитого петербургского режиссёра, художест</w:t>
      </w:r>
      <w:r>
        <w:rPr>
          <w:rStyle w:val="9"/>
          <w:b/>
          <w:bCs/>
          <w:color w:val="000000"/>
        </w:rPr>
        <w:softHyphen/>
        <w:t>венного руководителя Академического Малого драматическо</w:t>
      </w:r>
      <w:r>
        <w:rPr>
          <w:rStyle w:val="9"/>
          <w:b/>
          <w:bCs/>
          <w:color w:val="000000"/>
        </w:rPr>
        <w:softHyphen/>
        <w:t>го театра - Театра Европы Льва Додина продолжает многотом</w:t>
      </w:r>
      <w:r>
        <w:rPr>
          <w:rStyle w:val="9"/>
          <w:b/>
          <w:bCs/>
          <w:color w:val="000000"/>
        </w:rPr>
        <w:softHyphen/>
        <w:t>ное издание, касающееся актуальных проблем современной культуры и сценического искусства в частности. В третий том вошли материалы, касающиеся работы режиссера над пьесами А. П. Чехова. Читатели познакомятся с записями репетиций программных спектаклей Малого драматического театра: «Вишневый сад», «Чайка», «Дядя Ваня». Следующий том, вы</w:t>
      </w:r>
      <w:r>
        <w:rPr>
          <w:rStyle w:val="9"/>
          <w:b/>
          <w:bCs/>
          <w:color w:val="000000"/>
        </w:rPr>
        <w:softHyphen/>
        <w:t>ход которого планируется в 2011 году, также будет посвящен погружению в миры Чехова, в него войдут записи репетиций пьесы «Три сестры».</w:t>
      </w:r>
    </w:p>
    <w:p w:rsidR="00244497" w:rsidRDefault="00244497">
      <w:pPr>
        <w:pStyle w:val="70"/>
        <w:framePr w:w="5290" w:h="3603" w:hRule="exact" w:wrap="none" w:vAnchor="page" w:hAnchor="page" w:x="3308" w:y="4528"/>
        <w:shd w:val="clear" w:color="auto" w:fill="auto"/>
        <w:spacing w:after="0" w:line="190" w:lineRule="exact"/>
        <w:ind w:right="20"/>
        <w:jc w:val="right"/>
      </w:pPr>
      <w:r>
        <w:rPr>
          <w:rStyle w:val="7"/>
          <w:color w:val="000000"/>
        </w:rPr>
        <w:t>ББК 85.334(2)6</w:t>
      </w:r>
    </w:p>
    <w:p w:rsidR="00244497" w:rsidRDefault="00244497">
      <w:pPr>
        <w:pStyle w:val="90"/>
        <w:framePr w:w="5290" w:h="4029" w:hRule="exact" w:wrap="none" w:vAnchor="page" w:hAnchor="page" w:x="3308" w:y="8505"/>
        <w:shd w:val="clear" w:color="auto" w:fill="auto"/>
        <w:spacing w:before="0" w:after="184" w:line="257" w:lineRule="exact"/>
        <w:jc w:val="center"/>
      </w:pPr>
      <w:r>
        <w:rPr>
          <w:rStyle w:val="9"/>
          <w:b/>
          <w:bCs/>
          <w:color w:val="000000"/>
        </w:rPr>
        <w:t>Додин Лев Абрамович ПУТЕШЕСТВИЕ БЕЗ КОНЦА. ПОГРУЖЕНИЕ В МИРЫ. ЧЕХОВ</w:t>
      </w:r>
    </w:p>
    <w:p w:rsidR="00244497" w:rsidRDefault="00244497">
      <w:pPr>
        <w:pStyle w:val="90"/>
        <w:framePr w:w="5290" w:h="4029" w:hRule="exact" w:wrap="none" w:vAnchor="page" w:hAnchor="page" w:x="3308" w:y="8505"/>
        <w:shd w:val="clear" w:color="auto" w:fill="auto"/>
        <w:spacing w:before="0" w:after="178"/>
        <w:ind w:left="1240" w:right="860" w:hanging="400"/>
      </w:pPr>
      <w:r>
        <w:rPr>
          <w:rStyle w:val="9"/>
          <w:b/>
          <w:bCs/>
          <w:color w:val="000000"/>
        </w:rPr>
        <w:t xml:space="preserve">Художественно-технический редактор </w:t>
      </w:r>
      <w:r>
        <w:rPr>
          <w:rStyle w:val="9MingLiU"/>
          <w:b/>
          <w:bCs/>
          <w:color w:val="000000"/>
        </w:rPr>
        <w:t>В</w:t>
      </w:r>
      <w:r>
        <w:rPr>
          <w:rStyle w:val="9MingLiU"/>
          <w:b/>
          <w:bCs/>
          <w:color w:val="000000"/>
        </w:rPr>
        <w:t xml:space="preserve">. </w:t>
      </w:r>
      <w:r>
        <w:rPr>
          <w:rStyle w:val="9MingLiU"/>
          <w:b/>
          <w:bCs/>
          <w:color w:val="000000"/>
        </w:rPr>
        <w:t>Дзяк</w:t>
      </w:r>
      <w:r>
        <w:rPr>
          <w:rStyle w:val="9MingLiU"/>
          <w:b/>
          <w:bCs/>
          <w:color w:val="000000"/>
        </w:rPr>
        <w:t xml:space="preserve"> </w:t>
      </w:r>
      <w:r>
        <w:rPr>
          <w:rStyle w:val="9"/>
          <w:b/>
          <w:bCs/>
          <w:color w:val="000000"/>
        </w:rPr>
        <w:t xml:space="preserve">Компьютерная вёрстка — С. </w:t>
      </w:r>
      <w:r>
        <w:rPr>
          <w:rStyle w:val="9MingLiU"/>
          <w:b/>
          <w:bCs/>
          <w:color w:val="000000"/>
        </w:rPr>
        <w:t>Арефьев</w:t>
      </w:r>
      <w:r>
        <w:rPr>
          <w:rStyle w:val="9MingLiU"/>
          <w:b/>
          <w:bCs/>
          <w:color w:val="000000"/>
        </w:rPr>
        <w:t xml:space="preserve"> </w:t>
      </w:r>
      <w:r>
        <w:rPr>
          <w:rStyle w:val="9"/>
          <w:b/>
          <w:bCs/>
          <w:color w:val="000000"/>
        </w:rPr>
        <w:t xml:space="preserve">Корректоры В. Кузьмина, С. </w:t>
      </w:r>
      <w:r>
        <w:rPr>
          <w:rStyle w:val="9MingLiU"/>
          <w:b/>
          <w:bCs/>
          <w:color w:val="000000"/>
        </w:rPr>
        <w:t>Мигиеева</w:t>
      </w:r>
    </w:p>
    <w:p w:rsidR="00244497" w:rsidRDefault="00244497">
      <w:pPr>
        <w:pStyle w:val="90"/>
        <w:framePr w:w="5290" w:h="4029" w:hRule="exact" w:wrap="none" w:vAnchor="page" w:hAnchor="page" w:x="3308" w:y="8505"/>
        <w:shd w:val="clear" w:color="auto" w:fill="auto"/>
        <w:spacing w:before="0" w:line="180" w:lineRule="exact"/>
        <w:ind w:left="540"/>
      </w:pPr>
      <w:r>
        <w:rPr>
          <w:rStyle w:val="9"/>
          <w:b/>
          <w:bCs/>
          <w:color w:val="000000"/>
        </w:rPr>
        <w:t xml:space="preserve">Подписано в печать 17.09.2010. Формат </w:t>
      </w:r>
      <w:r w:rsidRPr="00DB358E">
        <w:rPr>
          <w:rStyle w:val="9"/>
          <w:b/>
          <w:bCs/>
          <w:color w:val="000000"/>
          <w:lang w:eastAsia="en-US"/>
        </w:rPr>
        <w:t>84</w:t>
      </w:r>
      <w:r>
        <w:rPr>
          <w:rStyle w:val="9"/>
          <w:b/>
          <w:bCs/>
          <w:color w:val="000000"/>
          <w:lang w:val="en-US" w:eastAsia="en-US"/>
        </w:rPr>
        <w:t>x</w:t>
      </w:r>
      <w:r w:rsidRPr="00DB358E">
        <w:rPr>
          <w:rStyle w:val="9"/>
          <w:b/>
          <w:bCs/>
          <w:color w:val="000000"/>
          <w:lang w:eastAsia="en-US"/>
        </w:rPr>
        <w:t xml:space="preserve">108 </w:t>
      </w:r>
      <w:r>
        <w:rPr>
          <w:rStyle w:val="9"/>
          <w:b/>
          <w:bCs/>
          <w:color w:val="000000"/>
        </w:rPr>
        <w:t>*/</w:t>
      </w:r>
      <w:r>
        <w:rPr>
          <w:rStyle w:val="9"/>
          <w:b/>
          <w:bCs/>
          <w:color w:val="000000"/>
          <w:vertAlign w:val="subscript"/>
        </w:rPr>
        <w:t>ла</w:t>
      </w:r>
      <w:r>
        <w:rPr>
          <w:rStyle w:val="9"/>
          <w:b/>
          <w:bCs/>
          <w:color w:val="000000"/>
        </w:rPr>
        <w:t>.</w:t>
      </w:r>
    </w:p>
    <w:p w:rsidR="00244497" w:rsidRDefault="00244497">
      <w:pPr>
        <w:pStyle w:val="90"/>
        <w:framePr w:w="5290" w:h="4029" w:hRule="exact" w:wrap="none" w:vAnchor="page" w:hAnchor="page" w:x="3308" w:y="8505"/>
        <w:shd w:val="clear" w:color="auto" w:fill="auto"/>
        <w:spacing w:before="0" w:line="180" w:lineRule="exact"/>
        <w:ind w:left="540"/>
      </w:pPr>
      <w:r>
        <w:rPr>
          <w:rStyle w:val="9"/>
          <w:b/>
          <w:bCs/>
          <w:color w:val="000000"/>
        </w:rPr>
        <w:t>Бумага офсетная. Уел. печ. л. 30,24. Тираж 1500 экз.</w:t>
      </w:r>
    </w:p>
    <w:p w:rsidR="00244497" w:rsidRDefault="00244497">
      <w:pPr>
        <w:pStyle w:val="90"/>
        <w:framePr w:w="5290" w:h="4029" w:hRule="exact" w:wrap="none" w:vAnchor="page" w:hAnchor="page" w:x="3308" w:y="8505"/>
        <w:shd w:val="clear" w:color="auto" w:fill="auto"/>
        <w:spacing w:before="0" w:after="136" w:line="180" w:lineRule="exact"/>
        <w:jc w:val="center"/>
      </w:pPr>
      <w:r>
        <w:rPr>
          <w:rStyle w:val="9"/>
          <w:b/>
          <w:bCs/>
          <w:color w:val="000000"/>
        </w:rPr>
        <w:t>Заказ № 3493.</w:t>
      </w:r>
    </w:p>
    <w:p w:rsidR="00244497" w:rsidRDefault="00244497">
      <w:pPr>
        <w:pStyle w:val="90"/>
        <w:framePr w:w="5290" w:h="4029" w:hRule="exact" w:wrap="none" w:vAnchor="page" w:hAnchor="page" w:x="3308" w:y="8505"/>
        <w:shd w:val="clear" w:color="auto" w:fill="auto"/>
        <w:spacing w:before="0" w:line="160" w:lineRule="exact"/>
        <w:jc w:val="center"/>
      </w:pPr>
      <w:r>
        <w:rPr>
          <w:rStyle w:val="9"/>
          <w:b/>
          <w:bCs/>
          <w:color w:val="000000"/>
        </w:rPr>
        <w:t>НП «Балтийские сезоны»</w:t>
      </w:r>
    </w:p>
    <w:p w:rsidR="00244497" w:rsidRDefault="00244497">
      <w:pPr>
        <w:pStyle w:val="90"/>
        <w:framePr w:w="5290" w:h="4029" w:hRule="exact" w:wrap="none" w:vAnchor="page" w:hAnchor="page" w:x="3308" w:y="8505"/>
        <w:shd w:val="clear" w:color="auto" w:fill="auto"/>
        <w:spacing w:before="0" w:after="120" w:line="180" w:lineRule="exact"/>
        <w:jc w:val="center"/>
      </w:pPr>
      <w:r>
        <w:rPr>
          <w:rStyle w:val="9"/>
          <w:b/>
          <w:bCs/>
          <w:color w:val="000000"/>
        </w:rPr>
        <w:t xml:space="preserve">Тел/факс (812) 713-4346 </w:t>
      </w:r>
      <w:r>
        <w:rPr>
          <w:rStyle w:val="9"/>
          <w:b/>
          <w:bCs/>
          <w:color w:val="000000"/>
          <w:lang w:val="en-US" w:eastAsia="en-US"/>
        </w:rPr>
        <w:t xml:space="preserve">e-mail: </w:t>
      </w:r>
      <w:hyperlink r:id="rId81" w:history="1">
        <w:r>
          <w:rPr>
            <w:rStyle w:val="a3"/>
            <w:lang w:val="en-US" w:eastAsia="en-US"/>
          </w:rPr>
          <w:t>alex-balt-sezon@mail.ru</w:t>
        </w:r>
      </w:hyperlink>
    </w:p>
    <w:p w:rsidR="00244497" w:rsidRDefault="00244497">
      <w:pPr>
        <w:pStyle w:val="90"/>
        <w:framePr w:w="5290" w:h="4029" w:hRule="exact" w:wrap="none" w:vAnchor="page" w:hAnchor="page" w:x="3308" w:y="8505"/>
        <w:shd w:val="clear" w:color="auto" w:fill="auto"/>
        <w:spacing w:before="0" w:line="180" w:lineRule="exact"/>
        <w:ind w:left="1240" w:right="1240"/>
        <w:jc w:val="both"/>
      </w:pPr>
      <w:r>
        <w:rPr>
          <w:rStyle w:val="9"/>
          <w:b/>
          <w:bCs/>
          <w:color w:val="000000"/>
        </w:rPr>
        <w:t>Отпечатано с готовых диапозитивов в ОАО «Издательско-полиграфическое предприятие «Искусство России»</w:t>
      </w:r>
    </w:p>
    <w:p w:rsidR="00244497" w:rsidRDefault="00244497">
      <w:pPr>
        <w:pStyle w:val="90"/>
        <w:framePr w:w="5290" w:h="4029" w:hRule="exact" w:wrap="none" w:vAnchor="page" w:hAnchor="page" w:x="3308" w:y="8505"/>
        <w:shd w:val="clear" w:color="auto" w:fill="auto"/>
        <w:spacing w:before="0"/>
        <w:jc w:val="center"/>
      </w:pPr>
      <w:r>
        <w:rPr>
          <w:rStyle w:val="9"/>
          <w:b/>
          <w:bCs/>
          <w:color w:val="000000"/>
        </w:rPr>
        <w:t>198099, Санкт-Петербург, ул. Промышленная, д. 38, корп. 2.</w:t>
      </w:r>
    </w:p>
    <w:p w:rsidR="00244497" w:rsidRDefault="00244497">
      <w:pPr>
        <w:pStyle w:val="90"/>
        <w:framePr w:w="5290" w:h="4029" w:hRule="exact" w:wrap="none" w:vAnchor="page" w:hAnchor="page" w:x="3308" w:y="8505"/>
        <w:shd w:val="clear" w:color="auto" w:fill="auto"/>
        <w:spacing w:before="0"/>
        <w:jc w:val="center"/>
      </w:pPr>
      <w:r>
        <w:rPr>
          <w:rStyle w:val="9"/>
          <w:b/>
          <w:bCs/>
          <w:color w:val="000000"/>
        </w:rPr>
        <w:t>Тел. 786-88-74; 786-87-13</w:t>
      </w:r>
    </w:p>
    <w:p w:rsidR="00244497" w:rsidRDefault="00244497">
      <w:pPr>
        <w:rPr>
          <w:color w:val="auto"/>
          <w:sz w:val="2"/>
          <w:szCs w:val="2"/>
        </w:rPr>
        <w:sectPr w:rsidR="00244497">
          <w:pgSz w:w="11909" w:h="16838"/>
          <w:pgMar w:top="0" w:right="0" w:bottom="0" w:left="0" w:header="0" w:footer="3" w:gutter="0"/>
          <w:cols w:space="720"/>
          <w:noEndnote/>
          <w:docGrid w:linePitch="360"/>
        </w:sectPr>
      </w:pPr>
    </w:p>
    <w:p w:rsidR="00244497" w:rsidRDefault="008D417E">
      <w:pPr>
        <w:framePr w:wrap="none" w:vAnchor="page" w:hAnchor="page" w:x="2595" w:y="2669"/>
        <w:rPr>
          <w:color w:val="auto"/>
          <w:sz w:val="2"/>
          <w:szCs w:val="2"/>
        </w:rPr>
      </w:pPr>
      <w:r>
        <w:rPr>
          <w:color w:val="auto"/>
          <w:sz w:val="2"/>
          <w:szCs w:val="2"/>
        </w:rPr>
        <w:pict>
          <v:shape id="_x0000_i1094" type="#_x0000_t75" style="width:336pt;height:575.25pt">
            <v:imagedata r:id="rId82" o:title=""/>
          </v:shape>
        </w:pict>
      </w:r>
    </w:p>
    <w:p w:rsidR="00244497" w:rsidRDefault="00244497">
      <w:pPr>
        <w:rPr>
          <w:color w:val="auto"/>
          <w:sz w:val="2"/>
          <w:szCs w:val="2"/>
        </w:rPr>
      </w:pPr>
    </w:p>
    <w:sectPr w:rsidR="00244497">
      <w:pgSz w:w="11909" w:h="16838"/>
      <w:pgMar w:top="0" w:right="0" w:bottom="0" w:left="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4C1E" w:rsidRDefault="00F94C1E">
      <w:pPr>
        <w:rPr>
          <w:color w:val="auto"/>
        </w:rPr>
      </w:pPr>
      <w:r>
        <w:rPr>
          <w:color w:val="auto"/>
        </w:rPr>
        <w:separator/>
      </w:r>
    </w:p>
  </w:endnote>
  <w:endnote w:type="continuationSeparator" w:id="1">
    <w:p w:rsidR="00F94C1E" w:rsidRDefault="00F94C1E">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Trebuchet MS">
    <w:panose1 w:val="020B06030202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4C1E" w:rsidRDefault="00F94C1E">
      <w:pPr>
        <w:rPr>
          <w:color w:val="auto"/>
        </w:rPr>
      </w:pPr>
      <w:r>
        <w:rPr>
          <w:color w:val="auto"/>
        </w:rPr>
        <w:separator/>
      </w:r>
    </w:p>
  </w:footnote>
  <w:footnote w:type="continuationSeparator" w:id="1">
    <w:p w:rsidR="00F94C1E" w:rsidRDefault="00F94C1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23"/>
      <w:numFmt w:val="decimal"/>
      <w:lvlText w:val="%1"/>
      <w:lvlJc w:val="left"/>
      <w:rPr>
        <w:rFonts w:ascii="Bookman Old Style" w:hAnsi="Bookman Old Style" w:cs="Bookman Old Style"/>
        <w:b/>
        <w:bCs/>
        <w:i w:val="0"/>
        <w:iCs w:val="0"/>
        <w:smallCaps w:val="0"/>
        <w:strike w:val="0"/>
        <w:color w:val="000000"/>
        <w:spacing w:val="3"/>
        <w:w w:val="100"/>
        <w:position w:val="0"/>
        <w:sz w:val="16"/>
        <w:szCs w:val="16"/>
        <w:u w:val="none"/>
      </w:rPr>
    </w:lvl>
    <w:lvl w:ilvl="1">
      <w:start w:val="23"/>
      <w:numFmt w:val="decimal"/>
      <w:lvlText w:val="%1"/>
      <w:lvlJc w:val="left"/>
      <w:rPr>
        <w:rFonts w:ascii="Bookman Old Style" w:hAnsi="Bookman Old Style" w:cs="Bookman Old Style"/>
        <w:b/>
        <w:bCs/>
        <w:i w:val="0"/>
        <w:iCs w:val="0"/>
        <w:smallCaps w:val="0"/>
        <w:strike w:val="0"/>
        <w:color w:val="000000"/>
        <w:spacing w:val="3"/>
        <w:w w:val="100"/>
        <w:position w:val="0"/>
        <w:sz w:val="16"/>
        <w:szCs w:val="16"/>
        <w:u w:val="none"/>
      </w:rPr>
    </w:lvl>
    <w:lvl w:ilvl="2">
      <w:start w:val="23"/>
      <w:numFmt w:val="decimal"/>
      <w:lvlText w:val="%1"/>
      <w:lvlJc w:val="left"/>
      <w:rPr>
        <w:rFonts w:ascii="Bookman Old Style" w:hAnsi="Bookman Old Style" w:cs="Bookman Old Style"/>
        <w:b/>
        <w:bCs/>
        <w:i w:val="0"/>
        <w:iCs w:val="0"/>
        <w:smallCaps w:val="0"/>
        <w:strike w:val="0"/>
        <w:color w:val="000000"/>
        <w:spacing w:val="3"/>
        <w:w w:val="100"/>
        <w:position w:val="0"/>
        <w:sz w:val="16"/>
        <w:szCs w:val="16"/>
        <w:u w:val="none"/>
      </w:rPr>
    </w:lvl>
    <w:lvl w:ilvl="3">
      <w:start w:val="23"/>
      <w:numFmt w:val="decimal"/>
      <w:lvlText w:val="%1"/>
      <w:lvlJc w:val="left"/>
      <w:rPr>
        <w:rFonts w:ascii="Bookman Old Style" w:hAnsi="Bookman Old Style" w:cs="Bookman Old Style"/>
        <w:b/>
        <w:bCs/>
        <w:i w:val="0"/>
        <w:iCs w:val="0"/>
        <w:smallCaps w:val="0"/>
        <w:strike w:val="0"/>
        <w:color w:val="000000"/>
        <w:spacing w:val="3"/>
        <w:w w:val="100"/>
        <w:position w:val="0"/>
        <w:sz w:val="16"/>
        <w:szCs w:val="16"/>
        <w:u w:val="none"/>
      </w:rPr>
    </w:lvl>
    <w:lvl w:ilvl="4">
      <w:start w:val="23"/>
      <w:numFmt w:val="decimal"/>
      <w:lvlText w:val="%1"/>
      <w:lvlJc w:val="left"/>
      <w:rPr>
        <w:rFonts w:ascii="Bookman Old Style" w:hAnsi="Bookman Old Style" w:cs="Bookman Old Style"/>
        <w:b/>
        <w:bCs/>
        <w:i w:val="0"/>
        <w:iCs w:val="0"/>
        <w:smallCaps w:val="0"/>
        <w:strike w:val="0"/>
        <w:color w:val="000000"/>
        <w:spacing w:val="3"/>
        <w:w w:val="100"/>
        <w:position w:val="0"/>
        <w:sz w:val="16"/>
        <w:szCs w:val="16"/>
        <w:u w:val="none"/>
      </w:rPr>
    </w:lvl>
    <w:lvl w:ilvl="5">
      <w:start w:val="23"/>
      <w:numFmt w:val="decimal"/>
      <w:lvlText w:val="%1"/>
      <w:lvlJc w:val="left"/>
      <w:rPr>
        <w:rFonts w:ascii="Bookman Old Style" w:hAnsi="Bookman Old Style" w:cs="Bookman Old Style"/>
        <w:b/>
        <w:bCs/>
        <w:i w:val="0"/>
        <w:iCs w:val="0"/>
        <w:smallCaps w:val="0"/>
        <w:strike w:val="0"/>
        <w:color w:val="000000"/>
        <w:spacing w:val="3"/>
        <w:w w:val="100"/>
        <w:position w:val="0"/>
        <w:sz w:val="16"/>
        <w:szCs w:val="16"/>
        <w:u w:val="none"/>
      </w:rPr>
    </w:lvl>
    <w:lvl w:ilvl="6">
      <w:start w:val="23"/>
      <w:numFmt w:val="decimal"/>
      <w:lvlText w:val="%1"/>
      <w:lvlJc w:val="left"/>
      <w:rPr>
        <w:rFonts w:ascii="Bookman Old Style" w:hAnsi="Bookman Old Style" w:cs="Bookman Old Style"/>
        <w:b/>
        <w:bCs/>
        <w:i w:val="0"/>
        <w:iCs w:val="0"/>
        <w:smallCaps w:val="0"/>
        <w:strike w:val="0"/>
        <w:color w:val="000000"/>
        <w:spacing w:val="3"/>
        <w:w w:val="100"/>
        <w:position w:val="0"/>
        <w:sz w:val="16"/>
        <w:szCs w:val="16"/>
        <w:u w:val="none"/>
      </w:rPr>
    </w:lvl>
    <w:lvl w:ilvl="7">
      <w:start w:val="23"/>
      <w:numFmt w:val="decimal"/>
      <w:lvlText w:val="%1"/>
      <w:lvlJc w:val="left"/>
      <w:rPr>
        <w:rFonts w:ascii="Bookman Old Style" w:hAnsi="Bookman Old Style" w:cs="Bookman Old Style"/>
        <w:b/>
        <w:bCs/>
        <w:i w:val="0"/>
        <w:iCs w:val="0"/>
        <w:smallCaps w:val="0"/>
        <w:strike w:val="0"/>
        <w:color w:val="000000"/>
        <w:spacing w:val="3"/>
        <w:w w:val="100"/>
        <w:position w:val="0"/>
        <w:sz w:val="16"/>
        <w:szCs w:val="16"/>
        <w:u w:val="none"/>
      </w:rPr>
    </w:lvl>
    <w:lvl w:ilvl="8">
      <w:start w:val="23"/>
      <w:numFmt w:val="decimal"/>
      <w:lvlText w:val="%1"/>
      <w:lvlJc w:val="left"/>
      <w:rPr>
        <w:rFonts w:ascii="Bookman Old Style" w:hAnsi="Bookman Old Style" w:cs="Bookman Old Style"/>
        <w:b/>
        <w:bCs/>
        <w:i w:val="0"/>
        <w:iCs w:val="0"/>
        <w:smallCaps w:val="0"/>
        <w:strike w:val="0"/>
        <w:color w:val="000000"/>
        <w:spacing w:val="3"/>
        <w:w w:val="100"/>
        <w:position w:val="0"/>
        <w:sz w:val="16"/>
        <w:szCs w:val="16"/>
        <w:u w:val="none"/>
      </w:rPr>
    </w:lvl>
  </w:abstractNum>
  <w:abstractNum w:abstractNumId="1">
    <w:nsid w:val="00000003"/>
    <w:multiLevelType w:val="multilevel"/>
    <w:tmpl w:val="00000002"/>
    <w:lvl w:ilvl="0">
      <w:start w:val="7"/>
      <w:numFmt w:val="decimal"/>
      <w:lvlText w:val="%1"/>
      <w:lvlJc w:val="left"/>
      <w:rPr>
        <w:rFonts w:ascii="Bookman Old Style" w:hAnsi="Bookman Old Style" w:cs="Bookman Old Style"/>
        <w:b/>
        <w:bCs/>
        <w:i w:val="0"/>
        <w:iCs w:val="0"/>
        <w:smallCaps w:val="0"/>
        <w:strike w:val="0"/>
        <w:color w:val="000000"/>
        <w:spacing w:val="3"/>
        <w:w w:val="100"/>
        <w:position w:val="0"/>
        <w:sz w:val="16"/>
        <w:szCs w:val="16"/>
        <w:u w:val="none"/>
      </w:rPr>
    </w:lvl>
    <w:lvl w:ilvl="1">
      <w:start w:val="7"/>
      <w:numFmt w:val="decimal"/>
      <w:lvlText w:val="%1"/>
      <w:lvlJc w:val="left"/>
      <w:rPr>
        <w:rFonts w:ascii="Bookman Old Style" w:hAnsi="Bookman Old Style" w:cs="Bookman Old Style"/>
        <w:b/>
        <w:bCs/>
        <w:i w:val="0"/>
        <w:iCs w:val="0"/>
        <w:smallCaps w:val="0"/>
        <w:strike w:val="0"/>
        <w:color w:val="000000"/>
        <w:spacing w:val="3"/>
        <w:w w:val="100"/>
        <w:position w:val="0"/>
        <w:sz w:val="16"/>
        <w:szCs w:val="16"/>
        <w:u w:val="none"/>
      </w:rPr>
    </w:lvl>
    <w:lvl w:ilvl="2">
      <w:start w:val="7"/>
      <w:numFmt w:val="decimal"/>
      <w:lvlText w:val="%1"/>
      <w:lvlJc w:val="left"/>
      <w:rPr>
        <w:rFonts w:ascii="Bookman Old Style" w:hAnsi="Bookman Old Style" w:cs="Bookman Old Style"/>
        <w:b/>
        <w:bCs/>
        <w:i w:val="0"/>
        <w:iCs w:val="0"/>
        <w:smallCaps w:val="0"/>
        <w:strike w:val="0"/>
        <w:color w:val="000000"/>
        <w:spacing w:val="3"/>
        <w:w w:val="100"/>
        <w:position w:val="0"/>
        <w:sz w:val="16"/>
        <w:szCs w:val="16"/>
        <w:u w:val="none"/>
      </w:rPr>
    </w:lvl>
    <w:lvl w:ilvl="3">
      <w:start w:val="7"/>
      <w:numFmt w:val="decimal"/>
      <w:lvlText w:val="%1"/>
      <w:lvlJc w:val="left"/>
      <w:rPr>
        <w:rFonts w:ascii="Bookman Old Style" w:hAnsi="Bookman Old Style" w:cs="Bookman Old Style"/>
        <w:b/>
        <w:bCs/>
        <w:i w:val="0"/>
        <w:iCs w:val="0"/>
        <w:smallCaps w:val="0"/>
        <w:strike w:val="0"/>
        <w:color w:val="000000"/>
        <w:spacing w:val="3"/>
        <w:w w:val="100"/>
        <w:position w:val="0"/>
        <w:sz w:val="16"/>
        <w:szCs w:val="16"/>
        <w:u w:val="none"/>
      </w:rPr>
    </w:lvl>
    <w:lvl w:ilvl="4">
      <w:start w:val="7"/>
      <w:numFmt w:val="decimal"/>
      <w:lvlText w:val="%1"/>
      <w:lvlJc w:val="left"/>
      <w:rPr>
        <w:rFonts w:ascii="Bookman Old Style" w:hAnsi="Bookman Old Style" w:cs="Bookman Old Style"/>
        <w:b/>
        <w:bCs/>
        <w:i w:val="0"/>
        <w:iCs w:val="0"/>
        <w:smallCaps w:val="0"/>
        <w:strike w:val="0"/>
        <w:color w:val="000000"/>
        <w:spacing w:val="3"/>
        <w:w w:val="100"/>
        <w:position w:val="0"/>
        <w:sz w:val="16"/>
        <w:szCs w:val="16"/>
        <w:u w:val="none"/>
      </w:rPr>
    </w:lvl>
    <w:lvl w:ilvl="5">
      <w:start w:val="7"/>
      <w:numFmt w:val="decimal"/>
      <w:lvlText w:val="%1"/>
      <w:lvlJc w:val="left"/>
      <w:rPr>
        <w:rFonts w:ascii="Bookman Old Style" w:hAnsi="Bookman Old Style" w:cs="Bookman Old Style"/>
        <w:b/>
        <w:bCs/>
        <w:i w:val="0"/>
        <w:iCs w:val="0"/>
        <w:smallCaps w:val="0"/>
        <w:strike w:val="0"/>
        <w:color w:val="000000"/>
        <w:spacing w:val="3"/>
        <w:w w:val="100"/>
        <w:position w:val="0"/>
        <w:sz w:val="16"/>
        <w:szCs w:val="16"/>
        <w:u w:val="none"/>
      </w:rPr>
    </w:lvl>
    <w:lvl w:ilvl="6">
      <w:start w:val="7"/>
      <w:numFmt w:val="decimal"/>
      <w:lvlText w:val="%1"/>
      <w:lvlJc w:val="left"/>
      <w:rPr>
        <w:rFonts w:ascii="Bookman Old Style" w:hAnsi="Bookman Old Style" w:cs="Bookman Old Style"/>
        <w:b/>
        <w:bCs/>
        <w:i w:val="0"/>
        <w:iCs w:val="0"/>
        <w:smallCaps w:val="0"/>
        <w:strike w:val="0"/>
        <w:color w:val="000000"/>
        <w:spacing w:val="3"/>
        <w:w w:val="100"/>
        <w:position w:val="0"/>
        <w:sz w:val="16"/>
        <w:szCs w:val="16"/>
        <w:u w:val="none"/>
      </w:rPr>
    </w:lvl>
    <w:lvl w:ilvl="7">
      <w:start w:val="7"/>
      <w:numFmt w:val="decimal"/>
      <w:lvlText w:val="%1"/>
      <w:lvlJc w:val="left"/>
      <w:rPr>
        <w:rFonts w:ascii="Bookman Old Style" w:hAnsi="Bookman Old Style" w:cs="Bookman Old Style"/>
        <w:b/>
        <w:bCs/>
        <w:i w:val="0"/>
        <w:iCs w:val="0"/>
        <w:smallCaps w:val="0"/>
        <w:strike w:val="0"/>
        <w:color w:val="000000"/>
        <w:spacing w:val="3"/>
        <w:w w:val="100"/>
        <w:position w:val="0"/>
        <w:sz w:val="16"/>
        <w:szCs w:val="16"/>
        <w:u w:val="none"/>
      </w:rPr>
    </w:lvl>
    <w:lvl w:ilvl="8">
      <w:start w:val="7"/>
      <w:numFmt w:val="decimal"/>
      <w:lvlText w:val="%1"/>
      <w:lvlJc w:val="left"/>
      <w:rPr>
        <w:rFonts w:ascii="Bookman Old Style" w:hAnsi="Bookman Old Style" w:cs="Bookman Old Style"/>
        <w:b/>
        <w:bCs/>
        <w:i w:val="0"/>
        <w:iCs w:val="0"/>
        <w:smallCaps w:val="0"/>
        <w:strike w:val="0"/>
        <w:color w:val="000000"/>
        <w:spacing w:val="3"/>
        <w:w w:val="100"/>
        <w:position w:val="0"/>
        <w:sz w:val="16"/>
        <w:szCs w:val="16"/>
        <w:u w:val="none"/>
      </w:rPr>
    </w:lvl>
  </w:abstractNum>
  <w:abstractNum w:abstractNumId="2">
    <w:nsid w:val="00000005"/>
    <w:multiLevelType w:val="multilevel"/>
    <w:tmpl w:val="00000004"/>
    <w:lvl w:ilvl="0">
      <w:start w:val="8"/>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lvl w:ilvl="1">
      <w:start w:val="8"/>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lvl w:ilvl="2">
      <w:start w:val="8"/>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lvl w:ilvl="3">
      <w:start w:val="8"/>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lvl w:ilvl="4">
      <w:start w:val="8"/>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lvl w:ilvl="5">
      <w:start w:val="8"/>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lvl w:ilvl="6">
      <w:start w:val="8"/>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lvl w:ilvl="7">
      <w:start w:val="8"/>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lvl w:ilvl="8">
      <w:start w:val="8"/>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abstractNum>
  <w:abstractNum w:abstractNumId="3">
    <w:nsid w:val="00000007"/>
    <w:multiLevelType w:val="multilevel"/>
    <w:tmpl w:val="00000006"/>
    <w:lvl w:ilvl="0">
      <w:start w:val="10"/>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lvl w:ilvl="1">
      <w:start w:val="10"/>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lvl w:ilvl="2">
      <w:start w:val="10"/>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lvl w:ilvl="3">
      <w:start w:val="10"/>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lvl w:ilvl="4">
      <w:start w:val="10"/>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lvl w:ilvl="5">
      <w:start w:val="10"/>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lvl w:ilvl="6">
      <w:start w:val="10"/>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lvl w:ilvl="7">
      <w:start w:val="10"/>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lvl w:ilvl="8">
      <w:start w:val="10"/>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abstractNum>
  <w:abstractNum w:abstractNumId="4">
    <w:nsid w:val="00000009"/>
    <w:multiLevelType w:val="multilevel"/>
    <w:tmpl w:val="00000008"/>
    <w:lvl w:ilvl="0">
      <w:start w:val="25"/>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lvl w:ilvl="1">
      <w:start w:val="25"/>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lvl w:ilvl="2">
      <w:start w:val="25"/>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lvl w:ilvl="3">
      <w:start w:val="25"/>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lvl w:ilvl="4">
      <w:start w:val="25"/>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lvl w:ilvl="5">
      <w:start w:val="25"/>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lvl w:ilvl="6">
      <w:start w:val="25"/>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lvl w:ilvl="7">
      <w:start w:val="25"/>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lvl w:ilvl="8">
      <w:start w:val="25"/>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abstractNum>
  <w:abstractNum w:abstractNumId="5">
    <w:nsid w:val="0000000B"/>
    <w:multiLevelType w:val="multilevel"/>
    <w:tmpl w:val="0000000A"/>
    <w:lvl w:ilvl="0">
      <w:start w:val="3"/>
      <w:numFmt w:val="decimal"/>
      <w:lvlText w:val="%1"/>
      <w:lvlJc w:val="left"/>
      <w:rPr>
        <w:rFonts w:ascii="Times New Roman" w:hAnsi="Times New Roman" w:cs="Times New Roman"/>
        <w:b/>
        <w:bCs/>
        <w:i w:val="0"/>
        <w:iCs w:val="0"/>
        <w:smallCaps w:val="0"/>
        <w:strike w:val="0"/>
        <w:color w:val="000000"/>
        <w:spacing w:val="-2"/>
        <w:w w:val="100"/>
        <w:position w:val="0"/>
        <w:sz w:val="16"/>
        <w:szCs w:val="16"/>
        <w:u w:val="none"/>
        <w:vertAlign w:val="superscript"/>
      </w:rPr>
    </w:lvl>
    <w:lvl w:ilvl="1">
      <w:start w:val="3"/>
      <w:numFmt w:val="decimal"/>
      <w:lvlText w:val="%1"/>
      <w:lvlJc w:val="left"/>
      <w:rPr>
        <w:rFonts w:ascii="Times New Roman" w:hAnsi="Times New Roman" w:cs="Times New Roman"/>
        <w:b/>
        <w:bCs/>
        <w:i w:val="0"/>
        <w:iCs w:val="0"/>
        <w:smallCaps w:val="0"/>
        <w:strike w:val="0"/>
        <w:color w:val="000000"/>
        <w:spacing w:val="-2"/>
        <w:w w:val="100"/>
        <w:position w:val="0"/>
        <w:sz w:val="16"/>
        <w:szCs w:val="16"/>
        <w:u w:val="none"/>
        <w:vertAlign w:val="superscript"/>
      </w:rPr>
    </w:lvl>
    <w:lvl w:ilvl="2">
      <w:start w:val="3"/>
      <w:numFmt w:val="decimal"/>
      <w:lvlText w:val="%1"/>
      <w:lvlJc w:val="left"/>
      <w:rPr>
        <w:rFonts w:ascii="Times New Roman" w:hAnsi="Times New Roman" w:cs="Times New Roman"/>
        <w:b/>
        <w:bCs/>
        <w:i w:val="0"/>
        <w:iCs w:val="0"/>
        <w:smallCaps w:val="0"/>
        <w:strike w:val="0"/>
        <w:color w:val="000000"/>
        <w:spacing w:val="-2"/>
        <w:w w:val="100"/>
        <w:position w:val="0"/>
        <w:sz w:val="16"/>
        <w:szCs w:val="16"/>
        <w:u w:val="none"/>
        <w:vertAlign w:val="superscript"/>
      </w:rPr>
    </w:lvl>
    <w:lvl w:ilvl="3">
      <w:start w:val="3"/>
      <w:numFmt w:val="decimal"/>
      <w:lvlText w:val="%1"/>
      <w:lvlJc w:val="left"/>
      <w:rPr>
        <w:rFonts w:ascii="Times New Roman" w:hAnsi="Times New Roman" w:cs="Times New Roman"/>
        <w:b/>
        <w:bCs/>
        <w:i w:val="0"/>
        <w:iCs w:val="0"/>
        <w:smallCaps w:val="0"/>
        <w:strike w:val="0"/>
        <w:color w:val="000000"/>
        <w:spacing w:val="-2"/>
        <w:w w:val="100"/>
        <w:position w:val="0"/>
        <w:sz w:val="16"/>
        <w:szCs w:val="16"/>
        <w:u w:val="none"/>
        <w:vertAlign w:val="superscript"/>
      </w:rPr>
    </w:lvl>
    <w:lvl w:ilvl="4">
      <w:start w:val="3"/>
      <w:numFmt w:val="decimal"/>
      <w:lvlText w:val="%1"/>
      <w:lvlJc w:val="left"/>
      <w:rPr>
        <w:rFonts w:ascii="Times New Roman" w:hAnsi="Times New Roman" w:cs="Times New Roman"/>
        <w:b/>
        <w:bCs/>
        <w:i w:val="0"/>
        <w:iCs w:val="0"/>
        <w:smallCaps w:val="0"/>
        <w:strike w:val="0"/>
        <w:color w:val="000000"/>
        <w:spacing w:val="-2"/>
        <w:w w:val="100"/>
        <w:position w:val="0"/>
        <w:sz w:val="16"/>
        <w:szCs w:val="16"/>
        <w:u w:val="none"/>
        <w:vertAlign w:val="superscript"/>
      </w:rPr>
    </w:lvl>
    <w:lvl w:ilvl="5">
      <w:start w:val="3"/>
      <w:numFmt w:val="decimal"/>
      <w:lvlText w:val="%1"/>
      <w:lvlJc w:val="left"/>
      <w:rPr>
        <w:rFonts w:ascii="Times New Roman" w:hAnsi="Times New Roman" w:cs="Times New Roman"/>
        <w:b/>
        <w:bCs/>
        <w:i w:val="0"/>
        <w:iCs w:val="0"/>
        <w:smallCaps w:val="0"/>
        <w:strike w:val="0"/>
        <w:color w:val="000000"/>
        <w:spacing w:val="-2"/>
        <w:w w:val="100"/>
        <w:position w:val="0"/>
        <w:sz w:val="16"/>
        <w:szCs w:val="16"/>
        <w:u w:val="none"/>
        <w:vertAlign w:val="superscript"/>
      </w:rPr>
    </w:lvl>
    <w:lvl w:ilvl="6">
      <w:start w:val="3"/>
      <w:numFmt w:val="decimal"/>
      <w:lvlText w:val="%1"/>
      <w:lvlJc w:val="left"/>
      <w:rPr>
        <w:rFonts w:ascii="Times New Roman" w:hAnsi="Times New Roman" w:cs="Times New Roman"/>
        <w:b/>
        <w:bCs/>
        <w:i w:val="0"/>
        <w:iCs w:val="0"/>
        <w:smallCaps w:val="0"/>
        <w:strike w:val="0"/>
        <w:color w:val="000000"/>
        <w:spacing w:val="-2"/>
        <w:w w:val="100"/>
        <w:position w:val="0"/>
        <w:sz w:val="16"/>
        <w:szCs w:val="16"/>
        <w:u w:val="none"/>
        <w:vertAlign w:val="superscript"/>
      </w:rPr>
    </w:lvl>
    <w:lvl w:ilvl="7">
      <w:start w:val="3"/>
      <w:numFmt w:val="decimal"/>
      <w:lvlText w:val="%1"/>
      <w:lvlJc w:val="left"/>
      <w:rPr>
        <w:rFonts w:ascii="Times New Roman" w:hAnsi="Times New Roman" w:cs="Times New Roman"/>
        <w:b/>
        <w:bCs/>
        <w:i w:val="0"/>
        <w:iCs w:val="0"/>
        <w:smallCaps w:val="0"/>
        <w:strike w:val="0"/>
        <w:color w:val="000000"/>
        <w:spacing w:val="-2"/>
        <w:w w:val="100"/>
        <w:position w:val="0"/>
        <w:sz w:val="16"/>
        <w:szCs w:val="16"/>
        <w:u w:val="none"/>
        <w:vertAlign w:val="superscript"/>
      </w:rPr>
    </w:lvl>
    <w:lvl w:ilvl="8">
      <w:start w:val="3"/>
      <w:numFmt w:val="decimal"/>
      <w:lvlText w:val="%1"/>
      <w:lvlJc w:val="left"/>
      <w:rPr>
        <w:rFonts w:ascii="Times New Roman" w:hAnsi="Times New Roman" w:cs="Times New Roman"/>
        <w:b/>
        <w:bCs/>
        <w:i w:val="0"/>
        <w:iCs w:val="0"/>
        <w:smallCaps w:val="0"/>
        <w:strike w:val="0"/>
        <w:color w:val="000000"/>
        <w:spacing w:val="-2"/>
        <w:w w:val="100"/>
        <w:position w:val="0"/>
        <w:sz w:val="16"/>
        <w:szCs w:val="16"/>
        <w:u w:val="none"/>
        <w:vertAlign w:val="superscript"/>
      </w:rPr>
    </w:lvl>
  </w:abstractNum>
  <w:abstractNum w:abstractNumId="6">
    <w:nsid w:val="0000000D"/>
    <w:multiLevelType w:val="multilevel"/>
    <w:tmpl w:val="0000000C"/>
    <w:lvl w:ilvl="0">
      <w:start w:val="23"/>
      <w:numFmt w:val="decimal"/>
      <w:lvlText w:val="%1"/>
      <w:lvlJc w:val="left"/>
      <w:rPr>
        <w:rFonts w:ascii="Bookman Old Style" w:hAnsi="Bookman Old Style" w:cs="Bookman Old Style"/>
        <w:b/>
        <w:bCs/>
        <w:i w:val="0"/>
        <w:iCs w:val="0"/>
        <w:smallCaps w:val="0"/>
        <w:strike w:val="0"/>
        <w:color w:val="000000"/>
        <w:spacing w:val="0"/>
        <w:w w:val="100"/>
        <w:position w:val="0"/>
        <w:sz w:val="16"/>
        <w:szCs w:val="16"/>
        <w:u w:val="none"/>
      </w:rPr>
    </w:lvl>
    <w:lvl w:ilvl="1">
      <w:start w:val="23"/>
      <w:numFmt w:val="decimal"/>
      <w:lvlText w:val="%1"/>
      <w:lvlJc w:val="left"/>
      <w:rPr>
        <w:rFonts w:ascii="Bookman Old Style" w:hAnsi="Bookman Old Style" w:cs="Bookman Old Style"/>
        <w:b/>
        <w:bCs/>
        <w:i w:val="0"/>
        <w:iCs w:val="0"/>
        <w:smallCaps w:val="0"/>
        <w:strike w:val="0"/>
        <w:color w:val="000000"/>
        <w:spacing w:val="0"/>
        <w:w w:val="100"/>
        <w:position w:val="0"/>
        <w:sz w:val="16"/>
        <w:szCs w:val="16"/>
        <w:u w:val="none"/>
      </w:rPr>
    </w:lvl>
    <w:lvl w:ilvl="2">
      <w:start w:val="23"/>
      <w:numFmt w:val="decimal"/>
      <w:lvlText w:val="%1"/>
      <w:lvlJc w:val="left"/>
      <w:rPr>
        <w:rFonts w:ascii="Bookman Old Style" w:hAnsi="Bookman Old Style" w:cs="Bookman Old Style"/>
        <w:b/>
        <w:bCs/>
        <w:i w:val="0"/>
        <w:iCs w:val="0"/>
        <w:smallCaps w:val="0"/>
        <w:strike w:val="0"/>
        <w:color w:val="000000"/>
        <w:spacing w:val="0"/>
        <w:w w:val="100"/>
        <w:position w:val="0"/>
        <w:sz w:val="16"/>
        <w:szCs w:val="16"/>
        <w:u w:val="none"/>
      </w:rPr>
    </w:lvl>
    <w:lvl w:ilvl="3">
      <w:start w:val="23"/>
      <w:numFmt w:val="decimal"/>
      <w:lvlText w:val="%1"/>
      <w:lvlJc w:val="left"/>
      <w:rPr>
        <w:rFonts w:ascii="Bookman Old Style" w:hAnsi="Bookman Old Style" w:cs="Bookman Old Style"/>
        <w:b/>
        <w:bCs/>
        <w:i w:val="0"/>
        <w:iCs w:val="0"/>
        <w:smallCaps w:val="0"/>
        <w:strike w:val="0"/>
        <w:color w:val="000000"/>
        <w:spacing w:val="0"/>
        <w:w w:val="100"/>
        <w:position w:val="0"/>
        <w:sz w:val="16"/>
        <w:szCs w:val="16"/>
        <w:u w:val="none"/>
      </w:rPr>
    </w:lvl>
    <w:lvl w:ilvl="4">
      <w:start w:val="23"/>
      <w:numFmt w:val="decimal"/>
      <w:lvlText w:val="%1"/>
      <w:lvlJc w:val="left"/>
      <w:rPr>
        <w:rFonts w:ascii="Bookman Old Style" w:hAnsi="Bookman Old Style" w:cs="Bookman Old Style"/>
        <w:b/>
        <w:bCs/>
        <w:i w:val="0"/>
        <w:iCs w:val="0"/>
        <w:smallCaps w:val="0"/>
        <w:strike w:val="0"/>
        <w:color w:val="000000"/>
        <w:spacing w:val="0"/>
        <w:w w:val="100"/>
        <w:position w:val="0"/>
        <w:sz w:val="16"/>
        <w:szCs w:val="16"/>
        <w:u w:val="none"/>
      </w:rPr>
    </w:lvl>
    <w:lvl w:ilvl="5">
      <w:start w:val="23"/>
      <w:numFmt w:val="decimal"/>
      <w:lvlText w:val="%1"/>
      <w:lvlJc w:val="left"/>
      <w:rPr>
        <w:rFonts w:ascii="Bookman Old Style" w:hAnsi="Bookman Old Style" w:cs="Bookman Old Style"/>
        <w:b/>
        <w:bCs/>
        <w:i w:val="0"/>
        <w:iCs w:val="0"/>
        <w:smallCaps w:val="0"/>
        <w:strike w:val="0"/>
        <w:color w:val="000000"/>
        <w:spacing w:val="0"/>
        <w:w w:val="100"/>
        <w:position w:val="0"/>
        <w:sz w:val="16"/>
        <w:szCs w:val="16"/>
        <w:u w:val="none"/>
      </w:rPr>
    </w:lvl>
    <w:lvl w:ilvl="6">
      <w:start w:val="23"/>
      <w:numFmt w:val="decimal"/>
      <w:lvlText w:val="%1"/>
      <w:lvlJc w:val="left"/>
      <w:rPr>
        <w:rFonts w:ascii="Bookman Old Style" w:hAnsi="Bookman Old Style" w:cs="Bookman Old Style"/>
        <w:b/>
        <w:bCs/>
        <w:i w:val="0"/>
        <w:iCs w:val="0"/>
        <w:smallCaps w:val="0"/>
        <w:strike w:val="0"/>
        <w:color w:val="000000"/>
        <w:spacing w:val="0"/>
        <w:w w:val="100"/>
        <w:position w:val="0"/>
        <w:sz w:val="16"/>
        <w:szCs w:val="16"/>
        <w:u w:val="none"/>
      </w:rPr>
    </w:lvl>
    <w:lvl w:ilvl="7">
      <w:start w:val="23"/>
      <w:numFmt w:val="decimal"/>
      <w:lvlText w:val="%1"/>
      <w:lvlJc w:val="left"/>
      <w:rPr>
        <w:rFonts w:ascii="Bookman Old Style" w:hAnsi="Bookman Old Style" w:cs="Bookman Old Style"/>
        <w:b/>
        <w:bCs/>
        <w:i w:val="0"/>
        <w:iCs w:val="0"/>
        <w:smallCaps w:val="0"/>
        <w:strike w:val="0"/>
        <w:color w:val="000000"/>
        <w:spacing w:val="0"/>
        <w:w w:val="100"/>
        <w:position w:val="0"/>
        <w:sz w:val="16"/>
        <w:szCs w:val="16"/>
        <w:u w:val="none"/>
      </w:rPr>
    </w:lvl>
    <w:lvl w:ilvl="8">
      <w:start w:val="23"/>
      <w:numFmt w:val="decimal"/>
      <w:lvlText w:val="%1"/>
      <w:lvlJc w:val="left"/>
      <w:rPr>
        <w:rFonts w:ascii="Bookman Old Style" w:hAnsi="Bookman Old Style" w:cs="Bookman Old Style"/>
        <w:b/>
        <w:bCs/>
        <w:i w:val="0"/>
        <w:iCs w:val="0"/>
        <w:smallCaps w:val="0"/>
        <w:strike w:val="0"/>
        <w:color w:val="000000"/>
        <w:spacing w:val="0"/>
        <w:w w:val="100"/>
        <w:position w:val="0"/>
        <w:sz w:val="16"/>
        <w:szCs w:val="16"/>
        <w:u w:val="none"/>
      </w:rPr>
    </w:lvl>
  </w:abstractNum>
  <w:abstractNum w:abstractNumId="7">
    <w:nsid w:val="0000000F"/>
    <w:multiLevelType w:val="multilevel"/>
    <w:tmpl w:val="0000000E"/>
    <w:lvl w:ilvl="0">
      <w:start w:val="27"/>
      <w:numFmt w:val="decimal"/>
      <w:lvlText w:val="%1"/>
      <w:lvlJc w:val="left"/>
      <w:rPr>
        <w:rFonts w:ascii="Bookman Old Style" w:hAnsi="Bookman Old Style" w:cs="Bookman Old Style"/>
        <w:b/>
        <w:bCs/>
        <w:i w:val="0"/>
        <w:iCs w:val="0"/>
        <w:smallCaps w:val="0"/>
        <w:strike w:val="0"/>
        <w:color w:val="000000"/>
        <w:spacing w:val="1"/>
        <w:w w:val="100"/>
        <w:position w:val="0"/>
        <w:sz w:val="16"/>
        <w:szCs w:val="16"/>
        <w:u w:val="none"/>
      </w:rPr>
    </w:lvl>
    <w:lvl w:ilvl="1">
      <w:start w:val="27"/>
      <w:numFmt w:val="decimal"/>
      <w:lvlText w:val="%1"/>
      <w:lvlJc w:val="left"/>
      <w:rPr>
        <w:rFonts w:ascii="Bookman Old Style" w:hAnsi="Bookman Old Style" w:cs="Bookman Old Style"/>
        <w:b/>
        <w:bCs/>
        <w:i w:val="0"/>
        <w:iCs w:val="0"/>
        <w:smallCaps w:val="0"/>
        <w:strike w:val="0"/>
        <w:color w:val="000000"/>
        <w:spacing w:val="1"/>
        <w:w w:val="100"/>
        <w:position w:val="0"/>
        <w:sz w:val="16"/>
        <w:szCs w:val="16"/>
        <w:u w:val="none"/>
      </w:rPr>
    </w:lvl>
    <w:lvl w:ilvl="2">
      <w:start w:val="27"/>
      <w:numFmt w:val="decimal"/>
      <w:lvlText w:val="%1"/>
      <w:lvlJc w:val="left"/>
      <w:rPr>
        <w:rFonts w:ascii="Bookman Old Style" w:hAnsi="Bookman Old Style" w:cs="Bookman Old Style"/>
        <w:b/>
        <w:bCs/>
        <w:i w:val="0"/>
        <w:iCs w:val="0"/>
        <w:smallCaps w:val="0"/>
        <w:strike w:val="0"/>
        <w:color w:val="000000"/>
        <w:spacing w:val="1"/>
        <w:w w:val="100"/>
        <w:position w:val="0"/>
        <w:sz w:val="16"/>
        <w:szCs w:val="16"/>
        <w:u w:val="none"/>
      </w:rPr>
    </w:lvl>
    <w:lvl w:ilvl="3">
      <w:start w:val="27"/>
      <w:numFmt w:val="decimal"/>
      <w:lvlText w:val="%1"/>
      <w:lvlJc w:val="left"/>
      <w:rPr>
        <w:rFonts w:ascii="Bookman Old Style" w:hAnsi="Bookman Old Style" w:cs="Bookman Old Style"/>
        <w:b/>
        <w:bCs/>
        <w:i w:val="0"/>
        <w:iCs w:val="0"/>
        <w:smallCaps w:val="0"/>
        <w:strike w:val="0"/>
        <w:color w:val="000000"/>
        <w:spacing w:val="1"/>
        <w:w w:val="100"/>
        <w:position w:val="0"/>
        <w:sz w:val="16"/>
        <w:szCs w:val="16"/>
        <w:u w:val="none"/>
      </w:rPr>
    </w:lvl>
    <w:lvl w:ilvl="4">
      <w:start w:val="27"/>
      <w:numFmt w:val="decimal"/>
      <w:lvlText w:val="%1"/>
      <w:lvlJc w:val="left"/>
      <w:rPr>
        <w:rFonts w:ascii="Bookman Old Style" w:hAnsi="Bookman Old Style" w:cs="Bookman Old Style"/>
        <w:b/>
        <w:bCs/>
        <w:i w:val="0"/>
        <w:iCs w:val="0"/>
        <w:smallCaps w:val="0"/>
        <w:strike w:val="0"/>
        <w:color w:val="000000"/>
        <w:spacing w:val="1"/>
        <w:w w:val="100"/>
        <w:position w:val="0"/>
        <w:sz w:val="16"/>
        <w:szCs w:val="16"/>
        <w:u w:val="none"/>
      </w:rPr>
    </w:lvl>
    <w:lvl w:ilvl="5">
      <w:start w:val="27"/>
      <w:numFmt w:val="decimal"/>
      <w:lvlText w:val="%1"/>
      <w:lvlJc w:val="left"/>
      <w:rPr>
        <w:rFonts w:ascii="Bookman Old Style" w:hAnsi="Bookman Old Style" w:cs="Bookman Old Style"/>
        <w:b/>
        <w:bCs/>
        <w:i w:val="0"/>
        <w:iCs w:val="0"/>
        <w:smallCaps w:val="0"/>
        <w:strike w:val="0"/>
        <w:color w:val="000000"/>
        <w:spacing w:val="1"/>
        <w:w w:val="100"/>
        <w:position w:val="0"/>
        <w:sz w:val="16"/>
        <w:szCs w:val="16"/>
        <w:u w:val="none"/>
      </w:rPr>
    </w:lvl>
    <w:lvl w:ilvl="6">
      <w:start w:val="27"/>
      <w:numFmt w:val="decimal"/>
      <w:lvlText w:val="%1"/>
      <w:lvlJc w:val="left"/>
      <w:rPr>
        <w:rFonts w:ascii="Bookman Old Style" w:hAnsi="Bookman Old Style" w:cs="Bookman Old Style"/>
        <w:b/>
        <w:bCs/>
        <w:i w:val="0"/>
        <w:iCs w:val="0"/>
        <w:smallCaps w:val="0"/>
        <w:strike w:val="0"/>
        <w:color w:val="000000"/>
        <w:spacing w:val="1"/>
        <w:w w:val="100"/>
        <w:position w:val="0"/>
        <w:sz w:val="16"/>
        <w:szCs w:val="16"/>
        <w:u w:val="none"/>
      </w:rPr>
    </w:lvl>
    <w:lvl w:ilvl="7">
      <w:start w:val="27"/>
      <w:numFmt w:val="decimal"/>
      <w:lvlText w:val="%1"/>
      <w:lvlJc w:val="left"/>
      <w:rPr>
        <w:rFonts w:ascii="Bookman Old Style" w:hAnsi="Bookman Old Style" w:cs="Bookman Old Style"/>
        <w:b/>
        <w:bCs/>
        <w:i w:val="0"/>
        <w:iCs w:val="0"/>
        <w:smallCaps w:val="0"/>
        <w:strike w:val="0"/>
        <w:color w:val="000000"/>
        <w:spacing w:val="1"/>
        <w:w w:val="100"/>
        <w:position w:val="0"/>
        <w:sz w:val="16"/>
        <w:szCs w:val="16"/>
        <w:u w:val="none"/>
      </w:rPr>
    </w:lvl>
    <w:lvl w:ilvl="8">
      <w:start w:val="27"/>
      <w:numFmt w:val="decimal"/>
      <w:lvlText w:val="%1"/>
      <w:lvlJc w:val="left"/>
      <w:rPr>
        <w:rFonts w:ascii="Bookman Old Style" w:hAnsi="Bookman Old Style" w:cs="Bookman Old Style"/>
        <w:b/>
        <w:bCs/>
        <w:i w:val="0"/>
        <w:iCs w:val="0"/>
        <w:smallCaps w:val="0"/>
        <w:strike w:val="0"/>
        <w:color w:val="000000"/>
        <w:spacing w:val="1"/>
        <w:w w:val="100"/>
        <w:position w:val="0"/>
        <w:sz w:val="16"/>
        <w:szCs w:val="16"/>
        <w:u w:val="none"/>
      </w:rPr>
    </w:lvl>
  </w:abstractNum>
  <w:abstractNum w:abstractNumId="8">
    <w:nsid w:val="00000011"/>
    <w:multiLevelType w:val="multilevel"/>
    <w:tmpl w:val="00000010"/>
    <w:lvl w:ilvl="0">
      <w:start w:val="11"/>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lvl w:ilvl="1">
      <w:start w:val="11"/>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lvl w:ilvl="2">
      <w:start w:val="11"/>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lvl w:ilvl="3">
      <w:start w:val="11"/>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lvl w:ilvl="4">
      <w:start w:val="11"/>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lvl w:ilvl="5">
      <w:start w:val="11"/>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lvl w:ilvl="6">
      <w:start w:val="11"/>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lvl w:ilvl="7">
      <w:start w:val="11"/>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lvl w:ilvl="8">
      <w:start w:val="11"/>
      <w:numFmt w:val="decimal"/>
      <w:lvlText w:val="%1"/>
      <w:lvlJc w:val="left"/>
      <w:rPr>
        <w:rFonts w:ascii="Bookman Old Style" w:hAnsi="Bookman Old Style" w:cs="Bookman Old Style"/>
        <w:b/>
        <w:bCs/>
        <w:i w:val="0"/>
        <w:iCs w:val="0"/>
        <w:smallCaps w:val="0"/>
        <w:strike w:val="0"/>
        <w:color w:val="000000"/>
        <w:spacing w:val="2"/>
        <w:w w:val="100"/>
        <w:position w:val="0"/>
        <w:sz w:val="16"/>
        <w:szCs w:val="16"/>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evenAndOddHeaders/>
  <w:drawingGridHorizontalSpacing w:val="181"/>
  <w:drawingGridVerticalSpacing w:val="181"/>
  <w:doNotShadeFormData/>
  <w:characterSpacingControl w:val="compressPunctuation"/>
  <w:doNotValidateAgainstSchema/>
  <w:doNotDemarcateInvalidXml/>
  <w:footnotePr>
    <w:footnote w:id="0"/>
    <w:footnote w:id="1"/>
  </w:footnotePr>
  <w:endnotePr>
    <w:endnote w:id="0"/>
    <w:endnote w:id="1"/>
  </w:endnotePr>
  <w:compat>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D417E"/>
    <w:rsid w:val="00025392"/>
    <w:rsid w:val="00244497"/>
    <w:rsid w:val="008D417E"/>
    <w:rsid w:val="00C20EEE"/>
    <w:rsid w:val="00D93211"/>
    <w:rsid w:val="00DB358E"/>
    <w:rsid w:val="00F94C1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Times New Roman" w:hAnsi="Courier New"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rFonts w:cs="Courier New"/>
      <w:color w:val="000000"/>
      <w:sz w:val="24"/>
      <w:szCs w:val="24"/>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2">
    <w:name w:val="Основной текст (2)_"/>
    <w:basedOn w:val="a0"/>
    <w:link w:val="21"/>
    <w:uiPriority w:val="99"/>
    <w:rPr>
      <w:rFonts w:ascii="Arial" w:hAnsi="Arial" w:cs="Arial"/>
      <w:spacing w:val="84"/>
      <w:sz w:val="56"/>
      <w:szCs w:val="56"/>
      <w:u w:val="none"/>
    </w:rPr>
  </w:style>
  <w:style w:type="character" w:customStyle="1" w:styleId="1">
    <w:name w:val="Заголовок №1_"/>
    <w:basedOn w:val="a0"/>
    <w:link w:val="10"/>
    <w:uiPriority w:val="99"/>
    <w:rPr>
      <w:rFonts w:ascii="Arial" w:hAnsi="Arial" w:cs="Arial"/>
      <w:spacing w:val="-298"/>
      <w:sz w:val="251"/>
      <w:szCs w:val="251"/>
      <w:u w:val="none"/>
    </w:rPr>
  </w:style>
  <w:style w:type="character" w:customStyle="1" w:styleId="3">
    <w:name w:val="Основной текст (3)_"/>
    <w:basedOn w:val="a0"/>
    <w:link w:val="30"/>
    <w:uiPriority w:val="99"/>
    <w:rPr>
      <w:rFonts w:ascii="Arial" w:hAnsi="Arial" w:cs="Arial"/>
      <w:b/>
      <w:bCs/>
      <w:spacing w:val="-11"/>
      <w:sz w:val="26"/>
      <w:szCs w:val="26"/>
      <w:u w:val="none"/>
    </w:rPr>
  </w:style>
  <w:style w:type="character" w:customStyle="1" w:styleId="5">
    <w:name w:val="Основной текст (5)_"/>
    <w:basedOn w:val="a0"/>
    <w:link w:val="51"/>
    <w:uiPriority w:val="99"/>
    <w:rPr>
      <w:rFonts w:ascii="Arial" w:hAnsi="Arial" w:cs="Arial"/>
      <w:b/>
      <w:bCs/>
      <w:spacing w:val="-12"/>
      <w:sz w:val="41"/>
      <w:szCs w:val="41"/>
      <w:u w:val="none"/>
    </w:rPr>
  </w:style>
  <w:style w:type="character" w:customStyle="1" w:styleId="4">
    <w:name w:val="Основной текст (4)_"/>
    <w:basedOn w:val="a0"/>
    <w:link w:val="40"/>
    <w:uiPriority w:val="99"/>
    <w:rPr>
      <w:rFonts w:ascii="Arial" w:hAnsi="Arial" w:cs="Arial"/>
      <w:spacing w:val="-120"/>
      <w:sz w:val="141"/>
      <w:szCs w:val="141"/>
      <w:u w:val="none"/>
    </w:rPr>
  </w:style>
  <w:style w:type="character" w:customStyle="1" w:styleId="50">
    <w:name w:val="Заголовок №5_"/>
    <w:basedOn w:val="a0"/>
    <w:link w:val="52"/>
    <w:uiPriority w:val="99"/>
    <w:rPr>
      <w:rFonts w:ascii="Arial" w:hAnsi="Arial" w:cs="Arial"/>
      <w:b/>
      <w:bCs/>
      <w:spacing w:val="-12"/>
      <w:sz w:val="41"/>
      <w:szCs w:val="41"/>
      <w:u w:val="none"/>
    </w:rPr>
  </w:style>
  <w:style w:type="character" w:customStyle="1" w:styleId="6">
    <w:name w:val="Заголовок №6_"/>
    <w:basedOn w:val="a0"/>
    <w:link w:val="60"/>
    <w:uiPriority w:val="99"/>
    <w:rPr>
      <w:rFonts w:ascii="Arial" w:hAnsi="Arial" w:cs="Arial"/>
      <w:b/>
      <w:bCs/>
      <w:i/>
      <w:iCs/>
      <w:spacing w:val="-3"/>
      <w:sz w:val="28"/>
      <w:szCs w:val="28"/>
      <w:u w:val="none"/>
    </w:rPr>
  </w:style>
  <w:style w:type="character" w:customStyle="1" w:styleId="61">
    <w:name w:val="Основной текст (6)_"/>
    <w:basedOn w:val="a0"/>
    <w:link w:val="62"/>
    <w:uiPriority w:val="99"/>
    <w:rPr>
      <w:rFonts w:ascii="Arial" w:hAnsi="Arial" w:cs="Arial"/>
      <w:b/>
      <w:bCs/>
      <w:sz w:val="18"/>
      <w:szCs w:val="18"/>
      <w:u w:val="none"/>
    </w:rPr>
  </w:style>
  <w:style w:type="character" w:customStyle="1" w:styleId="6MicrosoftSansSerif">
    <w:name w:val="Основной текст (6) + Microsoft Sans Serif"/>
    <w:aliases w:val="9,5 pt,Не полужирный,Интервал 0 pt"/>
    <w:basedOn w:val="61"/>
    <w:uiPriority w:val="99"/>
    <w:rPr>
      <w:rFonts w:ascii="Microsoft Sans Serif" w:hAnsi="Microsoft Sans Serif" w:cs="Microsoft Sans Serif"/>
      <w:spacing w:val="3"/>
      <w:sz w:val="19"/>
      <w:szCs w:val="19"/>
    </w:rPr>
  </w:style>
  <w:style w:type="character" w:customStyle="1" w:styleId="7">
    <w:name w:val="Основной текст (7)_"/>
    <w:basedOn w:val="a0"/>
    <w:link w:val="70"/>
    <w:uiPriority w:val="99"/>
    <w:rPr>
      <w:rFonts w:ascii="Times New Roman" w:hAnsi="Times New Roman" w:cs="Times New Roman"/>
      <w:sz w:val="19"/>
      <w:szCs w:val="19"/>
      <w:u w:val="none"/>
    </w:rPr>
  </w:style>
  <w:style w:type="character" w:customStyle="1" w:styleId="8">
    <w:name w:val="Основной текст (8)_"/>
    <w:basedOn w:val="a0"/>
    <w:link w:val="80"/>
    <w:uiPriority w:val="99"/>
    <w:rPr>
      <w:rFonts w:ascii="Times New Roman" w:hAnsi="Times New Roman" w:cs="Times New Roman"/>
      <w:i/>
      <w:iCs/>
      <w:spacing w:val="-4"/>
      <w:sz w:val="18"/>
      <w:szCs w:val="18"/>
      <w:u w:val="none"/>
    </w:rPr>
  </w:style>
  <w:style w:type="character" w:customStyle="1" w:styleId="89">
    <w:name w:val="Основной текст (8) + 9"/>
    <w:aliases w:val="5 pt17,Не курсив,Интервал 0 pt46"/>
    <w:basedOn w:val="8"/>
    <w:uiPriority w:val="99"/>
    <w:rPr>
      <w:spacing w:val="0"/>
      <w:sz w:val="19"/>
      <w:szCs w:val="19"/>
    </w:rPr>
  </w:style>
  <w:style w:type="character" w:customStyle="1" w:styleId="9">
    <w:name w:val="Основной текст (9)_"/>
    <w:basedOn w:val="a0"/>
    <w:link w:val="90"/>
    <w:uiPriority w:val="99"/>
    <w:rPr>
      <w:rFonts w:ascii="Times New Roman" w:hAnsi="Times New Roman" w:cs="Times New Roman"/>
      <w:b/>
      <w:bCs/>
      <w:spacing w:val="-2"/>
      <w:sz w:val="16"/>
      <w:szCs w:val="16"/>
      <w:u w:val="none"/>
    </w:rPr>
  </w:style>
  <w:style w:type="character" w:customStyle="1" w:styleId="100">
    <w:name w:val="Заголовок №10_"/>
    <w:basedOn w:val="a0"/>
    <w:link w:val="101"/>
    <w:uiPriority w:val="99"/>
    <w:rPr>
      <w:rFonts w:ascii="Bookman Old Style" w:hAnsi="Bookman Old Style" w:cs="Bookman Old Style"/>
      <w:b/>
      <w:bCs/>
      <w:spacing w:val="3"/>
      <w:sz w:val="16"/>
      <w:szCs w:val="16"/>
      <w:u w:val="none"/>
    </w:rPr>
  </w:style>
  <w:style w:type="character" w:customStyle="1" w:styleId="11">
    <w:name w:val="Основной текст Знак1"/>
    <w:basedOn w:val="a0"/>
    <w:link w:val="a4"/>
    <w:uiPriority w:val="99"/>
    <w:rPr>
      <w:rFonts w:ascii="Times New Roman" w:hAnsi="Times New Roman" w:cs="Times New Roman"/>
      <w:spacing w:val="2"/>
      <w:sz w:val="18"/>
      <w:szCs w:val="18"/>
      <w:u w:val="none"/>
    </w:rPr>
  </w:style>
  <w:style w:type="character" w:customStyle="1" w:styleId="a5">
    <w:name w:val="Колонтитул_"/>
    <w:basedOn w:val="a0"/>
    <w:link w:val="a6"/>
    <w:uiPriority w:val="99"/>
    <w:rPr>
      <w:rFonts w:ascii="Arial" w:hAnsi="Arial" w:cs="Arial"/>
      <w:b/>
      <w:bCs/>
      <w:spacing w:val="28"/>
      <w:sz w:val="13"/>
      <w:szCs w:val="13"/>
      <w:u w:val="none"/>
    </w:rPr>
  </w:style>
  <w:style w:type="character" w:customStyle="1" w:styleId="0pt">
    <w:name w:val="Колонтитул + Интервал 0 pt"/>
    <w:basedOn w:val="a5"/>
    <w:uiPriority w:val="99"/>
    <w:rPr>
      <w:spacing w:val="-4"/>
    </w:rPr>
  </w:style>
  <w:style w:type="character" w:customStyle="1" w:styleId="20">
    <w:name w:val="Колонтитул (2)_"/>
    <w:basedOn w:val="a0"/>
    <w:link w:val="210"/>
    <w:uiPriority w:val="99"/>
    <w:rPr>
      <w:rFonts w:ascii="Arial" w:hAnsi="Arial" w:cs="Arial"/>
      <w:b/>
      <w:bCs/>
      <w:i/>
      <w:iCs/>
      <w:spacing w:val="29"/>
      <w:sz w:val="14"/>
      <w:szCs w:val="14"/>
      <w:u w:val="none"/>
    </w:rPr>
  </w:style>
  <w:style w:type="character" w:customStyle="1" w:styleId="102">
    <w:name w:val="Основной текст (10)_"/>
    <w:basedOn w:val="a0"/>
    <w:link w:val="1010"/>
    <w:uiPriority w:val="99"/>
    <w:rPr>
      <w:rFonts w:ascii="Times New Roman" w:hAnsi="Times New Roman" w:cs="Times New Roman"/>
      <w:i/>
      <w:iCs/>
      <w:sz w:val="18"/>
      <w:szCs w:val="18"/>
      <w:u w:val="none"/>
    </w:rPr>
  </w:style>
  <w:style w:type="character" w:customStyle="1" w:styleId="110">
    <w:name w:val="Основной текст (11)_"/>
    <w:basedOn w:val="a0"/>
    <w:link w:val="111"/>
    <w:uiPriority w:val="99"/>
    <w:rPr>
      <w:rFonts w:ascii="Arial" w:hAnsi="Arial" w:cs="Arial"/>
      <w:b/>
      <w:bCs/>
      <w:sz w:val="29"/>
      <w:szCs w:val="29"/>
      <w:u w:val="none"/>
    </w:rPr>
  </w:style>
  <w:style w:type="character" w:customStyle="1" w:styleId="12">
    <w:name w:val="Основной текст (12)_"/>
    <w:basedOn w:val="a0"/>
    <w:link w:val="120"/>
    <w:uiPriority w:val="99"/>
    <w:rPr>
      <w:rFonts w:ascii="Times New Roman" w:hAnsi="Times New Roman" w:cs="Times New Roman"/>
      <w:b/>
      <w:bCs/>
      <w:spacing w:val="3"/>
      <w:sz w:val="22"/>
      <w:szCs w:val="22"/>
      <w:u w:val="none"/>
    </w:rPr>
  </w:style>
  <w:style w:type="character" w:customStyle="1" w:styleId="41">
    <w:name w:val="Заголовок №4_"/>
    <w:basedOn w:val="a0"/>
    <w:link w:val="42"/>
    <w:uiPriority w:val="99"/>
    <w:rPr>
      <w:rFonts w:ascii="Arial" w:hAnsi="Arial" w:cs="Arial"/>
      <w:b/>
      <w:bCs/>
      <w:spacing w:val="165"/>
      <w:sz w:val="46"/>
      <w:szCs w:val="46"/>
      <w:u w:val="none"/>
    </w:rPr>
  </w:style>
  <w:style w:type="character" w:customStyle="1" w:styleId="13">
    <w:name w:val="Основной текст (13)_"/>
    <w:basedOn w:val="a0"/>
    <w:link w:val="130"/>
    <w:uiPriority w:val="99"/>
    <w:rPr>
      <w:rFonts w:ascii="Times New Roman" w:hAnsi="Times New Roman" w:cs="Times New Roman"/>
      <w:spacing w:val="4"/>
      <w:sz w:val="22"/>
      <w:szCs w:val="22"/>
      <w:u w:val="none"/>
    </w:rPr>
  </w:style>
  <w:style w:type="character" w:customStyle="1" w:styleId="121">
    <w:name w:val="Основной текст (12) + Не полужирный"/>
    <w:basedOn w:val="12"/>
    <w:uiPriority w:val="99"/>
  </w:style>
  <w:style w:type="character" w:customStyle="1" w:styleId="1318pt">
    <w:name w:val="Основной текст (13) + 18 pt"/>
    <w:aliases w:val="Интервал 0 pt45"/>
    <w:basedOn w:val="13"/>
    <w:uiPriority w:val="99"/>
    <w:rPr>
      <w:spacing w:val="1"/>
      <w:sz w:val="36"/>
      <w:szCs w:val="36"/>
    </w:rPr>
  </w:style>
  <w:style w:type="character" w:customStyle="1" w:styleId="131">
    <w:name w:val="Основной текст (13) + Полужирный"/>
    <w:aliases w:val="Интервал 0 pt44"/>
    <w:basedOn w:val="13"/>
    <w:uiPriority w:val="99"/>
    <w:rPr>
      <w:b/>
      <w:bCs/>
      <w:spacing w:val="3"/>
    </w:rPr>
  </w:style>
  <w:style w:type="character" w:customStyle="1" w:styleId="1210">
    <w:name w:val="Основной текст (12) + Не полужирный1"/>
    <w:aliases w:val="Интервал 0 pt43"/>
    <w:basedOn w:val="12"/>
    <w:uiPriority w:val="99"/>
    <w:rPr>
      <w:spacing w:val="4"/>
    </w:rPr>
  </w:style>
  <w:style w:type="character" w:customStyle="1" w:styleId="14">
    <w:name w:val="Основной текст (14)_"/>
    <w:basedOn w:val="a0"/>
    <w:link w:val="140"/>
    <w:uiPriority w:val="99"/>
    <w:rPr>
      <w:rFonts w:ascii="Times New Roman" w:hAnsi="Times New Roman" w:cs="Times New Roman"/>
      <w:spacing w:val="3"/>
      <w:sz w:val="22"/>
      <w:szCs w:val="22"/>
      <w:u w:val="none"/>
    </w:rPr>
  </w:style>
  <w:style w:type="character" w:customStyle="1" w:styleId="91">
    <w:name w:val="Заголовок №9_"/>
    <w:basedOn w:val="a0"/>
    <w:link w:val="92"/>
    <w:uiPriority w:val="99"/>
    <w:rPr>
      <w:rFonts w:ascii="Times New Roman" w:hAnsi="Times New Roman" w:cs="Times New Roman"/>
      <w:b/>
      <w:bCs/>
      <w:spacing w:val="-3"/>
      <w:sz w:val="19"/>
      <w:szCs w:val="19"/>
      <w:u w:val="none"/>
    </w:rPr>
  </w:style>
  <w:style w:type="character" w:customStyle="1" w:styleId="15">
    <w:name w:val="Основной текст (15)_"/>
    <w:basedOn w:val="a0"/>
    <w:link w:val="150"/>
    <w:uiPriority w:val="99"/>
    <w:rPr>
      <w:rFonts w:ascii="Times New Roman" w:hAnsi="Times New Roman" w:cs="Times New Roman"/>
      <w:sz w:val="17"/>
      <w:szCs w:val="17"/>
      <w:u w:val="none"/>
    </w:rPr>
  </w:style>
  <w:style w:type="character" w:customStyle="1" w:styleId="159">
    <w:name w:val="Основной текст (15) + 9"/>
    <w:aliases w:val="5 pt16,Полужирный,Интервал 0 pt42"/>
    <w:basedOn w:val="15"/>
    <w:uiPriority w:val="99"/>
    <w:rPr>
      <w:b/>
      <w:bCs/>
      <w:spacing w:val="-3"/>
      <w:sz w:val="19"/>
      <w:szCs w:val="19"/>
    </w:rPr>
  </w:style>
  <w:style w:type="character" w:customStyle="1" w:styleId="16">
    <w:name w:val="Основной текст (16)_"/>
    <w:basedOn w:val="a0"/>
    <w:link w:val="160"/>
    <w:uiPriority w:val="99"/>
    <w:rPr>
      <w:rFonts w:ascii="Times New Roman" w:hAnsi="Times New Roman" w:cs="Times New Roman"/>
      <w:b/>
      <w:bCs/>
      <w:spacing w:val="6"/>
      <w:sz w:val="15"/>
      <w:szCs w:val="15"/>
      <w:u w:val="none"/>
    </w:rPr>
  </w:style>
  <w:style w:type="character" w:customStyle="1" w:styleId="81">
    <w:name w:val="Заголовок №8_"/>
    <w:basedOn w:val="a0"/>
    <w:link w:val="82"/>
    <w:uiPriority w:val="99"/>
    <w:rPr>
      <w:rFonts w:ascii="Times New Roman" w:hAnsi="Times New Roman" w:cs="Times New Roman"/>
      <w:spacing w:val="4"/>
      <w:sz w:val="22"/>
      <w:szCs w:val="22"/>
      <w:u w:val="none"/>
    </w:rPr>
  </w:style>
  <w:style w:type="character" w:customStyle="1" w:styleId="1514pt">
    <w:name w:val="Основной текст (15) + 14 pt"/>
    <w:aliases w:val="Курсив,Интервал 6 pt"/>
    <w:basedOn w:val="15"/>
    <w:uiPriority w:val="99"/>
    <w:rPr>
      <w:i/>
      <w:iCs/>
      <w:spacing w:val="133"/>
      <w:sz w:val="28"/>
      <w:szCs w:val="28"/>
    </w:rPr>
  </w:style>
  <w:style w:type="character" w:customStyle="1" w:styleId="17">
    <w:name w:val="Основной текст (17)_"/>
    <w:basedOn w:val="a0"/>
    <w:link w:val="170"/>
    <w:uiPriority w:val="99"/>
    <w:rPr>
      <w:rFonts w:ascii="Times New Roman" w:hAnsi="Times New Roman" w:cs="Times New Roman"/>
      <w:b/>
      <w:bCs/>
      <w:spacing w:val="-3"/>
      <w:sz w:val="19"/>
      <w:szCs w:val="19"/>
      <w:u w:val="none"/>
    </w:rPr>
  </w:style>
  <w:style w:type="character" w:customStyle="1" w:styleId="112">
    <w:name w:val="Заголовок №11_"/>
    <w:basedOn w:val="a0"/>
    <w:link w:val="113"/>
    <w:uiPriority w:val="99"/>
    <w:rPr>
      <w:rFonts w:ascii="Bookman Old Style" w:hAnsi="Bookman Old Style" w:cs="Bookman Old Style"/>
      <w:b/>
      <w:bCs/>
      <w:spacing w:val="3"/>
      <w:sz w:val="16"/>
      <w:szCs w:val="16"/>
      <w:u w:val="none"/>
    </w:rPr>
  </w:style>
  <w:style w:type="character" w:customStyle="1" w:styleId="103">
    <w:name w:val="Основной текст (10) + Не курсив"/>
    <w:aliases w:val="Интервал 0 pt41"/>
    <w:basedOn w:val="102"/>
    <w:uiPriority w:val="99"/>
    <w:rPr>
      <w:spacing w:val="2"/>
    </w:rPr>
  </w:style>
  <w:style w:type="character" w:customStyle="1" w:styleId="a7">
    <w:name w:val="Основной текст + Курсив"/>
    <w:aliases w:val="Интервал 0 pt40"/>
    <w:basedOn w:val="11"/>
    <w:uiPriority w:val="99"/>
    <w:rPr>
      <w:i/>
      <w:iCs/>
      <w:spacing w:val="0"/>
    </w:rPr>
  </w:style>
  <w:style w:type="character" w:customStyle="1" w:styleId="a8">
    <w:name w:val="Сноска_"/>
    <w:basedOn w:val="a0"/>
    <w:link w:val="a9"/>
    <w:uiPriority w:val="99"/>
    <w:rPr>
      <w:rFonts w:ascii="Times New Roman" w:hAnsi="Times New Roman" w:cs="Times New Roman"/>
      <w:b/>
      <w:bCs/>
      <w:spacing w:val="-2"/>
      <w:sz w:val="16"/>
      <w:szCs w:val="16"/>
      <w:u w:val="none"/>
    </w:rPr>
  </w:style>
  <w:style w:type="character" w:customStyle="1" w:styleId="83">
    <w:name w:val="Основной текст (8) + Не курсив"/>
    <w:aliases w:val="Интервал 0 pt39"/>
    <w:basedOn w:val="8"/>
    <w:uiPriority w:val="99"/>
    <w:rPr>
      <w:spacing w:val="2"/>
    </w:rPr>
  </w:style>
  <w:style w:type="character" w:customStyle="1" w:styleId="71">
    <w:name w:val="Заголовок №7_"/>
    <w:basedOn w:val="a0"/>
    <w:link w:val="72"/>
    <w:uiPriority w:val="99"/>
    <w:rPr>
      <w:rFonts w:ascii="Arial" w:hAnsi="Arial" w:cs="Arial"/>
      <w:b/>
      <w:bCs/>
      <w:spacing w:val="-3"/>
      <w:sz w:val="23"/>
      <w:szCs w:val="23"/>
      <w:u w:val="none"/>
    </w:rPr>
  </w:style>
  <w:style w:type="character" w:customStyle="1" w:styleId="18">
    <w:name w:val="Основной текст (18)_"/>
    <w:basedOn w:val="a0"/>
    <w:link w:val="180"/>
    <w:uiPriority w:val="99"/>
    <w:rPr>
      <w:rFonts w:ascii="Arial" w:hAnsi="Arial" w:cs="Arial"/>
      <w:b/>
      <w:bCs/>
      <w:spacing w:val="-4"/>
      <w:sz w:val="18"/>
      <w:szCs w:val="18"/>
      <w:u w:val="none"/>
    </w:rPr>
  </w:style>
  <w:style w:type="character" w:customStyle="1" w:styleId="19">
    <w:name w:val="Основной текст (19)_"/>
    <w:basedOn w:val="a0"/>
    <w:link w:val="191"/>
    <w:uiPriority w:val="99"/>
    <w:rPr>
      <w:rFonts w:ascii="Arial" w:hAnsi="Arial" w:cs="Arial"/>
      <w:b/>
      <w:bCs/>
      <w:spacing w:val="-2"/>
      <w:sz w:val="17"/>
      <w:szCs w:val="17"/>
      <w:u w:val="none"/>
    </w:rPr>
  </w:style>
  <w:style w:type="character" w:customStyle="1" w:styleId="200">
    <w:name w:val="Основной текст (20)_"/>
    <w:basedOn w:val="a0"/>
    <w:link w:val="201"/>
    <w:uiPriority w:val="99"/>
    <w:rPr>
      <w:rFonts w:ascii="Arial" w:hAnsi="Arial" w:cs="Arial"/>
      <w:b/>
      <w:bCs/>
      <w:spacing w:val="-2"/>
      <w:sz w:val="17"/>
      <w:szCs w:val="17"/>
      <w:u w:val="none"/>
    </w:rPr>
  </w:style>
  <w:style w:type="character" w:customStyle="1" w:styleId="19BookmanOldStyle">
    <w:name w:val="Основной текст (19) + Bookman Old Style"/>
    <w:aliases w:val="8 pt,Интервал 0 pt38"/>
    <w:basedOn w:val="19"/>
    <w:uiPriority w:val="99"/>
    <w:rPr>
      <w:rFonts w:ascii="Bookman Old Style" w:hAnsi="Bookman Old Style" w:cs="Bookman Old Style"/>
      <w:spacing w:val="7"/>
      <w:sz w:val="16"/>
      <w:szCs w:val="16"/>
    </w:rPr>
  </w:style>
  <w:style w:type="character" w:customStyle="1" w:styleId="211">
    <w:name w:val="Основной текст (21)_"/>
    <w:basedOn w:val="a0"/>
    <w:link w:val="2110"/>
    <w:uiPriority w:val="99"/>
    <w:rPr>
      <w:rFonts w:ascii="Microsoft Sans Serif" w:hAnsi="Microsoft Sans Serif" w:cs="Microsoft Sans Serif"/>
      <w:i/>
      <w:iCs/>
      <w:noProof/>
      <w:sz w:val="20"/>
      <w:szCs w:val="20"/>
      <w:u w:val="none"/>
    </w:rPr>
  </w:style>
  <w:style w:type="character" w:customStyle="1" w:styleId="212">
    <w:name w:val="Основной текст (21)"/>
    <w:basedOn w:val="211"/>
    <w:uiPriority w:val="99"/>
    <w:rPr>
      <w:color w:val="FFFFFF"/>
    </w:rPr>
  </w:style>
  <w:style w:type="character" w:customStyle="1" w:styleId="22">
    <w:name w:val="Основной текст (2)"/>
    <w:basedOn w:val="2"/>
    <w:uiPriority w:val="99"/>
    <w:rPr>
      <w:color w:val="FFFFFF"/>
    </w:rPr>
  </w:style>
  <w:style w:type="character" w:customStyle="1" w:styleId="23">
    <w:name w:val="Заголовок №2_"/>
    <w:basedOn w:val="a0"/>
    <w:link w:val="213"/>
    <w:uiPriority w:val="99"/>
    <w:rPr>
      <w:rFonts w:ascii="Arial" w:hAnsi="Arial" w:cs="Arial"/>
      <w:b/>
      <w:bCs/>
      <w:spacing w:val="-12"/>
      <w:sz w:val="41"/>
      <w:szCs w:val="41"/>
      <w:u w:val="none"/>
    </w:rPr>
  </w:style>
  <w:style w:type="character" w:customStyle="1" w:styleId="2Consolas">
    <w:name w:val="Заголовок №2 + Consolas"/>
    <w:aliases w:val="23 pt,Не полужирный8,Курсив9,Интервал 0 pt37"/>
    <w:basedOn w:val="23"/>
    <w:uiPriority w:val="99"/>
    <w:rPr>
      <w:rFonts w:ascii="Consolas" w:hAnsi="Consolas" w:cs="Consolas"/>
      <w:i/>
      <w:iCs/>
      <w:noProof/>
      <w:color w:val="FFFFFF"/>
      <w:spacing w:val="0"/>
      <w:sz w:val="46"/>
      <w:szCs w:val="46"/>
    </w:rPr>
  </w:style>
  <w:style w:type="character" w:customStyle="1" w:styleId="24">
    <w:name w:val="Заголовок №2"/>
    <w:basedOn w:val="23"/>
    <w:uiPriority w:val="99"/>
    <w:rPr>
      <w:color w:val="FFFFFF"/>
    </w:rPr>
  </w:style>
  <w:style w:type="character" w:customStyle="1" w:styleId="18BookmanOldStyle">
    <w:name w:val="Основной текст (18) + Bookman Old Style"/>
    <w:aliases w:val="8 pt2,Интервал 0 pt36"/>
    <w:basedOn w:val="18"/>
    <w:uiPriority w:val="99"/>
    <w:rPr>
      <w:rFonts w:ascii="Bookman Old Style" w:hAnsi="Bookman Old Style" w:cs="Bookman Old Style"/>
      <w:spacing w:val="7"/>
      <w:sz w:val="16"/>
      <w:szCs w:val="16"/>
    </w:rPr>
  </w:style>
  <w:style w:type="character" w:customStyle="1" w:styleId="aa">
    <w:name w:val="Подпись к картинке_"/>
    <w:basedOn w:val="a0"/>
    <w:link w:val="ab"/>
    <w:uiPriority w:val="99"/>
    <w:rPr>
      <w:rFonts w:ascii="Arial" w:hAnsi="Arial" w:cs="Arial"/>
      <w:b/>
      <w:bCs/>
      <w:spacing w:val="-2"/>
      <w:sz w:val="17"/>
      <w:szCs w:val="17"/>
      <w:u w:val="none"/>
    </w:rPr>
  </w:style>
  <w:style w:type="paragraph" w:styleId="a4">
    <w:name w:val="Body Text"/>
    <w:basedOn w:val="a"/>
    <w:link w:val="11"/>
    <w:uiPriority w:val="99"/>
    <w:pPr>
      <w:shd w:val="clear" w:color="auto" w:fill="FFFFFF"/>
      <w:spacing w:before="1800" w:line="250" w:lineRule="exact"/>
      <w:jc w:val="both"/>
    </w:pPr>
    <w:rPr>
      <w:rFonts w:ascii="Times New Roman" w:hAnsi="Times New Roman" w:cs="Times New Roman"/>
      <w:color w:val="auto"/>
      <w:spacing w:val="2"/>
      <w:sz w:val="18"/>
      <w:szCs w:val="18"/>
    </w:rPr>
  </w:style>
  <w:style w:type="character" w:customStyle="1" w:styleId="ac">
    <w:name w:val="Основной текст Знак"/>
    <w:basedOn w:val="a0"/>
    <w:link w:val="a4"/>
    <w:uiPriority w:val="99"/>
    <w:semiHidden/>
    <w:rPr>
      <w:rFonts w:cs="Courier New"/>
      <w:color w:val="000000"/>
    </w:rPr>
  </w:style>
  <w:style w:type="character" w:customStyle="1" w:styleId="220">
    <w:name w:val="Основной текст (22)_"/>
    <w:basedOn w:val="a0"/>
    <w:link w:val="221"/>
    <w:uiPriority w:val="99"/>
    <w:rPr>
      <w:rFonts w:ascii="Consolas" w:hAnsi="Consolas" w:cs="Consolas"/>
      <w:b/>
      <w:bCs/>
      <w:i/>
      <w:iCs/>
      <w:noProof/>
      <w:sz w:val="59"/>
      <w:szCs w:val="59"/>
      <w:u w:val="none"/>
    </w:rPr>
  </w:style>
  <w:style w:type="character" w:customStyle="1" w:styleId="222">
    <w:name w:val="Основной текст (22)"/>
    <w:basedOn w:val="220"/>
    <w:uiPriority w:val="99"/>
    <w:rPr>
      <w:color w:val="FFFFFF"/>
    </w:rPr>
  </w:style>
  <w:style w:type="character" w:customStyle="1" w:styleId="31">
    <w:name w:val="Заголовок №3_"/>
    <w:basedOn w:val="a0"/>
    <w:link w:val="310"/>
    <w:uiPriority w:val="99"/>
    <w:rPr>
      <w:rFonts w:ascii="Times New Roman" w:hAnsi="Times New Roman" w:cs="Times New Roman"/>
      <w:spacing w:val="-7"/>
      <w:sz w:val="56"/>
      <w:szCs w:val="56"/>
      <w:u w:val="none"/>
      <w:lang w:val="en-US" w:eastAsia="en-US"/>
    </w:rPr>
  </w:style>
  <w:style w:type="character" w:customStyle="1" w:styleId="32">
    <w:name w:val="Заголовок №3"/>
    <w:basedOn w:val="31"/>
    <w:uiPriority w:val="99"/>
    <w:rPr>
      <w:color w:val="FFFFFF"/>
    </w:rPr>
  </w:style>
  <w:style w:type="character" w:customStyle="1" w:styleId="230">
    <w:name w:val="Основной текст (23)_"/>
    <w:basedOn w:val="a0"/>
    <w:link w:val="231"/>
    <w:uiPriority w:val="99"/>
    <w:rPr>
      <w:rFonts w:ascii="Microsoft Sans Serif" w:hAnsi="Microsoft Sans Serif" w:cs="Microsoft Sans Serif"/>
      <w:i/>
      <w:iCs/>
      <w:spacing w:val="6"/>
      <w:sz w:val="16"/>
      <w:szCs w:val="16"/>
      <w:u w:val="none"/>
      <w:lang w:val="en-US" w:eastAsia="en-US"/>
    </w:rPr>
  </w:style>
  <w:style w:type="character" w:customStyle="1" w:styleId="232">
    <w:name w:val="Основной текст (23)"/>
    <w:basedOn w:val="230"/>
    <w:uiPriority w:val="99"/>
    <w:rPr>
      <w:color w:val="FFFFFF"/>
    </w:rPr>
  </w:style>
  <w:style w:type="character" w:customStyle="1" w:styleId="104">
    <w:name w:val="Основной текст (10)"/>
    <w:basedOn w:val="102"/>
    <w:uiPriority w:val="99"/>
    <w:rPr>
      <w:color w:val="FFFFFF"/>
    </w:rPr>
  </w:style>
  <w:style w:type="character" w:customStyle="1" w:styleId="240">
    <w:name w:val="Основной текст (24)_"/>
    <w:basedOn w:val="a0"/>
    <w:link w:val="241"/>
    <w:uiPriority w:val="99"/>
    <w:rPr>
      <w:rFonts w:ascii="Arial" w:hAnsi="Arial" w:cs="Arial"/>
      <w:noProof/>
      <w:spacing w:val="-298"/>
      <w:sz w:val="251"/>
      <w:szCs w:val="251"/>
      <w:u w:val="none"/>
    </w:rPr>
  </w:style>
  <w:style w:type="character" w:customStyle="1" w:styleId="242">
    <w:name w:val="Основной текст (24)"/>
    <w:basedOn w:val="240"/>
    <w:uiPriority w:val="99"/>
    <w:rPr>
      <w:color w:val="FFFFFF"/>
    </w:rPr>
  </w:style>
  <w:style w:type="character" w:customStyle="1" w:styleId="53">
    <w:name w:val="Основной текст (5)"/>
    <w:basedOn w:val="5"/>
    <w:uiPriority w:val="99"/>
    <w:rPr>
      <w:noProof/>
      <w:color w:val="FFFFFF"/>
    </w:rPr>
  </w:style>
  <w:style w:type="character" w:customStyle="1" w:styleId="188">
    <w:name w:val="Основной текст (18) + 8"/>
    <w:aliases w:val="5 pt15,Интервал 0 pt35"/>
    <w:basedOn w:val="18"/>
    <w:uiPriority w:val="99"/>
    <w:rPr>
      <w:spacing w:val="-2"/>
      <w:sz w:val="17"/>
      <w:szCs w:val="17"/>
    </w:rPr>
  </w:style>
  <w:style w:type="character" w:customStyle="1" w:styleId="190">
    <w:name w:val="Основной текст (19)"/>
    <w:basedOn w:val="19"/>
    <w:uiPriority w:val="99"/>
    <w:rPr>
      <w:color w:val="FFFFFF"/>
    </w:rPr>
  </w:style>
  <w:style w:type="character" w:customStyle="1" w:styleId="25">
    <w:name w:val="Основной текст (25)_"/>
    <w:basedOn w:val="a0"/>
    <w:link w:val="251"/>
    <w:uiPriority w:val="99"/>
    <w:rPr>
      <w:rFonts w:ascii="Bookman Old Style" w:hAnsi="Bookman Old Style" w:cs="Bookman Old Style"/>
      <w:b/>
      <w:bCs/>
      <w:spacing w:val="3"/>
      <w:sz w:val="16"/>
      <w:szCs w:val="16"/>
      <w:u w:val="none"/>
    </w:rPr>
  </w:style>
  <w:style w:type="character" w:customStyle="1" w:styleId="250">
    <w:name w:val="Основной текст (25)"/>
    <w:basedOn w:val="25"/>
    <w:uiPriority w:val="99"/>
    <w:rPr>
      <w:color w:val="FFFFFF"/>
    </w:rPr>
  </w:style>
  <w:style w:type="character" w:customStyle="1" w:styleId="33">
    <w:name w:val="Колонтитул (3)_"/>
    <w:basedOn w:val="a0"/>
    <w:link w:val="34"/>
    <w:uiPriority w:val="99"/>
    <w:rPr>
      <w:rFonts w:ascii="Arial" w:hAnsi="Arial" w:cs="Arial"/>
      <w:b/>
      <w:bCs/>
      <w:spacing w:val="31"/>
      <w:sz w:val="13"/>
      <w:szCs w:val="13"/>
      <w:u w:val="none"/>
    </w:rPr>
  </w:style>
  <w:style w:type="character" w:customStyle="1" w:styleId="0pt0">
    <w:name w:val="Основной текст + Интервал 0 pt"/>
    <w:basedOn w:val="11"/>
    <w:uiPriority w:val="99"/>
    <w:rPr>
      <w:spacing w:val="3"/>
    </w:rPr>
  </w:style>
  <w:style w:type="character" w:customStyle="1" w:styleId="141">
    <w:name w:val="Заголовок №14_"/>
    <w:basedOn w:val="a0"/>
    <w:link w:val="142"/>
    <w:uiPriority w:val="99"/>
    <w:rPr>
      <w:rFonts w:ascii="Bookman Old Style" w:hAnsi="Bookman Old Style" w:cs="Bookman Old Style"/>
      <w:b/>
      <w:bCs/>
      <w:spacing w:val="2"/>
      <w:sz w:val="16"/>
      <w:szCs w:val="16"/>
      <w:u w:val="none"/>
    </w:rPr>
  </w:style>
  <w:style w:type="character" w:customStyle="1" w:styleId="0pt5">
    <w:name w:val="Колонтитул + Интервал 0 pt5"/>
    <w:basedOn w:val="a5"/>
    <w:uiPriority w:val="99"/>
    <w:rPr>
      <w:spacing w:val="0"/>
    </w:rPr>
  </w:style>
  <w:style w:type="character" w:customStyle="1" w:styleId="26">
    <w:name w:val="Колонтитул (2)"/>
    <w:basedOn w:val="20"/>
    <w:uiPriority w:val="99"/>
  </w:style>
  <w:style w:type="character" w:customStyle="1" w:styleId="1011">
    <w:name w:val="Основной текст (10) + Не курсив1"/>
    <w:aliases w:val="Интервал 0 pt34"/>
    <w:basedOn w:val="102"/>
    <w:uiPriority w:val="99"/>
    <w:rPr>
      <w:spacing w:val="3"/>
    </w:rPr>
  </w:style>
  <w:style w:type="character" w:customStyle="1" w:styleId="1420">
    <w:name w:val="Заголовок №14 (2)_"/>
    <w:basedOn w:val="a0"/>
    <w:link w:val="1421"/>
    <w:uiPriority w:val="99"/>
    <w:rPr>
      <w:rFonts w:ascii="Times New Roman" w:hAnsi="Times New Roman" w:cs="Times New Roman"/>
      <w:spacing w:val="3"/>
      <w:sz w:val="18"/>
      <w:szCs w:val="18"/>
      <w:u w:val="none"/>
    </w:rPr>
  </w:style>
  <w:style w:type="character" w:customStyle="1" w:styleId="MingLiU">
    <w:name w:val="Сноска + MingLiU"/>
    <w:aliases w:val="7 pt,Не полужирный7,Курсив8,Интервал -1 pt"/>
    <w:basedOn w:val="a8"/>
    <w:uiPriority w:val="99"/>
    <w:rPr>
      <w:rFonts w:ascii="MingLiU" w:eastAsia="MingLiU" w:cs="MingLiU"/>
      <w:i/>
      <w:iCs/>
      <w:spacing w:val="-20"/>
      <w:sz w:val="14"/>
      <w:szCs w:val="14"/>
    </w:rPr>
  </w:style>
  <w:style w:type="character" w:customStyle="1" w:styleId="15pt">
    <w:name w:val="Основной текст + 15 pt"/>
    <w:aliases w:val="Интервал 0 pt33"/>
    <w:basedOn w:val="11"/>
    <w:uiPriority w:val="99"/>
    <w:rPr>
      <w:spacing w:val="-2"/>
      <w:sz w:val="30"/>
      <w:szCs w:val="30"/>
    </w:rPr>
  </w:style>
  <w:style w:type="character" w:customStyle="1" w:styleId="132">
    <w:name w:val="Заголовок №13_"/>
    <w:basedOn w:val="a0"/>
    <w:link w:val="133"/>
    <w:uiPriority w:val="99"/>
    <w:rPr>
      <w:rFonts w:ascii="Bookman Old Style" w:hAnsi="Bookman Old Style" w:cs="Bookman Old Style"/>
      <w:b/>
      <w:bCs/>
      <w:spacing w:val="2"/>
      <w:sz w:val="16"/>
      <w:szCs w:val="16"/>
      <w:u w:val="none"/>
    </w:rPr>
  </w:style>
  <w:style w:type="character" w:customStyle="1" w:styleId="720">
    <w:name w:val="Заголовок №7 (2)_"/>
    <w:basedOn w:val="a0"/>
    <w:link w:val="721"/>
    <w:uiPriority w:val="99"/>
    <w:rPr>
      <w:rFonts w:ascii="Arial" w:hAnsi="Arial" w:cs="Arial"/>
      <w:b/>
      <w:bCs/>
      <w:spacing w:val="1"/>
      <w:sz w:val="29"/>
      <w:szCs w:val="29"/>
      <w:u w:val="none"/>
    </w:rPr>
  </w:style>
  <w:style w:type="character" w:customStyle="1" w:styleId="260">
    <w:name w:val="Основной текст (26)_"/>
    <w:basedOn w:val="a0"/>
    <w:link w:val="261"/>
    <w:uiPriority w:val="99"/>
    <w:rPr>
      <w:rFonts w:ascii="Arial" w:hAnsi="Arial" w:cs="Arial"/>
      <w:b/>
      <w:bCs/>
      <w:spacing w:val="-3"/>
      <w:sz w:val="10"/>
      <w:szCs w:val="10"/>
      <w:u w:val="none"/>
    </w:rPr>
  </w:style>
  <w:style w:type="character" w:customStyle="1" w:styleId="264">
    <w:name w:val="Основной текст (26) + 4"/>
    <w:aliases w:val="5 pt14,Интервал 1 pt"/>
    <w:basedOn w:val="260"/>
    <w:uiPriority w:val="99"/>
    <w:rPr>
      <w:color w:val="FFFFFF"/>
      <w:spacing w:val="32"/>
      <w:sz w:val="9"/>
      <w:szCs w:val="9"/>
    </w:rPr>
  </w:style>
  <w:style w:type="character" w:customStyle="1" w:styleId="262">
    <w:name w:val="Основной текст (26)"/>
    <w:basedOn w:val="260"/>
    <w:uiPriority w:val="99"/>
    <w:rPr>
      <w:color w:val="FFFFFF"/>
    </w:rPr>
  </w:style>
  <w:style w:type="character" w:customStyle="1" w:styleId="27">
    <w:name w:val="Основной текст (27)_"/>
    <w:basedOn w:val="a0"/>
    <w:link w:val="271"/>
    <w:uiPriority w:val="99"/>
    <w:rPr>
      <w:rFonts w:ascii="Times New Roman" w:hAnsi="Times New Roman" w:cs="Times New Roman"/>
      <w:spacing w:val="2"/>
      <w:sz w:val="9"/>
      <w:szCs w:val="9"/>
      <w:u w:val="none"/>
    </w:rPr>
  </w:style>
  <w:style w:type="character" w:customStyle="1" w:styleId="270">
    <w:name w:val="Основной текст (27)"/>
    <w:basedOn w:val="27"/>
    <w:uiPriority w:val="99"/>
    <w:rPr>
      <w:color w:val="FFFFFF"/>
    </w:rPr>
  </w:style>
  <w:style w:type="character" w:customStyle="1" w:styleId="28">
    <w:name w:val="Основной текст (28)_"/>
    <w:basedOn w:val="a0"/>
    <w:link w:val="281"/>
    <w:uiPriority w:val="99"/>
    <w:rPr>
      <w:rFonts w:ascii="Arial" w:hAnsi="Arial" w:cs="Arial"/>
      <w:b/>
      <w:bCs/>
      <w:spacing w:val="-3"/>
      <w:sz w:val="11"/>
      <w:szCs w:val="11"/>
      <w:u w:val="none"/>
    </w:rPr>
  </w:style>
  <w:style w:type="character" w:customStyle="1" w:styleId="285pt">
    <w:name w:val="Основной текст (28) + 5 pt"/>
    <w:aliases w:val="Интервал 0 pt32"/>
    <w:basedOn w:val="28"/>
    <w:uiPriority w:val="99"/>
    <w:rPr>
      <w:color w:val="FFFFFF"/>
      <w:spacing w:val="-5"/>
      <w:sz w:val="10"/>
      <w:szCs w:val="10"/>
    </w:rPr>
  </w:style>
  <w:style w:type="character" w:customStyle="1" w:styleId="280">
    <w:name w:val="Основной текст (28)"/>
    <w:basedOn w:val="28"/>
    <w:uiPriority w:val="99"/>
    <w:rPr>
      <w:color w:val="FFFFFF"/>
    </w:rPr>
  </w:style>
  <w:style w:type="character" w:customStyle="1" w:styleId="29">
    <w:name w:val="Основной текст (29)_"/>
    <w:basedOn w:val="a0"/>
    <w:link w:val="291"/>
    <w:uiPriority w:val="99"/>
    <w:rPr>
      <w:rFonts w:ascii="Arial" w:hAnsi="Arial" w:cs="Arial"/>
      <w:b/>
      <w:bCs/>
      <w:spacing w:val="-5"/>
      <w:sz w:val="10"/>
      <w:szCs w:val="10"/>
      <w:u w:val="none"/>
    </w:rPr>
  </w:style>
  <w:style w:type="character" w:customStyle="1" w:styleId="290">
    <w:name w:val="Основной текст (29)"/>
    <w:basedOn w:val="29"/>
    <w:uiPriority w:val="99"/>
    <w:rPr>
      <w:color w:val="FFFFFF"/>
    </w:rPr>
  </w:style>
  <w:style w:type="character" w:customStyle="1" w:styleId="295">
    <w:name w:val="Основной текст (29) + 5"/>
    <w:aliases w:val="5 pt13,Интервал 0 pt31"/>
    <w:basedOn w:val="29"/>
    <w:uiPriority w:val="99"/>
    <w:rPr>
      <w:color w:val="FFFFFF"/>
      <w:spacing w:val="-3"/>
      <w:sz w:val="11"/>
      <w:szCs w:val="11"/>
    </w:rPr>
  </w:style>
  <w:style w:type="character" w:customStyle="1" w:styleId="300">
    <w:name w:val="Основной текст (30)_"/>
    <w:basedOn w:val="a0"/>
    <w:link w:val="301"/>
    <w:uiPriority w:val="99"/>
    <w:rPr>
      <w:rFonts w:ascii="Arial" w:hAnsi="Arial" w:cs="Arial"/>
      <w:spacing w:val="-2"/>
      <w:sz w:val="17"/>
      <w:szCs w:val="17"/>
      <w:u w:val="none"/>
    </w:rPr>
  </w:style>
  <w:style w:type="character" w:customStyle="1" w:styleId="302">
    <w:name w:val="Основной текст (30)"/>
    <w:basedOn w:val="300"/>
    <w:uiPriority w:val="99"/>
    <w:rPr>
      <w:color w:val="FFFFFF"/>
    </w:rPr>
  </w:style>
  <w:style w:type="character" w:customStyle="1" w:styleId="311">
    <w:name w:val="Основной текст (31)_"/>
    <w:basedOn w:val="a0"/>
    <w:link w:val="3110"/>
    <w:uiPriority w:val="99"/>
    <w:rPr>
      <w:rFonts w:ascii="Arial" w:hAnsi="Arial" w:cs="Arial"/>
      <w:spacing w:val="-4"/>
      <w:sz w:val="16"/>
      <w:szCs w:val="16"/>
      <w:u w:val="none"/>
    </w:rPr>
  </w:style>
  <w:style w:type="character" w:customStyle="1" w:styleId="312">
    <w:name w:val="Основной текст (31)"/>
    <w:basedOn w:val="311"/>
    <w:uiPriority w:val="99"/>
    <w:rPr>
      <w:color w:val="FFFFFF"/>
    </w:rPr>
  </w:style>
  <w:style w:type="character" w:customStyle="1" w:styleId="320">
    <w:name w:val="Основной текст (32)_"/>
    <w:basedOn w:val="a0"/>
    <w:link w:val="321"/>
    <w:uiPriority w:val="99"/>
    <w:rPr>
      <w:rFonts w:ascii="Times New Roman" w:hAnsi="Times New Roman" w:cs="Times New Roman"/>
      <w:b/>
      <w:bCs/>
      <w:spacing w:val="11"/>
      <w:sz w:val="14"/>
      <w:szCs w:val="14"/>
      <w:u w:val="none"/>
    </w:rPr>
  </w:style>
  <w:style w:type="character" w:customStyle="1" w:styleId="322">
    <w:name w:val="Основной текст (32)"/>
    <w:basedOn w:val="320"/>
    <w:uiPriority w:val="99"/>
    <w:rPr>
      <w:color w:val="FFFFFF"/>
    </w:rPr>
  </w:style>
  <w:style w:type="character" w:customStyle="1" w:styleId="330">
    <w:name w:val="Основной текст (33)_"/>
    <w:basedOn w:val="a0"/>
    <w:link w:val="331"/>
    <w:uiPriority w:val="99"/>
    <w:rPr>
      <w:rFonts w:ascii="Bookman Old Style" w:hAnsi="Bookman Old Style" w:cs="Bookman Old Style"/>
      <w:i/>
      <w:iCs/>
      <w:noProof/>
      <w:sz w:val="242"/>
      <w:szCs w:val="242"/>
      <w:u w:val="none"/>
    </w:rPr>
  </w:style>
  <w:style w:type="character" w:customStyle="1" w:styleId="332">
    <w:name w:val="Основной текст (33)"/>
    <w:basedOn w:val="330"/>
    <w:uiPriority w:val="99"/>
    <w:rPr>
      <w:color w:val="FFFFFF"/>
    </w:rPr>
  </w:style>
  <w:style w:type="character" w:customStyle="1" w:styleId="223">
    <w:name w:val="Заголовок №2 (2)_"/>
    <w:basedOn w:val="a0"/>
    <w:link w:val="2210"/>
    <w:uiPriority w:val="99"/>
    <w:rPr>
      <w:rFonts w:ascii="Arial" w:hAnsi="Arial" w:cs="Arial"/>
      <w:b/>
      <w:bCs/>
      <w:i/>
      <w:iCs/>
      <w:spacing w:val="34"/>
      <w:sz w:val="96"/>
      <w:szCs w:val="96"/>
      <w:u w:val="none"/>
    </w:rPr>
  </w:style>
  <w:style w:type="character" w:customStyle="1" w:styleId="224">
    <w:name w:val="Заголовок №2 (2)"/>
    <w:basedOn w:val="223"/>
    <w:uiPriority w:val="99"/>
    <w:rPr>
      <w:color w:val="FFFFFF"/>
    </w:rPr>
  </w:style>
  <w:style w:type="character" w:customStyle="1" w:styleId="122">
    <w:name w:val="Заголовок №12_"/>
    <w:basedOn w:val="a0"/>
    <w:link w:val="123"/>
    <w:uiPriority w:val="99"/>
    <w:rPr>
      <w:rFonts w:ascii="Bookman Old Style" w:hAnsi="Bookman Old Style" w:cs="Bookman Old Style"/>
      <w:b/>
      <w:bCs/>
      <w:spacing w:val="2"/>
      <w:sz w:val="16"/>
      <w:szCs w:val="16"/>
      <w:u w:val="none"/>
    </w:rPr>
  </w:style>
  <w:style w:type="character" w:customStyle="1" w:styleId="43">
    <w:name w:val="Колонтитул (4)_"/>
    <w:basedOn w:val="a0"/>
    <w:link w:val="44"/>
    <w:uiPriority w:val="99"/>
    <w:rPr>
      <w:rFonts w:ascii="Trebuchet MS" w:hAnsi="Trebuchet MS" w:cs="Trebuchet MS"/>
      <w:b/>
      <w:bCs/>
      <w:noProof/>
      <w:sz w:val="13"/>
      <w:szCs w:val="13"/>
      <w:u w:val="none"/>
    </w:rPr>
  </w:style>
  <w:style w:type="character" w:customStyle="1" w:styleId="142BookmanOldStyle">
    <w:name w:val="Заголовок №14 (2) + Bookman Old Style"/>
    <w:aliases w:val="8 pt1,Полужирный11,Интервал 0 pt30"/>
    <w:basedOn w:val="1420"/>
    <w:uiPriority w:val="99"/>
    <w:rPr>
      <w:rFonts w:ascii="Bookman Old Style" w:hAnsi="Bookman Old Style" w:cs="Bookman Old Style"/>
      <w:b/>
      <w:bCs/>
      <w:spacing w:val="2"/>
      <w:sz w:val="16"/>
      <w:szCs w:val="16"/>
    </w:rPr>
  </w:style>
  <w:style w:type="character" w:customStyle="1" w:styleId="15pt2">
    <w:name w:val="Основной текст + 15 pt2"/>
    <w:aliases w:val="Курсив7,Интервал 0 pt29"/>
    <w:basedOn w:val="11"/>
    <w:uiPriority w:val="99"/>
    <w:rPr>
      <w:i/>
      <w:iCs/>
      <w:spacing w:val="-3"/>
      <w:sz w:val="30"/>
      <w:szCs w:val="30"/>
    </w:rPr>
  </w:style>
  <w:style w:type="character" w:customStyle="1" w:styleId="31pt">
    <w:name w:val="Колонтитул (3) + Интервал 1 pt"/>
    <w:basedOn w:val="33"/>
    <w:uiPriority w:val="99"/>
    <w:rPr>
      <w:spacing w:val="30"/>
    </w:rPr>
  </w:style>
  <w:style w:type="character" w:customStyle="1" w:styleId="100pt">
    <w:name w:val="Основной текст (10) + Интервал 0 pt"/>
    <w:basedOn w:val="102"/>
    <w:uiPriority w:val="99"/>
  </w:style>
  <w:style w:type="character" w:customStyle="1" w:styleId="54">
    <w:name w:val="Основной текст + Курсив5"/>
    <w:aliases w:val="Интервал 0 pt28"/>
    <w:basedOn w:val="11"/>
    <w:uiPriority w:val="99"/>
    <w:rPr>
      <w:i/>
      <w:iCs/>
    </w:rPr>
  </w:style>
  <w:style w:type="character" w:customStyle="1" w:styleId="0pt4">
    <w:name w:val="Колонтитул + Интервал 0 pt4"/>
    <w:basedOn w:val="a5"/>
    <w:uiPriority w:val="99"/>
    <w:rPr>
      <w:spacing w:val="0"/>
    </w:rPr>
  </w:style>
  <w:style w:type="character" w:customStyle="1" w:styleId="21pt">
    <w:name w:val="Колонтитул (2) + Интервал 1 pt"/>
    <w:basedOn w:val="20"/>
    <w:uiPriority w:val="99"/>
    <w:rPr>
      <w:spacing w:val="28"/>
    </w:rPr>
  </w:style>
  <w:style w:type="character" w:customStyle="1" w:styleId="Arial">
    <w:name w:val="Сноска + Arial"/>
    <w:aliases w:val="5,5 pt12,Интервал 0 pt27"/>
    <w:basedOn w:val="a8"/>
    <w:uiPriority w:val="99"/>
    <w:rPr>
      <w:rFonts w:ascii="Arial" w:hAnsi="Arial" w:cs="Arial"/>
      <w:spacing w:val="-5"/>
      <w:sz w:val="11"/>
      <w:szCs w:val="11"/>
    </w:rPr>
  </w:style>
  <w:style w:type="character" w:customStyle="1" w:styleId="1020">
    <w:name w:val="Заголовок №10 (2)_"/>
    <w:basedOn w:val="a0"/>
    <w:link w:val="1021"/>
    <w:uiPriority w:val="99"/>
    <w:rPr>
      <w:rFonts w:ascii="Arial" w:hAnsi="Arial" w:cs="Arial"/>
      <w:b/>
      <w:bCs/>
      <w:spacing w:val="-5"/>
      <w:sz w:val="23"/>
      <w:szCs w:val="23"/>
      <w:u w:val="none"/>
    </w:rPr>
  </w:style>
  <w:style w:type="character" w:customStyle="1" w:styleId="Arial0">
    <w:name w:val="Основной текст + Arial"/>
    <w:aliases w:val="38 pt,Полужирный10,Курсив6,Интервал 0 pt26"/>
    <w:basedOn w:val="11"/>
    <w:uiPriority w:val="99"/>
    <w:rPr>
      <w:rFonts w:ascii="Arial" w:hAnsi="Arial" w:cs="Arial"/>
      <w:b/>
      <w:bCs/>
      <w:i/>
      <w:iCs/>
      <w:noProof/>
      <w:spacing w:val="0"/>
      <w:sz w:val="76"/>
      <w:szCs w:val="76"/>
    </w:rPr>
  </w:style>
  <w:style w:type="character" w:customStyle="1" w:styleId="50pt">
    <w:name w:val="Основной текст + 50 pt"/>
    <w:aliases w:val="Полужирный9,Интервал 18 pt"/>
    <w:basedOn w:val="11"/>
    <w:uiPriority w:val="99"/>
    <w:rPr>
      <w:b/>
      <w:bCs/>
      <w:spacing w:val="373"/>
      <w:sz w:val="100"/>
      <w:szCs w:val="100"/>
      <w:lang w:val="en-US" w:eastAsia="en-US"/>
    </w:rPr>
  </w:style>
  <w:style w:type="character" w:customStyle="1" w:styleId="Arial3">
    <w:name w:val="Основной текст + Arial3"/>
    <w:aliases w:val="27 pt,Интервал 0 pt25"/>
    <w:basedOn w:val="11"/>
    <w:uiPriority w:val="99"/>
    <w:rPr>
      <w:rFonts w:ascii="Arial" w:hAnsi="Arial" w:cs="Arial"/>
      <w:noProof/>
      <w:spacing w:val="0"/>
      <w:sz w:val="54"/>
      <w:szCs w:val="54"/>
    </w:rPr>
  </w:style>
  <w:style w:type="character" w:customStyle="1" w:styleId="190pt">
    <w:name w:val="Основной текст (19) + Интервал 0 pt"/>
    <w:basedOn w:val="19"/>
    <w:uiPriority w:val="99"/>
    <w:rPr>
      <w:spacing w:val="-3"/>
    </w:rPr>
  </w:style>
  <w:style w:type="character" w:customStyle="1" w:styleId="340">
    <w:name w:val="Основной текст (34)_"/>
    <w:basedOn w:val="a0"/>
    <w:link w:val="341"/>
    <w:uiPriority w:val="99"/>
    <w:rPr>
      <w:rFonts w:ascii="Bookman Old Style" w:hAnsi="Bookman Old Style" w:cs="Bookman Old Style"/>
      <w:spacing w:val="-8"/>
      <w:sz w:val="18"/>
      <w:szCs w:val="18"/>
      <w:u w:val="none"/>
    </w:rPr>
  </w:style>
  <w:style w:type="character" w:customStyle="1" w:styleId="0pt1">
    <w:name w:val="Подпись к картинке + Интервал 0 pt"/>
    <w:basedOn w:val="aa"/>
    <w:uiPriority w:val="99"/>
    <w:rPr>
      <w:spacing w:val="-3"/>
    </w:rPr>
  </w:style>
  <w:style w:type="character" w:customStyle="1" w:styleId="BookmanOldStyle">
    <w:name w:val="Подпись к картинке + Bookman Old Style"/>
    <w:aliases w:val="9 pt,Не полужирный6,Интервал 0 pt24"/>
    <w:basedOn w:val="aa"/>
    <w:uiPriority w:val="99"/>
    <w:rPr>
      <w:rFonts w:ascii="Bookman Old Style" w:hAnsi="Bookman Old Style" w:cs="Bookman Old Style"/>
      <w:spacing w:val="-9"/>
      <w:sz w:val="18"/>
      <w:szCs w:val="18"/>
    </w:rPr>
  </w:style>
  <w:style w:type="character" w:customStyle="1" w:styleId="MingLiU1">
    <w:name w:val="Сноска + MingLiU1"/>
    <w:aliases w:val="7 pt2,Не полужирный5,Курсив5,Интервал -1 pt2"/>
    <w:basedOn w:val="a8"/>
    <w:uiPriority w:val="99"/>
    <w:rPr>
      <w:rFonts w:ascii="MingLiU" w:eastAsia="MingLiU" w:cs="MingLiU"/>
      <w:i/>
      <w:iCs/>
      <w:spacing w:val="-28"/>
      <w:sz w:val="14"/>
      <w:szCs w:val="14"/>
    </w:rPr>
  </w:style>
  <w:style w:type="character" w:customStyle="1" w:styleId="143">
    <w:name w:val="Основной текст + 14"/>
    <w:aliases w:val="5 pt11,Полужирный8,Интервал 0 pt23"/>
    <w:basedOn w:val="11"/>
    <w:uiPriority w:val="99"/>
    <w:rPr>
      <w:b/>
      <w:bCs/>
      <w:spacing w:val="-7"/>
      <w:sz w:val="29"/>
      <w:szCs w:val="29"/>
    </w:rPr>
  </w:style>
  <w:style w:type="character" w:customStyle="1" w:styleId="250pt">
    <w:name w:val="Основной текст (25) + Интервал 0 pt"/>
    <w:basedOn w:val="25"/>
    <w:uiPriority w:val="99"/>
    <w:rPr>
      <w:spacing w:val="0"/>
    </w:rPr>
  </w:style>
  <w:style w:type="character" w:customStyle="1" w:styleId="45">
    <w:name w:val="Основной текст + Курсив4"/>
    <w:aliases w:val="Интервал 0 pt22"/>
    <w:basedOn w:val="11"/>
    <w:uiPriority w:val="99"/>
    <w:rPr>
      <w:i/>
      <w:iCs/>
    </w:rPr>
  </w:style>
  <w:style w:type="character" w:customStyle="1" w:styleId="100pt4">
    <w:name w:val="Основной текст (10) + Интервал 0 pt4"/>
    <w:basedOn w:val="102"/>
    <w:uiPriority w:val="99"/>
  </w:style>
  <w:style w:type="character" w:customStyle="1" w:styleId="250pt2">
    <w:name w:val="Основной текст (25) + Интервал 0 pt2"/>
    <w:basedOn w:val="25"/>
    <w:uiPriority w:val="99"/>
    <w:rPr>
      <w:spacing w:val="1"/>
    </w:rPr>
  </w:style>
  <w:style w:type="character" w:customStyle="1" w:styleId="140pt">
    <w:name w:val="Заголовок №14 + Интервал 0 pt"/>
    <w:basedOn w:val="141"/>
    <w:uiPriority w:val="99"/>
    <w:rPr>
      <w:spacing w:val="1"/>
    </w:rPr>
  </w:style>
  <w:style w:type="character" w:customStyle="1" w:styleId="0pt3">
    <w:name w:val="Колонтитул + Интервал 0 pt3"/>
    <w:basedOn w:val="a5"/>
    <w:uiPriority w:val="99"/>
    <w:rPr>
      <w:spacing w:val="2"/>
    </w:rPr>
  </w:style>
  <w:style w:type="character" w:customStyle="1" w:styleId="11pt">
    <w:name w:val="Основной текст + 11 pt"/>
    <w:basedOn w:val="11"/>
    <w:uiPriority w:val="99"/>
    <w:rPr>
      <w:sz w:val="22"/>
      <w:szCs w:val="22"/>
    </w:rPr>
  </w:style>
  <w:style w:type="character" w:customStyle="1" w:styleId="0pt2">
    <w:name w:val="Сноска + Интервал 0 pt"/>
    <w:basedOn w:val="a8"/>
    <w:uiPriority w:val="99"/>
    <w:rPr>
      <w:spacing w:val="-6"/>
    </w:rPr>
  </w:style>
  <w:style w:type="character" w:customStyle="1" w:styleId="110pt">
    <w:name w:val="Основной текст (11) + Интервал 0 pt"/>
    <w:basedOn w:val="110"/>
    <w:uiPriority w:val="99"/>
    <w:rPr>
      <w:spacing w:val="0"/>
    </w:rPr>
  </w:style>
  <w:style w:type="character" w:customStyle="1" w:styleId="90pt">
    <w:name w:val="Основной текст (9) + Интервал 0 pt"/>
    <w:basedOn w:val="9"/>
    <w:uiPriority w:val="99"/>
    <w:rPr>
      <w:spacing w:val="-6"/>
    </w:rPr>
  </w:style>
  <w:style w:type="character" w:customStyle="1" w:styleId="73">
    <w:name w:val="Заголовок №7 (3)_"/>
    <w:basedOn w:val="a0"/>
    <w:link w:val="730"/>
    <w:uiPriority w:val="99"/>
    <w:rPr>
      <w:rFonts w:ascii="Times New Roman" w:hAnsi="Times New Roman" w:cs="Times New Roman"/>
      <w:b/>
      <w:bCs/>
      <w:spacing w:val="84"/>
      <w:sz w:val="39"/>
      <w:szCs w:val="39"/>
      <w:u w:val="none"/>
    </w:rPr>
  </w:style>
  <w:style w:type="character" w:customStyle="1" w:styleId="1030">
    <w:name w:val="Заголовок №10 (3)_"/>
    <w:basedOn w:val="a0"/>
    <w:link w:val="1031"/>
    <w:uiPriority w:val="99"/>
    <w:rPr>
      <w:rFonts w:ascii="Arial" w:hAnsi="Arial" w:cs="Arial"/>
      <w:b/>
      <w:bCs/>
      <w:spacing w:val="-14"/>
      <w:sz w:val="18"/>
      <w:szCs w:val="18"/>
      <w:u w:val="none"/>
    </w:rPr>
  </w:style>
  <w:style w:type="character" w:customStyle="1" w:styleId="103TimesNewRoman">
    <w:name w:val="Заголовок №10 (3) + Times New Roman"/>
    <w:aliases w:val="Не полужирный4,Интервал 0 pt21"/>
    <w:basedOn w:val="1030"/>
    <w:uiPriority w:val="99"/>
    <w:rPr>
      <w:rFonts w:ascii="Times New Roman" w:hAnsi="Times New Roman" w:cs="Times New Roman"/>
      <w:spacing w:val="2"/>
    </w:rPr>
  </w:style>
  <w:style w:type="character" w:customStyle="1" w:styleId="ad">
    <w:name w:val="Основной текст + Полужирный"/>
    <w:aliases w:val="Интервал 0 pt20"/>
    <w:basedOn w:val="11"/>
    <w:uiPriority w:val="99"/>
    <w:rPr>
      <w:b/>
      <w:bCs/>
      <w:spacing w:val="-3"/>
    </w:rPr>
  </w:style>
  <w:style w:type="character" w:customStyle="1" w:styleId="35">
    <w:name w:val="Основной текст (35)_"/>
    <w:basedOn w:val="a0"/>
    <w:link w:val="350"/>
    <w:uiPriority w:val="99"/>
    <w:rPr>
      <w:rFonts w:ascii="Times New Roman" w:hAnsi="Times New Roman" w:cs="Times New Roman"/>
      <w:b/>
      <w:bCs/>
      <w:spacing w:val="-3"/>
      <w:sz w:val="18"/>
      <w:szCs w:val="18"/>
      <w:u w:val="none"/>
    </w:rPr>
  </w:style>
  <w:style w:type="character" w:customStyle="1" w:styleId="351">
    <w:name w:val="Основной текст (35) + Не полужирный"/>
    <w:aliases w:val="Интервал 0 pt19"/>
    <w:basedOn w:val="35"/>
    <w:uiPriority w:val="99"/>
    <w:rPr>
      <w:spacing w:val="2"/>
    </w:rPr>
  </w:style>
  <w:style w:type="character" w:customStyle="1" w:styleId="70pt">
    <w:name w:val="Основной текст (7) + Интервал 0 pt"/>
    <w:basedOn w:val="7"/>
    <w:uiPriority w:val="99"/>
    <w:rPr>
      <w:spacing w:val="-6"/>
    </w:rPr>
  </w:style>
  <w:style w:type="character" w:customStyle="1" w:styleId="99">
    <w:name w:val="Основной текст (9) + 9"/>
    <w:aliases w:val="5 pt10,Не полужирный3,Интервал 0 pt18"/>
    <w:basedOn w:val="9"/>
    <w:uiPriority w:val="99"/>
    <w:rPr>
      <w:spacing w:val="-6"/>
      <w:sz w:val="19"/>
      <w:szCs w:val="19"/>
    </w:rPr>
  </w:style>
  <w:style w:type="character" w:customStyle="1" w:styleId="1430">
    <w:name w:val="Заголовок №14 (3)_"/>
    <w:basedOn w:val="a0"/>
    <w:link w:val="1431"/>
    <w:uiPriority w:val="99"/>
    <w:rPr>
      <w:rFonts w:ascii="Times New Roman" w:hAnsi="Times New Roman" w:cs="Times New Roman"/>
      <w:sz w:val="30"/>
      <w:szCs w:val="30"/>
      <w:u w:val="none"/>
    </w:rPr>
  </w:style>
  <w:style w:type="character" w:customStyle="1" w:styleId="55">
    <w:name w:val="Колонтитул (5)_"/>
    <w:basedOn w:val="a0"/>
    <w:link w:val="56"/>
    <w:uiPriority w:val="99"/>
    <w:rPr>
      <w:rFonts w:ascii="Garamond" w:hAnsi="Garamond" w:cs="Garamond"/>
      <w:b/>
      <w:bCs/>
      <w:spacing w:val="2"/>
      <w:sz w:val="20"/>
      <w:szCs w:val="20"/>
      <w:u w:val="none"/>
    </w:rPr>
  </w:style>
  <w:style w:type="character" w:customStyle="1" w:styleId="161">
    <w:name w:val="Заголовок №16_"/>
    <w:basedOn w:val="a0"/>
    <w:link w:val="1610"/>
    <w:uiPriority w:val="99"/>
    <w:rPr>
      <w:rFonts w:ascii="Bookman Old Style" w:hAnsi="Bookman Old Style" w:cs="Bookman Old Style"/>
      <w:b/>
      <w:bCs/>
      <w:spacing w:val="2"/>
      <w:sz w:val="16"/>
      <w:szCs w:val="16"/>
      <w:u w:val="none"/>
    </w:rPr>
  </w:style>
  <w:style w:type="character" w:customStyle="1" w:styleId="1pt">
    <w:name w:val="Основной текст + Интервал 1 pt"/>
    <w:basedOn w:val="11"/>
    <w:uiPriority w:val="99"/>
    <w:rPr>
      <w:spacing w:val="37"/>
    </w:rPr>
  </w:style>
  <w:style w:type="character" w:customStyle="1" w:styleId="1432">
    <w:name w:val="Основной текст + 143"/>
    <w:aliases w:val="5 pt9,Полужирный7,Интервал 0 pt17"/>
    <w:basedOn w:val="11"/>
    <w:uiPriority w:val="99"/>
    <w:rPr>
      <w:b/>
      <w:bCs/>
      <w:spacing w:val="-6"/>
      <w:sz w:val="29"/>
      <w:szCs w:val="29"/>
    </w:rPr>
  </w:style>
  <w:style w:type="character" w:customStyle="1" w:styleId="100pt3">
    <w:name w:val="Основной текст (10) + Интервал 0 pt3"/>
    <w:basedOn w:val="102"/>
    <w:uiPriority w:val="99"/>
    <w:rPr>
      <w:spacing w:val="2"/>
    </w:rPr>
  </w:style>
  <w:style w:type="character" w:customStyle="1" w:styleId="36">
    <w:name w:val="Основной текст + Курсив3"/>
    <w:basedOn w:val="11"/>
    <w:uiPriority w:val="99"/>
    <w:rPr>
      <w:i/>
      <w:iCs/>
    </w:rPr>
  </w:style>
  <w:style w:type="character" w:customStyle="1" w:styleId="2pt">
    <w:name w:val="Основной текст + Интервал 2 pt"/>
    <w:basedOn w:val="11"/>
    <w:uiPriority w:val="99"/>
    <w:rPr>
      <w:spacing w:val="44"/>
    </w:rPr>
  </w:style>
  <w:style w:type="character" w:customStyle="1" w:styleId="Arial2">
    <w:name w:val="Основной текст + Arial2"/>
    <w:aliases w:val="7,5 pt8,Интервал 0 pt16"/>
    <w:basedOn w:val="11"/>
    <w:uiPriority w:val="99"/>
    <w:rPr>
      <w:rFonts w:ascii="Arial" w:hAnsi="Arial" w:cs="Arial"/>
      <w:spacing w:val="-2"/>
      <w:sz w:val="15"/>
      <w:szCs w:val="15"/>
    </w:rPr>
  </w:style>
  <w:style w:type="character" w:customStyle="1" w:styleId="11pt1">
    <w:name w:val="Основной текст + 11 pt1"/>
    <w:aliases w:val="Интервал 0 pt15"/>
    <w:basedOn w:val="11"/>
    <w:uiPriority w:val="99"/>
    <w:rPr>
      <w:spacing w:val="-7"/>
      <w:sz w:val="22"/>
      <w:szCs w:val="22"/>
    </w:rPr>
  </w:style>
  <w:style w:type="character" w:customStyle="1" w:styleId="350pt">
    <w:name w:val="Основной текст (35) + Интервал 0 pt"/>
    <w:basedOn w:val="35"/>
    <w:uiPriority w:val="99"/>
    <w:rPr>
      <w:spacing w:val="1"/>
    </w:rPr>
  </w:style>
  <w:style w:type="character" w:customStyle="1" w:styleId="134">
    <w:name w:val="Основной текст + 13"/>
    <w:aliases w:val="5 pt7,Полужирный6,Интервал 0 pt14"/>
    <w:basedOn w:val="11"/>
    <w:uiPriority w:val="99"/>
    <w:rPr>
      <w:b/>
      <w:bCs/>
      <w:spacing w:val="-3"/>
      <w:sz w:val="27"/>
      <w:szCs w:val="27"/>
    </w:rPr>
  </w:style>
  <w:style w:type="character" w:customStyle="1" w:styleId="360">
    <w:name w:val="Основной текст (36)_"/>
    <w:basedOn w:val="a0"/>
    <w:link w:val="361"/>
    <w:uiPriority w:val="99"/>
    <w:rPr>
      <w:rFonts w:ascii="Arial" w:hAnsi="Arial" w:cs="Arial"/>
      <w:b/>
      <w:bCs/>
      <w:spacing w:val="1"/>
      <w:sz w:val="23"/>
      <w:szCs w:val="23"/>
      <w:u w:val="none"/>
    </w:rPr>
  </w:style>
  <w:style w:type="character" w:customStyle="1" w:styleId="190pt1">
    <w:name w:val="Основной текст (19) + Интервал 0 pt1"/>
    <w:basedOn w:val="19"/>
    <w:uiPriority w:val="99"/>
    <w:rPr>
      <w:spacing w:val="-4"/>
    </w:rPr>
  </w:style>
  <w:style w:type="character" w:customStyle="1" w:styleId="0pt10">
    <w:name w:val="Подпись к картинке + Интервал 0 pt1"/>
    <w:basedOn w:val="aa"/>
    <w:uiPriority w:val="99"/>
    <w:rPr>
      <w:spacing w:val="-4"/>
    </w:rPr>
  </w:style>
  <w:style w:type="character" w:customStyle="1" w:styleId="63">
    <w:name w:val="Основной текст + 6"/>
    <w:aliases w:val="5 pt6,Интервал 0 pt13"/>
    <w:basedOn w:val="11"/>
    <w:uiPriority w:val="99"/>
    <w:rPr>
      <w:spacing w:val="-16"/>
      <w:sz w:val="13"/>
      <w:szCs w:val="13"/>
      <w:lang w:val="en-US" w:eastAsia="en-US"/>
    </w:rPr>
  </w:style>
  <w:style w:type="character" w:customStyle="1" w:styleId="57">
    <w:name w:val="Основной текст + 5"/>
    <w:aliases w:val="5 pt5,Полужирный5,Интервал 0 pt12"/>
    <w:basedOn w:val="11"/>
    <w:uiPriority w:val="99"/>
    <w:rPr>
      <w:b/>
      <w:bCs/>
      <w:spacing w:val="-8"/>
      <w:sz w:val="11"/>
      <w:szCs w:val="11"/>
    </w:rPr>
  </w:style>
  <w:style w:type="character" w:customStyle="1" w:styleId="Arial1">
    <w:name w:val="Основной текст + Arial1"/>
    <w:aliases w:val="8,5 pt4,Полужирный4,Интервал 0 pt11"/>
    <w:basedOn w:val="11"/>
    <w:uiPriority w:val="99"/>
    <w:rPr>
      <w:rFonts w:ascii="Arial" w:hAnsi="Arial" w:cs="Arial"/>
      <w:b/>
      <w:bCs/>
      <w:spacing w:val="-4"/>
      <w:sz w:val="17"/>
      <w:szCs w:val="17"/>
    </w:rPr>
  </w:style>
  <w:style w:type="character" w:customStyle="1" w:styleId="BookmanOldStyle0">
    <w:name w:val="Основной текст + Bookman Old Style"/>
    <w:aliases w:val="25 pt,Курсив4,Интервал -4 pt"/>
    <w:basedOn w:val="11"/>
    <w:uiPriority w:val="99"/>
    <w:rPr>
      <w:rFonts w:ascii="Bookman Old Style" w:hAnsi="Bookman Old Style" w:cs="Bookman Old Style"/>
      <w:i/>
      <w:iCs/>
      <w:spacing w:val="-92"/>
      <w:sz w:val="50"/>
      <w:szCs w:val="50"/>
    </w:rPr>
  </w:style>
  <w:style w:type="character" w:customStyle="1" w:styleId="MSGothic">
    <w:name w:val="Основной текст + MS Gothic"/>
    <w:aliases w:val="152,5 pt3,Курсив3,Интервал 0 pt10"/>
    <w:basedOn w:val="11"/>
    <w:uiPriority w:val="99"/>
    <w:rPr>
      <w:rFonts w:ascii="MS Gothic" w:eastAsia="MS Gothic" w:cs="MS Gothic"/>
      <w:i/>
      <w:iCs/>
      <w:noProof/>
      <w:spacing w:val="0"/>
      <w:sz w:val="305"/>
      <w:szCs w:val="305"/>
    </w:rPr>
  </w:style>
  <w:style w:type="character" w:customStyle="1" w:styleId="19TimesNewRoman">
    <w:name w:val="Основной текст (19) + Times New Roman"/>
    <w:aliases w:val="9 pt1,Не полужирный2,Интервал 0 pt9"/>
    <w:basedOn w:val="19"/>
    <w:uiPriority w:val="99"/>
    <w:rPr>
      <w:rFonts w:ascii="Times New Roman" w:hAnsi="Times New Roman" w:cs="Times New Roman"/>
      <w:spacing w:val="2"/>
      <w:sz w:val="18"/>
      <w:szCs w:val="18"/>
    </w:rPr>
  </w:style>
  <w:style w:type="character" w:customStyle="1" w:styleId="160pt">
    <w:name w:val="Заголовок №16 + Интервал 0 pt"/>
    <w:basedOn w:val="161"/>
    <w:uiPriority w:val="99"/>
    <w:rPr>
      <w:spacing w:val="1"/>
    </w:rPr>
  </w:style>
  <w:style w:type="character" w:customStyle="1" w:styleId="2a">
    <w:name w:val="Основной текст + Курсив2"/>
    <w:aliases w:val="Интервал 0 pt8"/>
    <w:basedOn w:val="11"/>
    <w:uiPriority w:val="99"/>
    <w:rPr>
      <w:i/>
      <w:iCs/>
      <w:spacing w:val="1"/>
    </w:rPr>
  </w:style>
  <w:style w:type="character" w:customStyle="1" w:styleId="100pt2">
    <w:name w:val="Основной текст (10) + Интервал 0 pt2"/>
    <w:basedOn w:val="102"/>
    <w:uiPriority w:val="99"/>
    <w:rPr>
      <w:spacing w:val="1"/>
    </w:rPr>
  </w:style>
  <w:style w:type="character" w:customStyle="1" w:styleId="0pt20">
    <w:name w:val="Колонтитул + Интервал 0 pt2"/>
    <w:basedOn w:val="a5"/>
    <w:uiPriority w:val="99"/>
    <w:rPr>
      <w:spacing w:val="3"/>
    </w:rPr>
  </w:style>
  <w:style w:type="character" w:customStyle="1" w:styleId="160pt1">
    <w:name w:val="Заголовок №16 + Интервал 0 pt1"/>
    <w:basedOn w:val="161"/>
    <w:uiPriority w:val="99"/>
    <w:rPr>
      <w:spacing w:val="3"/>
    </w:rPr>
  </w:style>
  <w:style w:type="character" w:customStyle="1" w:styleId="100pt1">
    <w:name w:val="Основной текст (10) + Интервал 0 pt1"/>
    <w:basedOn w:val="102"/>
    <w:uiPriority w:val="99"/>
    <w:rPr>
      <w:spacing w:val="1"/>
    </w:rPr>
  </w:style>
  <w:style w:type="character" w:customStyle="1" w:styleId="1a">
    <w:name w:val="Основной текст + Курсив1"/>
    <w:aliases w:val="Интервал 0 pt7"/>
    <w:basedOn w:val="11"/>
    <w:uiPriority w:val="99"/>
    <w:rPr>
      <w:i/>
      <w:iCs/>
      <w:spacing w:val="1"/>
    </w:rPr>
  </w:style>
  <w:style w:type="character" w:customStyle="1" w:styleId="0pt11">
    <w:name w:val="Колонтитул + Интервал 0 pt1"/>
    <w:basedOn w:val="a5"/>
    <w:uiPriority w:val="99"/>
    <w:rPr>
      <w:spacing w:val="1"/>
    </w:rPr>
  </w:style>
  <w:style w:type="character" w:customStyle="1" w:styleId="162">
    <w:name w:val="Заголовок №16"/>
    <w:basedOn w:val="161"/>
    <w:uiPriority w:val="99"/>
  </w:style>
  <w:style w:type="character" w:customStyle="1" w:styleId="1422">
    <w:name w:val="Основной текст + 142"/>
    <w:aliases w:val="5 pt2,Полужирный3,Интервал 0 pt6"/>
    <w:basedOn w:val="11"/>
    <w:uiPriority w:val="99"/>
    <w:rPr>
      <w:b/>
      <w:bCs/>
      <w:spacing w:val="0"/>
      <w:sz w:val="29"/>
      <w:szCs w:val="29"/>
    </w:rPr>
  </w:style>
  <w:style w:type="character" w:customStyle="1" w:styleId="15pt1">
    <w:name w:val="Основной текст + 15 pt1"/>
    <w:aliases w:val="Интервал 0 pt5"/>
    <w:basedOn w:val="11"/>
    <w:uiPriority w:val="99"/>
    <w:rPr>
      <w:spacing w:val="-3"/>
      <w:sz w:val="30"/>
      <w:szCs w:val="30"/>
    </w:rPr>
  </w:style>
  <w:style w:type="character" w:customStyle="1" w:styleId="37">
    <w:name w:val="Основной текст (37)_"/>
    <w:basedOn w:val="a0"/>
    <w:link w:val="370"/>
    <w:uiPriority w:val="99"/>
    <w:rPr>
      <w:rFonts w:ascii="Arial" w:hAnsi="Arial" w:cs="Arial"/>
      <w:b/>
      <w:bCs/>
      <w:spacing w:val="3"/>
      <w:sz w:val="20"/>
      <w:szCs w:val="20"/>
      <w:u w:val="none"/>
    </w:rPr>
  </w:style>
  <w:style w:type="character" w:customStyle="1" w:styleId="1620">
    <w:name w:val="Заголовок №162"/>
    <w:basedOn w:val="161"/>
    <w:uiPriority w:val="99"/>
  </w:style>
  <w:style w:type="character" w:customStyle="1" w:styleId="1015pt">
    <w:name w:val="Основной текст (10) + 15 pt"/>
    <w:aliases w:val="Не курсив1,Интервал 0 pt4"/>
    <w:basedOn w:val="102"/>
    <w:uiPriority w:val="99"/>
    <w:rPr>
      <w:spacing w:val="-3"/>
      <w:sz w:val="30"/>
      <w:szCs w:val="30"/>
    </w:rPr>
  </w:style>
  <w:style w:type="character" w:customStyle="1" w:styleId="171">
    <w:name w:val="Заголовок №17_"/>
    <w:basedOn w:val="a0"/>
    <w:link w:val="172"/>
    <w:uiPriority w:val="99"/>
    <w:rPr>
      <w:rFonts w:ascii="Bookman Old Style" w:hAnsi="Bookman Old Style" w:cs="Bookman Old Style"/>
      <w:b/>
      <w:bCs/>
      <w:spacing w:val="2"/>
      <w:sz w:val="16"/>
      <w:szCs w:val="16"/>
      <w:u w:val="none"/>
    </w:rPr>
  </w:style>
  <w:style w:type="character" w:customStyle="1" w:styleId="1410">
    <w:name w:val="Основной текст + 141"/>
    <w:aliases w:val="5 pt1,Полужирный2,Интервал 0 pt3"/>
    <w:basedOn w:val="11"/>
    <w:uiPriority w:val="99"/>
    <w:rPr>
      <w:b/>
      <w:bCs/>
      <w:spacing w:val="-9"/>
      <w:sz w:val="29"/>
      <w:szCs w:val="29"/>
    </w:rPr>
  </w:style>
  <w:style w:type="character" w:customStyle="1" w:styleId="250pt1">
    <w:name w:val="Основной текст (25) + Интервал 0 pt1"/>
    <w:basedOn w:val="25"/>
    <w:uiPriority w:val="99"/>
    <w:rPr>
      <w:spacing w:val="2"/>
    </w:rPr>
  </w:style>
  <w:style w:type="character" w:customStyle="1" w:styleId="1621">
    <w:name w:val="Заголовок №16 (2)_"/>
    <w:basedOn w:val="a0"/>
    <w:link w:val="1622"/>
    <w:uiPriority w:val="99"/>
    <w:rPr>
      <w:rFonts w:ascii="Times New Roman" w:hAnsi="Times New Roman" w:cs="Times New Roman"/>
      <w:spacing w:val="6"/>
      <w:sz w:val="30"/>
      <w:szCs w:val="30"/>
      <w:u w:val="none"/>
    </w:rPr>
  </w:style>
  <w:style w:type="character" w:customStyle="1" w:styleId="152">
    <w:name w:val="Заголовок №15 (2)_"/>
    <w:basedOn w:val="a0"/>
    <w:link w:val="1520"/>
    <w:uiPriority w:val="99"/>
    <w:rPr>
      <w:rFonts w:ascii="Times New Roman" w:hAnsi="Times New Roman" w:cs="Times New Roman"/>
      <w:b/>
      <w:bCs/>
      <w:noProof/>
      <w:sz w:val="21"/>
      <w:szCs w:val="21"/>
      <w:u w:val="none"/>
    </w:rPr>
  </w:style>
  <w:style w:type="character" w:customStyle="1" w:styleId="920">
    <w:name w:val="Заголовок №9 (2)_"/>
    <w:basedOn w:val="a0"/>
    <w:link w:val="921"/>
    <w:uiPriority w:val="99"/>
    <w:rPr>
      <w:rFonts w:ascii="SimHei" w:eastAsia="SimHei" w:cs="SimHei"/>
      <w:noProof/>
      <w:sz w:val="32"/>
      <w:szCs w:val="32"/>
      <w:u w:val="none"/>
    </w:rPr>
  </w:style>
  <w:style w:type="character" w:customStyle="1" w:styleId="163">
    <w:name w:val="Заголовок №16 (3)_"/>
    <w:basedOn w:val="a0"/>
    <w:link w:val="1630"/>
    <w:uiPriority w:val="99"/>
    <w:rPr>
      <w:rFonts w:ascii="Times New Roman" w:hAnsi="Times New Roman" w:cs="Times New Roman"/>
      <w:b/>
      <w:bCs/>
      <w:noProof/>
      <w:sz w:val="21"/>
      <w:szCs w:val="21"/>
      <w:u w:val="none"/>
    </w:rPr>
  </w:style>
  <w:style w:type="character" w:customStyle="1" w:styleId="164">
    <w:name w:val="Заголовок №16 (4)_"/>
    <w:basedOn w:val="a0"/>
    <w:link w:val="1640"/>
    <w:uiPriority w:val="99"/>
    <w:rPr>
      <w:rFonts w:ascii="Bookman Old Style" w:hAnsi="Bookman Old Style" w:cs="Bookman Old Style"/>
      <w:b/>
      <w:bCs/>
      <w:noProof/>
      <w:sz w:val="20"/>
      <w:szCs w:val="20"/>
      <w:u w:val="none"/>
    </w:rPr>
  </w:style>
  <w:style w:type="character" w:customStyle="1" w:styleId="151">
    <w:name w:val="Заголовок №15_"/>
    <w:basedOn w:val="a0"/>
    <w:link w:val="153"/>
    <w:uiPriority w:val="99"/>
    <w:rPr>
      <w:rFonts w:ascii="Times New Roman" w:hAnsi="Times New Roman" w:cs="Times New Roman"/>
      <w:noProof/>
      <w:spacing w:val="2"/>
      <w:sz w:val="18"/>
      <w:szCs w:val="18"/>
      <w:u w:val="none"/>
    </w:rPr>
  </w:style>
  <w:style w:type="character" w:customStyle="1" w:styleId="1720">
    <w:name w:val="Заголовок №17 (2)_"/>
    <w:basedOn w:val="a0"/>
    <w:link w:val="1721"/>
    <w:uiPriority w:val="99"/>
    <w:rPr>
      <w:rFonts w:ascii="Times New Roman" w:hAnsi="Times New Roman" w:cs="Times New Roman"/>
      <w:noProof/>
      <w:spacing w:val="2"/>
      <w:sz w:val="18"/>
      <w:szCs w:val="18"/>
      <w:u w:val="none"/>
    </w:rPr>
  </w:style>
  <w:style w:type="character" w:customStyle="1" w:styleId="1530">
    <w:name w:val="Заголовок №15 (3)_"/>
    <w:basedOn w:val="a0"/>
    <w:link w:val="1531"/>
    <w:uiPriority w:val="99"/>
    <w:rPr>
      <w:rFonts w:ascii="Times New Roman" w:hAnsi="Times New Roman" w:cs="Times New Roman"/>
      <w:b/>
      <w:bCs/>
      <w:noProof/>
      <w:sz w:val="21"/>
      <w:szCs w:val="21"/>
      <w:u w:val="none"/>
    </w:rPr>
  </w:style>
  <w:style w:type="character" w:customStyle="1" w:styleId="93">
    <w:name w:val="Заголовок №9 (3)_"/>
    <w:basedOn w:val="a0"/>
    <w:link w:val="930"/>
    <w:uiPriority w:val="99"/>
    <w:rPr>
      <w:rFonts w:ascii="Arial" w:hAnsi="Arial" w:cs="Arial"/>
      <w:b/>
      <w:bCs/>
      <w:noProof/>
      <w:sz w:val="29"/>
      <w:szCs w:val="29"/>
      <w:u w:val="none"/>
    </w:rPr>
  </w:style>
  <w:style w:type="character" w:customStyle="1" w:styleId="154">
    <w:name w:val="Заголовок №15 (4)_"/>
    <w:basedOn w:val="a0"/>
    <w:link w:val="1540"/>
    <w:uiPriority w:val="99"/>
    <w:rPr>
      <w:rFonts w:ascii="Times New Roman" w:hAnsi="Times New Roman" w:cs="Times New Roman"/>
      <w:b/>
      <w:bCs/>
      <w:noProof/>
      <w:sz w:val="21"/>
      <w:szCs w:val="21"/>
      <w:u w:val="none"/>
    </w:rPr>
  </w:style>
  <w:style w:type="character" w:customStyle="1" w:styleId="ae">
    <w:name w:val="Оглавление_"/>
    <w:basedOn w:val="a0"/>
    <w:link w:val="af"/>
    <w:uiPriority w:val="99"/>
    <w:rPr>
      <w:rFonts w:ascii="Times New Roman" w:hAnsi="Times New Roman" w:cs="Times New Roman"/>
      <w:sz w:val="19"/>
      <w:szCs w:val="19"/>
      <w:u w:val="none"/>
    </w:rPr>
  </w:style>
  <w:style w:type="character" w:customStyle="1" w:styleId="9pt">
    <w:name w:val="Оглавление + 9 pt"/>
    <w:aliases w:val="Курсив2,Интервал 0 pt2"/>
    <w:basedOn w:val="ae"/>
    <w:uiPriority w:val="99"/>
    <w:rPr>
      <w:i/>
      <w:iCs/>
      <w:spacing w:val="-4"/>
      <w:sz w:val="18"/>
      <w:szCs w:val="18"/>
    </w:rPr>
  </w:style>
  <w:style w:type="character" w:customStyle="1" w:styleId="78pt">
    <w:name w:val="Основной текст (7) + 8 pt"/>
    <w:aliases w:val="Полужирный1,Интервал 0 pt1"/>
    <w:basedOn w:val="7"/>
    <w:uiPriority w:val="99"/>
    <w:rPr>
      <w:b/>
      <w:bCs/>
      <w:spacing w:val="-2"/>
      <w:sz w:val="16"/>
      <w:szCs w:val="16"/>
    </w:rPr>
  </w:style>
  <w:style w:type="character" w:customStyle="1" w:styleId="9MingLiU">
    <w:name w:val="Основной текст (9) + MingLiU"/>
    <w:aliases w:val="7 pt1,Не полужирный1,Курсив1,Интервал -1 pt1"/>
    <w:basedOn w:val="9"/>
    <w:uiPriority w:val="99"/>
    <w:rPr>
      <w:rFonts w:ascii="MingLiU" w:eastAsia="MingLiU" w:cs="MingLiU"/>
      <w:i/>
      <w:iCs/>
      <w:spacing w:val="-28"/>
      <w:sz w:val="14"/>
      <w:szCs w:val="14"/>
    </w:rPr>
  </w:style>
  <w:style w:type="paragraph" w:customStyle="1" w:styleId="21">
    <w:name w:val="Основной текст (2)1"/>
    <w:basedOn w:val="a"/>
    <w:link w:val="2"/>
    <w:uiPriority w:val="99"/>
    <w:pPr>
      <w:shd w:val="clear" w:color="auto" w:fill="FFFFFF"/>
      <w:spacing w:line="240" w:lineRule="atLeast"/>
    </w:pPr>
    <w:rPr>
      <w:rFonts w:ascii="Arial" w:hAnsi="Arial" w:cs="Arial"/>
      <w:color w:val="auto"/>
      <w:spacing w:val="84"/>
      <w:sz w:val="56"/>
      <w:szCs w:val="56"/>
    </w:rPr>
  </w:style>
  <w:style w:type="paragraph" w:customStyle="1" w:styleId="10">
    <w:name w:val="Заголовок №1"/>
    <w:basedOn w:val="a"/>
    <w:link w:val="1"/>
    <w:uiPriority w:val="99"/>
    <w:pPr>
      <w:shd w:val="clear" w:color="auto" w:fill="FFFFFF"/>
      <w:spacing w:after="180" w:line="240" w:lineRule="atLeast"/>
      <w:outlineLvl w:val="0"/>
    </w:pPr>
    <w:rPr>
      <w:rFonts w:ascii="Arial" w:hAnsi="Arial" w:cs="Arial"/>
      <w:color w:val="auto"/>
      <w:spacing w:val="-298"/>
      <w:sz w:val="251"/>
      <w:szCs w:val="251"/>
    </w:rPr>
  </w:style>
  <w:style w:type="paragraph" w:customStyle="1" w:styleId="30">
    <w:name w:val="Основной текст (3)"/>
    <w:basedOn w:val="a"/>
    <w:link w:val="3"/>
    <w:uiPriority w:val="99"/>
    <w:pPr>
      <w:shd w:val="clear" w:color="auto" w:fill="FFFFFF"/>
      <w:spacing w:line="360" w:lineRule="exact"/>
    </w:pPr>
    <w:rPr>
      <w:rFonts w:ascii="Arial" w:hAnsi="Arial" w:cs="Arial"/>
      <w:b/>
      <w:bCs/>
      <w:color w:val="auto"/>
      <w:spacing w:val="-11"/>
      <w:sz w:val="26"/>
      <w:szCs w:val="26"/>
    </w:rPr>
  </w:style>
  <w:style w:type="paragraph" w:customStyle="1" w:styleId="51">
    <w:name w:val="Основной текст (5)1"/>
    <w:basedOn w:val="a"/>
    <w:link w:val="5"/>
    <w:uiPriority w:val="99"/>
    <w:pPr>
      <w:shd w:val="clear" w:color="auto" w:fill="FFFFFF"/>
      <w:spacing w:line="240" w:lineRule="atLeast"/>
    </w:pPr>
    <w:rPr>
      <w:rFonts w:ascii="Arial" w:hAnsi="Arial" w:cs="Arial"/>
      <w:b/>
      <w:bCs/>
      <w:color w:val="auto"/>
      <w:spacing w:val="-12"/>
      <w:sz w:val="41"/>
      <w:szCs w:val="41"/>
    </w:rPr>
  </w:style>
  <w:style w:type="paragraph" w:customStyle="1" w:styleId="40">
    <w:name w:val="Основной текст (4)"/>
    <w:basedOn w:val="a"/>
    <w:link w:val="4"/>
    <w:uiPriority w:val="99"/>
    <w:pPr>
      <w:shd w:val="clear" w:color="auto" w:fill="FFFFFF"/>
      <w:spacing w:line="240" w:lineRule="atLeast"/>
    </w:pPr>
    <w:rPr>
      <w:rFonts w:ascii="Arial" w:hAnsi="Arial" w:cs="Arial"/>
      <w:color w:val="auto"/>
      <w:spacing w:val="-120"/>
      <w:sz w:val="141"/>
      <w:szCs w:val="141"/>
    </w:rPr>
  </w:style>
  <w:style w:type="paragraph" w:customStyle="1" w:styleId="52">
    <w:name w:val="Заголовок №5"/>
    <w:basedOn w:val="a"/>
    <w:link w:val="50"/>
    <w:uiPriority w:val="99"/>
    <w:pPr>
      <w:shd w:val="clear" w:color="auto" w:fill="FFFFFF"/>
      <w:spacing w:line="557" w:lineRule="exact"/>
      <w:outlineLvl w:val="4"/>
    </w:pPr>
    <w:rPr>
      <w:rFonts w:ascii="Arial" w:hAnsi="Arial" w:cs="Arial"/>
      <w:b/>
      <w:bCs/>
      <w:color w:val="auto"/>
      <w:spacing w:val="-12"/>
      <w:sz w:val="41"/>
      <w:szCs w:val="41"/>
    </w:rPr>
  </w:style>
  <w:style w:type="paragraph" w:customStyle="1" w:styleId="60">
    <w:name w:val="Заголовок №6"/>
    <w:basedOn w:val="a"/>
    <w:link w:val="6"/>
    <w:uiPriority w:val="99"/>
    <w:pPr>
      <w:shd w:val="clear" w:color="auto" w:fill="FFFFFF"/>
      <w:spacing w:after="3300" w:line="442" w:lineRule="exact"/>
      <w:outlineLvl w:val="5"/>
    </w:pPr>
    <w:rPr>
      <w:rFonts w:ascii="Arial" w:hAnsi="Arial" w:cs="Arial"/>
      <w:b/>
      <w:bCs/>
      <w:i/>
      <w:iCs/>
      <w:color w:val="auto"/>
      <w:spacing w:val="-3"/>
      <w:sz w:val="28"/>
      <w:szCs w:val="28"/>
    </w:rPr>
  </w:style>
  <w:style w:type="paragraph" w:customStyle="1" w:styleId="62">
    <w:name w:val="Основной текст (6)"/>
    <w:basedOn w:val="a"/>
    <w:link w:val="61"/>
    <w:uiPriority w:val="99"/>
    <w:pPr>
      <w:shd w:val="clear" w:color="auto" w:fill="FFFFFF"/>
      <w:spacing w:before="3300" w:line="250" w:lineRule="exact"/>
    </w:pPr>
    <w:rPr>
      <w:rFonts w:ascii="Arial" w:hAnsi="Arial" w:cs="Arial"/>
      <w:b/>
      <w:bCs/>
      <w:color w:val="auto"/>
      <w:spacing w:val="-1"/>
      <w:sz w:val="18"/>
      <w:szCs w:val="18"/>
    </w:rPr>
  </w:style>
  <w:style w:type="paragraph" w:customStyle="1" w:styleId="70">
    <w:name w:val="Основной текст (7)"/>
    <w:basedOn w:val="a"/>
    <w:link w:val="7"/>
    <w:uiPriority w:val="99"/>
    <w:pPr>
      <w:shd w:val="clear" w:color="auto" w:fill="FFFFFF"/>
      <w:spacing w:after="1200" w:line="199" w:lineRule="exact"/>
    </w:pPr>
    <w:rPr>
      <w:rFonts w:ascii="Times New Roman" w:hAnsi="Times New Roman" w:cs="Times New Roman"/>
      <w:color w:val="auto"/>
      <w:sz w:val="19"/>
      <w:szCs w:val="19"/>
    </w:rPr>
  </w:style>
  <w:style w:type="paragraph" w:customStyle="1" w:styleId="80">
    <w:name w:val="Основной текст (8)"/>
    <w:basedOn w:val="a"/>
    <w:link w:val="8"/>
    <w:uiPriority w:val="99"/>
    <w:pPr>
      <w:shd w:val="clear" w:color="auto" w:fill="FFFFFF"/>
      <w:spacing w:before="420" w:after="420" w:line="223" w:lineRule="exact"/>
      <w:jc w:val="center"/>
    </w:pPr>
    <w:rPr>
      <w:rFonts w:ascii="Times New Roman" w:hAnsi="Times New Roman" w:cs="Times New Roman"/>
      <w:i/>
      <w:iCs/>
      <w:color w:val="auto"/>
      <w:spacing w:val="-4"/>
      <w:sz w:val="18"/>
      <w:szCs w:val="18"/>
    </w:rPr>
  </w:style>
  <w:style w:type="paragraph" w:customStyle="1" w:styleId="90">
    <w:name w:val="Основной текст (9)"/>
    <w:basedOn w:val="a"/>
    <w:link w:val="9"/>
    <w:uiPriority w:val="99"/>
    <w:pPr>
      <w:shd w:val="clear" w:color="auto" w:fill="FFFFFF"/>
      <w:spacing w:before="1980" w:line="178" w:lineRule="exact"/>
    </w:pPr>
    <w:rPr>
      <w:rFonts w:ascii="Times New Roman" w:hAnsi="Times New Roman" w:cs="Times New Roman"/>
      <w:b/>
      <w:bCs/>
      <w:color w:val="auto"/>
      <w:spacing w:val="-2"/>
      <w:sz w:val="16"/>
      <w:szCs w:val="16"/>
    </w:rPr>
  </w:style>
  <w:style w:type="paragraph" w:customStyle="1" w:styleId="101">
    <w:name w:val="Заголовок №10"/>
    <w:basedOn w:val="a"/>
    <w:link w:val="100"/>
    <w:uiPriority w:val="99"/>
    <w:pPr>
      <w:shd w:val="clear" w:color="auto" w:fill="FFFFFF"/>
      <w:spacing w:after="1800" w:line="240" w:lineRule="atLeast"/>
      <w:ind w:firstLine="280"/>
      <w:jc w:val="both"/>
    </w:pPr>
    <w:rPr>
      <w:rFonts w:ascii="Bookman Old Style" w:hAnsi="Bookman Old Style" w:cs="Bookman Old Style"/>
      <w:b/>
      <w:bCs/>
      <w:color w:val="auto"/>
      <w:spacing w:val="3"/>
      <w:sz w:val="16"/>
      <w:szCs w:val="16"/>
    </w:rPr>
  </w:style>
  <w:style w:type="paragraph" w:customStyle="1" w:styleId="a6">
    <w:name w:val="Колонтитул"/>
    <w:basedOn w:val="a"/>
    <w:link w:val="a5"/>
    <w:uiPriority w:val="99"/>
    <w:pPr>
      <w:shd w:val="clear" w:color="auto" w:fill="FFFFFF"/>
      <w:spacing w:line="240" w:lineRule="atLeast"/>
    </w:pPr>
    <w:rPr>
      <w:rFonts w:ascii="Arial" w:hAnsi="Arial" w:cs="Arial"/>
      <w:b/>
      <w:bCs/>
      <w:color w:val="auto"/>
      <w:spacing w:val="28"/>
      <w:sz w:val="13"/>
      <w:szCs w:val="13"/>
    </w:rPr>
  </w:style>
  <w:style w:type="paragraph" w:customStyle="1" w:styleId="210">
    <w:name w:val="Колонтитул (2)1"/>
    <w:basedOn w:val="a"/>
    <w:link w:val="20"/>
    <w:uiPriority w:val="99"/>
    <w:pPr>
      <w:shd w:val="clear" w:color="auto" w:fill="FFFFFF"/>
      <w:spacing w:line="240" w:lineRule="atLeast"/>
    </w:pPr>
    <w:rPr>
      <w:rFonts w:ascii="Arial" w:hAnsi="Arial" w:cs="Arial"/>
      <w:b/>
      <w:bCs/>
      <w:i/>
      <w:iCs/>
      <w:color w:val="auto"/>
      <w:spacing w:val="29"/>
      <w:sz w:val="14"/>
      <w:szCs w:val="14"/>
    </w:rPr>
  </w:style>
  <w:style w:type="paragraph" w:customStyle="1" w:styleId="1010">
    <w:name w:val="Основной текст (10)1"/>
    <w:basedOn w:val="a"/>
    <w:link w:val="102"/>
    <w:uiPriority w:val="99"/>
    <w:pPr>
      <w:shd w:val="clear" w:color="auto" w:fill="FFFFFF"/>
      <w:spacing w:before="420" w:line="240" w:lineRule="atLeast"/>
      <w:jc w:val="both"/>
    </w:pPr>
    <w:rPr>
      <w:rFonts w:ascii="Times New Roman" w:hAnsi="Times New Roman" w:cs="Times New Roman"/>
      <w:i/>
      <w:iCs/>
      <w:color w:val="auto"/>
      <w:sz w:val="18"/>
      <w:szCs w:val="18"/>
    </w:rPr>
  </w:style>
  <w:style w:type="paragraph" w:customStyle="1" w:styleId="111">
    <w:name w:val="Основной текст (11)"/>
    <w:basedOn w:val="a"/>
    <w:link w:val="110"/>
    <w:uiPriority w:val="99"/>
    <w:pPr>
      <w:shd w:val="clear" w:color="auto" w:fill="FFFFFF"/>
      <w:spacing w:line="408" w:lineRule="exact"/>
    </w:pPr>
    <w:rPr>
      <w:rFonts w:ascii="Arial" w:hAnsi="Arial" w:cs="Arial"/>
      <w:b/>
      <w:bCs/>
      <w:color w:val="auto"/>
      <w:spacing w:val="-1"/>
      <w:sz w:val="29"/>
      <w:szCs w:val="29"/>
    </w:rPr>
  </w:style>
  <w:style w:type="paragraph" w:customStyle="1" w:styleId="120">
    <w:name w:val="Основной текст (12)"/>
    <w:basedOn w:val="a"/>
    <w:link w:val="12"/>
    <w:uiPriority w:val="99"/>
    <w:pPr>
      <w:shd w:val="clear" w:color="auto" w:fill="FFFFFF"/>
      <w:spacing w:after="180" w:line="250" w:lineRule="exact"/>
      <w:jc w:val="center"/>
    </w:pPr>
    <w:rPr>
      <w:rFonts w:ascii="Times New Roman" w:hAnsi="Times New Roman" w:cs="Times New Roman"/>
      <w:b/>
      <w:bCs/>
      <w:color w:val="auto"/>
      <w:spacing w:val="3"/>
      <w:sz w:val="22"/>
      <w:szCs w:val="22"/>
    </w:rPr>
  </w:style>
  <w:style w:type="paragraph" w:customStyle="1" w:styleId="42">
    <w:name w:val="Заголовок №4"/>
    <w:basedOn w:val="a"/>
    <w:link w:val="41"/>
    <w:uiPriority w:val="99"/>
    <w:pPr>
      <w:shd w:val="clear" w:color="auto" w:fill="FFFFFF"/>
      <w:spacing w:before="60" w:after="180" w:line="240" w:lineRule="atLeast"/>
      <w:outlineLvl w:val="3"/>
    </w:pPr>
    <w:rPr>
      <w:rFonts w:ascii="Arial" w:hAnsi="Arial" w:cs="Arial"/>
      <w:b/>
      <w:bCs/>
      <w:color w:val="auto"/>
      <w:spacing w:val="165"/>
      <w:sz w:val="46"/>
      <w:szCs w:val="46"/>
    </w:rPr>
  </w:style>
  <w:style w:type="paragraph" w:customStyle="1" w:styleId="130">
    <w:name w:val="Основной текст (13)"/>
    <w:basedOn w:val="a"/>
    <w:link w:val="13"/>
    <w:uiPriority w:val="99"/>
    <w:pPr>
      <w:shd w:val="clear" w:color="auto" w:fill="FFFFFF"/>
      <w:spacing w:before="180" w:after="180" w:line="240" w:lineRule="atLeast"/>
      <w:jc w:val="center"/>
    </w:pPr>
    <w:rPr>
      <w:rFonts w:ascii="Times New Roman" w:hAnsi="Times New Roman" w:cs="Times New Roman"/>
      <w:color w:val="auto"/>
      <w:spacing w:val="4"/>
      <w:sz w:val="22"/>
      <w:szCs w:val="22"/>
    </w:rPr>
  </w:style>
  <w:style w:type="paragraph" w:customStyle="1" w:styleId="140">
    <w:name w:val="Основной текст (14)"/>
    <w:basedOn w:val="a"/>
    <w:link w:val="14"/>
    <w:uiPriority w:val="99"/>
    <w:pPr>
      <w:shd w:val="clear" w:color="auto" w:fill="FFFFFF"/>
      <w:spacing w:before="180" w:after="180" w:line="240" w:lineRule="atLeast"/>
      <w:jc w:val="center"/>
    </w:pPr>
    <w:rPr>
      <w:rFonts w:ascii="Times New Roman" w:hAnsi="Times New Roman" w:cs="Times New Roman"/>
      <w:color w:val="auto"/>
      <w:spacing w:val="3"/>
      <w:sz w:val="22"/>
      <w:szCs w:val="22"/>
    </w:rPr>
  </w:style>
  <w:style w:type="paragraph" w:customStyle="1" w:styleId="92">
    <w:name w:val="Заголовок №9"/>
    <w:basedOn w:val="a"/>
    <w:link w:val="91"/>
    <w:uiPriority w:val="99"/>
    <w:pPr>
      <w:shd w:val="clear" w:color="auto" w:fill="FFFFFF"/>
      <w:spacing w:line="240" w:lineRule="atLeast"/>
      <w:outlineLvl w:val="8"/>
    </w:pPr>
    <w:rPr>
      <w:rFonts w:ascii="Times New Roman" w:hAnsi="Times New Roman" w:cs="Times New Roman"/>
      <w:b/>
      <w:bCs/>
      <w:color w:val="auto"/>
      <w:spacing w:val="-3"/>
      <w:sz w:val="19"/>
      <w:szCs w:val="19"/>
    </w:rPr>
  </w:style>
  <w:style w:type="paragraph" w:customStyle="1" w:styleId="150">
    <w:name w:val="Основной текст (15)"/>
    <w:basedOn w:val="a"/>
    <w:link w:val="15"/>
    <w:uiPriority w:val="99"/>
    <w:pPr>
      <w:shd w:val="clear" w:color="auto" w:fill="FFFFFF"/>
      <w:spacing w:after="60" w:line="240" w:lineRule="atLeast"/>
      <w:jc w:val="both"/>
    </w:pPr>
    <w:rPr>
      <w:rFonts w:ascii="Times New Roman" w:hAnsi="Times New Roman" w:cs="Times New Roman"/>
      <w:color w:val="auto"/>
      <w:sz w:val="17"/>
      <w:szCs w:val="17"/>
    </w:rPr>
  </w:style>
  <w:style w:type="paragraph" w:customStyle="1" w:styleId="160">
    <w:name w:val="Основной текст (16)"/>
    <w:basedOn w:val="a"/>
    <w:link w:val="16"/>
    <w:uiPriority w:val="99"/>
    <w:pPr>
      <w:shd w:val="clear" w:color="auto" w:fill="FFFFFF"/>
      <w:spacing w:after="180" w:line="290" w:lineRule="exact"/>
    </w:pPr>
    <w:rPr>
      <w:rFonts w:ascii="Times New Roman" w:hAnsi="Times New Roman" w:cs="Times New Roman"/>
      <w:b/>
      <w:bCs/>
      <w:color w:val="auto"/>
      <w:spacing w:val="6"/>
      <w:sz w:val="15"/>
      <w:szCs w:val="15"/>
    </w:rPr>
  </w:style>
  <w:style w:type="paragraph" w:customStyle="1" w:styleId="82">
    <w:name w:val="Заголовок №8"/>
    <w:basedOn w:val="a"/>
    <w:link w:val="81"/>
    <w:uiPriority w:val="99"/>
    <w:pPr>
      <w:shd w:val="clear" w:color="auto" w:fill="FFFFFF"/>
      <w:spacing w:line="240" w:lineRule="atLeast"/>
      <w:jc w:val="both"/>
      <w:outlineLvl w:val="7"/>
    </w:pPr>
    <w:rPr>
      <w:rFonts w:ascii="Times New Roman" w:hAnsi="Times New Roman" w:cs="Times New Roman"/>
      <w:color w:val="auto"/>
      <w:spacing w:val="4"/>
      <w:sz w:val="22"/>
      <w:szCs w:val="22"/>
    </w:rPr>
  </w:style>
  <w:style w:type="paragraph" w:customStyle="1" w:styleId="170">
    <w:name w:val="Основной текст (17)"/>
    <w:basedOn w:val="a"/>
    <w:link w:val="17"/>
    <w:uiPriority w:val="99"/>
    <w:pPr>
      <w:shd w:val="clear" w:color="auto" w:fill="FFFFFF"/>
      <w:spacing w:line="240" w:lineRule="atLeast"/>
    </w:pPr>
    <w:rPr>
      <w:rFonts w:ascii="Times New Roman" w:hAnsi="Times New Roman" w:cs="Times New Roman"/>
      <w:b/>
      <w:bCs/>
      <w:color w:val="auto"/>
      <w:spacing w:val="-3"/>
      <w:sz w:val="19"/>
      <w:szCs w:val="19"/>
    </w:rPr>
  </w:style>
  <w:style w:type="paragraph" w:customStyle="1" w:styleId="113">
    <w:name w:val="Заголовок №11"/>
    <w:basedOn w:val="a"/>
    <w:link w:val="112"/>
    <w:uiPriority w:val="99"/>
    <w:pPr>
      <w:shd w:val="clear" w:color="auto" w:fill="FFFFFF"/>
      <w:spacing w:after="300" w:line="240" w:lineRule="atLeast"/>
      <w:ind w:firstLine="280"/>
      <w:jc w:val="both"/>
    </w:pPr>
    <w:rPr>
      <w:rFonts w:ascii="Bookman Old Style" w:hAnsi="Bookman Old Style" w:cs="Bookman Old Style"/>
      <w:b/>
      <w:bCs/>
      <w:color w:val="auto"/>
      <w:spacing w:val="3"/>
      <w:sz w:val="16"/>
      <w:szCs w:val="16"/>
    </w:rPr>
  </w:style>
  <w:style w:type="paragraph" w:customStyle="1" w:styleId="a9">
    <w:name w:val="Сноска"/>
    <w:basedOn w:val="a"/>
    <w:link w:val="a8"/>
    <w:uiPriority w:val="99"/>
    <w:pPr>
      <w:shd w:val="clear" w:color="auto" w:fill="FFFFFF"/>
      <w:spacing w:line="190" w:lineRule="exact"/>
      <w:jc w:val="both"/>
    </w:pPr>
    <w:rPr>
      <w:rFonts w:ascii="Times New Roman" w:hAnsi="Times New Roman" w:cs="Times New Roman"/>
      <w:b/>
      <w:bCs/>
      <w:color w:val="auto"/>
      <w:spacing w:val="-2"/>
      <w:sz w:val="16"/>
      <w:szCs w:val="16"/>
    </w:rPr>
  </w:style>
  <w:style w:type="paragraph" w:customStyle="1" w:styleId="72">
    <w:name w:val="Заголовок №7"/>
    <w:basedOn w:val="a"/>
    <w:link w:val="71"/>
    <w:uiPriority w:val="99"/>
    <w:pPr>
      <w:shd w:val="clear" w:color="auto" w:fill="FFFFFF"/>
      <w:spacing w:after="360" w:line="240" w:lineRule="atLeast"/>
      <w:outlineLvl w:val="6"/>
    </w:pPr>
    <w:rPr>
      <w:rFonts w:ascii="Arial" w:hAnsi="Arial" w:cs="Arial"/>
      <w:b/>
      <w:bCs/>
      <w:color w:val="auto"/>
      <w:spacing w:val="-3"/>
      <w:sz w:val="23"/>
      <w:szCs w:val="23"/>
    </w:rPr>
  </w:style>
  <w:style w:type="paragraph" w:customStyle="1" w:styleId="180">
    <w:name w:val="Основной текст (18)"/>
    <w:basedOn w:val="a"/>
    <w:link w:val="18"/>
    <w:uiPriority w:val="99"/>
    <w:pPr>
      <w:shd w:val="clear" w:color="auto" w:fill="FFFFFF"/>
      <w:spacing w:before="60" w:line="221" w:lineRule="exact"/>
    </w:pPr>
    <w:rPr>
      <w:rFonts w:ascii="Arial" w:hAnsi="Arial" w:cs="Arial"/>
      <w:b/>
      <w:bCs/>
      <w:color w:val="auto"/>
      <w:spacing w:val="-4"/>
      <w:sz w:val="18"/>
      <w:szCs w:val="18"/>
    </w:rPr>
  </w:style>
  <w:style w:type="paragraph" w:customStyle="1" w:styleId="191">
    <w:name w:val="Основной текст (19)1"/>
    <w:basedOn w:val="a"/>
    <w:link w:val="19"/>
    <w:uiPriority w:val="99"/>
    <w:pPr>
      <w:shd w:val="clear" w:color="auto" w:fill="FFFFFF"/>
      <w:spacing w:before="120" w:line="218" w:lineRule="exact"/>
      <w:jc w:val="both"/>
    </w:pPr>
    <w:rPr>
      <w:rFonts w:ascii="Arial" w:hAnsi="Arial" w:cs="Arial"/>
      <w:b/>
      <w:bCs/>
      <w:color w:val="auto"/>
      <w:spacing w:val="-2"/>
      <w:sz w:val="17"/>
      <w:szCs w:val="17"/>
    </w:rPr>
  </w:style>
  <w:style w:type="paragraph" w:customStyle="1" w:styleId="201">
    <w:name w:val="Основной текст (20)"/>
    <w:basedOn w:val="a"/>
    <w:link w:val="200"/>
    <w:uiPriority w:val="99"/>
    <w:pPr>
      <w:shd w:val="clear" w:color="auto" w:fill="FFFFFF"/>
      <w:spacing w:before="120" w:line="223" w:lineRule="exact"/>
    </w:pPr>
    <w:rPr>
      <w:rFonts w:ascii="Arial" w:hAnsi="Arial" w:cs="Arial"/>
      <w:b/>
      <w:bCs/>
      <w:color w:val="auto"/>
      <w:spacing w:val="-2"/>
      <w:sz w:val="17"/>
      <w:szCs w:val="17"/>
    </w:rPr>
  </w:style>
  <w:style w:type="paragraph" w:customStyle="1" w:styleId="2110">
    <w:name w:val="Основной текст (21)1"/>
    <w:basedOn w:val="a"/>
    <w:link w:val="211"/>
    <w:uiPriority w:val="99"/>
    <w:pPr>
      <w:shd w:val="clear" w:color="auto" w:fill="FFFFFF"/>
      <w:spacing w:after="540" w:line="240" w:lineRule="atLeast"/>
    </w:pPr>
    <w:rPr>
      <w:rFonts w:ascii="Microsoft Sans Serif" w:hAnsi="Microsoft Sans Serif" w:cs="Microsoft Sans Serif"/>
      <w:i/>
      <w:iCs/>
      <w:noProof/>
      <w:color w:val="auto"/>
      <w:sz w:val="20"/>
      <w:szCs w:val="20"/>
    </w:rPr>
  </w:style>
  <w:style w:type="paragraph" w:customStyle="1" w:styleId="213">
    <w:name w:val="Заголовок №21"/>
    <w:basedOn w:val="a"/>
    <w:link w:val="23"/>
    <w:uiPriority w:val="99"/>
    <w:pPr>
      <w:shd w:val="clear" w:color="auto" w:fill="FFFFFF"/>
      <w:spacing w:line="240" w:lineRule="atLeast"/>
      <w:jc w:val="center"/>
      <w:outlineLvl w:val="1"/>
    </w:pPr>
    <w:rPr>
      <w:rFonts w:ascii="Arial" w:hAnsi="Arial" w:cs="Arial"/>
      <w:b/>
      <w:bCs/>
      <w:color w:val="auto"/>
      <w:spacing w:val="-12"/>
      <w:sz w:val="41"/>
      <w:szCs w:val="41"/>
    </w:rPr>
  </w:style>
  <w:style w:type="paragraph" w:customStyle="1" w:styleId="ab">
    <w:name w:val="Подпись к картинке"/>
    <w:basedOn w:val="a"/>
    <w:link w:val="aa"/>
    <w:uiPriority w:val="99"/>
    <w:pPr>
      <w:shd w:val="clear" w:color="auto" w:fill="FFFFFF"/>
      <w:spacing w:line="240" w:lineRule="atLeast"/>
    </w:pPr>
    <w:rPr>
      <w:rFonts w:ascii="Arial" w:hAnsi="Arial" w:cs="Arial"/>
      <w:b/>
      <w:bCs/>
      <w:color w:val="auto"/>
      <w:spacing w:val="-2"/>
      <w:sz w:val="17"/>
      <w:szCs w:val="17"/>
    </w:rPr>
  </w:style>
  <w:style w:type="paragraph" w:customStyle="1" w:styleId="221">
    <w:name w:val="Основной текст (22)1"/>
    <w:basedOn w:val="a"/>
    <w:link w:val="220"/>
    <w:uiPriority w:val="99"/>
    <w:pPr>
      <w:shd w:val="clear" w:color="auto" w:fill="FFFFFF"/>
      <w:spacing w:before="300" w:line="240" w:lineRule="atLeast"/>
      <w:jc w:val="center"/>
    </w:pPr>
    <w:rPr>
      <w:rFonts w:ascii="Consolas" w:hAnsi="Consolas" w:cs="Consolas"/>
      <w:b/>
      <w:bCs/>
      <w:i/>
      <w:iCs/>
      <w:noProof/>
      <w:color w:val="auto"/>
      <w:sz w:val="59"/>
      <w:szCs w:val="59"/>
    </w:rPr>
  </w:style>
  <w:style w:type="paragraph" w:customStyle="1" w:styleId="310">
    <w:name w:val="Заголовок №31"/>
    <w:basedOn w:val="a"/>
    <w:link w:val="31"/>
    <w:uiPriority w:val="99"/>
    <w:pPr>
      <w:shd w:val="clear" w:color="auto" w:fill="FFFFFF"/>
      <w:spacing w:line="240" w:lineRule="atLeast"/>
      <w:outlineLvl w:val="2"/>
    </w:pPr>
    <w:rPr>
      <w:rFonts w:ascii="Times New Roman" w:hAnsi="Times New Roman" w:cs="Times New Roman"/>
      <w:color w:val="auto"/>
      <w:spacing w:val="-7"/>
      <w:sz w:val="56"/>
      <w:szCs w:val="56"/>
      <w:lang w:val="en-US" w:eastAsia="en-US"/>
    </w:rPr>
  </w:style>
  <w:style w:type="paragraph" w:customStyle="1" w:styleId="231">
    <w:name w:val="Основной текст (23)1"/>
    <w:basedOn w:val="a"/>
    <w:link w:val="230"/>
    <w:uiPriority w:val="99"/>
    <w:pPr>
      <w:shd w:val="clear" w:color="auto" w:fill="FFFFFF"/>
      <w:spacing w:line="240" w:lineRule="atLeast"/>
    </w:pPr>
    <w:rPr>
      <w:rFonts w:ascii="Microsoft Sans Serif" w:hAnsi="Microsoft Sans Serif" w:cs="Microsoft Sans Serif"/>
      <w:i/>
      <w:iCs/>
      <w:color w:val="auto"/>
      <w:spacing w:val="6"/>
      <w:sz w:val="16"/>
      <w:szCs w:val="16"/>
      <w:lang w:val="en-US" w:eastAsia="en-US"/>
    </w:rPr>
  </w:style>
  <w:style w:type="paragraph" w:customStyle="1" w:styleId="241">
    <w:name w:val="Основной текст (24)1"/>
    <w:basedOn w:val="a"/>
    <w:link w:val="240"/>
    <w:uiPriority w:val="99"/>
    <w:pPr>
      <w:shd w:val="clear" w:color="auto" w:fill="FFFFFF"/>
      <w:spacing w:line="240" w:lineRule="atLeast"/>
    </w:pPr>
    <w:rPr>
      <w:rFonts w:ascii="Arial" w:hAnsi="Arial" w:cs="Arial"/>
      <w:noProof/>
      <w:color w:val="auto"/>
      <w:spacing w:val="-298"/>
      <w:sz w:val="251"/>
      <w:szCs w:val="251"/>
    </w:rPr>
  </w:style>
  <w:style w:type="paragraph" w:customStyle="1" w:styleId="251">
    <w:name w:val="Основной текст (25)1"/>
    <w:basedOn w:val="a"/>
    <w:link w:val="25"/>
    <w:uiPriority w:val="99"/>
    <w:pPr>
      <w:shd w:val="clear" w:color="auto" w:fill="FFFFFF"/>
      <w:spacing w:line="245" w:lineRule="exact"/>
    </w:pPr>
    <w:rPr>
      <w:rFonts w:ascii="Bookman Old Style" w:hAnsi="Bookman Old Style" w:cs="Bookman Old Style"/>
      <w:b/>
      <w:bCs/>
      <w:color w:val="auto"/>
      <w:spacing w:val="3"/>
      <w:sz w:val="16"/>
      <w:szCs w:val="16"/>
    </w:rPr>
  </w:style>
  <w:style w:type="paragraph" w:customStyle="1" w:styleId="34">
    <w:name w:val="Колонтитул (3)"/>
    <w:basedOn w:val="a"/>
    <w:link w:val="33"/>
    <w:uiPriority w:val="99"/>
    <w:pPr>
      <w:shd w:val="clear" w:color="auto" w:fill="FFFFFF"/>
      <w:spacing w:line="240" w:lineRule="atLeast"/>
    </w:pPr>
    <w:rPr>
      <w:rFonts w:ascii="Arial" w:hAnsi="Arial" w:cs="Arial"/>
      <w:b/>
      <w:bCs/>
      <w:color w:val="auto"/>
      <w:spacing w:val="31"/>
      <w:sz w:val="13"/>
      <w:szCs w:val="13"/>
    </w:rPr>
  </w:style>
  <w:style w:type="paragraph" w:customStyle="1" w:styleId="142">
    <w:name w:val="Заголовок №14"/>
    <w:basedOn w:val="a"/>
    <w:link w:val="141"/>
    <w:uiPriority w:val="99"/>
    <w:pPr>
      <w:shd w:val="clear" w:color="auto" w:fill="FFFFFF"/>
      <w:spacing w:before="420" w:after="300" w:line="240" w:lineRule="atLeast"/>
      <w:ind w:firstLine="280"/>
      <w:jc w:val="both"/>
    </w:pPr>
    <w:rPr>
      <w:rFonts w:ascii="Bookman Old Style" w:hAnsi="Bookman Old Style" w:cs="Bookman Old Style"/>
      <w:b/>
      <w:bCs/>
      <w:color w:val="auto"/>
      <w:spacing w:val="2"/>
      <w:sz w:val="16"/>
      <w:szCs w:val="16"/>
    </w:rPr>
  </w:style>
  <w:style w:type="paragraph" w:customStyle="1" w:styleId="1421">
    <w:name w:val="Заголовок №14 (2)"/>
    <w:basedOn w:val="a"/>
    <w:link w:val="1420"/>
    <w:uiPriority w:val="99"/>
    <w:pPr>
      <w:shd w:val="clear" w:color="auto" w:fill="FFFFFF"/>
      <w:spacing w:before="420" w:after="300" w:line="240" w:lineRule="atLeast"/>
      <w:jc w:val="both"/>
    </w:pPr>
    <w:rPr>
      <w:rFonts w:ascii="Times New Roman" w:hAnsi="Times New Roman" w:cs="Times New Roman"/>
      <w:color w:val="auto"/>
      <w:spacing w:val="3"/>
      <w:sz w:val="18"/>
      <w:szCs w:val="18"/>
    </w:rPr>
  </w:style>
  <w:style w:type="paragraph" w:customStyle="1" w:styleId="133">
    <w:name w:val="Заголовок №13"/>
    <w:basedOn w:val="a"/>
    <w:link w:val="132"/>
    <w:uiPriority w:val="99"/>
    <w:pPr>
      <w:shd w:val="clear" w:color="auto" w:fill="FFFFFF"/>
      <w:spacing w:before="420" w:after="300" w:line="240" w:lineRule="atLeast"/>
      <w:ind w:firstLine="280"/>
      <w:jc w:val="both"/>
    </w:pPr>
    <w:rPr>
      <w:rFonts w:ascii="Bookman Old Style" w:hAnsi="Bookman Old Style" w:cs="Bookman Old Style"/>
      <w:b/>
      <w:bCs/>
      <w:color w:val="auto"/>
      <w:spacing w:val="2"/>
      <w:sz w:val="16"/>
      <w:szCs w:val="16"/>
    </w:rPr>
  </w:style>
  <w:style w:type="paragraph" w:customStyle="1" w:styleId="721">
    <w:name w:val="Заголовок №7 (2)"/>
    <w:basedOn w:val="a"/>
    <w:link w:val="720"/>
    <w:uiPriority w:val="99"/>
    <w:pPr>
      <w:shd w:val="clear" w:color="auto" w:fill="FFFFFF"/>
      <w:spacing w:after="1020" w:line="408" w:lineRule="exact"/>
      <w:outlineLvl w:val="6"/>
    </w:pPr>
    <w:rPr>
      <w:rFonts w:ascii="Arial" w:hAnsi="Arial" w:cs="Arial"/>
      <w:b/>
      <w:bCs/>
      <w:color w:val="auto"/>
      <w:spacing w:val="1"/>
      <w:sz w:val="29"/>
      <w:szCs w:val="29"/>
    </w:rPr>
  </w:style>
  <w:style w:type="paragraph" w:customStyle="1" w:styleId="261">
    <w:name w:val="Основной текст (26)1"/>
    <w:basedOn w:val="a"/>
    <w:link w:val="260"/>
    <w:uiPriority w:val="99"/>
    <w:pPr>
      <w:shd w:val="clear" w:color="auto" w:fill="FFFFFF"/>
      <w:spacing w:before="1020" w:line="161" w:lineRule="exact"/>
    </w:pPr>
    <w:rPr>
      <w:rFonts w:ascii="Arial" w:hAnsi="Arial" w:cs="Arial"/>
      <w:b/>
      <w:bCs/>
      <w:color w:val="auto"/>
      <w:spacing w:val="-3"/>
      <w:sz w:val="10"/>
      <w:szCs w:val="10"/>
    </w:rPr>
  </w:style>
  <w:style w:type="paragraph" w:customStyle="1" w:styleId="271">
    <w:name w:val="Основной текст (27)1"/>
    <w:basedOn w:val="a"/>
    <w:link w:val="27"/>
    <w:uiPriority w:val="99"/>
    <w:pPr>
      <w:shd w:val="clear" w:color="auto" w:fill="FFFFFF"/>
      <w:spacing w:after="360" w:line="240" w:lineRule="atLeast"/>
      <w:jc w:val="both"/>
    </w:pPr>
    <w:rPr>
      <w:rFonts w:ascii="Times New Roman" w:hAnsi="Times New Roman" w:cs="Times New Roman"/>
      <w:color w:val="auto"/>
      <w:spacing w:val="2"/>
      <w:sz w:val="9"/>
      <w:szCs w:val="9"/>
    </w:rPr>
  </w:style>
  <w:style w:type="paragraph" w:customStyle="1" w:styleId="281">
    <w:name w:val="Основной текст (28)1"/>
    <w:basedOn w:val="a"/>
    <w:link w:val="28"/>
    <w:uiPriority w:val="99"/>
    <w:pPr>
      <w:shd w:val="clear" w:color="auto" w:fill="FFFFFF"/>
      <w:spacing w:before="240" w:after="60" w:line="122" w:lineRule="exact"/>
    </w:pPr>
    <w:rPr>
      <w:rFonts w:ascii="Arial" w:hAnsi="Arial" w:cs="Arial"/>
      <w:b/>
      <w:bCs/>
      <w:color w:val="auto"/>
      <w:spacing w:val="-3"/>
      <w:sz w:val="11"/>
      <w:szCs w:val="11"/>
    </w:rPr>
  </w:style>
  <w:style w:type="paragraph" w:customStyle="1" w:styleId="291">
    <w:name w:val="Основной текст (29)1"/>
    <w:basedOn w:val="a"/>
    <w:link w:val="29"/>
    <w:uiPriority w:val="99"/>
    <w:pPr>
      <w:shd w:val="clear" w:color="auto" w:fill="FFFFFF"/>
      <w:spacing w:before="60" w:line="240" w:lineRule="atLeast"/>
    </w:pPr>
    <w:rPr>
      <w:rFonts w:ascii="Arial" w:hAnsi="Arial" w:cs="Arial"/>
      <w:b/>
      <w:bCs/>
      <w:color w:val="auto"/>
      <w:spacing w:val="-5"/>
      <w:sz w:val="10"/>
      <w:szCs w:val="10"/>
    </w:rPr>
  </w:style>
  <w:style w:type="paragraph" w:customStyle="1" w:styleId="301">
    <w:name w:val="Основной текст (30)1"/>
    <w:basedOn w:val="a"/>
    <w:link w:val="300"/>
    <w:uiPriority w:val="99"/>
    <w:pPr>
      <w:shd w:val="clear" w:color="auto" w:fill="FFFFFF"/>
      <w:spacing w:before="180" w:after="360" w:line="240" w:lineRule="atLeast"/>
    </w:pPr>
    <w:rPr>
      <w:rFonts w:ascii="Arial" w:hAnsi="Arial" w:cs="Arial"/>
      <w:color w:val="auto"/>
      <w:spacing w:val="-2"/>
      <w:sz w:val="17"/>
      <w:szCs w:val="17"/>
    </w:rPr>
  </w:style>
  <w:style w:type="paragraph" w:customStyle="1" w:styleId="3110">
    <w:name w:val="Основной текст (31)1"/>
    <w:basedOn w:val="a"/>
    <w:link w:val="311"/>
    <w:uiPriority w:val="99"/>
    <w:pPr>
      <w:shd w:val="clear" w:color="auto" w:fill="FFFFFF"/>
      <w:spacing w:line="240" w:lineRule="atLeast"/>
    </w:pPr>
    <w:rPr>
      <w:rFonts w:ascii="Arial" w:hAnsi="Arial" w:cs="Arial"/>
      <w:color w:val="auto"/>
      <w:spacing w:val="-4"/>
      <w:sz w:val="16"/>
      <w:szCs w:val="16"/>
    </w:rPr>
  </w:style>
  <w:style w:type="paragraph" w:customStyle="1" w:styleId="321">
    <w:name w:val="Основной текст (32)1"/>
    <w:basedOn w:val="a"/>
    <w:link w:val="320"/>
    <w:uiPriority w:val="99"/>
    <w:pPr>
      <w:shd w:val="clear" w:color="auto" w:fill="FFFFFF"/>
      <w:spacing w:line="240" w:lineRule="atLeast"/>
    </w:pPr>
    <w:rPr>
      <w:rFonts w:ascii="Times New Roman" w:hAnsi="Times New Roman" w:cs="Times New Roman"/>
      <w:b/>
      <w:bCs/>
      <w:color w:val="auto"/>
      <w:spacing w:val="11"/>
      <w:sz w:val="14"/>
      <w:szCs w:val="14"/>
    </w:rPr>
  </w:style>
  <w:style w:type="paragraph" w:customStyle="1" w:styleId="331">
    <w:name w:val="Основной текст (33)1"/>
    <w:basedOn w:val="a"/>
    <w:link w:val="330"/>
    <w:uiPriority w:val="99"/>
    <w:pPr>
      <w:shd w:val="clear" w:color="auto" w:fill="FFFFFF"/>
      <w:spacing w:line="240" w:lineRule="atLeast"/>
    </w:pPr>
    <w:rPr>
      <w:rFonts w:ascii="Bookman Old Style" w:hAnsi="Bookman Old Style" w:cs="Bookman Old Style"/>
      <w:i/>
      <w:iCs/>
      <w:noProof/>
      <w:color w:val="auto"/>
      <w:sz w:val="242"/>
      <w:szCs w:val="242"/>
    </w:rPr>
  </w:style>
  <w:style w:type="paragraph" w:customStyle="1" w:styleId="2210">
    <w:name w:val="Заголовок №2 (2)1"/>
    <w:basedOn w:val="a"/>
    <w:link w:val="223"/>
    <w:uiPriority w:val="99"/>
    <w:pPr>
      <w:shd w:val="clear" w:color="auto" w:fill="FFFFFF"/>
      <w:spacing w:before="2340" w:line="240" w:lineRule="atLeast"/>
      <w:outlineLvl w:val="1"/>
    </w:pPr>
    <w:rPr>
      <w:rFonts w:ascii="Arial" w:hAnsi="Arial" w:cs="Arial"/>
      <w:b/>
      <w:bCs/>
      <w:i/>
      <w:iCs/>
      <w:color w:val="auto"/>
      <w:spacing w:val="34"/>
      <w:sz w:val="96"/>
      <w:szCs w:val="96"/>
    </w:rPr>
  </w:style>
  <w:style w:type="paragraph" w:customStyle="1" w:styleId="123">
    <w:name w:val="Заголовок №12"/>
    <w:basedOn w:val="a"/>
    <w:link w:val="122"/>
    <w:uiPriority w:val="99"/>
    <w:pPr>
      <w:shd w:val="clear" w:color="auto" w:fill="FFFFFF"/>
      <w:spacing w:after="2040" w:line="240" w:lineRule="atLeast"/>
      <w:ind w:firstLine="280"/>
      <w:jc w:val="both"/>
    </w:pPr>
    <w:rPr>
      <w:rFonts w:ascii="Bookman Old Style" w:hAnsi="Bookman Old Style" w:cs="Bookman Old Style"/>
      <w:b/>
      <w:bCs/>
      <w:color w:val="auto"/>
      <w:spacing w:val="2"/>
      <w:sz w:val="16"/>
      <w:szCs w:val="16"/>
    </w:rPr>
  </w:style>
  <w:style w:type="paragraph" w:customStyle="1" w:styleId="44">
    <w:name w:val="Колонтитул (4)"/>
    <w:basedOn w:val="a"/>
    <w:link w:val="43"/>
    <w:uiPriority w:val="99"/>
    <w:pPr>
      <w:shd w:val="clear" w:color="auto" w:fill="FFFFFF"/>
      <w:spacing w:line="240" w:lineRule="atLeast"/>
    </w:pPr>
    <w:rPr>
      <w:rFonts w:ascii="Trebuchet MS" w:hAnsi="Trebuchet MS" w:cs="Trebuchet MS"/>
      <w:b/>
      <w:bCs/>
      <w:noProof/>
      <w:color w:val="auto"/>
      <w:sz w:val="13"/>
      <w:szCs w:val="13"/>
    </w:rPr>
  </w:style>
  <w:style w:type="paragraph" w:customStyle="1" w:styleId="1021">
    <w:name w:val="Заголовок №10 (2)"/>
    <w:basedOn w:val="a"/>
    <w:link w:val="1020"/>
    <w:uiPriority w:val="99"/>
    <w:pPr>
      <w:shd w:val="clear" w:color="auto" w:fill="FFFFFF"/>
      <w:spacing w:after="180" w:line="240" w:lineRule="atLeast"/>
    </w:pPr>
    <w:rPr>
      <w:rFonts w:ascii="Arial" w:hAnsi="Arial" w:cs="Arial"/>
      <w:b/>
      <w:bCs/>
      <w:color w:val="auto"/>
      <w:spacing w:val="-5"/>
      <w:sz w:val="23"/>
      <w:szCs w:val="23"/>
    </w:rPr>
  </w:style>
  <w:style w:type="paragraph" w:customStyle="1" w:styleId="341">
    <w:name w:val="Основной текст (34)"/>
    <w:basedOn w:val="a"/>
    <w:link w:val="340"/>
    <w:uiPriority w:val="99"/>
    <w:pPr>
      <w:shd w:val="clear" w:color="auto" w:fill="FFFFFF"/>
      <w:spacing w:after="300" w:line="218" w:lineRule="exact"/>
    </w:pPr>
    <w:rPr>
      <w:rFonts w:ascii="Bookman Old Style" w:hAnsi="Bookman Old Style" w:cs="Bookman Old Style"/>
      <w:color w:val="auto"/>
      <w:spacing w:val="-8"/>
      <w:sz w:val="18"/>
      <w:szCs w:val="18"/>
    </w:rPr>
  </w:style>
  <w:style w:type="paragraph" w:customStyle="1" w:styleId="730">
    <w:name w:val="Заголовок №7 (3)"/>
    <w:basedOn w:val="a"/>
    <w:link w:val="73"/>
    <w:uiPriority w:val="99"/>
    <w:pPr>
      <w:shd w:val="clear" w:color="auto" w:fill="FFFFFF"/>
      <w:spacing w:before="120" w:after="120" w:line="240" w:lineRule="atLeast"/>
      <w:jc w:val="center"/>
      <w:outlineLvl w:val="6"/>
    </w:pPr>
    <w:rPr>
      <w:rFonts w:ascii="Times New Roman" w:hAnsi="Times New Roman" w:cs="Times New Roman"/>
      <w:b/>
      <w:bCs/>
      <w:color w:val="auto"/>
      <w:spacing w:val="84"/>
      <w:sz w:val="39"/>
      <w:szCs w:val="39"/>
    </w:rPr>
  </w:style>
  <w:style w:type="paragraph" w:customStyle="1" w:styleId="1031">
    <w:name w:val="Заголовок №10 (3)"/>
    <w:basedOn w:val="a"/>
    <w:link w:val="1030"/>
    <w:uiPriority w:val="99"/>
    <w:pPr>
      <w:shd w:val="clear" w:color="auto" w:fill="FFFFFF"/>
      <w:spacing w:before="480" w:after="120" w:line="514" w:lineRule="exact"/>
      <w:jc w:val="center"/>
    </w:pPr>
    <w:rPr>
      <w:rFonts w:ascii="Arial" w:hAnsi="Arial" w:cs="Arial"/>
      <w:b/>
      <w:bCs/>
      <w:color w:val="auto"/>
      <w:spacing w:val="-14"/>
      <w:sz w:val="18"/>
      <w:szCs w:val="18"/>
    </w:rPr>
  </w:style>
  <w:style w:type="paragraph" w:customStyle="1" w:styleId="350">
    <w:name w:val="Основной текст (35)"/>
    <w:basedOn w:val="a"/>
    <w:link w:val="35"/>
    <w:uiPriority w:val="99"/>
    <w:pPr>
      <w:shd w:val="clear" w:color="auto" w:fill="FFFFFF"/>
      <w:spacing w:line="307" w:lineRule="exact"/>
      <w:jc w:val="center"/>
    </w:pPr>
    <w:rPr>
      <w:rFonts w:ascii="Times New Roman" w:hAnsi="Times New Roman" w:cs="Times New Roman"/>
      <w:b/>
      <w:bCs/>
      <w:color w:val="auto"/>
      <w:spacing w:val="-3"/>
      <w:sz w:val="18"/>
      <w:szCs w:val="18"/>
    </w:rPr>
  </w:style>
  <w:style w:type="paragraph" w:customStyle="1" w:styleId="1431">
    <w:name w:val="Заголовок №14 (3)"/>
    <w:basedOn w:val="a"/>
    <w:link w:val="1430"/>
    <w:uiPriority w:val="99"/>
    <w:pPr>
      <w:shd w:val="clear" w:color="auto" w:fill="FFFFFF"/>
      <w:spacing w:after="1560" w:line="240" w:lineRule="atLeast"/>
      <w:ind w:firstLine="280"/>
      <w:jc w:val="both"/>
    </w:pPr>
    <w:rPr>
      <w:rFonts w:ascii="Times New Roman" w:hAnsi="Times New Roman" w:cs="Times New Roman"/>
      <w:color w:val="auto"/>
      <w:spacing w:val="-1"/>
      <w:sz w:val="30"/>
      <w:szCs w:val="30"/>
    </w:rPr>
  </w:style>
  <w:style w:type="paragraph" w:customStyle="1" w:styleId="56">
    <w:name w:val="Колонтитул (5)"/>
    <w:basedOn w:val="a"/>
    <w:link w:val="55"/>
    <w:uiPriority w:val="99"/>
    <w:pPr>
      <w:shd w:val="clear" w:color="auto" w:fill="FFFFFF"/>
      <w:spacing w:line="240" w:lineRule="atLeast"/>
    </w:pPr>
    <w:rPr>
      <w:rFonts w:ascii="Garamond" w:hAnsi="Garamond" w:cs="Garamond"/>
      <w:b/>
      <w:bCs/>
      <w:color w:val="auto"/>
      <w:spacing w:val="2"/>
      <w:sz w:val="20"/>
      <w:szCs w:val="20"/>
    </w:rPr>
  </w:style>
  <w:style w:type="paragraph" w:customStyle="1" w:styleId="1610">
    <w:name w:val="Заголовок №161"/>
    <w:basedOn w:val="a"/>
    <w:link w:val="161"/>
    <w:uiPriority w:val="99"/>
    <w:pPr>
      <w:shd w:val="clear" w:color="auto" w:fill="FFFFFF"/>
      <w:spacing w:before="420" w:after="240" w:line="240" w:lineRule="atLeast"/>
      <w:ind w:firstLine="280"/>
      <w:jc w:val="both"/>
    </w:pPr>
    <w:rPr>
      <w:rFonts w:ascii="Bookman Old Style" w:hAnsi="Bookman Old Style" w:cs="Bookman Old Style"/>
      <w:b/>
      <w:bCs/>
      <w:color w:val="auto"/>
      <w:spacing w:val="2"/>
      <w:sz w:val="16"/>
      <w:szCs w:val="16"/>
    </w:rPr>
  </w:style>
  <w:style w:type="paragraph" w:customStyle="1" w:styleId="361">
    <w:name w:val="Основной текст (36)"/>
    <w:basedOn w:val="a"/>
    <w:link w:val="360"/>
    <w:uiPriority w:val="99"/>
    <w:pPr>
      <w:shd w:val="clear" w:color="auto" w:fill="FFFFFF"/>
      <w:spacing w:after="420" w:line="240" w:lineRule="atLeast"/>
    </w:pPr>
    <w:rPr>
      <w:rFonts w:ascii="Arial" w:hAnsi="Arial" w:cs="Arial"/>
      <w:b/>
      <w:bCs/>
      <w:color w:val="auto"/>
      <w:spacing w:val="1"/>
      <w:sz w:val="23"/>
      <w:szCs w:val="23"/>
    </w:rPr>
  </w:style>
  <w:style w:type="paragraph" w:customStyle="1" w:styleId="370">
    <w:name w:val="Основной текст (37)"/>
    <w:basedOn w:val="a"/>
    <w:link w:val="37"/>
    <w:uiPriority w:val="99"/>
    <w:pPr>
      <w:shd w:val="clear" w:color="auto" w:fill="FFFFFF"/>
      <w:spacing w:line="240" w:lineRule="atLeast"/>
    </w:pPr>
    <w:rPr>
      <w:rFonts w:ascii="Arial" w:hAnsi="Arial" w:cs="Arial"/>
      <w:b/>
      <w:bCs/>
      <w:color w:val="auto"/>
      <w:spacing w:val="3"/>
      <w:sz w:val="20"/>
      <w:szCs w:val="20"/>
    </w:rPr>
  </w:style>
  <w:style w:type="paragraph" w:customStyle="1" w:styleId="172">
    <w:name w:val="Заголовок №17"/>
    <w:basedOn w:val="a"/>
    <w:link w:val="171"/>
    <w:uiPriority w:val="99"/>
    <w:pPr>
      <w:shd w:val="clear" w:color="auto" w:fill="FFFFFF"/>
      <w:spacing w:before="420" w:after="300" w:line="240" w:lineRule="atLeast"/>
      <w:ind w:firstLine="280"/>
      <w:jc w:val="both"/>
    </w:pPr>
    <w:rPr>
      <w:rFonts w:ascii="Bookman Old Style" w:hAnsi="Bookman Old Style" w:cs="Bookman Old Style"/>
      <w:b/>
      <w:bCs/>
      <w:color w:val="auto"/>
      <w:spacing w:val="2"/>
      <w:sz w:val="16"/>
      <w:szCs w:val="16"/>
    </w:rPr>
  </w:style>
  <w:style w:type="paragraph" w:customStyle="1" w:styleId="1622">
    <w:name w:val="Заголовок №16 (2)"/>
    <w:basedOn w:val="a"/>
    <w:link w:val="1621"/>
    <w:uiPriority w:val="99"/>
    <w:pPr>
      <w:shd w:val="clear" w:color="auto" w:fill="FFFFFF"/>
      <w:spacing w:after="540" w:line="240" w:lineRule="atLeast"/>
    </w:pPr>
    <w:rPr>
      <w:rFonts w:ascii="Times New Roman" w:hAnsi="Times New Roman" w:cs="Times New Roman"/>
      <w:color w:val="auto"/>
      <w:spacing w:val="6"/>
      <w:sz w:val="30"/>
      <w:szCs w:val="30"/>
    </w:rPr>
  </w:style>
  <w:style w:type="paragraph" w:customStyle="1" w:styleId="1520">
    <w:name w:val="Заголовок №15 (2)"/>
    <w:basedOn w:val="a"/>
    <w:link w:val="152"/>
    <w:uiPriority w:val="99"/>
    <w:pPr>
      <w:shd w:val="clear" w:color="auto" w:fill="FFFFFF"/>
      <w:spacing w:before="180" w:line="247" w:lineRule="exact"/>
    </w:pPr>
    <w:rPr>
      <w:rFonts w:ascii="Times New Roman" w:hAnsi="Times New Roman" w:cs="Times New Roman"/>
      <w:b/>
      <w:bCs/>
      <w:noProof/>
      <w:color w:val="auto"/>
      <w:sz w:val="21"/>
      <w:szCs w:val="21"/>
    </w:rPr>
  </w:style>
  <w:style w:type="paragraph" w:customStyle="1" w:styleId="921">
    <w:name w:val="Заголовок №9 (2)"/>
    <w:basedOn w:val="a"/>
    <w:link w:val="920"/>
    <w:uiPriority w:val="99"/>
    <w:pPr>
      <w:shd w:val="clear" w:color="auto" w:fill="FFFFFF"/>
      <w:spacing w:before="180" w:line="240" w:lineRule="atLeast"/>
      <w:outlineLvl w:val="8"/>
    </w:pPr>
    <w:rPr>
      <w:rFonts w:ascii="SimHei" w:eastAsia="SimHei" w:cs="SimHei"/>
      <w:noProof/>
      <w:color w:val="auto"/>
      <w:sz w:val="32"/>
      <w:szCs w:val="32"/>
    </w:rPr>
  </w:style>
  <w:style w:type="paragraph" w:customStyle="1" w:styleId="1630">
    <w:name w:val="Заголовок №16 (3)"/>
    <w:basedOn w:val="a"/>
    <w:link w:val="163"/>
    <w:uiPriority w:val="99"/>
    <w:pPr>
      <w:shd w:val="clear" w:color="auto" w:fill="FFFFFF"/>
      <w:spacing w:before="180" w:line="250" w:lineRule="exact"/>
    </w:pPr>
    <w:rPr>
      <w:rFonts w:ascii="Times New Roman" w:hAnsi="Times New Roman" w:cs="Times New Roman"/>
      <w:b/>
      <w:bCs/>
      <w:noProof/>
      <w:color w:val="auto"/>
      <w:sz w:val="21"/>
      <w:szCs w:val="21"/>
    </w:rPr>
  </w:style>
  <w:style w:type="paragraph" w:customStyle="1" w:styleId="1640">
    <w:name w:val="Заголовок №16 (4)"/>
    <w:basedOn w:val="a"/>
    <w:link w:val="164"/>
    <w:uiPriority w:val="99"/>
    <w:pPr>
      <w:shd w:val="clear" w:color="auto" w:fill="FFFFFF"/>
      <w:spacing w:before="420" w:line="247" w:lineRule="exact"/>
    </w:pPr>
    <w:rPr>
      <w:rFonts w:ascii="Bookman Old Style" w:hAnsi="Bookman Old Style" w:cs="Bookman Old Style"/>
      <w:b/>
      <w:bCs/>
      <w:noProof/>
      <w:color w:val="auto"/>
      <w:sz w:val="20"/>
      <w:szCs w:val="20"/>
    </w:rPr>
  </w:style>
  <w:style w:type="paragraph" w:customStyle="1" w:styleId="153">
    <w:name w:val="Заголовок №15"/>
    <w:basedOn w:val="a"/>
    <w:link w:val="151"/>
    <w:uiPriority w:val="99"/>
    <w:pPr>
      <w:shd w:val="clear" w:color="auto" w:fill="FFFFFF"/>
      <w:spacing w:before="180" w:line="247" w:lineRule="exact"/>
    </w:pPr>
    <w:rPr>
      <w:rFonts w:ascii="Times New Roman" w:hAnsi="Times New Roman" w:cs="Times New Roman"/>
      <w:noProof/>
      <w:color w:val="auto"/>
      <w:spacing w:val="2"/>
      <w:sz w:val="18"/>
      <w:szCs w:val="18"/>
    </w:rPr>
  </w:style>
  <w:style w:type="paragraph" w:customStyle="1" w:styleId="1721">
    <w:name w:val="Заголовок №17 (2)"/>
    <w:basedOn w:val="a"/>
    <w:link w:val="1720"/>
    <w:uiPriority w:val="99"/>
    <w:pPr>
      <w:shd w:val="clear" w:color="auto" w:fill="FFFFFF"/>
      <w:spacing w:before="180" w:line="250" w:lineRule="exact"/>
    </w:pPr>
    <w:rPr>
      <w:rFonts w:ascii="Times New Roman" w:hAnsi="Times New Roman" w:cs="Times New Roman"/>
      <w:noProof/>
      <w:color w:val="auto"/>
      <w:spacing w:val="2"/>
      <w:sz w:val="18"/>
      <w:szCs w:val="18"/>
    </w:rPr>
  </w:style>
  <w:style w:type="paragraph" w:customStyle="1" w:styleId="1531">
    <w:name w:val="Заголовок №15 (3)"/>
    <w:basedOn w:val="a"/>
    <w:link w:val="1530"/>
    <w:uiPriority w:val="99"/>
    <w:pPr>
      <w:shd w:val="clear" w:color="auto" w:fill="FFFFFF"/>
      <w:spacing w:after="60" w:line="240" w:lineRule="atLeast"/>
    </w:pPr>
    <w:rPr>
      <w:rFonts w:ascii="Times New Roman" w:hAnsi="Times New Roman" w:cs="Times New Roman"/>
      <w:b/>
      <w:bCs/>
      <w:noProof/>
      <w:color w:val="auto"/>
      <w:sz w:val="21"/>
      <w:szCs w:val="21"/>
    </w:rPr>
  </w:style>
  <w:style w:type="paragraph" w:customStyle="1" w:styleId="930">
    <w:name w:val="Заголовок №9 (3)"/>
    <w:basedOn w:val="a"/>
    <w:link w:val="93"/>
    <w:uiPriority w:val="99"/>
    <w:pPr>
      <w:shd w:val="clear" w:color="auto" w:fill="FFFFFF"/>
      <w:spacing w:before="540" w:after="60" w:line="240" w:lineRule="atLeast"/>
      <w:outlineLvl w:val="8"/>
    </w:pPr>
    <w:rPr>
      <w:rFonts w:ascii="Arial" w:hAnsi="Arial" w:cs="Arial"/>
      <w:b/>
      <w:bCs/>
      <w:noProof/>
      <w:color w:val="auto"/>
      <w:sz w:val="29"/>
      <w:szCs w:val="29"/>
    </w:rPr>
  </w:style>
  <w:style w:type="paragraph" w:customStyle="1" w:styleId="1540">
    <w:name w:val="Заголовок №15 (4)"/>
    <w:basedOn w:val="a"/>
    <w:link w:val="154"/>
    <w:uiPriority w:val="99"/>
    <w:pPr>
      <w:shd w:val="clear" w:color="auto" w:fill="FFFFFF"/>
      <w:spacing w:line="497" w:lineRule="exact"/>
    </w:pPr>
    <w:rPr>
      <w:rFonts w:ascii="Times New Roman" w:hAnsi="Times New Roman" w:cs="Times New Roman"/>
      <w:b/>
      <w:bCs/>
      <w:noProof/>
      <w:color w:val="auto"/>
      <w:sz w:val="21"/>
      <w:szCs w:val="21"/>
    </w:rPr>
  </w:style>
  <w:style w:type="paragraph" w:customStyle="1" w:styleId="af">
    <w:name w:val="Оглавление"/>
    <w:basedOn w:val="a"/>
    <w:link w:val="ae"/>
    <w:uiPriority w:val="99"/>
    <w:pPr>
      <w:shd w:val="clear" w:color="auto" w:fill="FFFFFF"/>
      <w:spacing w:line="473" w:lineRule="exact"/>
      <w:jc w:val="both"/>
    </w:pPr>
    <w:rPr>
      <w:rFonts w:ascii="Times New Roman" w:hAnsi="Times New Roman" w:cs="Times New Roman"/>
      <w:color w:val="auto"/>
      <w:sz w:val="19"/>
      <w:szCs w:val="19"/>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5.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hyperlink" Target="mailto:alex-balt-sezon@mail.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138</Pages>
  <Words>113809</Words>
  <Characters>648716</Characters>
  <Application>Microsoft Office Word</Application>
  <DocSecurity>0</DocSecurity>
  <Lines>5405</Lines>
  <Paragraphs>1522</Paragraphs>
  <ScaleCrop>false</ScaleCrop>
  <HeadingPairs>
    <vt:vector size="2" baseType="variant">
      <vt:variant>
        <vt:lpstr>Название</vt:lpstr>
      </vt:variant>
      <vt:variant>
        <vt:i4>1</vt:i4>
      </vt:variant>
    </vt:vector>
  </HeadingPairs>
  <TitlesOfParts>
    <vt:vector size="1" baseType="lpstr">
      <vt:lpstr/>
    </vt:vector>
  </TitlesOfParts>
  <Company>Win-Torrent</Company>
  <LinksUpToDate>false</LinksUpToDate>
  <CharactersWithSpaces>761003</CharactersWithSpaces>
  <SharedDoc>false</SharedDoc>
  <HLinks>
    <vt:vector size="12" baseType="variant">
      <vt:variant>
        <vt:i4>6684744</vt:i4>
      </vt:variant>
      <vt:variant>
        <vt:i4>3</vt:i4>
      </vt:variant>
      <vt:variant>
        <vt:i4>0</vt:i4>
      </vt:variant>
      <vt:variant>
        <vt:i4>5</vt:i4>
      </vt:variant>
      <vt:variant>
        <vt:lpwstr>mailto:alex-balt-sezon@mail.ru</vt:lpwstr>
      </vt:variant>
      <vt:variant>
        <vt:lpwstr/>
      </vt:variant>
      <vt:variant>
        <vt:i4>3801126</vt:i4>
      </vt:variant>
      <vt:variant>
        <vt:i4>0</vt:i4>
      </vt:variant>
      <vt:variant>
        <vt:i4>0</vt:i4>
      </vt:variant>
      <vt:variant>
        <vt:i4>5</vt:i4>
      </vt:variant>
      <vt:variant>
        <vt:lpwstr/>
      </vt:variant>
      <vt:variant>
        <vt:lpwstr>bookmark44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Путешествие без конца. Погружение в миры. Чехов</dc:title>
  <dc:creator>Додин Л.</dc:creator>
  <cp:keywords>Додин Л. Путешествие без конца. Погружение в миры. Чехов</cp:keywords>
  <cp:lastModifiedBy>Санек</cp:lastModifiedBy>
  <cp:revision>2</cp:revision>
  <dcterms:created xsi:type="dcterms:W3CDTF">2017-05-28T08:28:00Z</dcterms:created>
  <dcterms:modified xsi:type="dcterms:W3CDTF">2017-05-28T08:28:00Z</dcterms:modified>
</cp:coreProperties>
</file>